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35F" w:rsidRPr="002306A6" w:rsidRDefault="0057535F" w:rsidP="0057535F">
      <w:pPr>
        <w:autoSpaceDE w:val="0"/>
        <w:autoSpaceDN w:val="0"/>
        <w:adjustRightInd w:val="0"/>
        <w:spacing w:after="0" w:line="240" w:lineRule="auto"/>
        <w:jc w:val="center"/>
        <w:rPr>
          <w:rFonts w:ascii="Times New Roman" w:hAnsi="Times New Roman"/>
          <w:b/>
          <w:bCs/>
          <w:color w:val="000000"/>
        </w:rPr>
      </w:pPr>
      <w:r w:rsidRPr="00E35F53">
        <w:rPr>
          <w:rFonts w:ascii="Times New Roman" w:hAnsi="Times New Roman"/>
          <w:b/>
          <w:bCs/>
          <w:color w:val="000000"/>
        </w:rPr>
        <w:t xml:space="preserve">Контракт № </w:t>
      </w:r>
      <w:r w:rsidRPr="002306A6">
        <w:rPr>
          <w:rFonts w:ascii="Times New Roman" w:hAnsi="Times New Roman"/>
          <w:bCs/>
          <w:color w:val="000000"/>
        </w:rPr>
        <w:t>______</w:t>
      </w:r>
    </w:p>
    <w:p w:rsidR="00D67302" w:rsidRDefault="00D67302" w:rsidP="00D67302">
      <w:pPr>
        <w:autoSpaceDE w:val="0"/>
        <w:autoSpaceDN w:val="0"/>
        <w:adjustRightInd w:val="0"/>
        <w:spacing w:after="0" w:line="240" w:lineRule="auto"/>
        <w:jc w:val="center"/>
        <w:rPr>
          <w:rFonts w:ascii="Times New Roman" w:hAnsi="Times New Roman"/>
          <w:color w:val="000000"/>
        </w:rPr>
      </w:pPr>
      <w:r w:rsidRPr="00D67302">
        <w:rPr>
          <w:rFonts w:ascii="Times New Roman" w:hAnsi="Times New Roman"/>
          <w:color w:val="000000"/>
        </w:rPr>
        <w:t>ИКЗ 261540629961654060100100020000000244</w:t>
      </w:r>
    </w:p>
    <w:p w:rsidR="0057535F" w:rsidRPr="002306A6" w:rsidRDefault="0057535F" w:rsidP="0057535F">
      <w:pPr>
        <w:autoSpaceDE w:val="0"/>
        <w:autoSpaceDN w:val="0"/>
        <w:adjustRightInd w:val="0"/>
        <w:spacing w:after="0" w:line="240" w:lineRule="auto"/>
        <w:jc w:val="both"/>
        <w:rPr>
          <w:rFonts w:ascii="Times New Roman" w:hAnsi="Times New Roman"/>
          <w:color w:val="000000"/>
        </w:rPr>
      </w:pPr>
      <w:r w:rsidRPr="002306A6">
        <w:rPr>
          <w:rFonts w:ascii="Times New Roman" w:hAnsi="Times New Roman"/>
          <w:bCs/>
          <w:color w:val="000000"/>
        </w:rPr>
        <w:t>г. Новосибирск</w:t>
      </w:r>
      <w:r w:rsidRPr="002306A6">
        <w:rPr>
          <w:rFonts w:ascii="Times New Roman" w:hAnsi="Times New Roman"/>
          <w:bCs/>
          <w:color w:val="000000"/>
        </w:rPr>
        <w:tab/>
      </w:r>
      <w:r w:rsidRPr="002306A6">
        <w:rPr>
          <w:rFonts w:ascii="Times New Roman" w:hAnsi="Times New Roman"/>
          <w:bCs/>
          <w:color w:val="000000"/>
        </w:rPr>
        <w:tab/>
      </w:r>
      <w:r w:rsidRPr="002306A6">
        <w:rPr>
          <w:rFonts w:ascii="Times New Roman" w:hAnsi="Times New Roman"/>
          <w:bCs/>
          <w:color w:val="000000"/>
        </w:rPr>
        <w:tab/>
      </w:r>
      <w:r w:rsidRPr="002306A6">
        <w:rPr>
          <w:rFonts w:ascii="Times New Roman" w:hAnsi="Times New Roman"/>
          <w:bCs/>
          <w:color w:val="000000"/>
        </w:rPr>
        <w:tab/>
      </w:r>
      <w:r w:rsidRPr="002306A6">
        <w:rPr>
          <w:rFonts w:ascii="Times New Roman" w:hAnsi="Times New Roman"/>
          <w:bCs/>
          <w:color w:val="000000"/>
        </w:rPr>
        <w:tab/>
      </w:r>
      <w:r w:rsidRPr="002306A6">
        <w:rPr>
          <w:rFonts w:ascii="Times New Roman" w:hAnsi="Times New Roman"/>
          <w:bCs/>
          <w:color w:val="000000"/>
        </w:rPr>
        <w:tab/>
      </w:r>
      <w:r w:rsidRPr="002306A6">
        <w:rPr>
          <w:rFonts w:ascii="Times New Roman" w:hAnsi="Times New Roman"/>
          <w:bCs/>
          <w:color w:val="000000"/>
        </w:rPr>
        <w:tab/>
        <w:t xml:space="preserve">      </w:t>
      </w:r>
      <w:r>
        <w:rPr>
          <w:rFonts w:ascii="Times New Roman" w:hAnsi="Times New Roman"/>
          <w:bCs/>
          <w:color w:val="000000"/>
        </w:rPr>
        <w:t xml:space="preserve">    </w:t>
      </w:r>
      <w:r w:rsidRPr="002306A6">
        <w:rPr>
          <w:rFonts w:ascii="Times New Roman" w:hAnsi="Times New Roman"/>
          <w:bCs/>
          <w:color w:val="000000"/>
        </w:rPr>
        <w:t xml:space="preserve">                «</w:t>
      </w:r>
      <w:r>
        <w:rPr>
          <w:rFonts w:ascii="Times New Roman" w:hAnsi="Times New Roman"/>
          <w:bCs/>
          <w:color w:val="000000"/>
        </w:rPr>
        <w:t>____</w:t>
      </w:r>
      <w:r w:rsidRPr="002306A6">
        <w:rPr>
          <w:rFonts w:ascii="Times New Roman" w:hAnsi="Times New Roman"/>
          <w:bCs/>
          <w:color w:val="000000"/>
        </w:rPr>
        <w:t xml:space="preserve">» </w:t>
      </w:r>
      <w:r>
        <w:rPr>
          <w:rFonts w:ascii="Times New Roman" w:hAnsi="Times New Roman"/>
          <w:bCs/>
          <w:color w:val="000000"/>
        </w:rPr>
        <w:t>_________</w:t>
      </w:r>
      <w:r w:rsidRPr="002306A6">
        <w:rPr>
          <w:rFonts w:ascii="Times New Roman" w:hAnsi="Times New Roman"/>
          <w:bCs/>
          <w:color w:val="000000"/>
        </w:rPr>
        <w:t xml:space="preserve"> 202</w:t>
      </w:r>
      <w:r w:rsidR="00B94B19" w:rsidRPr="00B94B19">
        <w:rPr>
          <w:rFonts w:ascii="Times New Roman" w:hAnsi="Times New Roman"/>
          <w:bCs/>
          <w:color w:val="000000"/>
        </w:rPr>
        <w:t>6</w:t>
      </w:r>
      <w:r w:rsidRPr="002306A6">
        <w:rPr>
          <w:rFonts w:ascii="Times New Roman" w:hAnsi="Times New Roman"/>
          <w:bCs/>
          <w:color w:val="000000"/>
        </w:rPr>
        <w:t xml:space="preserve"> г.</w:t>
      </w:r>
    </w:p>
    <w:p w:rsidR="0057535F" w:rsidRPr="00E91F1A" w:rsidRDefault="0057535F" w:rsidP="0057535F">
      <w:pPr>
        <w:spacing w:after="0" w:line="240" w:lineRule="auto"/>
        <w:ind w:firstLine="709"/>
        <w:rPr>
          <w:rFonts w:ascii="Times New Roman" w:eastAsia="Times New Roman" w:hAnsi="Times New Roman"/>
        </w:rPr>
      </w:pPr>
    </w:p>
    <w:p w:rsidR="0057535F" w:rsidRPr="00691B2C" w:rsidRDefault="00B94B19" w:rsidP="0057535F">
      <w:pPr>
        <w:suppressAutoHyphens/>
        <w:spacing w:after="0" w:line="240" w:lineRule="auto"/>
        <w:ind w:firstLine="709"/>
        <w:jc w:val="both"/>
        <w:rPr>
          <w:rFonts w:ascii="Times New Roman" w:hAnsi="Times New Roman"/>
        </w:rPr>
      </w:pPr>
      <w:r w:rsidRPr="00B94B19">
        <w:rPr>
          <w:rFonts w:ascii="Times New Roman" w:hAnsi="Times New Roman"/>
        </w:rPr>
        <w:t xml:space="preserve">Управление Федеральной налоговой службы по Новосибирской области (УФНС России </w:t>
      </w:r>
      <w:r w:rsidR="00F04F40">
        <w:rPr>
          <w:rFonts w:ascii="Times New Roman" w:hAnsi="Times New Roman"/>
        </w:rPr>
        <w:br/>
      </w:r>
      <w:r w:rsidRPr="00B94B19">
        <w:rPr>
          <w:rFonts w:ascii="Times New Roman" w:hAnsi="Times New Roman"/>
        </w:rPr>
        <w:t>по Новосибирской области), действующее от имени Российской Федерации, именуемое в дальнейшем «Заказчик», в лице заместителя руководителя Управления Скрипко Станислава Алексеевича, действующего на основании доверенности от 03.02.2026 № 7, с одной стороны</w:t>
      </w:r>
      <w:r w:rsidR="005B2805">
        <w:rPr>
          <w:rFonts w:ascii="Times New Roman" w:hAnsi="Times New Roman"/>
        </w:rPr>
        <w:t>,</w:t>
      </w:r>
      <w:r w:rsidRPr="00B94B19">
        <w:rPr>
          <w:rFonts w:ascii="Times New Roman" w:hAnsi="Times New Roman"/>
        </w:rPr>
        <w:t xml:space="preserve"> и </w:t>
      </w:r>
      <w:r w:rsidR="00150C6E">
        <w:rPr>
          <w:rFonts w:ascii="Times New Roman" w:hAnsi="Times New Roman"/>
        </w:rPr>
        <w:t>___</w:t>
      </w:r>
      <w:r w:rsidRPr="00B94B19">
        <w:rPr>
          <w:rFonts w:ascii="Times New Roman" w:hAnsi="Times New Roman"/>
        </w:rPr>
        <w:t xml:space="preserve">, именуемое в дальнейшем «Исполнитель», в лице </w:t>
      </w:r>
      <w:r w:rsidR="00150C6E">
        <w:rPr>
          <w:rFonts w:ascii="Times New Roman" w:hAnsi="Times New Roman"/>
        </w:rPr>
        <w:t>___</w:t>
      </w:r>
      <w:r w:rsidRPr="00B94B19">
        <w:rPr>
          <w:rFonts w:ascii="Times New Roman" w:hAnsi="Times New Roman"/>
        </w:rPr>
        <w:t xml:space="preserve">, действующего на основании </w:t>
      </w:r>
      <w:r w:rsidR="00150C6E">
        <w:rPr>
          <w:rFonts w:ascii="Times New Roman" w:hAnsi="Times New Roman"/>
        </w:rPr>
        <w:t>___</w:t>
      </w:r>
      <w:r w:rsidRPr="00B94B19">
        <w:rPr>
          <w:rFonts w:ascii="Times New Roman" w:hAnsi="Times New Roman"/>
        </w:rPr>
        <w:t xml:space="preserve">, </w:t>
      </w:r>
      <w:r w:rsidR="0057535F" w:rsidRPr="00764DE5">
        <w:rPr>
          <w:rFonts w:ascii="Times New Roman" w:eastAsia="Times New Roman" w:hAnsi="Times New Roman"/>
          <w:kern w:val="1"/>
          <w:lang w:eastAsia="ar-SA"/>
        </w:rPr>
        <w:t>с другой стороны, совместно именуемые «Стороны»</w:t>
      </w:r>
      <w:r w:rsidR="007032D1">
        <w:rPr>
          <w:rFonts w:ascii="Times New Roman" w:eastAsia="Times New Roman" w:hAnsi="Times New Roman"/>
          <w:kern w:val="1"/>
          <w:lang w:eastAsia="ar-SA"/>
        </w:rPr>
        <w:t>,</w:t>
      </w:r>
      <w:r w:rsidR="00150C6E">
        <w:rPr>
          <w:rFonts w:ascii="Times New Roman" w:eastAsia="Times New Roman" w:hAnsi="Times New Roman"/>
          <w:kern w:val="1"/>
          <w:lang w:eastAsia="ar-SA"/>
        </w:rPr>
        <w:t xml:space="preserve"> </w:t>
      </w:r>
      <w:r w:rsidR="0057535F" w:rsidRPr="00764DE5">
        <w:rPr>
          <w:rFonts w:ascii="Times New Roman" w:hAnsi="Times New Roman"/>
        </w:rPr>
        <w:t>в соответствии с пунктом 4 части 1 статьи 93 Федерального закона от 05.04.2013 № 44-ФЗ «О контрактной системе в сфере закупок товаров, работ, услуг</w:t>
      </w:r>
      <w:r w:rsidR="0057535F" w:rsidRPr="004415D1">
        <w:rPr>
          <w:rFonts w:ascii="Times New Roman" w:hAnsi="Times New Roman"/>
        </w:rPr>
        <w:t xml:space="preserve"> для обеспечения государственных и муниципальных нужд»</w:t>
      </w:r>
      <w:r w:rsidR="0057535F" w:rsidRPr="004415D1">
        <w:rPr>
          <w:rFonts w:ascii="Times New Roman" w:eastAsia="Times New Roman" w:hAnsi="Times New Roman"/>
          <w:kern w:val="1"/>
          <w:lang w:eastAsia="ar-SA"/>
        </w:rPr>
        <w:t xml:space="preserve">, </w:t>
      </w:r>
      <w:r w:rsidR="0057535F" w:rsidRPr="00691B2C">
        <w:rPr>
          <w:rFonts w:ascii="Times New Roman" w:eastAsia="Times New Roman" w:hAnsi="Times New Roman"/>
        </w:rPr>
        <w:t xml:space="preserve">заключили настоящий </w:t>
      </w:r>
      <w:r w:rsidR="0057535F">
        <w:rPr>
          <w:rFonts w:ascii="Times New Roman" w:eastAsia="Times New Roman" w:hAnsi="Times New Roman"/>
        </w:rPr>
        <w:t>К</w:t>
      </w:r>
      <w:r w:rsidR="0057535F" w:rsidRPr="00691B2C">
        <w:rPr>
          <w:rFonts w:ascii="Times New Roman" w:eastAsia="Times New Roman" w:hAnsi="Times New Roman"/>
        </w:rPr>
        <w:t>онтракт о нижеследующем:</w:t>
      </w:r>
    </w:p>
    <w:p w:rsidR="00AE5924" w:rsidRDefault="0035156C"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1. </w:t>
      </w:r>
      <w:r w:rsidR="00286D7C" w:rsidRPr="004415D1">
        <w:rPr>
          <w:rFonts w:ascii="Times New Roman" w:eastAsia="Times New Roman" w:hAnsi="Times New Roman" w:cs="Times New Roman"/>
          <w:b/>
          <w:kern w:val="1"/>
          <w:lang w:eastAsia="ar-SA"/>
        </w:rPr>
        <w:t>ПРЕДМЕТ КОНТРАКТА</w:t>
      </w:r>
    </w:p>
    <w:p w:rsidR="00C25171" w:rsidRDefault="00C25171" w:rsidP="00C25171">
      <w:pPr>
        <w:widowControl w:val="0"/>
        <w:suppressAutoHyphens/>
        <w:adjustRightInd w:val="0"/>
        <w:spacing w:after="0" w:line="240" w:lineRule="auto"/>
        <w:ind w:firstLine="708"/>
        <w:jc w:val="both"/>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1.1. </w:t>
      </w:r>
      <w:r w:rsidRPr="00C25171">
        <w:rPr>
          <w:rFonts w:ascii="Times New Roman" w:eastAsia="Times New Roman" w:hAnsi="Times New Roman" w:cs="Times New Roman"/>
          <w:kern w:val="1"/>
          <w:lang w:eastAsia="ar-SA"/>
        </w:rPr>
        <w:t xml:space="preserve">По настоящему Контракту Исполнитель обязуется </w:t>
      </w:r>
      <w:r w:rsidR="003857F6">
        <w:rPr>
          <w:rFonts w:ascii="Times New Roman" w:eastAsia="Times New Roman" w:hAnsi="Times New Roman" w:cs="Times New Roman"/>
          <w:kern w:val="1"/>
          <w:lang w:eastAsia="ar-SA"/>
        </w:rPr>
        <w:t xml:space="preserve">осуществить охрану объекта и имущества на объекте Заказчика средствами </w:t>
      </w:r>
      <w:r w:rsidR="003857F6" w:rsidRPr="00C25171">
        <w:rPr>
          <w:rFonts w:ascii="Times New Roman" w:eastAsia="Times New Roman" w:hAnsi="Times New Roman" w:cs="Times New Roman"/>
          <w:kern w:val="1"/>
          <w:lang w:eastAsia="ar-SA"/>
        </w:rPr>
        <w:t>пультов</w:t>
      </w:r>
      <w:r w:rsidR="003857F6">
        <w:rPr>
          <w:rFonts w:ascii="Times New Roman" w:eastAsia="Times New Roman" w:hAnsi="Times New Roman" w:cs="Times New Roman"/>
          <w:kern w:val="1"/>
          <w:lang w:eastAsia="ar-SA"/>
        </w:rPr>
        <w:t>ого</w:t>
      </w:r>
      <w:r w:rsidRPr="00C25171">
        <w:rPr>
          <w:rFonts w:ascii="Times New Roman" w:eastAsia="Times New Roman" w:hAnsi="Times New Roman" w:cs="Times New Roman"/>
          <w:kern w:val="1"/>
          <w:lang w:eastAsia="ar-SA"/>
        </w:rPr>
        <w:t xml:space="preserve"> </w:t>
      </w:r>
      <w:r w:rsidR="003857F6">
        <w:rPr>
          <w:rFonts w:ascii="Times New Roman" w:eastAsia="Times New Roman" w:hAnsi="Times New Roman" w:cs="Times New Roman"/>
          <w:kern w:val="1"/>
          <w:lang w:eastAsia="ar-SA"/>
        </w:rPr>
        <w:t>наблюдения</w:t>
      </w:r>
      <w:r w:rsidRPr="00C25171">
        <w:rPr>
          <w:rFonts w:ascii="Times New Roman" w:eastAsia="Times New Roman" w:hAnsi="Times New Roman" w:cs="Times New Roman"/>
          <w:kern w:val="1"/>
          <w:lang w:eastAsia="ar-SA"/>
        </w:rPr>
        <w:t xml:space="preserve"> (далее – услуг</w:t>
      </w:r>
      <w:r w:rsidR="003857F6">
        <w:rPr>
          <w:rFonts w:ascii="Times New Roman" w:eastAsia="Times New Roman" w:hAnsi="Times New Roman" w:cs="Times New Roman"/>
          <w:kern w:val="1"/>
          <w:lang w:eastAsia="ar-SA"/>
        </w:rPr>
        <w:t>а</w:t>
      </w:r>
      <w:r w:rsidRPr="00C25171">
        <w:rPr>
          <w:rFonts w:ascii="Times New Roman" w:eastAsia="Times New Roman" w:hAnsi="Times New Roman" w:cs="Times New Roman"/>
          <w:kern w:val="1"/>
          <w:lang w:eastAsia="ar-SA"/>
        </w:rPr>
        <w:t>)</w:t>
      </w:r>
      <w:r>
        <w:rPr>
          <w:rFonts w:ascii="Times New Roman" w:eastAsia="Times New Roman" w:hAnsi="Times New Roman" w:cs="Times New Roman"/>
          <w:kern w:val="1"/>
          <w:lang w:eastAsia="ar-SA"/>
        </w:rPr>
        <w:t xml:space="preserve"> </w:t>
      </w:r>
      <w:r w:rsidRPr="00C25171">
        <w:rPr>
          <w:rFonts w:ascii="Times New Roman" w:eastAsia="Times New Roman" w:hAnsi="Times New Roman" w:cs="Times New Roman"/>
          <w:kern w:val="1"/>
          <w:lang w:eastAsia="ar-SA"/>
        </w:rPr>
        <w:t>в срок, предусмотренный настоящим Контрактом, согласно Спецификации (Приложение № 1 к настоящему Контракту) и Техническо</w:t>
      </w:r>
      <w:r w:rsidR="007032D1">
        <w:rPr>
          <w:rFonts w:ascii="Times New Roman" w:eastAsia="Times New Roman" w:hAnsi="Times New Roman" w:cs="Times New Roman"/>
          <w:kern w:val="1"/>
          <w:lang w:eastAsia="ar-SA"/>
        </w:rPr>
        <w:t>му</w:t>
      </w:r>
      <w:r w:rsidRPr="00C25171">
        <w:rPr>
          <w:rFonts w:ascii="Times New Roman" w:eastAsia="Times New Roman" w:hAnsi="Times New Roman" w:cs="Times New Roman"/>
          <w:kern w:val="1"/>
          <w:lang w:eastAsia="ar-SA"/>
        </w:rPr>
        <w:t xml:space="preserve"> задани</w:t>
      </w:r>
      <w:r w:rsidR="007032D1">
        <w:rPr>
          <w:rFonts w:ascii="Times New Roman" w:eastAsia="Times New Roman" w:hAnsi="Times New Roman" w:cs="Times New Roman"/>
          <w:kern w:val="1"/>
          <w:lang w:eastAsia="ar-SA"/>
        </w:rPr>
        <w:t>ю</w:t>
      </w:r>
      <w:r w:rsidRPr="00C25171">
        <w:rPr>
          <w:rFonts w:ascii="Times New Roman" w:eastAsia="Times New Roman" w:hAnsi="Times New Roman" w:cs="Times New Roman"/>
          <w:kern w:val="1"/>
          <w:lang w:eastAsia="ar-SA"/>
        </w:rPr>
        <w:t xml:space="preserve"> (Приложение № 2 к настоящему Контракту), а Заказчик обязуетс</w:t>
      </w:r>
      <w:r>
        <w:rPr>
          <w:rFonts w:ascii="Times New Roman" w:eastAsia="Times New Roman" w:hAnsi="Times New Roman" w:cs="Times New Roman"/>
          <w:kern w:val="1"/>
          <w:lang w:eastAsia="ar-SA"/>
        </w:rPr>
        <w:t>я принять оказанн</w:t>
      </w:r>
      <w:r w:rsidR="003857F6">
        <w:rPr>
          <w:rFonts w:ascii="Times New Roman" w:eastAsia="Times New Roman" w:hAnsi="Times New Roman" w:cs="Times New Roman"/>
          <w:kern w:val="1"/>
          <w:lang w:eastAsia="ar-SA"/>
        </w:rPr>
        <w:t>ую</w:t>
      </w:r>
      <w:r>
        <w:rPr>
          <w:rFonts w:ascii="Times New Roman" w:eastAsia="Times New Roman" w:hAnsi="Times New Roman" w:cs="Times New Roman"/>
          <w:kern w:val="1"/>
          <w:lang w:eastAsia="ar-SA"/>
        </w:rPr>
        <w:t xml:space="preserve"> у</w:t>
      </w:r>
      <w:r w:rsidRPr="00C25171">
        <w:rPr>
          <w:rFonts w:ascii="Times New Roman" w:eastAsia="Times New Roman" w:hAnsi="Times New Roman" w:cs="Times New Roman"/>
          <w:kern w:val="1"/>
          <w:lang w:eastAsia="ar-SA"/>
        </w:rPr>
        <w:t>слуг</w:t>
      </w:r>
      <w:r w:rsidR="003857F6">
        <w:rPr>
          <w:rFonts w:ascii="Times New Roman" w:eastAsia="Times New Roman" w:hAnsi="Times New Roman" w:cs="Times New Roman"/>
          <w:kern w:val="1"/>
          <w:lang w:eastAsia="ar-SA"/>
        </w:rPr>
        <w:t>у</w:t>
      </w:r>
      <w:r w:rsidRPr="00C25171">
        <w:rPr>
          <w:rFonts w:ascii="Times New Roman" w:eastAsia="Times New Roman" w:hAnsi="Times New Roman" w:cs="Times New Roman"/>
          <w:kern w:val="1"/>
          <w:lang w:eastAsia="ar-SA"/>
        </w:rPr>
        <w:t xml:space="preserve"> и оплатить надлежащим образом оказанн</w:t>
      </w:r>
      <w:r w:rsidR="003857F6">
        <w:rPr>
          <w:rFonts w:ascii="Times New Roman" w:eastAsia="Times New Roman" w:hAnsi="Times New Roman" w:cs="Times New Roman"/>
          <w:kern w:val="1"/>
          <w:lang w:eastAsia="ar-SA"/>
        </w:rPr>
        <w:t>ую</w:t>
      </w:r>
      <w:r w:rsidRPr="00C25171">
        <w:rPr>
          <w:rFonts w:ascii="Times New Roman" w:eastAsia="Times New Roman" w:hAnsi="Times New Roman" w:cs="Times New Roman"/>
          <w:kern w:val="1"/>
          <w:lang w:eastAsia="ar-SA"/>
        </w:rPr>
        <w:t xml:space="preserve"> услуг</w:t>
      </w:r>
      <w:r w:rsidR="003857F6">
        <w:rPr>
          <w:rFonts w:ascii="Times New Roman" w:eastAsia="Times New Roman" w:hAnsi="Times New Roman" w:cs="Times New Roman"/>
          <w:kern w:val="1"/>
          <w:lang w:eastAsia="ar-SA"/>
        </w:rPr>
        <w:t>у</w:t>
      </w:r>
      <w:r w:rsidRPr="00C25171">
        <w:rPr>
          <w:rFonts w:ascii="Times New Roman" w:eastAsia="Times New Roman" w:hAnsi="Times New Roman" w:cs="Times New Roman"/>
          <w:kern w:val="1"/>
          <w:lang w:eastAsia="ar-SA"/>
        </w:rPr>
        <w:t>.</w:t>
      </w:r>
    </w:p>
    <w:p w:rsidR="00AE5924" w:rsidRPr="00AD66D0" w:rsidRDefault="0035156C" w:rsidP="0057535F">
      <w:pPr>
        <w:suppressAutoHyphens/>
        <w:spacing w:before="120" w:after="0" w:line="240" w:lineRule="auto"/>
        <w:jc w:val="center"/>
        <w:rPr>
          <w:rFonts w:ascii="Times New Roman" w:eastAsia="Times New Roman" w:hAnsi="Times New Roman" w:cs="Times New Roman"/>
          <w:b/>
          <w:kern w:val="1"/>
          <w:lang w:eastAsia="ar-SA"/>
        </w:rPr>
      </w:pPr>
      <w:r w:rsidRPr="00AD66D0">
        <w:rPr>
          <w:rFonts w:ascii="Times New Roman" w:eastAsia="Times New Roman" w:hAnsi="Times New Roman" w:cs="Times New Roman"/>
          <w:b/>
          <w:kern w:val="1"/>
          <w:lang w:eastAsia="ar-SA"/>
        </w:rPr>
        <w:t>2. </w:t>
      </w:r>
      <w:r w:rsidR="00286D7C" w:rsidRPr="00AD66D0">
        <w:rPr>
          <w:rFonts w:ascii="Times New Roman" w:eastAsia="Times New Roman" w:hAnsi="Times New Roman" w:cs="Times New Roman"/>
          <w:b/>
          <w:kern w:val="1"/>
          <w:lang w:eastAsia="ar-SA"/>
        </w:rPr>
        <w:t>ЦЕНА КОНТРАКТА, ПОРЯДОК РАСЧЕТОВ</w:t>
      </w:r>
    </w:p>
    <w:p w:rsidR="00CB3800" w:rsidRPr="00CB3800" w:rsidRDefault="00286D7C" w:rsidP="00CB3800">
      <w:pPr>
        <w:tabs>
          <w:tab w:val="left" w:pos="0"/>
        </w:tabs>
        <w:suppressAutoHyphens/>
        <w:spacing w:after="0" w:line="240" w:lineRule="auto"/>
        <w:ind w:firstLine="709"/>
        <w:jc w:val="both"/>
        <w:rPr>
          <w:rFonts w:ascii="Times New Roman" w:eastAsia="Times New Roman" w:hAnsi="Times New Roman" w:cs="Times New Roman"/>
          <w:kern w:val="24"/>
          <w:lang w:eastAsia="ar-SA"/>
        </w:rPr>
      </w:pPr>
      <w:r w:rsidRPr="00AD66D0">
        <w:rPr>
          <w:rFonts w:ascii="Times New Roman" w:eastAsia="Times New Roman" w:hAnsi="Times New Roman" w:cs="Times New Roman"/>
          <w:kern w:val="1"/>
          <w:lang w:eastAsia="ar-SA"/>
        </w:rPr>
        <w:t>2</w:t>
      </w:r>
      <w:r w:rsidR="0035156C" w:rsidRPr="00AD66D0">
        <w:rPr>
          <w:rFonts w:ascii="Times New Roman" w:eastAsia="Times New Roman" w:hAnsi="Times New Roman" w:cs="Times New Roman"/>
          <w:kern w:val="1"/>
          <w:lang w:eastAsia="ar-SA"/>
        </w:rPr>
        <w:t>.1. </w:t>
      </w:r>
      <w:r w:rsidRPr="00AD66D0">
        <w:rPr>
          <w:rFonts w:ascii="Times New Roman" w:eastAsia="Times New Roman" w:hAnsi="Times New Roman" w:cs="Times New Roman"/>
          <w:kern w:val="1"/>
          <w:lang w:eastAsia="ar-SA"/>
        </w:rPr>
        <w:t xml:space="preserve">Цена Контракта </w:t>
      </w:r>
      <w:r w:rsidR="00CB3800">
        <w:rPr>
          <w:rFonts w:ascii="Times New Roman" w:eastAsia="Times New Roman" w:hAnsi="Times New Roman" w:cs="Times New Roman"/>
          <w:kern w:val="1"/>
          <w:lang w:eastAsia="ar-SA"/>
        </w:rPr>
        <w:t xml:space="preserve">составляет </w:t>
      </w:r>
      <w:r w:rsidR="00150C6E">
        <w:rPr>
          <w:rFonts w:ascii="Times New Roman" w:eastAsia="Times New Roman" w:hAnsi="Times New Roman" w:cs="Times New Roman"/>
          <w:kern w:val="24"/>
          <w:lang w:eastAsia="ar-SA"/>
        </w:rPr>
        <w:t>___</w:t>
      </w:r>
      <w:bookmarkStart w:id="0" w:name="_GoBack"/>
      <w:bookmarkEnd w:id="0"/>
      <w:r w:rsidR="00CB3800" w:rsidRPr="00CB3800">
        <w:rPr>
          <w:rFonts w:ascii="Times New Roman" w:eastAsia="Times New Roman" w:hAnsi="Times New Roman" w:cs="Times New Roman"/>
          <w:kern w:val="24"/>
          <w:lang w:eastAsia="ar-SA"/>
        </w:rPr>
        <w:t>.</w:t>
      </w:r>
    </w:p>
    <w:p w:rsidR="00286D7C" w:rsidRPr="002226CF" w:rsidRDefault="0035156C" w:rsidP="001E703F">
      <w:pPr>
        <w:spacing w:after="0" w:line="240" w:lineRule="auto"/>
        <w:ind w:firstLine="708"/>
        <w:jc w:val="both"/>
        <w:rPr>
          <w:rFonts w:ascii="Times New Roman" w:eastAsia="Times New Roman" w:hAnsi="Times New Roman" w:cs="Times New Roman"/>
          <w:kern w:val="24"/>
          <w:lang w:eastAsia="ar-SA"/>
        </w:rPr>
      </w:pPr>
      <w:r w:rsidRPr="00AD66D0">
        <w:rPr>
          <w:rFonts w:ascii="Times New Roman" w:eastAsia="Times New Roman" w:hAnsi="Times New Roman" w:cs="Times New Roman"/>
          <w:kern w:val="1"/>
          <w:lang w:eastAsia="ar-SA"/>
        </w:rPr>
        <w:t>2.2. </w:t>
      </w:r>
      <w:r w:rsidR="00286D7C" w:rsidRPr="00AD66D0">
        <w:rPr>
          <w:rFonts w:ascii="Times New Roman" w:eastAsia="Times New Roman" w:hAnsi="Times New Roman" w:cs="Times New Roman"/>
          <w:kern w:val="24"/>
          <w:lang w:eastAsia="ar-SA"/>
        </w:rPr>
        <w:t>Цена Контракта</w:t>
      </w:r>
      <w:r w:rsidR="00286D7C" w:rsidRPr="00AD66D0">
        <w:rPr>
          <w:rFonts w:ascii="Times New Roman" w:eastAsia="Times New Roman" w:hAnsi="Times New Roman" w:cs="Times New Roman"/>
        </w:rPr>
        <w:t xml:space="preserve"> является твердой и </w:t>
      </w:r>
      <w:r w:rsidR="00286D7C" w:rsidRPr="002226CF">
        <w:rPr>
          <w:rFonts w:ascii="Times New Roman" w:eastAsia="Times New Roman" w:hAnsi="Times New Roman" w:cs="Times New Roman"/>
        </w:rPr>
        <w:t>определяется на весь срок исполнения Контракта</w:t>
      </w:r>
      <w:r w:rsidR="00286D7C" w:rsidRPr="002226CF">
        <w:rPr>
          <w:rFonts w:ascii="Times New Roman" w:eastAsia="Times New Roman" w:hAnsi="Times New Roman" w:cs="Times New Roman"/>
          <w:kern w:val="24"/>
          <w:lang w:eastAsia="ar-SA"/>
        </w:rPr>
        <w:t>, кроме случаев, установленных законодательством Российской Федерации</w:t>
      </w:r>
      <w:r w:rsidR="005631A1">
        <w:rPr>
          <w:rFonts w:ascii="Times New Roman" w:eastAsia="Times New Roman" w:hAnsi="Times New Roman" w:cs="Times New Roman"/>
          <w:kern w:val="24"/>
          <w:lang w:eastAsia="ar-SA"/>
        </w:rPr>
        <w:t>.</w:t>
      </w:r>
      <w:r w:rsidR="002226CF" w:rsidRPr="002226CF">
        <w:rPr>
          <w:rFonts w:ascii="Times New Roman" w:eastAsia="Times New Roman" w:hAnsi="Times New Roman" w:cs="Times New Roman"/>
          <w:kern w:val="1"/>
          <w:lang w:eastAsia="ar-SA"/>
        </w:rPr>
        <w:t xml:space="preserve"> </w:t>
      </w:r>
      <w:r w:rsidR="00C456E4" w:rsidRPr="002226CF">
        <w:rPr>
          <w:rFonts w:ascii="Times New Roman" w:eastAsia="Times New Roman" w:hAnsi="Times New Roman"/>
        </w:rPr>
        <w:t>Источник финансирования: Федеральный бюджет.</w:t>
      </w:r>
    </w:p>
    <w:p w:rsidR="00286D7C" w:rsidRDefault="00286D7C" w:rsidP="00AA4E55">
      <w:pPr>
        <w:tabs>
          <w:tab w:val="left" w:pos="0"/>
        </w:tabs>
        <w:suppressAutoHyphens/>
        <w:spacing w:after="0" w:line="240" w:lineRule="auto"/>
        <w:ind w:firstLine="709"/>
        <w:jc w:val="both"/>
        <w:rPr>
          <w:rFonts w:ascii="Times New Roman" w:eastAsia="Times New Roman" w:hAnsi="Times New Roman" w:cs="Times New Roman"/>
          <w:kern w:val="24"/>
          <w:lang w:eastAsia="ar-SA"/>
        </w:rPr>
      </w:pPr>
      <w:r w:rsidRPr="002226CF">
        <w:rPr>
          <w:rFonts w:ascii="Times New Roman" w:eastAsia="Times New Roman" w:hAnsi="Times New Roman" w:cs="Times New Roman"/>
          <w:kern w:val="24"/>
          <w:lang w:eastAsia="ar-SA"/>
        </w:rPr>
        <w:t>2.</w:t>
      </w:r>
      <w:r w:rsidR="00340E83" w:rsidRPr="002226CF">
        <w:rPr>
          <w:rFonts w:ascii="Times New Roman" w:eastAsia="Times New Roman" w:hAnsi="Times New Roman" w:cs="Times New Roman"/>
          <w:kern w:val="24"/>
          <w:lang w:eastAsia="ar-SA"/>
        </w:rPr>
        <w:t>3</w:t>
      </w:r>
      <w:r w:rsidRPr="002226CF">
        <w:rPr>
          <w:rFonts w:ascii="Times New Roman" w:eastAsia="Times New Roman" w:hAnsi="Times New Roman" w:cs="Times New Roman"/>
          <w:kern w:val="24"/>
          <w:lang w:eastAsia="ar-SA"/>
        </w:rPr>
        <w:t>.</w:t>
      </w:r>
      <w:r w:rsidR="004B7C52" w:rsidRPr="002226CF">
        <w:rPr>
          <w:rFonts w:ascii="Times New Roman" w:eastAsia="Times New Roman" w:hAnsi="Times New Roman" w:cs="Times New Roman"/>
          <w:kern w:val="24"/>
          <w:lang w:eastAsia="ar-SA"/>
        </w:rPr>
        <w:t> </w:t>
      </w:r>
      <w:r w:rsidR="00C456E4" w:rsidRPr="002226CF">
        <w:rPr>
          <w:rFonts w:ascii="Times New Roman" w:eastAsia="Times New Roman" w:hAnsi="Times New Roman" w:cs="Times New Roman"/>
          <w:kern w:val="24"/>
          <w:lang w:eastAsia="ar-SA"/>
        </w:rPr>
        <w:t xml:space="preserve">Аванс не предусмотрен. </w:t>
      </w:r>
      <w:r w:rsidRPr="002226CF">
        <w:rPr>
          <w:rFonts w:ascii="Times New Roman" w:eastAsia="Times New Roman" w:hAnsi="Times New Roman" w:cs="Times New Roman"/>
          <w:kern w:val="24"/>
          <w:lang w:eastAsia="ar-SA"/>
        </w:rPr>
        <w:t>Оплата производится</w:t>
      </w:r>
      <w:r w:rsidRPr="00AD66D0">
        <w:rPr>
          <w:rFonts w:ascii="Times New Roman" w:eastAsia="Times New Roman" w:hAnsi="Times New Roman" w:cs="Times New Roman"/>
          <w:kern w:val="24"/>
          <w:lang w:eastAsia="ar-SA"/>
        </w:rPr>
        <w:t xml:space="preserve"> </w:t>
      </w:r>
      <w:r w:rsidR="00E67928" w:rsidRPr="00AD66D0">
        <w:rPr>
          <w:rFonts w:ascii="Times New Roman" w:eastAsia="Times New Roman" w:hAnsi="Times New Roman" w:cs="Times New Roman"/>
          <w:kern w:val="24"/>
          <w:lang w:eastAsia="ar-SA"/>
        </w:rPr>
        <w:t xml:space="preserve">ежемесячно </w:t>
      </w:r>
      <w:r w:rsidRPr="00AD66D0">
        <w:rPr>
          <w:rFonts w:ascii="Times New Roman" w:eastAsia="Times New Roman" w:hAnsi="Times New Roman" w:cs="Times New Roman"/>
          <w:kern w:val="24"/>
          <w:lang w:eastAsia="ar-SA"/>
        </w:rPr>
        <w:t xml:space="preserve">за фактически оказанные надлежащим образом услуги и принятые Заказчиком совместно с Получателем услуг </w:t>
      </w:r>
      <w:r w:rsidRPr="00AD66D0">
        <w:rPr>
          <w:rFonts w:ascii="Times New Roman" w:eastAsia="Times New Roman" w:hAnsi="Times New Roman" w:cs="Times New Roman"/>
          <w:kern w:val="1"/>
          <w:lang w:eastAsia="ar-SA"/>
        </w:rPr>
        <w:t>по безналичному расчету</w:t>
      </w:r>
      <w:r w:rsidRPr="00AD66D0">
        <w:rPr>
          <w:rFonts w:ascii="Times New Roman" w:eastAsia="Times New Roman" w:hAnsi="Times New Roman" w:cs="Times New Roman"/>
          <w:kern w:val="24"/>
          <w:lang w:eastAsia="ar-SA"/>
        </w:rPr>
        <w:t xml:space="preserve"> в течение 1</w:t>
      </w:r>
      <w:r w:rsidR="009D452B" w:rsidRPr="00AD66D0">
        <w:rPr>
          <w:rFonts w:ascii="Times New Roman" w:eastAsia="Times New Roman" w:hAnsi="Times New Roman" w:cs="Times New Roman"/>
          <w:kern w:val="24"/>
          <w:lang w:eastAsia="ar-SA"/>
        </w:rPr>
        <w:t>0</w:t>
      </w:r>
      <w:r w:rsidRPr="00AD66D0">
        <w:rPr>
          <w:rFonts w:ascii="Times New Roman" w:eastAsia="Times New Roman" w:hAnsi="Times New Roman" w:cs="Times New Roman"/>
          <w:kern w:val="24"/>
          <w:lang w:eastAsia="ar-SA"/>
        </w:rPr>
        <w:t xml:space="preserve"> (</w:t>
      </w:r>
      <w:r w:rsidR="009D452B" w:rsidRPr="00AD66D0">
        <w:rPr>
          <w:rFonts w:ascii="Times New Roman" w:eastAsia="Times New Roman" w:hAnsi="Times New Roman" w:cs="Times New Roman"/>
          <w:kern w:val="24"/>
          <w:lang w:eastAsia="ar-SA"/>
        </w:rPr>
        <w:t>десяти</w:t>
      </w:r>
      <w:r w:rsidRPr="00AD66D0">
        <w:rPr>
          <w:rFonts w:ascii="Times New Roman" w:eastAsia="Times New Roman" w:hAnsi="Times New Roman" w:cs="Times New Roman"/>
          <w:kern w:val="24"/>
          <w:lang w:eastAsia="ar-SA"/>
        </w:rPr>
        <w:t xml:space="preserve">) </w:t>
      </w:r>
      <w:r w:rsidR="007D1AC7" w:rsidRPr="00AD66D0">
        <w:rPr>
          <w:rFonts w:ascii="Times New Roman" w:eastAsia="Times New Roman" w:hAnsi="Times New Roman" w:cs="Times New Roman"/>
          <w:kern w:val="24"/>
          <w:lang w:eastAsia="ar-SA"/>
        </w:rPr>
        <w:t>рабочих</w:t>
      </w:r>
      <w:r w:rsidRPr="00AD66D0">
        <w:rPr>
          <w:rFonts w:ascii="Times New Roman" w:eastAsia="Times New Roman" w:hAnsi="Times New Roman" w:cs="Times New Roman"/>
          <w:kern w:val="24"/>
          <w:lang w:eastAsia="ar-SA"/>
        </w:rPr>
        <w:t xml:space="preserve"> дней, на основании выставленного счета и (или) счета-фактуры </w:t>
      </w:r>
      <w:r w:rsidR="00C456E4" w:rsidRPr="00AD66D0">
        <w:rPr>
          <w:rFonts w:ascii="Times New Roman" w:eastAsia="Times New Roman" w:hAnsi="Times New Roman" w:cs="Times New Roman"/>
          <w:kern w:val="24"/>
          <w:lang w:eastAsia="ar-SA"/>
        </w:rPr>
        <w:br/>
      </w:r>
      <w:r w:rsidRPr="00AD66D0">
        <w:rPr>
          <w:rFonts w:ascii="Times New Roman" w:eastAsia="Times New Roman" w:hAnsi="Times New Roman" w:cs="Times New Roman"/>
          <w:kern w:val="24"/>
          <w:lang w:eastAsia="ar-SA"/>
        </w:rPr>
        <w:t xml:space="preserve">и подписанного Сторонами акта оказанных услуг </w:t>
      </w:r>
      <w:r w:rsidRPr="00AD66D0">
        <w:rPr>
          <w:rFonts w:ascii="Times New Roman" w:eastAsia="Times New Roman" w:hAnsi="Times New Roman" w:cs="Times New Roman"/>
          <w:bCs/>
          <w:kern w:val="24"/>
          <w:lang w:eastAsia="ar-SA"/>
        </w:rPr>
        <w:t>(далее – Акт)</w:t>
      </w:r>
      <w:r w:rsidRPr="00AD66D0">
        <w:rPr>
          <w:rFonts w:ascii="Times New Roman" w:eastAsia="Times New Roman" w:hAnsi="Times New Roman" w:cs="Times New Roman"/>
          <w:kern w:val="24"/>
          <w:lang w:eastAsia="ar-SA"/>
        </w:rPr>
        <w:t xml:space="preserve">, согласно </w:t>
      </w:r>
      <w:r w:rsidR="004B7C52" w:rsidRPr="00AD66D0">
        <w:rPr>
          <w:rFonts w:ascii="Times New Roman" w:eastAsia="Times New Roman" w:hAnsi="Times New Roman" w:cs="Times New Roman"/>
          <w:bCs/>
          <w:kern w:val="24"/>
          <w:lang w:eastAsia="ar-SA"/>
        </w:rPr>
        <w:t>Приложению № </w:t>
      </w:r>
      <w:r w:rsidR="00C25171">
        <w:rPr>
          <w:rFonts w:ascii="Times New Roman" w:eastAsia="Times New Roman" w:hAnsi="Times New Roman" w:cs="Times New Roman"/>
          <w:bCs/>
          <w:kern w:val="24"/>
          <w:lang w:eastAsia="ar-SA"/>
        </w:rPr>
        <w:t>3</w:t>
      </w:r>
      <w:r w:rsidRPr="00AD66D0">
        <w:rPr>
          <w:rFonts w:ascii="Times New Roman" w:eastAsia="Times New Roman" w:hAnsi="Times New Roman" w:cs="Times New Roman"/>
          <w:bCs/>
          <w:kern w:val="24"/>
          <w:lang w:eastAsia="ar-SA"/>
        </w:rPr>
        <w:t xml:space="preserve">, </w:t>
      </w:r>
      <w:r w:rsidRPr="00AD66D0">
        <w:rPr>
          <w:rFonts w:ascii="Times New Roman" w:eastAsia="Times New Roman" w:hAnsi="Times New Roman" w:cs="Times New Roman"/>
          <w:kern w:val="1"/>
          <w:lang w:eastAsia="ar-SA"/>
        </w:rPr>
        <w:t>являющемуся неотъемлемой частью Контракта</w:t>
      </w:r>
      <w:r w:rsidR="00EB2629" w:rsidRPr="001164A8">
        <w:rPr>
          <w:rFonts w:ascii="Times New Roman" w:eastAsia="Times New Roman" w:hAnsi="Times New Roman" w:cs="Times New Roman"/>
          <w:kern w:val="1"/>
          <w:lang w:eastAsia="ar-SA"/>
        </w:rPr>
        <w:t xml:space="preserve"> </w:t>
      </w:r>
      <w:r w:rsidRPr="001164A8">
        <w:rPr>
          <w:rFonts w:ascii="Times New Roman" w:eastAsia="Times New Roman" w:hAnsi="Times New Roman" w:cs="Times New Roman"/>
          <w:kern w:val="24"/>
          <w:lang w:eastAsia="ar-SA"/>
        </w:rPr>
        <w:t>в размере, указанном</w:t>
      </w:r>
      <w:r w:rsidRPr="004415D1">
        <w:rPr>
          <w:rFonts w:ascii="Times New Roman" w:eastAsia="Times New Roman" w:hAnsi="Times New Roman" w:cs="Times New Roman"/>
          <w:kern w:val="24"/>
          <w:lang w:eastAsia="ar-SA"/>
        </w:rPr>
        <w:t xml:space="preserve"> в Акте, путем перечисления денежных средств на расчетный счет Исполнителя.</w:t>
      </w:r>
      <w:r w:rsidR="00D52F69" w:rsidRPr="004415D1">
        <w:rPr>
          <w:rFonts w:ascii="Times New Roman" w:eastAsia="Times New Roman" w:hAnsi="Times New Roman" w:cs="Times New Roman"/>
          <w:kern w:val="24"/>
          <w:lang w:eastAsia="ar-SA"/>
        </w:rPr>
        <w:t xml:space="preserve"> Оплата оказанных услуг производится </w:t>
      </w:r>
      <w:r w:rsidR="00E01BAD" w:rsidRPr="004415D1">
        <w:rPr>
          <w:rFonts w:ascii="Times New Roman" w:eastAsia="Times New Roman" w:hAnsi="Times New Roman" w:cs="Times New Roman"/>
          <w:kern w:val="24"/>
          <w:lang w:eastAsia="ar-SA"/>
        </w:rPr>
        <w:t xml:space="preserve">в пределах доведенных </w:t>
      </w:r>
      <w:r w:rsidR="00E01BAD" w:rsidRPr="001E703F">
        <w:rPr>
          <w:rFonts w:ascii="Times New Roman" w:eastAsia="Times New Roman" w:hAnsi="Times New Roman" w:cs="Times New Roman"/>
          <w:kern w:val="24"/>
          <w:lang w:eastAsia="ar-SA"/>
        </w:rPr>
        <w:t>лимитов 202</w:t>
      </w:r>
      <w:r w:rsidR="0057535F">
        <w:rPr>
          <w:rFonts w:ascii="Times New Roman" w:eastAsia="Times New Roman" w:hAnsi="Times New Roman" w:cs="Times New Roman"/>
          <w:kern w:val="24"/>
          <w:lang w:eastAsia="ar-SA"/>
        </w:rPr>
        <w:t>6</w:t>
      </w:r>
      <w:r w:rsidR="00D67302">
        <w:rPr>
          <w:rFonts w:ascii="Times New Roman" w:eastAsia="Times New Roman" w:hAnsi="Times New Roman" w:cs="Times New Roman"/>
          <w:kern w:val="24"/>
          <w:lang w:eastAsia="ar-SA"/>
        </w:rPr>
        <w:t> </w:t>
      </w:r>
      <w:r w:rsidR="00E01BAD" w:rsidRPr="001E703F">
        <w:rPr>
          <w:rFonts w:ascii="Times New Roman" w:eastAsia="Times New Roman" w:hAnsi="Times New Roman" w:cs="Times New Roman"/>
          <w:kern w:val="24"/>
          <w:lang w:eastAsia="ar-SA"/>
        </w:rPr>
        <w:t>года.</w:t>
      </w:r>
      <w:r w:rsidR="00D52F69" w:rsidRPr="001E703F">
        <w:rPr>
          <w:rFonts w:ascii="Times New Roman" w:eastAsia="Times New Roman" w:hAnsi="Times New Roman" w:cs="Times New Roman"/>
          <w:kern w:val="24"/>
          <w:lang w:eastAsia="ar-SA"/>
        </w:rPr>
        <w:t xml:space="preserve"> </w:t>
      </w:r>
    </w:p>
    <w:p w:rsidR="00286D7C" w:rsidRPr="004415D1" w:rsidRDefault="004B7C52" w:rsidP="00AA4E55">
      <w:pPr>
        <w:tabs>
          <w:tab w:val="left" w:pos="0"/>
        </w:tabs>
        <w:suppressAutoHyphens/>
        <w:spacing w:after="0" w:line="240" w:lineRule="auto"/>
        <w:ind w:firstLine="709"/>
        <w:jc w:val="both"/>
        <w:rPr>
          <w:rFonts w:ascii="Times New Roman" w:eastAsia="Times New Roman" w:hAnsi="Times New Roman" w:cs="Times New Roman"/>
          <w:kern w:val="1"/>
          <w:lang w:eastAsia="ar-SA"/>
        </w:rPr>
      </w:pPr>
      <w:r w:rsidRPr="00DF422A">
        <w:rPr>
          <w:rFonts w:ascii="Times New Roman" w:eastAsia="Times New Roman" w:hAnsi="Times New Roman" w:cs="Times New Roman"/>
          <w:kern w:val="1"/>
          <w:lang w:eastAsia="ar-SA"/>
        </w:rPr>
        <w:t>2.</w:t>
      </w:r>
      <w:r w:rsidR="00FE0483">
        <w:rPr>
          <w:rFonts w:ascii="Times New Roman" w:eastAsia="Times New Roman" w:hAnsi="Times New Roman" w:cs="Times New Roman"/>
          <w:kern w:val="1"/>
          <w:lang w:eastAsia="ar-SA"/>
        </w:rPr>
        <w:t>4</w:t>
      </w:r>
      <w:r w:rsidRPr="00DF422A">
        <w:rPr>
          <w:rFonts w:ascii="Times New Roman" w:eastAsia="Times New Roman" w:hAnsi="Times New Roman" w:cs="Times New Roman"/>
          <w:kern w:val="1"/>
          <w:lang w:eastAsia="ar-SA"/>
        </w:rPr>
        <w:t>. </w:t>
      </w:r>
      <w:r w:rsidR="00286D7C" w:rsidRPr="00DF422A">
        <w:rPr>
          <w:rFonts w:ascii="Times New Roman" w:eastAsia="Times New Roman" w:hAnsi="Times New Roman" w:cs="Times New Roman"/>
          <w:kern w:val="1"/>
          <w:lang w:eastAsia="ar-SA"/>
        </w:rPr>
        <w:t>Все расчеты производятся в рублях Российской</w:t>
      </w:r>
      <w:r w:rsidR="00286D7C" w:rsidRPr="004415D1">
        <w:rPr>
          <w:rFonts w:ascii="Times New Roman" w:eastAsia="Times New Roman" w:hAnsi="Times New Roman" w:cs="Times New Roman"/>
          <w:kern w:val="1"/>
          <w:lang w:eastAsia="ar-SA"/>
        </w:rPr>
        <w:t xml:space="preserve"> Федерации за счет средств федерального бюджета в пределах доведенных лимитов бюджетных обязательств и с учетом принятых и неисполненных обязательств.</w:t>
      </w:r>
    </w:p>
    <w:p w:rsidR="00286D7C" w:rsidRPr="002226CF" w:rsidRDefault="00AB6BBB" w:rsidP="00AA4E55">
      <w:pPr>
        <w:tabs>
          <w:tab w:val="left" w:pos="0"/>
        </w:tabs>
        <w:suppressAutoHyphens/>
        <w:spacing w:after="0" w:line="240" w:lineRule="auto"/>
        <w:ind w:firstLine="709"/>
        <w:jc w:val="both"/>
        <w:rPr>
          <w:rFonts w:ascii="Times New Roman" w:eastAsia="Times New Roman" w:hAnsi="Times New Roman" w:cs="Times New Roman"/>
          <w:kern w:val="1"/>
          <w:lang w:eastAsia="ar-SA"/>
        </w:rPr>
      </w:pPr>
      <w:r w:rsidRPr="002226CF">
        <w:rPr>
          <w:rFonts w:ascii="Times New Roman" w:eastAsia="Times New Roman" w:hAnsi="Times New Roman" w:cs="Times New Roman"/>
          <w:kern w:val="1"/>
          <w:lang w:eastAsia="ar-SA"/>
        </w:rPr>
        <w:t>2.</w:t>
      </w:r>
      <w:r w:rsidR="00FE0483">
        <w:rPr>
          <w:rFonts w:ascii="Times New Roman" w:eastAsia="Times New Roman" w:hAnsi="Times New Roman" w:cs="Times New Roman"/>
          <w:kern w:val="1"/>
          <w:lang w:eastAsia="ar-SA"/>
        </w:rPr>
        <w:t>5</w:t>
      </w:r>
      <w:r w:rsidRPr="002226CF">
        <w:rPr>
          <w:rFonts w:ascii="Times New Roman" w:eastAsia="Times New Roman" w:hAnsi="Times New Roman" w:cs="Times New Roman"/>
          <w:kern w:val="1"/>
          <w:lang w:eastAsia="ar-SA"/>
        </w:rPr>
        <w:t>. </w:t>
      </w:r>
      <w:r w:rsidR="00286D7C" w:rsidRPr="002226CF">
        <w:rPr>
          <w:rFonts w:ascii="Times New Roman" w:eastAsia="Times New Roman" w:hAnsi="Times New Roman" w:cs="Times New Roman"/>
          <w:kern w:val="1"/>
          <w:lang w:eastAsia="ar-SA"/>
        </w:rPr>
        <w:t xml:space="preserve">Днём оплаты считается день списания денежных средств с расчетного счета Заказчика. </w:t>
      </w:r>
    </w:p>
    <w:p w:rsidR="002226CF" w:rsidRPr="002226CF" w:rsidRDefault="002226CF" w:rsidP="002226CF">
      <w:pPr>
        <w:autoSpaceDE w:val="0"/>
        <w:autoSpaceDN w:val="0"/>
        <w:adjustRightInd w:val="0"/>
        <w:spacing w:after="0" w:line="240" w:lineRule="auto"/>
        <w:ind w:firstLine="709"/>
        <w:jc w:val="both"/>
        <w:rPr>
          <w:rFonts w:ascii="Times New Roman" w:hAnsi="Times New Roman" w:cs="Times New Roman"/>
        </w:rPr>
      </w:pPr>
      <w:r w:rsidRPr="002226CF">
        <w:rPr>
          <w:rFonts w:ascii="Times New Roman" w:eastAsia="Times New Roman" w:hAnsi="Times New Roman" w:cs="Times New Roman"/>
          <w:kern w:val="1"/>
          <w:lang w:eastAsia="ar-SA"/>
        </w:rPr>
        <w:t>2.</w:t>
      </w:r>
      <w:r w:rsidR="00FE0483">
        <w:rPr>
          <w:rFonts w:ascii="Times New Roman" w:eastAsia="Times New Roman" w:hAnsi="Times New Roman" w:cs="Times New Roman"/>
          <w:kern w:val="1"/>
          <w:lang w:eastAsia="ar-SA"/>
        </w:rPr>
        <w:t>6</w:t>
      </w:r>
      <w:r w:rsidRPr="002226CF">
        <w:rPr>
          <w:rFonts w:ascii="Times New Roman" w:eastAsia="Times New Roman" w:hAnsi="Times New Roman" w:cs="Times New Roman"/>
          <w:kern w:val="1"/>
          <w:lang w:eastAsia="ar-SA"/>
        </w:rPr>
        <w:t>.</w:t>
      </w:r>
      <w:r w:rsidRPr="002226CF">
        <w:rPr>
          <w:rFonts w:ascii="Times New Roman" w:hAnsi="Times New Roman" w:cs="Times New Roman"/>
        </w:rPr>
        <w:t> В случае начисления Заказчиком Исполнителю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Исполнителю по Контракту.</w:t>
      </w:r>
    </w:p>
    <w:p w:rsidR="0068044D" w:rsidRPr="00627E79" w:rsidRDefault="0068044D" w:rsidP="00B1278E">
      <w:pPr>
        <w:widowControl w:val="0"/>
        <w:autoSpaceDE w:val="0"/>
        <w:autoSpaceDN w:val="0"/>
        <w:adjustRightInd w:val="0"/>
        <w:spacing w:after="0" w:line="240" w:lineRule="auto"/>
        <w:ind w:firstLine="709"/>
        <w:jc w:val="both"/>
        <w:rPr>
          <w:rFonts w:ascii="Times New Roman" w:eastAsia="Times New Roman" w:hAnsi="Times New Roman"/>
          <w:color w:val="000000"/>
        </w:rPr>
      </w:pPr>
      <w:r w:rsidRPr="00627E79">
        <w:rPr>
          <w:rFonts w:ascii="Times New Roman" w:eastAsia="Times New Roman" w:hAnsi="Times New Roman"/>
          <w:color w:val="000000"/>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Pr>
          <w:rFonts w:ascii="Times New Roman" w:eastAsia="Times New Roman" w:hAnsi="Times New Roman"/>
          <w:color w:val="000000"/>
        </w:rPr>
        <w:t>Подрядчиком</w:t>
      </w:r>
      <w:r w:rsidRPr="00627E79">
        <w:rPr>
          <w:rFonts w:ascii="Times New Roman" w:eastAsia="Times New Roman" w:hAnsi="Times New Roman"/>
          <w:color w:val="000000"/>
        </w:rPr>
        <w:t xml:space="preserve"> счета. При этом исполнение обязательства </w:t>
      </w:r>
      <w:r>
        <w:rPr>
          <w:rFonts w:ascii="Times New Roman" w:eastAsia="Times New Roman" w:hAnsi="Times New Roman"/>
          <w:color w:val="000000"/>
        </w:rPr>
        <w:t>Подрядчика</w:t>
      </w:r>
      <w:r w:rsidRPr="00627E79">
        <w:rPr>
          <w:rFonts w:ascii="Times New Roman" w:eastAsia="Times New Roman" w:hAnsi="Times New Roman"/>
          <w:color w:val="000000"/>
        </w:rPr>
        <w:t xml:space="preserve"> по перечислению неустойки (штрафа, пени) и (или) убытков в доход бюджета возлагается на Заказчика. </w:t>
      </w:r>
    </w:p>
    <w:p w:rsidR="0068044D" w:rsidRDefault="0068044D" w:rsidP="00B1278E">
      <w:pPr>
        <w:suppressAutoHyphens/>
        <w:spacing w:after="0" w:line="240" w:lineRule="auto"/>
        <w:ind w:firstLine="708"/>
        <w:jc w:val="both"/>
        <w:rPr>
          <w:rFonts w:ascii="Times New Roman" w:eastAsia="Times New Roman" w:hAnsi="Times New Roman"/>
          <w:color w:val="000000"/>
        </w:rPr>
      </w:pPr>
      <w:r w:rsidRPr="00627E79">
        <w:rPr>
          <w:rFonts w:ascii="Times New Roman" w:eastAsia="Times New Roman" w:hAnsi="Times New Roman"/>
          <w:color w:val="000000"/>
        </w:rPr>
        <w:t xml:space="preserve">Перечисление неустойки (штрафа, пени) и (или) убытков производится Заказчиком </w:t>
      </w:r>
      <w:r>
        <w:rPr>
          <w:rFonts w:ascii="Times New Roman" w:eastAsia="Times New Roman" w:hAnsi="Times New Roman"/>
          <w:color w:val="000000"/>
        </w:rPr>
        <w:br/>
      </w:r>
      <w:r w:rsidRPr="00627E79">
        <w:rPr>
          <w:rFonts w:ascii="Times New Roman" w:eastAsia="Times New Roman" w:hAnsi="Times New Roman"/>
          <w:color w:val="000000"/>
        </w:rPr>
        <w:t>в Казначейство России (ФНС России) ИНН 7727406020, КПП 770</w:t>
      </w:r>
      <w:r w:rsidR="00C42FDE">
        <w:rPr>
          <w:rFonts w:ascii="Times New Roman" w:eastAsia="Times New Roman" w:hAnsi="Times New Roman"/>
          <w:color w:val="000000"/>
        </w:rPr>
        <w:t>7</w:t>
      </w:r>
      <w:r w:rsidRPr="00627E79">
        <w:rPr>
          <w:rFonts w:ascii="Times New Roman" w:eastAsia="Times New Roman" w:hAnsi="Times New Roman"/>
          <w:color w:val="000000"/>
        </w:rPr>
        <w:t xml:space="preserve">01001, на казначейский счет 03100643000000018500 ОКЦ № 7 ГУ Банка России по Центральному федеральному округу//УФК </w:t>
      </w:r>
      <w:r w:rsidR="00C25171">
        <w:rPr>
          <w:rFonts w:ascii="Times New Roman" w:eastAsia="Times New Roman" w:hAnsi="Times New Roman"/>
          <w:color w:val="000000"/>
        </w:rPr>
        <w:br/>
      </w:r>
      <w:r w:rsidRPr="00627E79">
        <w:rPr>
          <w:rFonts w:ascii="Times New Roman" w:eastAsia="Times New Roman" w:hAnsi="Times New Roman"/>
          <w:color w:val="000000"/>
        </w:rPr>
        <w:t>по Тульской области, г. Тула, номер счета банка 40102810445370000059, БИК банка 017003983.</w:t>
      </w:r>
    </w:p>
    <w:p w:rsidR="00AE5924" w:rsidRDefault="00AB6BBB" w:rsidP="0068044D">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3. </w:t>
      </w:r>
      <w:r w:rsidR="00286D7C" w:rsidRPr="004415D1">
        <w:rPr>
          <w:rFonts w:ascii="Times New Roman" w:eastAsia="Times New Roman" w:hAnsi="Times New Roman" w:cs="Times New Roman"/>
          <w:b/>
          <w:kern w:val="1"/>
          <w:lang w:eastAsia="ar-SA"/>
        </w:rPr>
        <w:t>ПРАВА И ОБЯЗАННОСТИ СТОРОН</w:t>
      </w:r>
    </w:p>
    <w:p w:rsidR="00286D7C" w:rsidRPr="0072283B" w:rsidRDefault="00AB6BBB"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72283B">
        <w:rPr>
          <w:rFonts w:ascii="Times New Roman" w:eastAsia="DejaVu Sans" w:hAnsi="Times New Roman" w:cs="Times New Roman"/>
          <w:kern w:val="1"/>
          <w:lang w:eastAsia="ar-SA"/>
        </w:rPr>
        <w:t>3.1. З</w:t>
      </w:r>
      <w:r w:rsidR="00286D7C" w:rsidRPr="0072283B">
        <w:rPr>
          <w:rFonts w:ascii="Times New Roman" w:eastAsia="DejaVu Sans" w:hAnsi="Times New Roman" w:cs="Times New Roman"/>
          <w:kern w:val="1"/>
          <w:lang w:eastAsia="ar-SA"/>
        </w:rPr>
        <w:t>аказчик имеет право:</w:t>
      </w:r>
    </w:p>
    <w:p w:rsidR="00286D7C" w:rsidRPr="004415D1" w:rsidRDefault="00193457" w:rsidP="002F1073">
      <w:pPr>
        <w:suppressAutoHyphens/>
        <w:spacing w:after="0" w:line="240" w:lineRule="auto"/>
        <w:ind w:firstLine="709"/>
        <w:jc w:val="both"/>
        <w:rPr>
          <w:rFonts w:ascii="Times New Roman" w:eastAsia="Times New Roman" w:hAnsi="Times New Roman" w:cs="Times New Roman"/>
          <w:kern w:val="1"/>
          <w:lang w:eastAsia="ar-SA"/>
        </w:rPr>
      </w:pPr>
      <w:r w:rsidRPr="0072283B">
        <w:rPr>
          <w:rFonts w:ascii="Times New Roman" w:eastAsia="Times New Roman" w:hAnsi="Times New Roman" w:cs="Times New Roman"/>
          <w:kern w:val="1"/>
          <w:lang w:eastAsia="ar-SA"/>
        </w:rPr>
        <w:t>3.1.1. </w:t>
      </w:r>
      <w:r w:rsidR="0085249E" w:rsidRPr="0072283B">
        <w:rPr>
          <w:rFonts w:ascii="Times New Roman" w:eastAsia="Times New Roman" w:hAnsi="Times New Roman" w:cs="Times New Roman"/>
          <w:kern w:val="1"/>
          <w:lang w:eastAsia="ar-SA"/>
        </w:rPr>
        <w:t>Требовать от Исполнителя</w:t>
      </w:r>
      <w:r w:rsidR="00286D7C" w:rsidRPr="004415D1">
        <w:rPr>
          <w:rFonts w:ascii="Times New Roman" w:eastAsia="Times New Roman" w:hAnsi="Times New Roman" w:cs="Times New Roman"/>
          <w:kern w:val="1"/>
          <w:lang w:eastAsia="ar-SA"/>
        </w:rPr>
        <w:t xml:space="preserve"> надлежащего исполнения обязательств в соответствии с </w:t>
      </w:r>
      <w:r w:rsidR="001B2488" w:rsidRPr="004415D1">
        <w:rPr>
          <w:rFonts w:ascii="Times New Roman" w:eastAsia="Times New Roman" w:hAnsi="Times New Roman" w:cs="Times New Roman"/>
          <w:kern w:val="1"/>
          <w:lang w:eastAsia="ar-SA"/>
        </w:rPr>
        <w:t xml:space="preserve">условиями Контракта </w:t>
      </w:r>
      <w:r w:rsidR="00286D7C" w:rsidRPr="004415D1">
        <w:rPr>
          <w:rFonts w:ascii="Times New Roman" w:eastAsia="Times New Roman" w:hAnsi="Times New Roman" w:cs="Times New Roman"/>
          <w:kern w:val="1"/>
          <w:lang w:eastAsia="ar-SA"/>
        </w:rPr>
        <w:t>и требованиями законодательства Российской Федерации, предъявляемыми к оказанию подобного рода услуг.</w:t>
      </w:r>
    </w:p>
    <w:p w:rsidR="00286D7C" w:rsidRPr="004415D1" w:rsidRDefault="00AB6BBB"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3.1.2. </w:t>
      </w:r>
      <w:r w:rsidR="00286D7C" w:rsidRPr="004415D1">
        <w:rPr>
          <w:rFonts w:ascii="Times New Roman" w:eastAsia="Times New Roman" w:hAnsi="Times New Roman" w:cs="Times New Roman"/>
          <w:kern w:val="1"/>
          <w:lang w:eastAsia="ar-SA"/>
        </w:rPr>
        <w:t xml:space="preserve">Проверять ход и качество оказания услуг, предусмотренные Контрактом, без вмешательства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в оперативно-хозяйственную деятельность Исполнителя.</w:t>
      </w:r>
    </w:p>
    <w:p w:rsidR="00286D7C" w:rsidRPr="004415D1" w:rsidRDefault="00AB6BBB"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3.1.3. </w:t>
      </w:r>
      <w:r w:rsidR="00286D7C" w:rsidRPr="004415D1">
        <w:rPr>
          <w:rFonts w:ascii="Times New Roman" w:eastAsia="Times New Roman" w:hAnsi="Times New Roman" w:cs="Times New Roman"/>
          <w:kern w:val="1"/>
          <w:lang w:eastAsia="ar-SA"/>
        </w:rPr>
        <w:t>Проверять соответствие фактически оказанных услуг по Контракту, выставленному к оплате счету и (или) счету-фактуре и Акту.</w:t>
      </w:r>
    </w:p>
    <w:p w:rsidR="00286D7C" w:rsidRPr="004415D1" w:rsidRDefault="00AB6BBB"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lastRenderedPageBreak/>
        <w:t>3.1.4. </w:t>
      </w:r>
      <w:r w:rsidR="00286D7C" w:rsidRPr="004415D1">
        <w:rPr>
          <w:rFonts w:ascii="Times New Roman" w:eastAsia="Times New Roman" w:hAnsi="Times New Roman" w:cs="Times New Roman"/>
          <w:kern w:val="1"/>
          <w:lang w:eastAsia="ar-SA"/>
        </w:rPr>
        <w:t>Приостановить выполнение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w:t>
      </w:r>
      <w:r w:rsidR="007D0262">
        <w:rPr>
          <w:rFonts w:ascii="Times New Roman" w:eastAsia="Times New Roman" w:hAnsi="Times New Roman" w:cs="Times New Roman"/>
          <w:kern w:val="1"/>
          <w:lang w:eastAsia="ar-SA"/>
        </w:rPr>
        <w:t xml:space="preserve"> </w:t>
      </w:r>
      <w:r w:rsidR="00286D7C" w:rsidRPr="004415D1">
        <w:rPr>
          <w:rFonts w:ascii="Times New Roman" w:eastAsia="Times New Roman" w:hAnsi="Times New Roman" w:cs="Times New Roman"/>
          <w:kern w:val="1"/>
          <w:lang w:eastAsia="ar-SA"/>
        </w:rPr>
        <w:t>в течение 10 (десяти) календарных дней рассмотреть вопрос о целесообразности продолжения оказания услуг или  расторжении Контракта.</w:t>
      </w:r>
    </w:p>
    <w:p w:rsidR="00286D7C" w:rsidRPr="004415D1" w:rsidRDefault="00AB6BBB"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3.1.5. </w:t>
      </w:r>
      <w:r w:rsidR="00286D7C" w:rsidRPr="004415D1">
        <w:rPr>
          <w:rFonts w:ascii="Times New Roman" w:eastAsia="Times New Roman" w:hAnsi="Times New Roman" w:cs="Times New Roman"/>
          <w:kern w:val="1"/>
          <w:lang w:eastAsia="ar-SA"/>
        </w:rPr>
        <w:t xml:space="preserve">На удержание платежей, причитающихся Исполнителю по спорным обязательствам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 xml:space="preserve">до окончательного урегулирования всех обязательств по Контракту, включая время рассмотрения споров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в суде.</w:t>
      </w:r>
    </w:p>
    <w:p w:rsidR="00286D7C" w:rsidRPr="004415D1" w:rsidRDefault="00AB6BBB"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3.1.6. </w:t>
      </w:r>
      <w:r w:rsidR="00286D7C" w:rsidRPr="004415D1">
        <w:rPr>
          <w:rFonts w:ascii="Times New Roman" w:eastAsia="Times New Roman" w:hAnsi="Times New Roman" w:cs="Times New Roman"/>
          <w:kern w:val="1"/>
          <w:lang w:eastAsia="ar-SA"/>
        </w:rPr>
        <w:t>Отказаться от оплаты услуг, не предусмотренных Контрактом.</w:t>
      </w:r>
    </w:p>
    <w:p w:rsidR="00286D7C" w:rsidRPr="0072283B" w:rsidRDefault="00AB6BBB"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72283B">
        <w:rPr>
          <w:rFonts w:ascii="Times New Roman" w:eastAsia="DejaVu Sans" w:hAnsi="Times New Roman" w:cs="Times New Roman"/>
          <w:kern w:val="1"/>
          <w:lang w:eastAsia="ar-SA"/>
        </w:rPr>
        <w:t>3.2. </w:t>
      </w:r>
      <w:r w:rsidR="00286D7C" w:rsidRPr="0072283B">
        <w:rPr>
          <w:rFonts w:ascii="Times New Roman" w:eastAsia="DejaVu Sans" w:hAnsi="Times New Roman" w:cs="Times New Roman"/>
          <w:kern w:val="1"/>
          <w:lang w:eastAsia="ar-SA"/>
        </w:rPr>
        <w:t>Заказчик обязан:</w:t>
      </w:r>
    </w:p>
    <w:p w:rsidR="00286D7C" w:rsidRPr="004415D1" w:rsidRDefault="00AB6BBB"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3.2.1. </w:t>
      </w:r>
      <w:r w:rsidR="00286D7C" w:rsidRPr="004415D1">
        <w:rPr>
          <w:rFonts w:ascii="Times New Roman" w:eastAsia="DejaVu Sans" w:hAnsi="Times New Roman" w:cs="Times New Roman"/>
          <w:kern w:val="1"/>
          <w:lang w:eastAsia="ar-SA"/>
        </w:rPr>
        <w:t xml:space="preserve">При поступлении запроса от Исполнителя, передать Исполнителю имеющиеся исходные сведения, информацию, касающуюся оказания услуг, а также выполнить действия </w:t>
      </w:r>
      <w:r w:rsidRPr="004415D1">
        <w:rPr>
          <w:rFonts w:ascii="Times New Roman" w:eastAsia="DejaVu Sans" w:hAnsi="Times New Roman" w:cs="Times New Roman"/>
          <w:kern w:val="1"/>
          <w:lang w:eastAsia="ar-SA"/>
        </w:rPr>
        <w:br/>
      </w:r>
      <w:r w:rsidR="00286D7C" w:rsidRPr="004415D1">
        <w:rPr>
          <w:rFonts w:ascii="Times New Roman" w:eastAsia="DejaVu Sans" w:hAnsi="Times New Roman" w:cs="Times New Roman"/>
          <w:kern w:val="1"/>
          <w:lang w:eastAsia="ar-SA"/>
        </w:rPr>
        <w:t>по обеспечению доступа представителей Исп</w:t>
      </w:r>
      <w:r w:rsidR="00405DE2" w:rsidRPr="004415D1">
        <w:rPr>
          <w:rFonts w:ascii="Times New Roman" w:eastAsia="DejaVu Sans" w:hAnsi="Times New Roman" w:cs="Times New Roman"/>
          <w:kern w:val="1"/>
          <w:lang w:eastAsia="ar-SA"/>
        </w:rPr>
        <w:t>олнителя к месту оказания услуг</w:t>
      </w:r>
      <w:r w:rsidR="00286D7C" w:rsidRPr="004415D1">
        <w:rPr>
          <w:rFonts w:ascii="Times New Roman" w:eastAsia="DejaVu Sans" w:hAnsi="Times New Roman" w:cs="Times New Roman"/>
          <w:kern w:val="1"/>
          <w:lang w:eastAsia="ar-SA"/>
        </w:rPr>
        <w:t xml:space="preserve"> для надлежащего исполнения обязательств по Контракту.</w:t>
      </w:r>
    </w:p>
    <w:p w:rsidR="00286D7C" w:rsidRPr="004415D1" w:rsidRDefault="00AB6BBB"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3.2.2. </w:t>
      </w:r>
      <w:r w:rsidR="00286D7C" w:rsidRPr="004415D1">
        <w:rPr>
          <w:rFonts w:ascii="Times New Roman" w:eastAsia="DejaVu Sans" w:hAnsi="Times New Roman" w:cs="Times New Roman"/>
          <w:kern w:val="1"/>
          <w:lang w:eastAsia="ar-SA"/>
        </w:rPr>
        <w:t xml:space="preserve">Принять </w:t>
      </w:r>
      <w:r w:rsidR="00EB2629" w:rsidRPr="004415D1">
        <w:rPr>
          <w:rFonts w:ascii="Times New Roman" w:eastAsia="DejaVu Sans" w:hAnsi="Times New Roman" w:cs="Times New Roman"/>
          <w:kern w:val="1"/>
          <w:lang w:eastAsia="ar-SA"/>
        </w:rPr>
        <w:t xml:space="preserve">совместно с Получателем услуг </w:t>
      </w:r>
      <w:r w:rsidR="00286D7C" w:rsidRPr="004415D1">
        <w:rPr>
          <w:rFonts w:ascii="Times New Roman" w:eastAsia="DejaVu Sans" w:hAnsi="Times New Roman" w:cs="Times New Roman"/>
          <w:kern w:val="1"/>
          <w:lang w:eastAsia="ar-SA"/>
        </w:rPr>
        <w:t>и оплатить надлежащим образом оказанные услуги Исполнителем в порядке и в сроки, определенные Контрактом.</w:t>
      </w:r>
    </w:p>
    <w:p w:rsidR="00286D7C" w:rsidRPr="004415D1" w:rsidRDefault="00AB6BBB"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3.2.3. </w:t>
      </w:r>
      <w:r w:rsidR="00286D7C" w:rsidRPr="004415D1">
        <w:rPr>
          <w:rFonts w:ascii="Times New Roman" w:eastAsia="DejaVu Sans" w:hAnsi="Times New Roman" w:cs="Times New Roman"/>
          <w:kern w:val="1"/>
          <w:lang w:eastAsia="ar-SA"/>
        </w:rPr>
        <w:t>Обеспечить наличие лиц Получателя услуг, ответственных за надлежащее исполнение Контракта.</w:t>
      </w:r>
    </w:p>
    <w:p w:rsidR="00286D7C" w:rsidRPr="004415D1" w:rsidRDefault="00286D7C" w:rsidP="002F1073">
      <w:pPr>
        <w:widowControl w:val="0"/>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3.3. Исполнитель имеет право:</w:t>
      </w:r>
    </w:p>
    <w:p w:rsidR="00286D7C" w:rsidRPr="004415D1" w:rsidRDefault="00286D7C"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3.3.1. Требовать от Заказчика осуществить приемку оказанной надлежащим образом услуг</w:t>
      </w:r>
      <w:r w:rsidR="00EB2629" w:rsidRPr="004415D1">
        <w:rPr>
          <w:rFonts w:ascii="Times New Roman" w:eastAsia="Times New Roman" w:hAnsi="Times New Roman" w:cs="Times New Roman"/>
          <w:kern w:val="1"/>
          <w:lang w:eastAsia="ar-SA"/>
        </w:rPr>
        <w:t>и</w:t>
      </w:r>
      <w:r w:rsidR="001A6B25" w:rsidRPr="004415D1">
        <w:rPr>
          <w:rFonts w:ascii="Times New Roman" w:eastAsia="Times New Roman" w:hAnsi="Times New Roman" w:cs="Times New Roman"/>
          <w:kern w:val="1"/>
          <w:lang w:eastAsia="ar-SA"/>
        </w:rPr>
        <w:t xml:space="preserve"> </w:t>
      </w:r>
      <w:r w:rsidR="00E244FE" w:rsidRPr="00E244FE">
        <w:rPr>
          <w:rFonts w:ascii="Times New Roman" w:eastAsia="Times New Roman" w:hAnsi="Times New Roman" w:cs="Times New Roman"/>
          <w:kern w:val="1"/>
          <w:lang w:eastAsia="ar-SA"/>
        </w:rPr>
        <w:br/>
      </w:r>
      <w:r w:rsidR="001A6B25" w:rsidRPr="004415D1">
        <w:rPr>
          <w:rFonts w:ascii="Times New Roman" w:eastAsia="Times New Roman" w:hAnsi="Times New Roman" w:cs="Times New Roman"/>
          <w:kern w:val="1"/>
          <w:lang w:eastAsia="ar-SA"/>
        </w:rPr>
        <w:t>и</w:t>
      </w:r>
      <w:r w:rsidRPr="004415D1">
        <w:rPr>
          <w:rFonts w:ascii="Times New Roman" w:eastAsia="Times New Roman" w:hAnsi="Times New Roman" w:cs="Times New Roman"/>
          <w:kern w:val="1"/>
          <w:lang w:eastAsia="ar-SA"/>
        </w:rPr>
        <w:t xml:space="preserve"> оплаты надлежащим образом о</w:t>
      </w:r>
      <w:r w:rsidR="001A6B25" w:rsidRPr="004415D1">
        <w:rPr>
          <w:rFonts w:ascii="Times New Roman" w:eastAsia="Times New Roman" w:hAnsi="Times New Roman" w:cs="Times New Roman"/>
          <w:kern w:val="1"/>
          <w:lang w:eastAsia="ar-SA"/>
        </w:rPr>
        <w:t>казанной</w:t>
      </w:r>
      <w:r w:rsidRPr="004415D1">
        <w:rPr>
          <w:rFonts w:ascii="Times New Roman" w:eastAsia="Times New Roman" w:hAnsi="Times New Roman" w:cs="Times New Roman"/>
          <w:kern w:val="1"/>
          <w:lang w:eastAsia="ar-SA"/>
        </w:rPr>
        <w:t xml:space="preserve"> услуг</w:t>
      </w:r>
      <w:r w:rsidR="001A6B25" w:rsidRPr="004415D1">
        <w:rPr>
          <w:rFonts w:ascii="Times New Roman" w:eastAsia="Times New Roman" w:hAnsi="Times New Roman" w:cs="Times New Roman"/>
          <w:kern w:val="1"/>
          <w:lang w:eastAsia="ar-SA"/>
        </w:rPr>
        <w:t>и</w:t>
      </w:r>
      <w:r w:rsidRPr="004415D1">
        <w:rPr>
          <w:rFonts w:ascii="Times New Roman" w:eastAsia="Times New Roman" w:hAnsi="Times New Roman" w:cs="Times New Roman"/>
          <w:kern w:val="1"/>
          <w:lang w:eastAsia="ar-SA"/>
        </w:rPr>
        <w:t xml:space="preserve"> в соответствии с </w:t>
      </w:r>
      <w:r w:rsidR="001B2488" w:rsidRPr="004415D1">
        <w:rPr>
          <w:rFonts w:ascii="Times New Roman" w:eastAsia="Times New Roman" w:hAnsi="Times New Roman" w:cs="Times New Roman"/>
          <w:kern w:val="1"/>
          <w:lang w:eastAsia="ar-SA"/>
        </w:rPr>
        <w:t>условиями Контракта</w:t>
      </w:r>
      <w:r w:rsidRPr="004415D1">
        <w:rPr>
          <w:rFonts w:ascii="Times New Roman" w:eastAsia="Times New Roman" w:hAnsi="Times New Roman" w:cs="Times New Roman"/>
          <w:kern w:val="1"/>
          <w:lang w:eastAsia="ar-SA"/>
        </w:rPr>
        <w:t>.</w:t>
      </w:r>
    </w:p>
    <w:p w:rsidR="00286D7C" w:rsidRPr="004415D1" w:rsidRDefault="00286D7C" w:rsidP="002F1073">
      <w:pPr>
        <w:widowControl w:val="0"/>
        <w:tabs>
          <w:tab w:val="left" w:pos="567"/>
        </w:tabs>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3.4.</w:t>
      </w:r>
      <w:r w:rsidR="00AB6BBB" w:rsidRPr="004415D1">
        <w:rPr>
          <w:rFonts w:ascii="Times New Roman" w:eastAsia="DejaVu Sans" w:hAnsi="Times New Roman" w:cs="Times New Roman"/>
          <w:kern w:val="1"/>
          <w:lang w:eastAsia="ar-SA"/>
        </w:rPr>
        <w:t> </w:t>
      </w:r>
      <w:r w:rsidRPr="004415D1">
        <w:rPr>
          <w:rFonts w:ascii="Times New Roman" w:eastAsia="DejaVu Sans" w:hAnsi="Times New Roman" w:cs="Times New Roman"/>
          <w:kern w:val="1"/>
          <w:lang w:eastAsia="ar-SA"/>
        </w:rPr>
        <w:t>Исполнитель обязан:</w:t>
      </w:r>
    </w:p>
    <w:p w:rsidR="00286D7C" w:rsidRPr="004415D1" w:rsidRDefault="00AB6BBB" w:rsidP="002F1073">
      <w:pPr>
        <w:autoSpaceDE w:val="0"/>
        <w:autoSpaceDN w:val="0"/>
        <w:adjustRightInd w:val="0"/>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3.4.1. </w:t>
      </w:r>
      <w:r w:rsidR="00286D7C" w:rsidRPr="004415D1">
        <w:rPr>
          <w:rFonts w:ascii="Times New Roman" w:eastAsia="Times New Roman" w:hAnsi="Times New Roman" w:cs="Times New Roman"/>
          <w:kern w:val="1"/>
          <w:lang w:eastAsia="ar-SA"/>
        </w:rPr>
        <w:t xml:space="preserve">Оказывать услуги с надлежащим качеством и в полном объеме, в соответствии </w:t>
      </w:r>
      <w:r w:rsidRPr="004415D1">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с условиями Контракта</w:t>
      </w:r>
      <w:r w:rsidR="00C25171">
        <w:rPr>
          <w:rFonts w:ascii="Times New Roman" w:eastAsia="Times New Roman" w:hAnsi="Times New Roman" w:cs="Times New Roman"/>
          <w:kern w:val="1"/>
          <w:lang w:eastAsia="ar-SA"/>
        </w:rPr>
        <w:t>.</w:t>
      </w:r>
      <w:r w:rsidR="00286D7C" w:rsidRPr="004415D1">
        <w:rPr>
          <w:rFonts w:ascii="Times New Roman" w:eastAsia="Times New Roman" w:hAnsi="Times New Roman" w:cs="Times New Roman"/>
          <w:kern w:val="1"/>
          <w:lang w:eastAsia="ar-SA"/>
        </w:rPr>
        <w:t xml:space="preserve"> </w:t>
      </w:r>
    </w:p>
    <w:p w:rsidR="00286D7C" w:rsidRPr="004415D1" w:rsidRDefault="00AB6BBB" w:rsidP="002F1073">
      <w:pPr>
        <w:autoSpaceDE w:val="0"/>
        <w:autoSpaceDN w:val="0"/>
        <w:adjustRightInd w:val="0"/>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3.4.2. </w:t>
      </w:r>
      <w:r w:rsidR="00286D7C" w:rsidRPr="004415D1">
        <w:rPr>
          <w:rFonts w:ascii="Times New Roman" w:eastAsia="Times New Roman" w:hAnsi="Times New Roman" w:cs="Times New Roman"/>
          <w:kern w:val="1"/>
          <w:lang w:eastAsia="ar-SA"/>
        </w:rPr>
        <w:t>Исполнитель обязан в течение 2 (двух) рабочих дней с момента заключения Контракта предоставить Заказчику сведения об адресе места нахождения, телефоне, телефаксе, электронной почте, должности, Ф.И.О. лица, ответственного за надлежащее исполнение Контракта, кому может быть направлена информация о ходе исполнения Контракта.</w:t>
      </w:r>
    </w:p>
    <w:p w:rsidR="00286D7C" w:rsidRPr="004415D1" w:rsidRDefault="00286D7C" w:rsidP="002F1073">
      <w:pPr>
        <w:autoSpaceDE w:val="0"/>
        <w:autoSpaceDN w:val="0"/>
        <w:adjustRightInd w:val="0"/>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3.4.3.</w:t>
      </w:r>
      <w:r w:rsidR="00C94472" w:rsidRPr="004415D1">
        <w:rPr>
          <w:rFonts w:ascii="Times New Roman" w:eastAsia="Times New Roman" w:hAnsi="Times New Roman" w:cs="Times New Roman"/>
          <w:kern w:val="1"/>
          <w:lang w:eastAsia="ar-SA"/>
        </w:rPr>
        <w:t> </w:t>
      </w:r>
      <w:r w:rsidRPr="004415D1">
        <w:rPr>
          <w:rFonts w:ascii="Times New Roman" w:eastAsia="Times New Roman" w:hAnsi="Times New Roman" w:cs="Times New Roman"/>
          <w:kern w:val="1"/>
          <w:lang w:eastAsia="ar-SA"/>
        </w:rPr>
        <w:t>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rsidR="00286D7C" w:rsidRPr="004415D1" w:rsidRDefault="00286D7C"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3.4.</w:t>
      </w:r>
      <w:r w:rsidR="00F65B65" w:rsidRPr="004415D1">
        <w:rPr>
          <w:rFonts w:ascii="Times New Roman" w:eastAsia="Times New Roman" w:hAnsi="Times New Roman" w:cs="Times New Roman"/>
          <w:kern w:val="1"/>
          <w:lang w:eastAsia="ar-SA"/>
        </w:rPr>
        <w:t>4</w:t>
      </w:r>
      <w:r w:rsidRPr="004415D1">
        <w:rPr>
          <w:rFonts w:ascii="Times New Roman" w:eastAsia="Times New Roman" w:hAnsi="Times New Roman" w:cs="Times New Roman"/>
          <w:kern w:val="1"/>
          <w:lang w:eastAsia="ar-SA"/>
        </w:rPr>
        <w:t>.</w:t>
      </w:r>
      <w:r w:rsidR="00C94472" w:rsidRPr="004415D1">
        <w:rPr>
          <w:rFonts w:ascii="Times New Roman" w:eastAsia="Times New Roman" w:hAnsi="Times New Roman" w:cs="Times New Roman"/>
          <w:kern w:val="1"/>
          <w:lang w:eastAsia="ar-SA"/>
        </w:rPr>
        <w:t> </w:t>
      </w:r>
      <w:r w:rsidRPr="004415D1">
        <w:rPr>
          <w:rFonts w:ascii="Times New Roman" w:eastAsia="Times New Roman" w:hAnsi="Times New Roman" w:cs="Times New Roman"/>
          <w:kern w:val="1"/>
          <w:lang w:eastAsia="ar-SA"/>
        </w:rPr>
        <w:t>В случае предъявления третьими лицами к Заказчику и/или Получателю услуг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w:t>
      </w:r>
      <w:r w:rsidR="00BD40DF" w:rsidRPr="004415D1">
        <w:rPr>
          <w:rFonts w:ascii="Times New Roman" w:eastAsia="Times New Roman" w:hAnsi="Times New Roman" w:cs="Times New Roman"/>
          <w:kern w:val="1"/>
          <w:lang w:eastAsia="ar-SA"/>
        </w:rPr>
        <w:t>, при наличии вины Исполнителя.</w:t>
      </w:r>
      <w:r w:rsidRPr="004415D1">
        <w:rPr>
          <w:rFonts w:ascii="Times New Roman" w:eastAsia="Times New Roman" w:hAnsi="Times New Roman" w:cs="Times New Roman"/>
          <w:kern w:val="1"/>
          <w:lang w:eastAsia="ar-SA"/>
        </w:rPr>
        <w:t xml:space="preserve"> При этом все издержки, в том числе судебные, и убытки, понесенные Заказчиком</w:t>
      </w:r>
      <w:r w:rsidR="001A6B25" w:rsidRPr="004415D1">
        <w:rPr>
          <w:rFonts w:ascii="Times New Roman" w:eastAsia="Times New Roman" w:hAnsi="Times New Roman" w:cs="Times New Roman"/>
          <w:kern w:val="1"/>
          <w:lang w:eastAsia="ar-SA"/>
        </w:rPr>
        <w:t>,</w:t>
      </w:r>
      <w:r w:rsidR="0020540B" w:rsidRPr="004415D1">
        <w:rPr>
          <w:rFonts w:ascii="Times New Roman" w:eastAsia="Times New Roman" w:hAnsi="Times New Roman" w:cs="Times New Roman"/>
          <w:kern w:val="1"/>
          <w:lang w:eastAsia="ar-SA"/>
        </w:rPr>
        <w:t xml:space="preserve"> и/или Получателем услуг</w:t>
      </w:r>
      <w:r w:rsidR="001A6B25" w:rsidRPr="004415D1">
        <w:rPr>
          <w:rFonts w:ascii="Times New Roman" w:eastAsia="Times New Roman" w:hAnsi="Times New Roman" w:cs="Times New Roman"/>
          <w:kern w:val="1"/>
          <w:lang w:eastAsia="ar-SA"/>
        </w:rPr>
        <w:t>,</w:t>
      </w:r>
      <w:r w:rsidR="0020540B" w:rsidRPr="004415D1">
        <w:rPr>
          <w:rFonts w:ascii="Times New Roman" w:eastAsia="Times New Roman" w:hAnsi="Times New Roman" w:cs="Times New Roman"/>
          <w:kern w:val="1"/>
          <w:lang w:eastAsia="ar-SA"/>
        </w:rPr>
        <w:t xml:space="preserve"> и/или </w:t>
      </w:r>
      <w:r w:rsidRPr="004415D1">
        <w:rPr>
          <w:rFonts w:ascii="Times New Roman" w:eastAsia="Times New Roman" w:hAnsi="Times New Roman" w:cs="Times New Roman"/>
          <w:kern w:val="1"/>
          <w:lang w:eastAsia="ar-SA"/>
        </w:rPr>
        <w:t>указанными третьими лицами, подлежат возмещению Исполнителем.</w:t>
      </w:r>
    </w:p>
    <w:p w:rsidR="00286D7C" w:rsidRDefault="00286D7C"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3.4.</w:t>
      </w:r>
      <w:r w:rsidR="00F65B65" w:rsidRPr="004415D1">
        <w:rPr>
          <w:rFonts w:ascii="Times New Roman" w:eastAsia="Times New Roman" w:hAnsi="Times New Roman" w:cs="Times New Roman"/>
          <w:kern w:val="1"/>
          <w:lang w:eastAsia="ar-SA"/>
        </w:rPr>
        <w:t>5</w:t>
      </w:r>
      <w:r w:rsidR="00C94472" w:rsidRPr="004415D1">
        <w:rPr>
          <w:rFonts w:ascii="Times New Roman" w:eastAsia="Times New Roman" w:hAnsi="Times New Roman" w:cs="Times New Roman"/>
          <w:kern w:val="1"/>
          <w:lang w:eastAsia="ar-SA"/>
        </w:rPr>
        <w:t>. </w:t>
      </w:r>
      <w:r w:rsidRPr="004415D1">
        <w:rPr>
          <w:rFonts w:ascii="Times New Roman" w:eastAsia="Times New Roman" w:hAnsi="Times New Roman" w:cs="Times New Roman"/>
          <w:kern w:val="1"/>
          <w:lang w:eastAsia="ar-SA"/>
        </w:rPr>
        <w:t>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или Получателя услуг последствий оказания услуг, либо иных обстоятельств, угрожающих причинением какого-либо вреда Заказчику или Получателю услуг или их имуществу.</w:t>
      </w:r>
    </w:p>
    <w:p w:rsidR="00C94472" w:rsidRPr="0057535F" w:rsidRDefault="00C94472" w:rsidP="0057535F">
      <w:pPr>
        <w:suppressAutoHyphens/>
        <w:spacing w:before="120" w:after="0" w:line="240" w:lineRule="auto"/>
        <w:jc w:val="center"/>
        <w:rPr>
          <w:rFonts w:ascii="Times New Roman" w:eastAsia="Times New Roman" w:hAnsi="Times New Roman" w:cs="Times New Roman"/>
          <w:b/>
          <w:kern w:val="1"/>
          <w:lang w:eastAsia="ar-SA"/>
        </w:rPr>
      </w:pPr>
      <w:r w:rsidRPr="0057535F">
        <w:rPr>
          <w:rFonts w:ascii="Times New Roman" w:eastAsia="Times New Roman" w:hAnsi="Times New Roman" w:cs="Times New Roman"/>
          <w:b/>
          <w:kern w:val="1"/>
          <w:lang w:eastAsia="ar-SA"/>
        </w:rPr>
        <w:t>4. </w:t>
      </w:r>
      <w:r w:rsidR="00286D7C" w:rsidRPr="0057535F">
        <w:rPr>
          <w:rFonts w:ascii="Times New Roman" w:eastAsia="Times New Roman" w:hAnsi="Times New Roman" w:cs="Times New Roman"/>
          <w:b/>
          <w:kern w:val="1"/>
          <w:lang w:eastAsia="ar-SA"/>
        </w:rPr>
        <w:t xml:space="preserve">МЕСТО, ГРАФИК, </w:t>
      </w:r>
      <w:r w:rsidR="00286D7C" w:rsidRPr="001E703F">
        <w:rPr>
          <w:rFonts w:ascii="Times New Roman" w:eastAsia="Times New Roman" w:hAnsi="Times New Roman" w:cs="Times New Roman"/>
          <w:b/>
          <w:kern w:val="1"/>
          <w:lang w:eastAsia="ar-SA"/>
        </w:rPr>
        <w:t>ПОРЯДОК</w:t>
      </w:r>
      <w:r w:rsidR="00286D7C" w:rsidRPr="0057535F">
        <w:rPr>
          <w:rFonts w:ascii="Times New Roman" w:eastAsia="Times New Roman" w:hAnsi="Times New Roman" w:cs="Times New Roman"/>
          <w:b/>
          <w:kern w:val="1"/>
          <w:lang w:eastAsia="ar-SA"/>
        </w:rPr>
        <w:t xml:space="preserve"> ОКАЗАНИЯ УСЛУГ, ПРИЕМКА</w:t>
      </w:r>
      <w:r w:rsidR="00647C78" w:rsidRPr="0057535F">
        <w:rPr>
          <w:rFonts w:ascii="Times New Roman" w:eastAsia="Times New Roman" w:hAnsi="Times New Roman" w:cs="Times New Roman"/>
          <w:b/>
          <w:kern w:val="1"/>
          <w:lang w:eastAsia="ar-SA"/>
        </w:rPr>
        <w:t xml:space="preserve"> </w:t>
      </w:r>
      <w:r w:rsidR="00286D7C" w:rsidRPr="0057535F">
        <w:rPr>
          <w:rFonts w:ascii="Times New Roman" w:eastAsia="Times New Roman" w:hAnsi="Times New Roman" w:cs="Times New Roman"/>
          <w:b/>
          <w:kern w:val="1"/>
          <w:lang w:eastAsia="ar-SA"/>
        </w:rPr>
        <w:t>ОКАЗАННЫХ УСЛУГ. ГАРАНТИЯ КАЧЕСТВА</w:t>
      </w:r>
    </w:p>
    <w:p w:rsidR="00286D7C" w:rsidRPr="00C25171" w:rsidRDefault="00286D7C" w:rsidP="002F1073">
      <w:pPr>
        <w:widowControl w:val="0"/>
        <w:suppressAutoHyphens/>
        <w:spacing w:after="0" w:line="240" w:lineRule="auto"/>
        <w:ind w:firstLine="709"/>
        <w:jc w:val="both"/>
        <w:rPr>
          <w:rFonts w:ascii="Times New Roman" w:eastAsia="DejaVu Sans" w:hAnsi="Times New Roman" w:cs="Times New Roman"/>
          <w:bCs/>
          <w:kern w:val="1"/>
          <w:lang w:eastAsia="ar-SA"/>
        </w:rPr>
      </w:pPr>
      <w:r w:rsidRPr="00C25171">
        <w:rPr>
          <w:rFonts w:ascii="Times New Roman" w:eastAsia="DejaVu Sans" w:hAnsi="Times New Roman" w:cs="Times New Roman"/>
          <w:bCs/>
          <w:kern w:val="1"/>
          <w:lang w:eastAsia="ar-SA"/>
        </w:rPr>
        <w:t>4.1.</w:t>
      </w:r>
      <w:r w:rsidR="00C94472" w:rsidRPr="00C25171">
        <w:rPr>
          <w:rFonts w:ascii="Times New Roman" w:eastAsia="DejaVu Sans" w:hAnsi="Times New Roman" w:cs="Times New Roman"/>
          <w:bCs/>
          <w:kern w:val="1"/>
          <w:lang w:eastAsia="ar-SA"/>
        </w:rPr>
        <w:t> </w:t>
      </w:r>
      <w:r w:rsidR="00C25171">
        <w:rPr>
          <w:rFonts w:ascii="Times New Roman" w:eastAsia="DejaVu Sans" w:hAnsi="Times New Roman" w:cs="Times New Roman"/>
          <w:bCs/>
          <w:kern w:val="1"/>
          <w:lang w:eastAsia="ar-SA"/>
        </w:rPr>
        <w:t>Адрес (м</w:t>
      </w:r>
      <w:r w:rsidRPr="00C25171">
        <w:rPr>
          <w:rFonts w:ascii="Times New Roman" w:eastAsia="DejaVu Sans" w:hAnsi="Times New Roman" w:cs="Times New Roman"/>
          <w:bCs/>
          <w:kern w:val="1"/>
          <w:lang w:eastAsia="ar-SA"/>
        </w:rPr>
        <w:t>есто</w:t>
      </w:r>
      <w:r w:rsidR="00C25171">
        <w:rPr>
          <w:rFonts w:ascii="Times New Roman" w:eastAsia="DejaVu Sans" w:hAnsi="Times New Roman" w:cs="Times New Roman"/>
          <w:bCs/>
          <w:kern w:val="1"/>
          <w:lang w:eastAsia="ar-SA"/>
        </w:rPr>
        <w:t>)</w:t>
      </w:r>
      <w:r w:rsidRPr="00C25171">
        <w:rPr>
          <w:rFonts w:ascii="Times New Roman" w:eastAsia="DejaVu Sans" w:hAnsi="Times New Roman" w:cs="Times New Roman"/>
          <w:bCs/>
          <w:kern w:val="1"/>
          <w:lang w:eastAsia="ar-SA"/>
        </w:rPr>
        <w:t xml:space="preserve"> оказания услуг:</w:t>
      </w:r>
      <w:r w:rsidR="00C94472" w:rsidRPr="00C25171">
        <w:rPr>
          <w:rFonts w:ascii="Times New Roman" w:eastAsia="DejaVu Sans" w:hAnsi="Times New Roman" w:cs="Times New Roman"/>
          <w:bCs/>
          <w:kern w:val="1"/>
          <w:lang w:eastAsia="ar-SA"/>
        </w:rPr>
        <w:t xml:space="preserve"> </w:t>
      </w:r>
      <w:r w:rsidR="00C25171" w:rsidRPr="00C25171">
        <w:rPr>
          <w:rFonts w:ascii="Times New Roman" w:eastAsia="DejaVu Sans" w:hAnsi="Times New Roman" w:cs="Times New Roman"/>
          <w:bCs/>
          <w:kern w:val="1"/>
          <w:lang w:eastAsia="ar-SA"/>
        </w:rPr>
        <w:t>Новосибирская область, г. Татарск ул. Ленина, 82 (нежилое помещение ТОРМ Межрайонной ИФНС России № 19 по Новосибирской области</w:t>
      </w:r>
      <w:r w:rsidR="00C25171">
        <w:rPr>
          <w:rFonts w:ascii="Times New Roman" w:eastAsia="DejaVu Sans" w:hAnsi="Times New Roman" w:cs="Times New Roman"/>
          <w:bCs/>
          <w:kern w:val="1"/>
          <w:lang w:eastAsia="ar-SA"/>
        </w:rPr>
        <w:t>).</w:t>
      </w:r>
    </w:p>
    <w:p w:rsidR="007B12E5" w:rsidRPr="00C25171" w:rsidRDefault="00C94472" w:rsidP="002F1073">
      <w:pPr>
        <w:widowControl w:val="0"/>
        <w:suppressAutoHyphens/>
        <w:spacing w:after="0" w:line="240" w:lineRule="auto"/>
        <w:ind w:firstLine="709"/>
        <w:jc w:val="both"/>
        <w:rPr>
          <w:rFonts w:ascii="Times New Roman" w:eastAsia="DejaVu Sans" w:hAnsi="Times New Roman" w:cs="Times New Roman"/>
          <w:bCs/>
          <w:kern w:val="1"/>
          <w:lang w:eastAsia="ar-SA"/>
        </w:rPr>
      </w:pPr>
      <w:r w:rsidRPr="00C25171">
        <w:rPr>
          <w:rFonts w:ascii="Times New Roman" w:eastAsia="DejaVu Sans" w:hAnsi="Times New Roman" w:cs="Times New Roman"/>
          <w:bCs/>
          <w:kern w:val="1"/>
          <w:lang w:eastAsia="ar-SA"/>
        </w:rPr>
        <w:t>4.2. </w:t>
      </w:r>
      <w:r w:rsidR="00286D7C" w:rsidRPr="004415D1">
        <w:rPr>
          <w:rFonts w:ascii="Times New Roman" w:eastAsia="DejaVu Sans" w:hAnsi="Times New Roman" w:cs="Times New Roman"/>
          <w:bCs/>
          <w:kern w:val="1"/>
          <w:lang w:eastAsia="ar-SA"/>
        </w:rPr>
        <w:t xml:space="preserve">Начало оказания услуг: </w:t>
      </w:r>
      <w:r w:rsidR="00F540FF">
        <w:rPr>
          <w:rFonts w:ascii="Times New Roman" w:eastAsia="DejaVu Sans" w:hAnsi="Times New Roman" w:cs="Times New Roman"/>
          <w:bCs/>
          <w:kern w:val="1"/>
          <w:lang w:eastAsia="ar-SA"/>
        </w:rPr>
        <w:t xml:space="preserve">с </w:t>
      </w:r>
      <w:r w:rsidR="00C25171">
        <w:rPr>
          <w:rFonts w:ascii="Times New Roman" w:eastAsia="DejaVu Sans" w:hAnsi="Times New Roman" w:cs="Times New Roman"/>
          <w:bCs/>
          <w:kern w:val="1"/>
          <w:lang w:eastAsia="ar-SA"/>
        </w:rPr>
        <w:t>01.09.2026</w:t>
      </w:r>
      <w:r w:rsidR="00DA652F" w:rsidRPr="004415D1">
        <w:rPr>
          <w:rFonts w:ascii="Times New Roman" w:eastAsia="DejaVu Sans" w:hAnsi="Times New Roman" w:cs="Times New Roman"/>
          <w:bCs/>
          <w:kern w:val="1"/>
          <w:lang w:eastAsia="ar-SA"/>
        </w:rPr>
        <w:t>.</w:t>
      </w:r>
    </w:p>
    <w:p w:rsidR="007B12E5" w:rsidRPr="004415D1" w:rsidRDefault="007B12E5" w:rsidP="002F1073">
      <w:pPr>
        <w:widowControl w:val="0"/>
        <w:suppressAutoHyphens/>
        <w:spacing w:after="0" w:line="240" w:lineRule="auto"/>
        <w:ind w:firstLine="709"/>
        <w:jc w:val="both"/>
        <w:rPr>
          <w:rFonts w:ascii="Times New Roman" w:eastAsia="DejaVu Sans" w:hAnsi="Times New Roman" w:cs="Times New Roman"/>
          <w:bCs/>
          <w:kern w:val="1"/>
          <w:lang w:eastAsia="ar-SA"/>
        </w:rPr>
      </w:pPr>
      <w:r w:rsidRPr="004415D1">
        <w:rPr>
          <w:rFonts w:ascii="Times New Roman" w:eastAsia="DejaVu Sans" w:hAnsi="Times New Roman" w:cs="Times New Roman"/>
          <w:bCs/>
          <w:kern w:val="1"/>
          <w:lang w:eastAsia="ar-SA"/>
        </w:rPr>
        <w:t xml:space="preserve">Окончание оказания услуг: </w:t>
      </w:r>
      <w:r w:rsidR="00012C87" w:rsidRPr="004415D1">
        <w:rPr>
          <w:rFonts w:ascii="Times New Roman" w:eastAsia="DejaVu Sans" w:hAnsi="Times New Roman" w:cs="Times New Roman"/>
          <w:bCs/>
          <w:kern w:val="1"/>
          <w:lang w:eastAsia="ar-SA"/>
        </w:rPr>
        <w:t>30.11.</w:t>
      </w:r>
      <w:r w:rsidRPr="004415D1">
        <w:rPr>
          <w:rFonts w:ascii="Times New Roman" w:eastAsia="DejaVu Sans" w:hAnsi="Times New Roman" w:cs="Times New Roman"/>
          <w:bCs/>
          <w:kern w:val="1"/>
          <w:lang w:eastAsia="ar-SA"/>
        </w:rPr>
        <w:t>20</w:t>
      </w:r>
      <w:r w:rsidR="00CA7D11" w:rsidRPr="004415D1">
        <w:rPr>
          <w:rFonts w:ascii="Times New Roman" w:eastAsia="DejaVu Sans" w:hAnsi="Times New Roman" w:cs="Times New Roman"/>
          <w:bCs/>
          <w:kern w:val="1"/>
          <w:lang w:eastAsia="ar-SA"/>
        </w:rPr>
        <w:t>2</w:t>
      </w:r>
      <w:r w:rsidR="0057535F">
        <w:rPr>
          <w:rFonts w:ascii="Times New Roman" w:eastAsia="DejaVu Sans" w:hAnsi="Times New Roman" w:cs="Times New Roman"/>
          <w:bCs/>
          <w:kern w:val="1"/>
          <w:lang w:eastAsia="ar-SA"/>
        </w:rPr>
        <w:t>6</w:t>
      </w:r>
      <w:r w:rsidRPr="004415D1">
        <w:rPr>
          <w:rFonts w:ascii="Times New Roman" w:eastAsia="DejaVu Sans" w:hAnsi="Times New Roman" w:cs="Times New Roman"/>
          <w:bCs/>
          <w:kern w:val="1"/>
          <w:lang w:eastAsia="ar-SA"/>
        </w:rPr>
        <w:t xml:space="preserve">. </w:t>
      </w:r>
    </w:p>
    <w:p w:rsidR="00286D7C" w:rsidRPr="004415D1" w:rsidRDefault="00C9447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4.3. Счет и (или) счет-фактура, и</w:t>
      </w:r>
      <w:r w:rsidR="00286D7C" w:rsidRPr="004415D1">
        <w:rPr>
          <w:rFonts w:ascii="Times New Roman" w:eastAsia="Times New Roman" w:hAnsi="Times New Roman" w:cs="Times New Roman"/>
          <w:kern w:val="1"/>
          <w:lang w:eastAsia="ar-SA"/>
        </w:rPr>
        <w:t xml:space="preserve"> подписанный со стороны Исполнителя Акт, передаются Исполнителем Заказчику до 10 (десятого) числа месяца, следующего за месяцем фактического оказания услуг. В течение 10 (десяти) рабочих дней со дня получения Акта, Заказчик </w:t>
      </w:r>
      <w:r w:rsidR="00341F1F" w:rsidRPr="004415D1">
        <w:rPr>
          <w:rFonts w:ascii="Times New Roman" w:eastAsia="Times New Roman" w:hAnsi="Times New Roman" w:cs="Times New Roman"/>
          <w:kern w:val="1"/>
          <w:lang w:eastAsia="ar-SA"/>
        </w:rPr>
        <w:t xml:space="preserve">совместно с Получателем услуг </w:t>
      </w:r>
      <w:r w:rsidR="00286D7C" w:rsidRPr="004415D1">
        <w:rPr>
          <w:rFonts w:ascii="Times New Roman" w:eastAsia="Times New Roman" w:hAnsi="Times New Roman" w:cs="Times New Roman"/>
          <w:kern w:val="1"/>
          <w:lang w:eastAsia="ar-SA"/>
        </w:rPr>
        <w:t xml:space="preserve">проводит приемку оказанных услуг по количеству и качеству и возвращает Исполнителю подписанный Акт либо предоставляет Исполнителю мотивированный отказ от приемки с указанием замечаний и сроков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их устранения.</w:t>
      </w:r>
    </w:p>
    <w:p w:rsidR="00286D7C" w:rsidRPr="004415D1" w:rsidRDefault="00C9447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4.4. </w:t>
      </w:r>
      <w:r w:rsidR="00286D7C" w:rsidRPr="004415D1">
        <w:rPr>
          <w:rFonts w:ascii="Times New Roman" w:eastAsia="Times New Roman" w:hAnsi="Times New Roman" w:cs="Times New Roman"/>
          <w:kern w:val="1"/>
          <w:lang w:eastAsia="ar-SA"/>
        </w:rPr>
        <w:t xml:space="preserve">Услуга считается принятой Заказчиком с даты совместного подписания Заказчиком </w:t>
      </w:r>
      <w:r w:rsidR="00DF422A">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и Получателем услуг Акта.</w:t>
      </w:r>
    </w:p>
    <w:p w:rsidR="00286D7C" w:rsidRPr="004415D1" w:rsidRDefault="00C9447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4.5. </w:t>
      </w:r>
      <w:r w:rsidR="00286D7C" w:rsidRPr="004415D1">
        <w:rPr>
          <w:rFonts w:ascii="Times New Roman" w:eastAsia="Times New Roman" w:hAnsi="Times New Roman" w:cs="Times New Roman"/>
          <w:kern w:val="1"/>
          <w:lang w:eastAsia="ar-SA"/>
        </w:rPr>
        <w:t xml:space="preserve">Представитель Заказчика обеспечивает приемку оказанных услуг в месте оказания услуг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 xml:space="preserve">по объему, наименованию, </w:t>
      </w:r>
      <w:r w:rsidR="007C2BA1" w:rsidRPr="004415D1">
        <w:rPr>
          <w:rFonts w:ascii="Times New Roman" w:eastAsia="Times New Roman" w:hAnsi="Times New Roman" w:cs="Times New Roman"/>
          <w:kern w:val="1"/>
          <w:lang w:eastAsia="ar-SA"/>
        </w:rPr>
        <w:t>на соответствие</w:t>
      </w:r>
      <w:r w:rsidR="00286D7C" w:rsidRPr="004415D1">
        <w:rPr>
          <w:rFonts w:ascii="Times New Roman" w:eastAsia="Times New Roman" w:hAnsi="Times New Roman" w:cs="Times New Roman"/>
          <w:kern w:val="1"/>
          <w:lang w:eastAsia="ar-SA"/>
        </w:rPr>
        <w:t xml:space="preserve"> оказанной услуги условиям Контракта путем сопоставления оказанных услуг требованиям </w:t>
      </w:r>
      <w:r w:rsidR="00F65B65" w:rsidRPr="004415D1">
        <w:rPr>
          <w:rFonts w:ascii="Times New Roman" w:eastAsia="Times New Roman" w:hAnsi="Times New Roman" w:cs="Times New Roman"/>
          <w:kern w:val="1"/>
          <w:lang w:eastAsia="ar-SA"/>
        </w:rPr>
        <w:t>Описания объекта закупки</w:t>
      </w:r>
      <w:r w:rsidR="00286D7C" w:rsidRPr="004415D1">
        <w:rPr>
          <w:rFonts w:ascii="Times New Roman" w:eastAsia="Times New Roman" w:hAnsi="Times New Roman" w:cs="Times New Roman"/>
          <w:kern w:val="1"/>
          <w:lang w:eastAsia="ar-SA"/>
        </w:rPr>
        <w:t xml:space="preserve">, сведениям, указанным в Акте.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w:t>
      </w:r>
      <w:r w:rsidR="00286D7C" w:rsidRPr="004415D1">
        <w:rPr>
          <w:rFonts w:ascii="Times New Roman" w:eastAsia="Times New Roman" w:hAnsi="Times New Roman" w:cs="Times New Roman"/>
          <w:kern w:val="1"/>
          <w:lang w:eastAsia="ar-SA"/>
        </w:rPr>
        <w:lastRenderedPageBreak/>
        <w:t>комплектность и количество экземпляров представленной документации. Результат оказания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286D7C" w:rsidRPr="004415D1" w:rsidRDefault="00C94472" w:rsidP="00AA4E55">
      <w:pPr>
        <w:widowControl w:val="0"/>
        <w:suppressAutoHyphens/>
        <w:spacing w:after="0" w:line="240" w:lineRule="auto"/>
        <w:ind w:firstLine="709"/>
        <w:jc w:val="both"/>
        <w:rPr>
          <w:rFonts w:ascii="Times New Roman" w:eastAsia="DejaVu Sans" w:hAnsi="Times New Roman" w:cs="Times New Roman"/>
          <w:kern w:val="1"/>
          <w:lang w:eastAsia="ar-SA"/>
        </w:rPr>
      </w:pPr>
      <w:r w:rsidRPr="004415D1">
        <w:rPr>
          <w:rFonts w:ascii="Times New Roman" w:eastAsia="DejaVu Sans" w:hAnsi="Times New Roman" w:cs="Times New Roman"/>
          <w:kern w:val="1"/>
          <w:lang w:eastAsia="ar-SA"/>
        </w:rPr>
        <w:t>4.6. </w:t>
      </w:r>
      <w:r w:rsidR="00286D7C" w:rsidRPr="004415D1">
        <w:rPr>
          <w:rFonts w:ascii="Times New Roman" w:eastAsia="DejaVu Sans" w:hAnsi="Times New Roman" w:cs="Times New Roman"/>
          <w:kern w:val="1"/>
          <w:lang w:eastAsia="ar-SA"/>
        </w:rPr>
        <w:t xml:space="preserve">Приемка </w:t>
      </w:r>
      <w:r w:rsidR="007C2BA1" w:rsidRPr="004415D1">
        <w:rPr>
          <w:rFonts w:ascii="Times New Roman" w:eastAsia="DejaVu Sans" w:hAnsi="Times New Roman" w:cs="Times New Roman"/>
          <w:kern w:val="1"/>
          <w:lang w:eastAsia="ar-SA"/>
        </w:rPr>
        <w:t xml:space="preserve">оказанных услуг </w:t>
      </w:r>
      <w:r w:rsidR="00286D7C" w:rsidRPr="004415D1">
        <w:rPr>
          <w:rFonts w:ascii="Times New Roman" w:eastAsia="DejaVu Sans" w:hAnsi="Times New Roman" w:cs="Times New Roman"/>
          <w:kern w:val="1"/>
          <w:lang w:eastAsia="ar-SA"/>
        </w:rPr>
        <w:t>Заказчиком</w:t>
      </w:r>
      <w:r w:rsidR="00341F1F" w:rsidRPr="004415D1">
        <w:rPr>
          <w:rFonts w:ascii="Times New Roman" w:eastAsia="DejaVu Sans" w:hAnsi="Times New Roman" w:cs="Times New Roman"/>
          <w:kern w:val="1"/>
          <w:lang w:eastAsia="ar-SA"/>
        </w:rPr>
        <w:t xml:space="preserve"> совместно с Получателем услуг</w:t>
      </w:r>
      <w:r w:rsidR="00286D7C" w:rsidRPr="004415D1">
        <w:rPr>
          <w:rFonts w:ascii="Times New Roman" w:eastAsia="DejaVu Sans" w:hAnsi="Times New Roman" w:cs="Times New Roman"/>
          <w:kern w:val="1"/>
          <w:lang w:eastAsia="ar-SA"/>
        </w:rPr>
        <w:t xml:space="preserve"> на соответствие объема </w:t>
      </w:r>
      <w:r w:rsidR="0072283B">
        <w:rPr>
          <w:rFonts w:ascii="Times New Roman" w:eastAsia="DejaVu Sans" w:hAnsi="Times New Roman" w:cs="Times New Roman"/>
          <w:kern w:val="1"/>
          <w:lang w:eastAsia="ar-SA"/>
        </w:rPr>
        <w:br/>
      </w:r>
      <w:r w:rsidR="00286D7C" w:rsidRPr="004415D1">
        <w:rPr>
          <w:rFonts w:ascii="Times New Roman" w:eastAsia="DejaVu Sans" w:hAnsi="Times New Roman" w:cs="Times New Roman"/>
          <w:kern w:val="1"/>
          <w:lang w:eastAsia="ar-SA"/>
        </w:rPr>
        <w:t>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286D7C" w:rsidRPr="004415D1" w:rsidRDefault="00C94472" w:rsidP="00AA4E55">
      <w:pPr>
        <w:suppressAutoHyphens/>
        <w:spacing w:after="0" w:line="240" w:lineRule="auto"/>
        <w:ind w:firstLine="709"/>
        <w:jc w:val="both"/>
        <w:rPr>
          <w:rFonts w:ascii="Times New Roman" w:eastAsia="Times New Roman" w:hAnsi="Times New Roman" w:cs="Times New Roman"/>
          <w:bCs/>
          <w:kern w:val="1"/>
          <w:lang w:eastAsia="ar-SA"/>
        </w:rPr>
      </w:pPr>
      <w:r w:rsidRPr="004415D1">
        <w:rPr>
          <w:rFonts w:ascii="Times New Roman" w:eastAsia="Times New Roman" w:hAnsi="Times New Roman" w:cs="Times New Roman"/>
          <w:bCs/>
          <w:kern w:val="1"/>
          <w:lang w:eastAsia="ar-SA"/>
        </w:rPr>
        <w:t>4.7. </w:t>
      </w:r>
      <w:r w:rsidR="00286D7C" w:rsidRPr="004415D1">
        <w:rPr>
          <w:rFonts w:ascii="Times New Roman" w:eastAsia="Times New Roman" w:hAnsi="Times New Roman" w:cs="Times New Roman"/>
        </w:rPr>
        <w:t xml:space="preserve">Для проверки предоставленных Исполнителем результатов, предусмотренных Контрактом, </w:t>
      </w:r>
      <w:r w:rsidR="0072283B">
        <w:rPr>
          <w:rFonts w:ascii="Times New Roman" w:eastAsia="Times New Roman" w:hAnsi="Times New Roman" w:cs="Times New Roman"/>
        </w:rPr>
        <w:br/>
      </w:r>
      <w:r w:rsidR="00286D7C" w:rsidRPr="004415D1">
        <w:rPr>
          <w:rFonts w:ascii="Times New Roman" w:eastAsia="Times New Roman" w:hAnsi="Times New Roman" w:cs="Times New Roman"/>
        </w:rPr>
        <w:t xml:space="preserve">в части их соответствия условиям Контракта Заказчик своими силами проводит экспертизу. </w:t>
      </w:r>
    </w:p>
    <w:p w:rsidR="00286D7C" w:rsidRPr="004415D1" w:rsidRDefault="00286D7C" w:rsidP="00AA4E55">
      <w:pPr>
        <w:autoSpaceDE w:val="0"/>
        <w:autoSpaceDN w:val="0"/>
        <w:adjustRightInd w:val="0"/>
        <w:spacing w:after="0" w:line="240" w:lineRule="auto"/>
        <w:ind w:firstLine="709"/>
        <w:jc w:val="both"/>
        <w:rPr>
          <w:rFonts w:ascii="Times New Roman" w:eastAsia="Times New Roman" w:hAnsi="Times New Roman" w:cs="Times New Roman"/>
        </w:rPr>
      </w:pPr>
      <w:r w:rsidRPr="004415D1">
        <w:rPr>
          <w:rFonts w:ascii="Times New Roman" w:eastAsia="Times New Roman" w:hAnsi="Times New Roman" w:cs="Times New Roman"/>
        </w:rPr>
        <w:t>Для приемки оказанных услуг, результатов отдельного этапа исполнения Контракта Заказчик может создавать приемочную комиссию.</w:t>
      </w:r>
    </w:p>
    <w:p w:rsidR="00286D7C" w:rsidRPr="004415D1" w:rsidRDefault="00286D7C"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 xml:space="preserve">В случае создания приемочной комиссии Акт подписывается всеми членами приемочной комиссии и утверждается </w:t>
      </w:r>
      <w:r w:rsidRPr="004415D1">
        <w:rPr>
          <w:rFonts w:ascii="Times New Roman" w:eastAsia="Times New Roman" w:hAnsi="Times New Roman" w:cs="Times New Roman"/>
        </w:rPr>
        <w:t>Заказчик</w:t>
      </w:r>
      <w:r w:rsidRPr="004415D1">
        <w:rPr>
          <w:rFonts w:ascii="Times New Roman" w:eastAsia="Times New Roman" w:hAnsi="Times New Roman" w:cs="Times New Roman"/>
          <w:kern w:val="1"/>
          <w:lang w:eastAsia="ar-SA"/>
        </w:rPr>
        <w:t xml:space="preserve">ом. </w:t>
      </w:r>
    </w:p>
    <w:p w:rsidR="00286D7C" w:rsidRPr="004415D1" w:rsidRDefault="00C9447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4.8. </w:t>
      </w:r>
      <w:r w:rsidR="00286D7C" w:rsidRPr="004415D1">
        <w:rPr>
          <w:rFonts w:ascii="Times New Roman" w:eastAsia="Times New Roman" w:hAnsi="Times New Roman" w:cs="Times New Roman"/>
          <w:kern w:val="1"/>
          <w:lang w:eastAsia="ar-SA"/>
        </w:rPr>
        <w:t xml:space="preserve">В случае отказа (частичного отказа) от приемки оказанных услуг Заказчик в течение 3 (трех) рабочих дней с даты отказа от подписания представленных Исполнителем документов согласно пункту 4.3. Контракта направляет Исполнителю перечень недостатков для устранения. Исполнитель в течение 5 (пяти) рабочих дней обязуется устранить указанные недостатки и сдать результат оказанных услуг Заказчику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в порядке, установленном настоящи</w:t>
      </w:r>
      <w:r w:rsidRPr="004415D1">
        <w:rPr>
          <w:rFonts w:ascii="Times New Roman" w:eastAsia="Times New Roman" w:hAnsi="Times New Roman" w:cs="Times New Roman"/>
          <w:kern w:val="1"/>
          <w:lang w:eastAsia="ar-SA"/>
        </w:rPr>
        <w:t>м разделом (повторная приемка),</w:t>
      </w:r>
      <w:r w:rsidR="00286D7C" w:rsidRPr="004415D1">
        <w:rPr>
          <w:rFonts w:ascii="Times New Roman" w:eastAsia="Times New Roman" w:hAnsi="Times New Roman" w:cs="Times New Roman"/>
          <w:kern w:val="1"/>
          <w:lang w:eastAsia="ar-SA"/>
        </w:rPr>
        <w:t xml:space="preserve"> при это</w:t>
      </w:r>
      <w:r w:rsidRPr="004415D1">
        <w:rPr>
          <w:rFonts w:ascii="Times New Roman" w:eastAsia="Times New Roman" w:hAnsi="Times New Roman" w:cs="Times New Roman"/>
          <w:kern w:val="1"/>
          <w:lang w:eastAsia="ar-SA"/>
        </w:rPr>
        <w:t>м в</w:t>
      </w:r>
      <w:r w:rsidR="00286D7C" w:rsidRPr="004415D1">
        <w:rPr>
          <w:rFonts w:ascii="Times New Roman" w:eastAsia="Times New Roman" w:hAnsi="Times New Roman" w:cs="Times New Roman"/>
          <w:kern w:val="1"/>
          <w:lang w:eastAsia="ar-SA"/>
        </w:rPr>
        <w:t xml:space="preserve"> случае частичной приемки услуг Исполнитель обязуется переоформит</w:t>
      </w:r>
      <w:r w:rsidRPr="004415D1">
        <w:rPr>
          <w:rFonts w:ascii="Times New Roman" w:eastAsia="Times New Roman" w:hAnsi="Times New Roman" w:cs="Times New Roman"/>
          <w:kern w:val="1"/>
          <w:lang w:eastAsia="ar-SA"/>
        </w:rPr>
        <w:t>ь документы, указанные в пункте</w:t>
      </w:r>
      <w:r w:rsidR="00286D7C" w:rsidRPr="004415D1">
        <w:rPr>
          <w:rFonts w:ascii="Times New Roman" w:eastAsia="Times New Roman" w:hAnsi="Times New Roman" w:cs="Times New Roman"/>
          <w:kern w:val="1"/>
          <w:lang w:eastAsia="ar-SA"/>
        </w:rPr>
        <w:t xml:space="preserve"> 4.3. Контракта, на оказанный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 xml:space="preserve">и принятый Заказчиком и Получателем </w:t>
      </w:r>
      <w:r w:rsidR="007C2BA1" w:rsidRPr="004415D1">
        <w:rPr>
          <w:rFonts w:ascii="Times New Roman" w:eastAsia="Times New Roman" w:hAnsi="Times New Roman" w:cs="Times New Roman"/>
          <w:kern w:val="1"/>
          <w:lang w:eastAsia="ar-SA"/>
        </w:rPr>
        <w:t xml:space="preserve">объем услуг и представить </w:t>
      </w:r>
      <w:r w:rsidR="00286D7C" w:rsidRPr="004415D1">
        <w:rPr>
          <w:rFonts w:ascii="Times New Roman" w:eastAsia="Times New Roman" w:hAnsi="Times New Roman" w:cs="Times New Roman"/>
          <w:kern w:val="1"/>
          <w:lang w:eastAsia="ar-SA"/>
        </w:rPr>
        <w:t xml:space="preserve">их Заказчику в течение 2 (двух) календарных дней с момента получения мотивированного отказа от принятия услуг в полном объеме. </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4.9. </w:t>
      </w:r>
      <w:r w:rsidR="00286D7C" w:rsidRPr="004415D1">
        <w:rPr>
          <w:rFonts w:ascii="Times New Roman" w:eastAsia="Times New Roman" w:hAnsi="Times New Roman" w:cs="Times New Roman"/>
          <w:kern w:val="1"/>
          <w:lang w:eastAsia="ar-SA"/>
        </w:rPr>
        <w:t>При повторной приемке обязанности по оказанию услуг считаются выполненными с момента совместного подписания Исполнителем, Заказчиком и Получателем услуг Актов в полном объеме, с учетом положений пункта 4.3. Контракта.</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4.10. </w:t>
      </w:r>
      <w:r w:rsidR="00286D7C" w:rsidRPr="004415D1">
        <w:rPr>
          <w:rFonts w:ascii="Times New Roman" w:eastAsia="Times New Roman" w:hAnsi="Times New Roman" w:cs="Times New Roman"/>
          <w:kern w:val="1"/>
          <w:lang w:eastAsia="ar-SA"/>
        </w:rPr>
        <w:t xml:space="preserve">Расчет с Исполнителем производится после подписания Сторонами Акта в соответствии </w:t>
      </w:r>
      <w:r w:rsidR="0072283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 xml:space="preserve">с Разделом 2 Контракта. </w:t>
      </w:r>
    </w:p>
    <w:p w:rsidR="00286D7C" w:rsidRPr="004415D1" w:rsidRDefault="00286D7C"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4.11.</w:t>
      </w:r>
      <w:r w:rsidR="00E77382" w:rsidRPr="004415D1">
        <w:rPr>
          <w:rFonts w:ascii="Times New Roman" w:eastAsia="Times New Roman" w:hAnsi="Times New Roman" w:cs="Times New Roman"/>
          <w:kern w:val="1"/>
          <w:lang w:eastAsia="ar-SA"/>
        </w:rPr>
        <w:t> </w:t>
      </w:r>
      <w:r w:rsidRPr="004415D1">
        <w:rPr>
          <w:rFonts w:ascii="Times New Roman" w:eastAsia="Times New Roman" w:hAnsi="Times New Roman" w:cs="Times New Roman"/>
          <w:kern w:val="1"/>
          <w:lang w:eastAsia="ar-SA"/>
        </w:rPr>
        <w:t>Заказчик независимо от проверки качества оказанных услуг при приемке имеет право актировать скрытые недостатки оказанных услуг, если такие недостатки будут выявлен</w:t>
      </w:r>
      <w:r w:rsidR="00E77382" w:rsidRPr="004415D1">
        <w:rPr>
          <w:rFonts w:ascii="Times New Roman" w:eastAsia="Times New Roman" w:hAnsi="Times New Roman" w:cs="Times New Roman"/>
          <w:kern w:val="1"/>
          <w:lang w:eastAsia="ar-SA"/>
        </w:rPr>
        <w:t>ы в течение гарантийного срока.</w:t>
      </w:r>
      <w:r w:rsidRPr="004415D1">
        <w:rPr>
          <w:rFonts w:ascii="Times New Roman" w:eastAsia="Times New Roman" w:hAnsi="Times New Roman" w:cs="Times New Roman"/>
          <w:kern w:val="1"/>
          <w:lang w:eastAsia="ar-SA"/>
        </w:rPr>
        <w:t xml:space="preserve"> Под скрытыми недостатками услуги признаются такие недостатки, которые не могли быть обнаружены в ходе обычной для данного вида услуги проверке и выявлены в процессе эксплуатации.</w:t>
      </w:r>
    </w:p>
    <w:p w:rsidR="00286D7C" w:rsidRPr="004415D1" w:rsidRDefault="00286D7C"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4.12.</w:t>
      </w:r>
      <w:r w:rsidR="00E77382" w:rsidRPr="004415D1">
        <w:rPr>
          <w:rFonts w:ascii="Times New Roman" w:eastAsia="Times New Roman" w:hAnsi="Times New Roman" w:cs="Times New Roman"/>
          <w:kern w:val="1"/>
          <w:lang w:eastAsia="ar-SA"/>
        </w:rPr>
        <w:t> </w:t>
      </w:r>
      <w:r w:rsidRPr="004415D1">
        <w:rPr>
          <w:rFonts w:ascii="Times New Roman" w:eastAsia="Times New Roman" w:hAnsi="Times New Roman" w:cs="Times New Roman"/>
          <w:kern w:val="1"/>
          <w:lang w:eastAsia="ar-SA"/>
        </w:rPr>
        <w:t>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w:t>
      </w:r>
      <w:r w:rsidR="00C1479A" w:rsidRPr="004415D1">
        <w:rPr>
          <w:rFonts w:ascii="Times New Roman" w:eastAsia="Times New Roman" w:hAnsi="Times New Roman" w:cs="Times New Roman"/>
          <w:kern w:val="1"/>
          <w:lang w:eastAsia="ar-SA"/>
        </w:rPr>
        <w:t xml:space="preserve"> обязательств в соответствии с Р</w:t>
      </w:r>
      <w:r w:rsidRPr="004415D1">
        <w:rPr>
          <w:rFonts w:ascii="Times New Roman" w:eastAsia="Times New Roman" w:hAnsi="Times New Roman" w:cs="Times New Roman"/>
          <w:kern w:val="1"/>
          <w:lang w:eastAsia="ar-SA"/>
        </w:rPr>
        <w:t xml:space="preserve">азделом </w:t>
      </w:r>
      <w:r w:rsidR="00F65B65" w:rsidRPr="004415D1">
        <w:rPr>
          <w:rFonts w:ascii="Times New Roman" w:eastAsia="Times New Roman" w:hAnsi="Times New Roman" w:cs="Times New Roman"/>
          <w:kern w:val="1"/>
          <w:lang w:eastAsia="ar-SA"/>
        </w:rPr>
        <w:t>6</w:t>
      </w:r>
      <w:r w:rsidRPr="004415D1">
        <w:rPr>
          <w:rFonts w:ascii="Times New Roman" w:eastAsia="Times New Roman" w:hAnsi="Times New Roman" w:cs="Times New Roman"/>
          <w:kern w:val="1"/>
          <w:lang w:eastAsia="ar-SA"/>
        </w:rPr>
        <w:t xml:space="preserve"> Контракта.</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4.13. </w:t>
      </w:r>
      <w:r w:rsidR="00286D7C" w:rsidRPr="004415D1">
        <w:rPr>
          <w:rFonts w:ascii="Times New Roman" w:eastAsia="Times New Roman" w:hAnsi="Times New Roman" w:cs="Times New Roman"/>
          <w:kern w:val="1"/>
          <w:lang w:eastAsia="ar-SA"/>
        </w:rPr>
        <w:t>Гарантия качества услуг предоставляется на весь объем оказанных услуг в течение всего срока действия Контракта.</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4.14. </w:t>
      </w:r>
      <w:r w:rsidR="00286D7C" w:rsidRPr="004415D1">
        <w:rPr>
          <w:rFonts w:ascii="Times New Roman" w:eastAsia="Times New Roman" w:hAnsi="Times New Roman" w:cs="Times New Roman"/>
          <w:kern w:val="1"/>
          <w:lang w:eastAsia="ar-SA"/>
        </w:rPr>
        <w:t xml:space="preserve">В случаях, когда услуги оказаны Исполнителем с отступлениями от Контракта, ухудшающими результат услуг, в том числе при выявлении скрытых недостатков оказанной услуги, Заказчик вправе </w:t>
      </w:r>
      <w:r w:rsidR="00385EB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по своему выбору потребовать от Исполнителя:</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4.14.1. Б</w:t>
      </w:r>
      <w:r w:rsidR="00286D7C" w:rsidRPr="004415D1">
        <w:rPr>
          <w:rFonts w:ascii="Times New Roman" w:eastAsia="Times New Roman" w:hAnsi="Times New Roman" w:cs="Times New Roman"/>
          <w:kern w:val="1"/>
          <w:lang w:eastAsia="ar-SA"/>
        </w:rPr>
        <w:t>езвозмездного устранения недостатков в разумный срок;</w:t>
      </w:r>
    </w:p>
    <w:p w:rsidR="00286D7C" w:rsidRPr="004415D1"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4.14.2. С</w:t>
      </w:r>
      <w:r w:rsidR="00286D7C" w:rsidRPr="004415D1">
        <w:rPr>
          <w:rFonts w:ascii="Times New Roman" w:eastAsia="Times New Roman" w:hAnsi="Times New Roman" w:cs="Times New Roman"/>
          <w:kern w:val="1"/>
          <w:lang w:eastAsia="ar-SA"/>
        </w:rPr>
        <w:t>оразмерного уменьшения установленной за услугу цены;</w:t>
      </w:r>
    </w:p>
    <w:p w:rsidR="00AE5924" w:rsidRDefault="00E77382" w:rsidP="00AA4E55">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4.14.3. Во</w:t>
      </w:r>
      <w:r w:rsidR="00286D7C" w:rsidRPr="004415D1">
        <w:rPr>
          <w:rFonts w:ascii="Times New Roman" w:eastAsia="Times New Roman" w:hAnsi="Times New Roman" w:cs="Times New Roman"/>
          <w:kern w:val="1"/>
          <w:lang w:eastAsia="ar-SA"/>
        </w:rPr>
        <w:t>змещения своих расходов на устранение недостатков.</w:t>
      </w:r>
    </w:p>
    <w:p w:rsidR="00AE5924" w:rsidRDefault="00E77382"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5. </w:t>
      </w:r>
      <w:r w:rsidR="00286D7C" w:rsidRPr="004415D1">
        <w:rPr>
          <w:rFonts w:ascii="Times New Roman" w:eastAsia="Times New Roman" w:hAnsi="Times New Roman" w:cs="Times New Roman"/>
          <w:b/>
          <w:kern w:val="1"/>
          <w:lang w:eastAsia="ar-SA"/>
        </w:rPr>
        <w:t>ВНЕСЕНИЕ ИЗМЕНЕНИЙ И/ИЛИ ДОПОЛНЕНИЙ В КОНТРАКТ</w:t>
      </w:r>
    </w:p>
    <w:p w:rsidR="00E07A45" w:rsidRDefault="00503421" w:rsidP="00E07A45">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5</w:t>
      </w:r>
      <w:r w:rsidR="00E77382" w:rsidRPr="004415D1">
        <w:rPr>
          <w:rFonts w:ascii="Times New Roman" w:eastAsia="Times New Roman" w:hAnsi="Times New Roman" w:cs="Times New Roman"/>
          <w:kern w:val="1"/>
          <w:lang w:eastAsia="ar-SA"/>
        </w:rPr>
        <w:t>.1. </w:t>
      </w:r>
      <w:r w:rsidR="00286D7C" w:rsidRPr="004415D1">
        <w:rPr>
          <w:rFonts w:ascii="Times New Roman" w:eastAsia="Times New Roman" w:hAnsi="Times New Roman" w:cs="Times New Roman"/>
          <w:kern w:val="1"/>
          <w:lang w:eastAsia="ar-SA"/>
        </w:rPr>
        <w:t>Все изменения и/или дополнения к Контракту, допускаемые действующим законодательством Российской Федерации, осуществляются путем подписания Сторонами дополнительных соглашений, становящихся его неотъемлемой частью.</w:t>
      </w:r>
    </w:p>
    <w:p w:rsidR="007D1AC7" w:rsidRPr="004415D1" w:rsidRDefault="006A3BC4"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6</w:t>
      </w:r>
      <w:r w:rsidR="00E77382" w:rsidRPr="004415D1">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ОТВЕТСТВЕННОСТЬ СТОРОН</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.1. </w:t>
      </w:r>
      <w:r w:rsidRPr="004415D1">
        <w:rPr>
          <w:rFonts w:ascii="Times New Roman" w:hAnsi="Times New Roman"/>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w:t>
      </w:r>
      <w:r w:rsidR="00385EBB">
        <w:rPr>
          <w:rFonts w:ascii="Times New Roman" w:hAnsi="Times New Roman"/>
        </w:rPr>
        <w:br/>
      </w:r>
      <w:r w:rsidRPr="004415D1">
        <w:rPr>
          <w:rFonts w:ascii="Times New Roman" w:hAnsi="Times New Roman"/>
        </w:rPr>
        <w:t>и Контрактом.</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6.2.</w:t>
      </w:r>
      <w:r w:rsidR="004574C1" w:rsidRPr="004415D1">
        <w:rPr>
          <w:rFonts w:ascii="Times New Roman" w:hAnsi="Times New Roman"/>
        </w:rPr>
        <w:t> </w:t>
      </w:r>
      <w:r w:rsidRPr="004415D1">
        <w:rPr>
          <w:rFonts w:ascii="Times New Roman" w:hAnsi="Times New Roman"/>
        </w:rPr>
        <w:t>Размеры</w:t>
      </w:r>
      <w:r w:rsidR="004574C1" w:rsidRPr="004415D1">
        <w:rPr>
          <w:rFonts w:ascii="Times New Roman" w:hAnsi="Times New Roman"/>
        </w:rPr>
        <w:t xml:space="preserve"> неустоек (штрафов</w:t>
      </w:r>
      <w:r w:rsidR="00A2566B" w:rsidRPr="004415D1">
        <w:rPr>
          <w:rFonts w:ascii="Times New Roman" w:hAnsi="Times New Roman"/>
        </w:rPr>
        <w:t>, пеней), указанные в настоящем</w:t>
      </w:r>
      <w:r w:rsidR="004574C1" w:rsidRPr="004415D1">
        <w:rPr>
          <w:rFonts w:ascii="Times New Roman" w:hAnsi="Times New Roman"/>
        </w:rPr>
        <w:t xml:space="preserve"> разделе,</w:t>
      </w:r>
      <w:r w:rsidRPr="004415D1">
        <w:rPr>
          <w:rFonts w:ascii="Times New Roman" w:hAnsi="Times New Roman"/>
        </w:rPr>
        <w:t xml:space="preserve"> определяются </w:t>
      </w:r>
      <w:r w:rsidR="004574C1" w:rsidRPr="004415D1">
        <w:rPr>
          <w:rFonts w:ascii="Times New Roman" w:hAnsi="Times New Roman"/>
        </w:rPr>
        <w:br/>
      </w:r>
      <w:r w:rsidRPr="004415D1">
        <w:rPr>
          <w:rFonts w:ascii="Times New Roman" w:hAnsi="Times New Roman"/>
        </w:rPr>
        <w:t>в</w:t>
      </w:r>
      <w:r w:rsidR="004574C1" w:rsidRPr="004415D1">
        <w:rPr>
          <w:rFonts w:ascii="Times New Roman" w:hAnsi="Times New Roman"/>
        </w:rPr>
        <w:t xml:space="preserve"> </w:t>
      </w:r>
      <w:r w:rsidRPr="004415D1">
        <w:rPr>
          <w:rFonts w:ascii="Times New Roman" w:hAnsi="Times New Roman"/>
        </w:rPr>
        <w:t xml:space="preserve">соответствии с Законом о контрактной системе, Правилами определения размера штрафа, начисляемого </w:t>
      </w:r>
      <w:r w:rsidR="00385EBB">
        <w:rPr>
          <w:rFonts w:ascii="Times New Roman" w:hAnsi="Times New Roman"/>
        </w:rPr>
        <w:br/>
      </w:r>
      <w:r w:rsidRPr="004415D1">
        <w:rPr>
          <w:rFonts w:ascii="Times New Roman" w:hAnsi="Times New Roman"/>
        </w:rPr>
        <w:t xml:space="preserve">в случае ненадлежащего исполнения заказчиком, неисполнения или ненадлежащего исполнения </w:t>
      </w:r>
      <w:r w:rsidR="00031158" w:rsidRPr="004415D1">
        <w:rPr>
          <w:rFonts w:ascii="Times New Roman" w:hAnsi="Times New Roman"/>
        </w:rPr>
        <w:t xml:space="preserve">Исполнителем </w:t>
      </w:r>
      <w:r w:rsidRPr="004415D1">
        <w:rPr>
          <w:rFonts w:ascii="Times New Roman" w:hAnsi="Times New Roman"/>
        </w:rPr>
        <w:t xml:space="preserve">(Поставщиком, </w:t>
      </w:r>
      <w:r w:rsidR="00031158" w:rsidRPr="004415D1">
        <w:rPr>
          <w:rFonts w:ascii="Times New Roman" w:hAnsi="Times New Roman"/>
        </w:rPr>
        <w:t>Подрядчиком</w:t>
      </w:r>
      <w:r w:rsidRPr="004415D1">
        <w:rPr>
          <w:rFonts w:ascii="Times New Roman" w:hAnsi="Times New Roman"/>
        </w:rPr>
        <w:t xml:space="preserve">) обязательств, предусмотренных контрактом (за исключением просрочки исполнения обязательств Заказчиком, </w:t>
      </w:r>
      <w:r w:rsidR="00031158" w:rsidRPr="004415D1">
        <w:rPr>
          <w:rFonts w:ascii="Times New Roman" w:hAnsi="Times New Roman"/>
        </w:rPr>
        <w:t>Исполнителем (Поставщиком, Подрядчиком)</w:t>
      </w:r>
      <w:r w:rsidRPr="004415D1">
        <w:rPr>
          <w:rFonts w:ascii="Times New Roman" w:hAnsi="Times New Roman"/>
        </w:rPr>
        <w:t>, утвержденными постановлением Правительства Росси</w:t>
      </w:r>
      <w:r w:rsidR="004574C1" w:rsidRPr="004415D1">
        <w:rPr>
          <w:rFonts w:ascii="Times New Roman" w:hAnsi="Times New Roman"/>
        </w:rPr>
        <w:t>йской Федерации от 30.08.2017 № </w:t>
      </w:r>
      <w:r w:rsidRPr="004415D1">
        <w:rPr>
          <w:rFonts w:ascii="Times New Roman" w:hAnsi="Times New Roman"/>
        </w:rPr>
        <w:t xml:space="preserve">1042 </w:t>
      </w:r>
      <w:r w:rsidR="00385EBB">
        <w:rPr>
          <w:rFonts w:ascii="Times New Roman" w:hAnsi="Times New Roman"/>
        </w:rPr>
        <w:br/>
      </w:r>
      <w:r w:rsidRPr="004415D1">
        <w:rPr>
          <w:rFonts w:ascii="Times New Roman" w:hAnsi="Times New Roman"/>
        </w:rPr>
        <w:t>(далее – Правила).</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.3. </w:t>
      </w:r>
      <w:r w:rsidRPr="004415D1">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lastRenderedPageBreak/>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w:t>
      </w:r>
      <w:r w:rsidR="004574C1" w:rsidRPr="004415D1">
        <w:rPr>
          <w:rFonts w:ascii="Times New Roman" w:hAnsi="Times New Roman"/>
        </w:rPr>
        <w:br/>
      </w:r>
      <w:r w:rsidRPr="004415D1">
        <w:rPr>
          <w:rFonts w:ascii="Times New Roman" w:hAnsi="Times New Roman"/>
        </w:rPr>
        <w:t xml:space="preserve">за каждый день просрочки исполнения обязательства, предусмотренного Контрактом, начиная </w:t>
      </w:r>
      <w:r w:rsidR="004574C1" w:rsidRPr="004415D1">
        <w:rPr>
          <w:rFonts w:ascii="Times New Roman" w:hAnsi="Times New Roman"/>
        </w:rPr>
        <w:br/>
      </w:r>
      <w:r w:rsidRPr="004415D1">
        <w:rPr>
          <w:rFonts w:ascii="Times New Roman" w:hAnsi="Times New Roman"/>
        </w:rPr>
        <w:t>со дня, следующего после дня истечения установленного Контрактом срока исполнения обязательства.</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За каждый факт неисполнения Заказчиком обязательств, предусмотренных Контрактом,</w:t>
      </w:r>
      <w:r w:rsidR="004574C1" w:rsidRPr="004415D1">
        <w:rPr>
          <w:rFonts w:ascii="Times New Roman" w:hAnsi="Times New Roman"/>
        </w:rPr>
        <w:br/>
      </w:r>
      <w:r w:rsidRPr="004415D1">
        <w:rPr>
          <w:rFonts w:ascii="Times New Roman" w:hAnsi="Times New Roman"/>
        </w:rPr>
        <w:t>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.4. </w:t>
      </w:r>
      <w:r w:rsidRPr="004415D1">
        <w:rPr>
          <w:rFonts w:ascii="Times New Roman" w:hAnsi="Times New Roman"/>
        </w:rPr>
        <w:t xml:space="preserve">В случае просрочки исполнения Исполнителем обязательств, предусмотренных Контрактом, </w:t>
      </w:r>
      <w:r w:rsidR="00385EBB">
        <w:rPr>
          <w:rFonts w:ascii="Times New Roman" w:hAnsi="Times New Roman"/>
        </w:rPr>
        <w:br/>
      </w:r>
      <w:r w:rsidRPr="004415D1">
        <w:rPr>
          <w:rFonts w:ascii="Times New Roman" w:hAnsi="Times New Roman"/>
        </w:rPr>
        <w:t>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 xml:space="preserve">Пеня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31158">
        <w:rPr>
          <w:rFonts w:ascii="Times New Roman" w:hAnsi="Times New Roman"/>
        </w:rPr>
        <w:t>Исполнителем</w:t>
      </w:r>
      <w:r w:rsidRPr="004415D1">
        <w:rPr>
          <w:rFonts w:ascii="Times New Roman" w:hAnsi="Times New Roman"/>
        </w:rPr>
        <w:t>.</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w:t>
      </w:r>
      <w:r w:rsidR="003927AB">
        <w:rPr>
          <w:rFonts w:ascii="Times New Roman" w:hAnsi="Times New Roman"/>
        </w:rPr>
        <w:br/>
      </w:r>
      <w:r w:rsidRPr="004415D1">
        <w:rPr>
          <w:rFonts w:ascii="Times New Roman" w:hAnsi="Times New Roman"/>
        </w:rPr>
        <w:t>00 копеек.</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.5. </w:t>
      </w:r>
      <w:r w:rsidRPr="004415D1">
        <w:rPr>
          <w:rFonts w:ascii="Times New Roman" w:hAnsi="Times New Roman"/>
        </w:rPr>
        <w:t xml:space="preserve">Общая </w:t>
      </w:r>
      <w:r w:rsidR="004574C1" w:rsidRPr="004415D1">
        <w:rPr>
          <w:rFonts w:ascii="Times New Roman" w:hAnsi="Times New Roman"/>
        </w:rPr>
        <w:t>сумма</w:t>
      </w:r>
      <w:r w:rsidRPr="004415D1">
        <w:rPr>
          <w:rFonts w:ascii="Times New Roman" w:hAnsi="Times New Roman"/>
        </w:rPr>
        <w:t xml:space="preserve"> начисленной неустойки (штрафов, пени) за неисполнение</w:t>
      </w:r>
      <w:r w:rsidR="004574C1" w:rsidRPr="004415D1">
        <w:rPr>
          <w:rFonts w:ascii="Times New Roman" w:hAnsi="Times New Roman"/>
        </w:rPr>
        <w:t xml:space="preserve"> </w:t>
      </w:r>
      <w:r w:rsidRPr="004415D1">
        <w:rPr>
          <w:rFonts w:ascii="Times New Roman" w:hAnsi="Times New Roman"/>
        </w:rPr>
        <w:t>или ненадлежащее исполнение Исполнителем обязательств, предусмотренных Контрактом, не может превышать цену Контракта.</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.6. </w:t>
      </w:r>
      <w:r w:rsidRPr="004415D1">
        <w:rPr>
          <w:rFonts w:ascii="Times New Roman" w:hAnsi="Times New Roman"/>
        </w:rPr>
        <w:t>Общая сумма начисленной неустойки (штрафов, пени) за ненадлежащее исполнение</w:t>
      </w:r>
      <w:r w:rsidR="004574C1" w:rsidRPr="004415D1">
        <w:rPr>
          <w:rFonts w:ascii="Times New Roman" w:hAnsi="Times New Roman"/>
        </w:rPr>
        <w:t xml:space="preserve"> </w:t>
      </w:r>
      <w:r w:rsidRPr="004415D1">
        <w:rPr>
          <w:rFonts w:ascii="Times New Roman" w:hAnsi="Times New Roman"/>
        </w:rPr>
        <w:t>Заказчиком обязательств, предусмотренных Контрактом, не может превышать цену Контракта.</w:t>
      </w:r>
    </w:p>
    <w:p w:rsidR="00207C0E" w:rsidRPr="004415D1"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.7. </w:t>
      </w:r>
      <w:r w:rsidRPr="004415D1">
        <w:rPr>
          <w:rFonts w:ascii="Times New Roman" w:hAnsi="Times New Roman"/>
        </w:rPr>
        <w:t>В случае неисполнения или ненадлежащего исполнения Исполнителем  обязательств,</w:t>
      </w:r>
      <w:r w:rsidR="004574C1" w:rsidRPr="004415D1">
        <w:rPr>
          <w:rFonts w:ascii="Times New Roman" w:hAnsi="Times New Roman"/>
        </w:rPr>
        <w:t xml:space="preserve"> </w:t>
      </w:r>
      <w:r w:rsidRPr="004415D1">
        <w:rPr>
          <w:rFonts w:ascii="Times New Roman" w:hAnsi="Times New Roman"/>
        </w:rPr>
        <w:t xml:space="preserve">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w:t>
      </w:r>
      <w:r w:rsidR="003927AB">
        <w:rPr>
          <w:rFonts w:ascii="Times New Roman" w:hAnsi="Times New Roman"/>
        </w:rPr>
        <w:br/>
      </w:r>
      <w:r w:rsidRPr="004415D1">
        <w:rPr>
          <w:rFonts w:ascii="Times New Roman" w:hAnsi="Times New Roman"/>
        </w:rPr>
        <w:t>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07C0E" w:rsidRDefault="00207C0E" w:rsidP="002F1073">
      <w:pPr>
        <w:autoSpaceDN w:val="0"/>
        <w:adjustRightInd w:val="0"/>
        <w:spacing w:after="0" w:line="240" w:lineRule="auto"/>
        <w:ind w:firstLine="709"/>
        <w:jc w:val="both"/>
        <w:outlineLvl w:val="0"/>
        <w:rPr>
          <w:rFonts w:ascii="Times New Roman" w:hAnsi="Times New Roman"/>
        </w:rPr>
      </w:pPr>
      <w:r w:rsidRPr="004415D1">
        <w:rPr>
          <w:rFonts w:ascii="Times New Roman" w:hAnsi="Times New Roman"/>
        </w:rPr>
        <w:t>6</w:t>
      </w:r>
      <w:r w:rsidR="004574C1" w:rsidRPr="004415D1">
        <w:rPr>
          <w:rFonts w:ascii="Times New Roman" w:hAnsi="Times New Roman"/>
        </w:rPr>
        <w:t xml:space="preserve">.8. Стороны </w:t>
      </w:r>
      <w:r w:rsidRPr="004415D1">
        <w:rPr>
          <w:rFonts w:ascii="Times New Roman" w:hAnsi="Times New Roman"/>
        </w:rPr>
        <w:t>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p>
    <w:p w:rsidR="00AE5924" w:rsidRDefault="00E07A45"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7</w:t>
      </w:r>
      <w:r w:rsidR="004574C1" w:rsidRPr="004415D1">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ОБСТОЯТЕЛЬСТВА НЕПРЕОДОЛИМОЙ СИЛЫ</w:t>
      </w:r>
    </w:p>
    <w:p w:rsidR="00286D7C" w:rsidRPr="004415D1"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7</w:t>
      </w:r>
      <w:r w:rsidR="004574C1" w:rsidRPr="004415D1">
        <w:rPr>
          <w:rFonts w:ascii="Times New Roman" w:eastAsia="Times New Roman" w:hAnsi="Times New Roman" w:cs="Times New Roman"/>
          <w:kern w:val="1"/>
          <w:lang w:eastAsia="ar-SA"/>
        </w:rPr>
        <w:t>.1. </w:t>
      </w:r>
      <w:r w:rsidR="00286D7C" w:rsidRPr="004415D1">
        <w:rPr>
          <w:rFonts w:ascii="Times New Roman" w:eastAsia="Times New Roman" w:hAnsi="Times New Roman" w:cs="Times New Roman"/>
          <w:kern w:val="1"/>
          <w:lang w:eastAsia="ar-SA"/>
        </w:rPr>
        <w:t>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286D7C" w:rsidRPr="004415D1"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7</w:t>
      </w:r>
      <w:r w:rsidR="004574C1" w:rsidRPr="004415D1">
        <w:rPr>
          <w:rFonts w:ascii="Times New Roman" w:eastAsia="Times New Roman" w:hAnsi="Times New Roman" w:cs="Times New Roman"/>
          <w:kern w:val="1"/>
          <w:lang w:eastAsia="ar-SA"/>
        </w:rPr>
        <w:t>.2. </w:t>
      </w:r>
      <w:r w:rsidR="00286D7C" w:rsidRPr="004415D1">
        <w:rPr>
          <w:rFonts w:ascii="Times New Roman" w:eastAsia="Times New Roman" w:hAnsi="Times New Roman" w:cs="Times New Roman"/>
          <w:kern w:val="1"/>
          <w:lang w:eastAsia="ar-SA"/>
        </w:rPr>
        <w:t>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rsidR="00647C78" w:rsidRPr="004415D1" w:rsidRDefault="00E07A45" w:rsidP="002F1073">
      <w:pPr>
        <w:tabs>
          <w:tab w:val="left" w:pos="570"/>
          <w:tab w:val="left" w:pos="3402"/>
        </w:tabs>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7</w:t>
      </w:r>
      <w:r w:rsidR="004574C1" w:rsidRPr="004415D1">
        <w:rPr>
          <w:rFonts w:ascii="Times New Roman" w:eastAsia="Times New Roman" w:hAnsi="Times New Roman" w:cs="Times New Roman"/>
          <w:kern w:val="1"/>
          <w:lang w:eastAsia="ar-SA"/>
        </w:rPr>
        <w:t>.3. </w:t>
      </w:r>
      <w:r w:rsidR="00286D7C" w:rsidRPr="004415D1">
        <w:rPr>
          <w:rFonts w:ascii="Times New Roman" w:eastAsia="Times New Roman" w:hAnsi="Times New Roman" w:cs="Times New Roman"/>
          <w:kern w:val="1"/>
          <w:lang w:eastAsia="ar-SA"/>
        </w:rPr>
        <w:t xml:space="preserve">Если в период действия Контракта возникнут обстоятельства непреодолимой силы, влияющие на осуществление своевременного оказания услуг, </w:t>
      </w:r>
      <w:r w:rsidR="00286D7C" w:rsidRPr="004415D1">
        <w:rPr>
          <w:rFonts w:ascii="Times New Roman" w:eastAsia="Times New Roman" w:hAnsi="Times New Roman" w:cs="Times New Roman"/>
        </w:rPr>
        <w:t>Исполнитель</w:t>
      </w:r>
      <w:r w:rsidR="00286D7C" w:rsidRPr="004415D1">
        <w:rPr>
          <w:rFonts w:ascii="Times New Roman" w:eastAsia="Times New Roman" w:hAnsi="Times New Roman" w:cs="Times New Roman"/>
          <w:kern w:val="1"/>
          <w:lang w:eastAsia="ar-SA"/>
        </w:rPr>
        <w:t xml:space="preserve"> должен незамедлительно направить Заказчику письменное уведомление о таких обстоятельствах, их предположительной длительности </w:t>
      </w:r>
      <w:r w:rsidR="003927A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t>и причине (причинах) и обязуется предпринять все возможные меры для надлежащего выполнения своих обязательств по Контракту.</w:t>
      </w:r>
    </w:p>
    <w:p w:rsidR="00647C78" w:rsidRPr="004415D1" w:rsidRDefault="00E07A45"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8</w:t>
      </w:r>
      <w:r w:rsidR="00AF4BB3" w:rsidRPr="004415D1">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РАЗРЕШЕНИЕ СПОРОВ</w:t>
      </w:r>
    </w:p>
    <w:p w:rsidR="00286D7C" w:rsidRPr="004415D1"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8</w:t>
      </w:r>
      <w:r w:rsidR="00AF4BB3" w:rsidRPr="004415D1">
        <w:rPr>
          <w:rFonts w:ascii="Times New Roman" w:eastAsia="Times New Roman" w:hAnsi="Times New Roman" w:cs="Times New Roman"/>
          <w:kern w:val="1"/>
          <w:lang w:eastAsia="ar-SA"/>
        </w:rPr>
        <w:t>.1. </w:t>
      </w:r>
      <w:r w:rsidR="00286D7C" w:rsidRPr="004415D1">
        <w:rPr>
          <w:rFonts w:ascii="Times New Roman" w:eastAsia="Times New Roman" w:hAnsi="Times New Roman" w:cs="Times New Roman"/>
          <w:kern w:val="1"/>
          <w:lang w:eastAsia="ar-SA"/>
        </w:rPr>
        <w:t>Для разрешения споров по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286D7C" w:rsidRPr="004415D1"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8</w:t>
      </w:r>
      <w:r w:rsidR="00AF4BB3" w:rsidRPr="004415D1">
        <w:rPr>
          <w:rFonts w:ascii="Times New Roman" w:eastAsia="Times New Roman" w:hAnsi="Times New Roman" w:cs="Times New Roman"/>
          <w:kern w:val="1"/>
          <w:lang w:eastAsia="ar-SA"/>
        </w:rPr>
        <w:t>.2. </w:t>
      </w:r>
      <w:r w:rsidR="00286D7C" w:rsidRPr="004415D1">
        <w:rPr>
          <w:rFonts w:ascii="Times New Roman" w:eastAsia="Times New Roman" w:hAnsi="Times New Roman" w:cs="Times New Roman"/>
          <w:kern w:val="1"/>
          <w:lang w:eastAsia="ar-SA"/>
        </w:rPr>
        <w:t xml:space="preserve">Претензии предъявляются в письменной форме, подписываются уполномоченными лицами </w:t>
      </w:r>
      <w:r w:rsidR="00286D7C" w:rsidRPr="004415D1">
        <w:rPr>
          <w:rFonts w:ascii="Times New Roman" w:eastAsia="Times New Roman" w:hAnsi="Times New Roman" w:cs="Times New Roman"/>
        </w:rPr>
        <w:t>Исполнителя</w:t>
      </w:r>
      <w:r w:rsidR="00286D7C" w:rsidRPr="004415D1">
        <w:rPr>
          <w:rFonts w:ascii="Times New Roman" w:eastAsia="Times New Roman" w:hAnsi="Times New Roman" w:cs="Times New Roman"/>
          <w:kern w:val="1"/>
          <w:lang w:eastAsia="ar-SA"/>
        </w:rPr>
        <w:t xml:space="preserve">  либо Заказчика и отправляются заказными, ценными письмами или курьером.</w:t>
      </w:r>
    </w:p>
    <w:p w:rsidR="00286D7C" w:rsidRPr="004415D1"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8</w:t>
      </w:r>
      <w:r w:rsidR="00AF4BB3" w:rsidRPr="004415D1">
        <w:rPr>
          <w:rFonts w:ascii="Times New Roman" w:eastAsia="Times New Roman" w:hAnsi="Times New Roman" w:cs="Times New Roman"/>
          <w:kern w:val="1"/>
          <w:lang w:eastAsia="ar-SA"/>
        </w:rPr>
        <w:t>.3. </w:t>
      </w:r>
      <w:r w:rsidR="00286D7C" w:rsidRPr="004415D1">
        <w:rPr>
          <w:rFonts w:ascii="Times New Roman" w:eastAsia="Times New Roman" w:hAnsi="Times New Roman" w:cs="Times New Roman"/>
          <w:kern w:val="1"/>
          <w:lang w:eastAsia="ar-SA"/>
        </w:rPr>
        <w:t>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rsidR="005211BF" w:rsidRDefault="00E07A45" w:rsidP="002F107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8</w:t>
      </w:r>
      <w:r w:rsidR="00AF4BB3" w:rsidRPr="004415D1">
        <w:rPr>
          <w:rFonts w:ascii="Times New Roman" w:eastAsia="Times New Roman" w:hAnsi="Times New Roman" w:cs="Times New Roman"/>
          <w:kern w:val="1"/>
          <w:lang w:eastAsia="ar-SA"/>
        </w:rPr>
        <w:t>.4. </w:t>
      </w:r>
      <w:r w:rsidR="00286D7C" w:rsidRPr="004415D1">
        <w:rPr>
          <w:rFonts w:ascii="Times New Roman" w:eastAsia="Times New Roman" w:hAnsi="Times New Roman" w:cs="Times New Roman"/>
          <w:kern w:val="1"/>
          <w:lang w:eastAsia="ar-SA"/>
        </w:rPr>
        <w:t>В случае если возникший спор не удалось разрешить в претензионном порядке в теч</w:t>
      </w:r>
      <w:r w:rsidR="00AF4BB3" w:rsidRPr="004415D1">
        <w:rPr>
          <w:rFonts w:ascii="Times New Roman" w:eastAsia="Times New Roman" w:hAnsi="Times New Roman" w:cs="Times New Roman"/>
          <w:kern w:val="1"/>
          <w:lang w:eastAsia="ar-SA"/>
        </w:rPr>
        <w:t xml:space="preserve">ение </w:t>
      </w:r>
      <w:r w:rsidR="003927AB">
        <w:rPr>
          <w:rFonts w:ascii="Times New Roman" w:eastAsia="Times New Roman" w:hAnsi="Times New Roman" w:cs="Times New Roman"/>
          <w:kern w:val="1"/>
          <w:lang w:eastAsia="ar-SA"/>
        </w:rPr>
        <w:br/>
      </w:r>
      <w:r w:rsidR="00AF4BB3" w:rsidRPr="004415D1">
        <w:rPr>
          <w:rFonts w:ascii="Times New Roman" w:eastAsia="Times New Roman" w:hAnsi="Times New Roman" w:cs="Times New Roman"/>
          <w:kern w:val="1"/>
          <w:lang w:eastAsia="ar-SA"/>
        </w:rPr>
        <w:t xml:space="preserve">30 (тридцати) календарных </w:t>
      </w:r>
      <w:r w:rsidR="00286D7C" w:rsidRPr="004415D1">
        <w:rPr>
          <w:rFonts w:ascii="Times New Roman" w:eastAsia="Times New Roman" w:hAnsi="Times New Roman" w:cs="Times New Roman"/>
          <w:kern w:val="1"/>
          <w:lang w:eastAsia="ar-SA"/>
        </w:rPr>
        <w:t xml:space="preserve">дней, он подлежит рассмотрению в Арбитражном суде </w:t>
      </w:r>
      <w:r w:rsidR="00E32727" w:rsidRPr="004415D1">
        <w:rPr>
          <w:rFonts w:ascii="Times New Roman" w:eastAsia="Times New Roman" w:hAnsi="Times New Roman" w:cs="Times New Roman"/>
          <w:kern w:val="1"/>
          <w:lang w:eastAsia="ar-SA"/>
        </w:rPr>
        <w:t>Новосибирской области</w:t>
      </w:r>
      <w:r w:rsidR="00286D7C" w:rsidRPr="004415D1">
        <w:rPr>
          <w:rFonts w:ascii="Times New Roman" w:eastAsia="Times New Roman" w:hAnsi="Times New Roman" w:cs="Times New Roman"/>
          <w:kern w:val="1"/>
          <w:lang w:eastAsia="ar-SA"/>
        </w:rPr>
        <w:t>.</w:t>
      </w:r>
    </w:p>
    <w:p w:rsidR="00647C78" w:rsidRPr="004415D1" w:rsidRDefault="00E07A45"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9</w:t>
      </w:r>
      <w:r w:rsidR="00AF4BB3" w:rsidRPr="004415D1">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ПРОЧИЕ УСЛОВИЯ</w:t>
      </w:r>
    </w:p>
    <w:p w:rsidR="00286D7C" w:rsidRPr="004415D1" w:rsidRDefault="00E07A45" w:rsidP="002F1073">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9</w:t>
      </w:r>
      <w:r w:rsidR="00AF4BB3" w:rsidRPr="004415D1">
        <w:rPr>
          <w:rFonts w:ascii="Times New Roman" w:eastAsia="Times New Roman" w:hAnsi="Times New Roman" w:cs="Times New Roman"/>
          <w:kern w:val="1"/>
          <w:lang w:eastAsia="ar-SA"/>
        </w:rPr>
        <w:t>.1. </w:t>
      </w:r>
      <w:r w:rsidR="00286D7C" w:rsidRPr="004415D1">
        <w:rPr>
          <w:rFonts w:ascii="Times New Roman" w:eastAsia="Times New Roman" w:hAnsi="Times New Roman" w:cs="Times New Roman"/>
          <w:kern w:val="1"/>
          <w:lang w:eastAsia="ar-SA"/>
        </w:rPr>
        <w:t>Контракт регулируется действующим законодательством Российской Федерации.</w:t>
      </w:r>
    </w:p>
    <w:p w:rsidR="00286D7C" w:rsidRPr="004415D1" w:rsidRDefault="00E07A45" w:rsidP="002F1073">
      <w:pPr>
        <w:widowControl w:val="0"/>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9</w:t>
      </w:r>
      <w:r w:rsidR="00AF4BB3" w:rsidRPr="004415D1">
        <w:rPr>
          <w:rFonts w:ascii="Times New Roman" w:eastAsia="Times New Roman" w:hAnsi="Times New Roman" w:cs="Times New Roman"/>
          <w:kern w:val="1"/>
          <w:lang w:eastAsia="ar-SA"/>
        </w:rPr>
        <w:t>.2. </w:t>
      </w:r>
      <w:r w:rsidR="00286D7C" w:rsidRPr="004415D1">
        <w:rPr>
          <w:rFonts w:ascii="Times New Roman" w:eastAsia="Times New Roman" w:hAnsi="Times New Roman" w:cs="Times New Roman"/>
          <w:kern w:val="1"/>
          <w:lang w:eastAsia="ar-SA"/>
        </w:rPr>
        <w:t xml:space="preserve">Контракт составлен и подписан на русском языке. Вся относящаяся к Контракту переписка </w:t>
      </w:r>
      <w:r w:rsidR="003927AB">
        <w:rPr>
          <w:rFonts w:ascii="Times New Roman" w:eastAsia="Times New Roman" w:hAnsi="Times New Roman" w:cs="Times New Roman"/>
          <w:kern w:val="1"/>
          <w:lang w:eastAsia="ar-SA"/>
        </w:rPr>
        <w:br/>
      </w:r>
      <w:r w:rsidR="00286D7C" w:rsidRPr="004415D1">
        <w:rPr>
          <w:rFonts w:ascii="Times New Roman" w:eastAsia="Times New Roman" w:hAnsi="Times New Roman" w:cs="Times New Roman"/>
          <w:kern w:val="1"/>
          <w:lang w:eastAsia="ar-SA"/>
        </w:rPr>
        <w:lastRenderedPageBreak/>
        <w:t>и другая документация, которой обмениваются Стороны, должны быть составлены и подписаны на русском языке.</w:t>
      </w:r>
    </w:p>
    <w:p w:rsidR="00286D7C" w:rsidRPr="004415D1" w:rsidRDefault="00E07A45" w:rsidP="002F1073">
      <w:pPr>
        <w:tabs>
          <w:tab w:val="left" w:pos="0"/>
        </w:tabs>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9</w:t>
      </w:r>
      <w:r w:rsidR="00AF4BB3" w:rsidRPr="004415D1">
        <w:rPr>
          <w:rFonts w:ascii="Times New Roman" w:eastAsia="Times New Roman" w:hAnsi="Times New Roman" w:cs="Times New Roman"/>
          <w:kern w:val="1"/>
          <w:lang w:eastAsia="ar-SA"/>
        </w:rPr>
        <w:t>.3. </w:t>
      </w:r>
      <w:r w:rsidR="00286D7C" w:rsidRPr="004415D1">
        <w:rPr>
          <w:rFonts w:ascii="Times New Roman" w:eastAsia="Times New Roman" w:hAnsi="Times New Roman" w:cs="Times New Roman"/>
          <w:kern w:val="1"/>
          <w:lang w:eastAsia="ar-SA"/>
        </w:rPr>
        <w:t>Любое уведомление, которое в соответствии с Контрактом одна Сторона направляет другой, высылается с обязательным подтверждением получения в виде письма, телеграммы или факса по адресу другой Стороны, указанному ниже.</w:t>
      </w:r>
    </w:p>
    <w:p w:rsidR="00647C78" w:rsidRPr="00191283" w:rsidRDefault="003927AB" w:rsidP="003927AB">
      <w:pPr>
        <w:tabs>
          <w:tab w:val="left" w:pos="0"/>
        </w:tabs>
        <w:suppressAutoHyphens/>
        <w:spacing w:after="0" w:line="240" w:lineRule="auto"/>
        <w:ind w:firstLine="709"/>
        <w:jc w:val="both"/>
        <w:rPr>
          <w:rFonts w:ascii="Times New Roman" w:eastAsia="Times New Roman" w:hAnsi="Times New Roman" w:cs="Times New Roman"/>
          <w:kern w:val="1"/>
          <w:lang w:eastAsia="ar-SA"/>
        </w:rPr>
      </w:pPr>
      <w:r w:rsidRPr="00191283">
        <w:rPr>
          <w:rFonts w:ascii="Times New Roman" w:eastAsia="Times New Roman" w:hAnsi="Times New Roman" w:cs="Times New Roman"/>
          <w:kern w:val="1"/>
          <w:lang w:eastAsia="ar-SA"/>
        </w:rPr>
        <w:t xml:space="preserve">9.4. Заказчик услуг назначает ответственным лицом Эстраиха Сергея Викторовича, контактный телефон +7(383) 316-21-70, доб.14-00. </w:t>
      </w:r>
    </w:p>
    <w:p w:rsidR="00647C78" w:rsidRPr="004415D1" w:rsidRDefault="00D3730B"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1</w:t>
      </w:r>
      <w:r w:rsidR="00E07A45" w:rsidRPr="004415D1">
        <w:rPr>
          <w:rFonts w:ascii="Times New Roman" w:eastAsia="Times New Roman" w:hAnsi="Times New Roman" w:cs="Times New Roman"/>
          <w:b/>
          <w:kern w:val="1"/>
          <w:lang w:eastAsia="ar-SA"/>
        </w:rPr>
        <w:t>0</w:t>
      </w:r>
      <w:r w:rsidR="00AF4BB3" w:rsidRPr="004415D1">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СРОК ДЕЙСТВИЯ</w:t>
      </w:r>
      <w:r w:rsidR="003E2511" w:rsidRPr="004415D1">
        <w:rPr>
          <w:rFonts w:ascii="Times New Roman" w:eastAsia="Times New Roman" w:hAnsi="Times New Roman" w:cs="Times New Roman"/>
          <w:b/>
          <w:kern w:val="1"/>
          <w:lang w:eastAsia="ar-SA"/>
        </w:rPr>
        <w:t>, ПОРЯДОК ИЗМЕНЕНИЯ И РАСТОРЖЕНИЯ</w:t>
      </w:r>
      <w:r w:rsidR="00286D7C" w:rsidRPr="004415D1">
        <w:rPr>
          <w:rFonts w:ascii="Times New Roman" w:eastAsia="Times New Roman" w:hAnsi="Times New Roman" w:cs="Times New Roman"/>
          <w:b/>
          <w:kern w:val="1"/>
          <w:lang w:eastAsia="ar-SA"/>
        </w:rPr>
        <w:t xml:space="preserve"> КОНТРАКТА</w:t>
      </w:r>
    </w:p>
    <w:p w:rsidR="003E2511" w:rsidRPr="004415D1" w:rsidRDefault="003E2511" w:rsidP="00AA4E55">
      <w:pPr>
        <w:suppressAutoHyphens/>
        <w:spacing w:after="0" w:line="240" w:lineRule="auto"/>
        <w:ind w:firstLine="709"/>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1</w:t>
      </w:r>
      <w:r w:rsidR="00E07A45" w:rsidRPr="004415D1">
        <w:rPr>
          <w:rFonts w:ascii="Times New Roman" w:eastAsia="Times New Roman" w:hAnsi="Times New Roman" w:cs="Times New Roman"/>
          <w:kern w:val="1"/>
          <w:lang w:eastAsia="ar-SA"/>
        </w:rPr>
        <w:t>0</w:t>
      </w:r>
      <w:r w:rsidR="00AF4BB3" w:rsidRPr="004415D1">
        <w:rPr>
          <w:rFonts w:ascii="Times New Roman" w:eastAsia="Times New Roman" w:hAnsi="Times New Roman" w:cs="Times New Roman"/>
          <w:kern w:val="1"/>
          <w:lang w:eastAsia="ar-SA"/>
        </w:rPr>
        <w:t>.1. </w:t>
      </w:r>
      <w:r w:rsidRPr="004415D1">
        <w:rPr>
          <w:rFonts w:ascii="Times New Roman" w:eastAsia="Times New Roman" w:hAnsi="Times New Roman" w:cs="Times New Roman"/>
          <w:kern w:val="1"/>
          <w:lang w:eastAsia="ar-SA"/>
        </w:rPr>
        <w:t>Контракт вступает в силу со дня его подписания Сторонами.</w:t>
      </w:r>
    </w:p>
    <w:p w:rsidR="003E2511" w:rsidRPr="004415D1" w:rsidRDefault="003E2511" w:rsidP="00AF4BB3">
      <w:pPr>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1</w:t>
      </w:r>
      <w:r w:rsidR="00E07A45" w:rsidRPr="004415D1">
        <w:rPr>
          <w:rFonts w:ascii="Times New Roman" w:eastAsia="Times New Roman" w:hAnsi="Times New Roman" w:cs="Times New Roman"/>
          <w:kern w:val="1"/>
          <w:lang w:eastAsia="ar-SA"/>
        </w:rPr>
        <w:t>0</w:t>
      </w:r>
      <w:r w:rsidR="00AF4BB3" w:rsidRPr="004415D1">
        <w:rPr>
          <w:rFonts w:ascii="Times New Roman" w:eastAsia="Times New Roman" w:hAnsi="Times New Roman" w:cs="Times New Roman"/>
          <w:kern w:val="1"/>
          <w:lang w:eastAsia="ar-SA"/>
        </w:rPr>
        <w:t>.2. </w:t>
      </w:r>
      <w:r w:rsidRPr="004415D1">
        <w:rPr>
          <w:rFonts w:ascii="Times New Roman" w:eastAsia="Times New Roman" w:hAnsi="Times New Roman" w:cs="Times New Roman"/>
          <w:kern w:val="1"/>
          <w:lang w:eastAsia="ar-SA"/>
        </w:rPr>
        <w:t xml:space="preserve">Контракт действует </w:t>
      </w:r>
      <w:r w:rsidR="007D0262">
        <w:rPr>
          <w:rFonts w:ascii="Times New Roman" w:eastAsia="Times New Roman" w:hAnsi="Times New Roman" w:cs="Times New Roman"/>
          <w:kern w:val="1"/>
          <w:lang w:eastAsia="ar-SA"/>
        </w:rPr>
        <w:t>п</w:t>
      </w:r>
      <w:r w:rsidRPr="004415D1">
        <w:rPr>
          <w:rFonts w:ascii="Times New Roman" w:eastAsia="Times New Roman" w:hAnsi="Times New Roman" w:cs="Times New Roman"/>
          <w:kern w:val="1"/>
          <w:lang w:eastAsia="ar-SA"/>
        </w:rPr>
        <w:t xml:space="preserve">о </w:t>
      </w:r>
      <w:r w:rsidR="002258F3" w:rsidRPr="004415D1">
        <w:rPr>
          <w:rFonts w:ascii="Times New Roman" w:eastAsia="Times New Roman" w:hAnsi="Times New Roman" w:cs="Times New Roman"/>
          <w:kern w:val="1"/>
          <w:lang w:eastAsia="ar-SA"/>
        </w:rPr>
        <w:t>3</w:t>
      </w:r>
      <w:r w:rsidR="001A041F" w:rsidRPr="001A041F">
        <w:rPr>
          <w:rFonts w:ascii="Times New Roman" w:eastAsia="Times New Roman" w:hAnsi="Times New Roman" w:cs="Times New Roman"/>
          <w:kern w:val="1"/>
          <w:lang w:eastAsia="ar-SA"/>
        </w:rPr>
        <w:t>1</w:t>
      </w:r>
      <w:r w:rsidR="002258F3" w:rsidRPr="004415D1">
        <w:rPr>
          <w:rFonts w:ascii="Times New Roman" w:eastAsia="Times New Roman" w:hAnsi="Times New Roman" w:cs="Times New Roman"/>
          <w:kern w:val="1"/>
          <w:lang w:eastAsia="ar-SA"/>
        </w:rPr>
        <w:t>.1</w:t>
      </w:r>
      <w:r w:rsidR="001E703F">
        <w:rPr>
          <w:rFonts w:ascii="Times New Roman" w:eastAsia="Times New Roman" w:hAnsi="Times New Roman" w:cs="Times New Roman"/>
          <w:kern w:val="1"/>
          <w:lang w:eastAsia="ar-SA"/>
        </w:rPr>
        <w:t>2</w:t>
      </w:r>
      <w:r w:rsidR="002258F3" w:rsidRPr="004415D1">
        <w:rPr>
          <w:rFonts w:ascii="Times New Roman" w:eastAsia="Times New Roman" w:hAnsi="Times New Roman" w:cs="Times New Roman"/>
          <w:kern w:val="1"/>
          <w:lang w:eastAsia="ar-SA"/>
        </w:rPr>
        <w:t>.</w:t>
      </w:r>
      <w:r w:rsidRPr="004415D1">
        <w:rPr>
          <w:rFonts w:ascii="Times New Roman" w:eastAsia="Times New Roman" w:hAnsi="Times New Roman" w:cs="Times New Roman"/>
          <w:kern w:val="1"/>
          <w:lang w:eastAsia="ar-SA"/>
        </w:rPr>
        <w:t>20</w:t>
      </w:r>
      <w:r w:rsidR="004131A1" w:rsidRPr="004415D1">
        <w:rPr>
          <w:rFonts w:ascii="Times New Roman" w:eastAsia="Times New Roman" w:hAnsi="Times New Roman" w:cs="Times New Roman"/>
          <w:kern w:val="1"/>
          <w:lang w:eastAsia="ar-SA"/>
        </w:rPr>
        <w:t>2</w:t>
      </w:r>
      <w:r w:rsidR="0057535F">
        <w:rPr>
          <w:rFonts w:ascii="Times New Roman" w:eastAsia="Times New Roman" w:hAnsi="Times New Roman" w:cs="Times New Roman"/>
          <w:kern w:val="1"/>
          <w:lang w:eastAsia="ar-SA"/>
        </w:rPr>
        <w:t>6</w:t>
      </w:r>
      <w:r w:rsidR="00AF4BB3" w:rsidRPr="004415D1">
        <w:rPr>
          <w:rFonts w:ascii="Times New Roman" w:eastAsia="Times New Roman" w:hAnsi="Times New Roman" w:cs="Times New Roman"/>
          <w:kern w:val="1"/>
          <w:lang w:eastAsia="ar-SA"/>
        </w:rPr>
        <w:t>, но</w:t>
      </w:r>
      <w:r w:rsidRPr="004415D1">
        <w:rPr>
          <w:rFonts w:ascii="Times New Roman" w:eastAsia="Times New Roman" w:hAnsi="Times New Roman" w:cs="Times New Roman"/>
          <w:kern w:val="1"/>
          <w:lang w:eastAsia="ar-SA"/>
        </w:rPr>
        <w:t xml:space="preserve"> в любом</w:t>
      </w:r>
      <w:r w:rsidR="00AF4BB3" w:rsidRPr="004415D1">
        <w:rPr>
          <w:rFonts w:ascii="Times New Roman" w:eastAsia="Times New Roman" w:hAnsi="Times New Roman" w:cs="Times New Roman"/>
          <w:kern w:val="1"/>
          <w:lang w:eastAsia="ar-SA"/>
        </w:rPr>
        <w:t xml:space="preserve"> случае, до полного исполнения С</w:t>
      </w:r>
      <w:r w:rsidRPr="004415D1">
        <w:rPr>
          <w:rFonts w:ascii="Times New Roman" w:eastAsia="Times New Roman" w:hAnsi="Times New Roman" w:cs="Times New Roman"/>
          <w:kern w:val="1"/>
          <w:lang w:eastAsia="ar-SA"/>
        </w:rPr>
        <w:t>торонами своих обязательств по Контракту в полном объеме.</w:t>
      </w:r>
    </w:p>
    <w:p w:rsidR="00283CBE" w:rsidRPr="004415D1" w:rsidRDefault="00283CBE" w:rsidP="00AA4E55">
      <w:pPr>
        <w:shd w:val="clear" w:color="auto" w:fill="FFFFFF"/>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1</w:t>
      </w:r>
      <w:r w:rsidR="00E07A45" w:rsidRPr="004415D1">
        <w:rPr>
          <w:rFonts w:ascii="Times New Roman" w:eastAsia="Times New Roman" w:hAnsi="Times New Roman" w:cs="Times New Roman"/>
          <w:kern w:val="1"/>
          <w:lang w:eastAsia="ar-SA"/>
        </w:rPr>
        <w:t>0</w:t>
      </w:r>
      <w:r w:rsidR="006763EA" w:rsidRPr="004415D1">
        <w:rPr>
          <w:rFonts w:ascii="Times New Roman" w:eastAsia="Times New Roman" w:hAnsi="Times New Roman" w:cs="Times New Roman"/>
          <w:kern w:val="1"/>
          <w:lang w:eastAsia="ar-SA"/>
        </w:rPr>
        <w:t>.4.</w:t>
      </w:r>
      <w:r w:rsidR="006763EA"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Контракт может быть расторгнут:</w:t>
      </w:r>
    </w:p>
    <w:p w:rsidR="006763EA" w:rsidRPr="004415D1" w:rsidRDefault="006763EA" w:rsidP="00AA4E55">
      <w:pPr>
        <w:shd w:val="clear" w:color="auto" w:fill="FFFFFF"/>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w:t>
      </w:r>
      <w:r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по соглашению Сторон;</w:t>
      </w:r>
    </w:p>
    <w:p w:rsidR="006763EA" w:rsidRPr="004415D1" w:rsidRDefault="006763EA" w:rsidP="006763EA">
      <w:pPr>
        <w:shd w:val="clear" w:color="auto" w:fill="FFFFFF"/>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w:t>
      </w:r>
      <w:r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по решению суда;</w:t>
      </w:r>
    </w:p>
    <w:p w:rsidR="006763EA" w:rsidRPr="004415D1" w:rsidRDefault="006763EA" w:rsidP="00E46B2C">
      <w:pPr>
        <w:shd w:val="clear" w:color="auto" w:fill="FFFFFF"/>
        <w:suppressAutoHyphens/>
        <w:spacing w:after="0" w:line="240" w:lineRule="auto"/>
        <w:ind w:firstLine="709"/>
        <w:jc w:val="both"/>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w:t>
      </w:r>
      <w:r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 xml:space="preserve">в случае одностороннего отказа Стороны Контракта от исполнения Контракта в соответствии </w:t>
      </w:r>
      <w:r w:rsidR="003927AB">
        <w:rPr>
          <w:rFonts w:ascii="Times New Roman" w:eastAsia="Times New Roman" w:hAnsi="Times New Roman" w:cs="Times New Roman"/>
          <w:kern w:val="1"/>
          <w:lang w:eastAsia="ar-SA"/>
        </w:rPr>
        <w:br/>
      </w:r>
      <w:r w:rsidRPr="004415D1">
        <w:rPr>
          <w:rFonts w:ascii="Times New Roman" w:eastAsia="Times New Roman" w:hAnsi="Times New Roman" w:cs="Times New Roman"/>
          <w:kern w:val="1"/>
          <w:lang w:eastAsia="ar-SA"/>
        </w:rPr>
        <w:t>с гражданским законодательством.</w:t>
      </w:r>
    </w:p>
    <w:p w:rsidR="00E07A45" w:rsidRPr="004415D1" w:rsidRDefault="00930661" w:rsidP="00E07A45">
      <w:pPr>
        <w:autoSpaceDE w:val="0"/>
        <w:autoSpaceDN w:val="0"/>
        <w:adjustRightInd w:val="0"/>
        <w:spacing w:after="0" w:line="240" w:lineRule="auto"/>
        <w:ind w:firstLine="709"/>
        <w:jc w:val="both"/>
        <w:rPr>
          <w:rFonts w:ascii="Times New Roman" w:eastAsia="Times New Roman" w:hAnsi="Times New Roman"/>
        </w:rPr>
      </w:pPr>
      <w:r>
        <w:rPr>
          <w:rFonts w:ascii="Times New Roman" w:eastAsia="Times New Roman" w:hAnsi="Times New Roman" w:cs="Times New Roman"/>
          <w:kern w:val="1"/>
          <w:lang w:eastAsia="ar-SA"/>
        </w:rPr>
        <w:t>10.5. </w:t>
      </w:r>
      <w:r w:rsidR="00E07A45" w:rsidRPr="004415D1">
        <w:rPr>
          <w:rFonts w:ascii="Times New Roman" w:eastAsia="Times New Roman" w:hAnsi="Times New Roman"/>
        </w:rPr>
        <w:t xml:space="preserve">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eastAsia="Times New Roman" w:hAnsi="Times New Roman"/>
        </w:rPr>
        <w:br/>
      </w:r>
      <w:r w:rsidR="00E07A45" w:rsidRPr="004415D1">
        <w:rPr>
          <w:rFonts w:ascii="Times New Roman" w:eastAsia="Times New Roman" w:hAnsi="Times New Roman"/>
        </w:rPr>
        <w:t>об одностороннем отказе от исполнения Контракта.</w:t>
      </w:r>
    </w:p>
    <w:p w:rsidR="005211BF" w:rsidRDefault="00283CBE" w:rsidP="00AC1AB3">
      <w:pPr>
        <w:shd w:val="clear" w:color="auto" w:fill="FFFFFF"/>
        <w:suppressAutoHyphens/>
        <w:spacing w:after="0" w:line="240" w:lineRule="auto"/>
        <w:ind w:firstLine="709"/>
        <w:jc w:val="both"/>
        <w:rPr>
          <w:rFonts w:ascii="Times New Roman" w:eastAsia="Times New Roman" w:hAnsi="Times New Roman" w:cs="Times New Roman"/>
          <w:b/>
          <w:kern w:val="1"/>
          <w:lang w:eastAsia="ar-SA"/>
        </w:rPr>
      </w:pPr>
      <w:r w:rsidRPr="004415D1">
        <w:rPr>
          <w:rFonts w:ascii="Times New Roman" w:eastAsia="Times New Roman" w:hAnsi="Times New Roman" w:cs="Times New Roman"/>
          <w:kern w:val="1"/>
          <w:lang w:eastAsia="ar-SA"/>
        </w:rPr>
        <w:t>1</w:t>
      </w:r>
      <w:r w:rsidR="00E07A45" w:rsidRPr="004415D1">
        <w:rPr>
          <w:rFonts w:ascii="Times New Roman" w:eastAsia="Times New Roman" w:hAnsi="Times New Roman" w:cs="Times New Roman"/>
          <w:kern w:val="1"/>
          <w:lang w:eastAsia="ar-SA"/>
        </w:rPr>
        <w:t>0</w:t>
      </w:r>
      <w:r w:rsidR="004A60E4" w:rsidRPr="004415D1">
        <w:rPr>
          <w:rFonts w:ascii="Times New Roman" w:eastAsia="Times New Roman" w:hAnsi="Times New Roman" w:cs="Times New Roman"/>
          <w:kern w:val="1"/>
          <w:lang w:eastAsia="ar-SA"/>
        </w:rPr>
        <w:t>.</w:t>
      </w:r>
      <w:r w:rsidR="00E07A45" w:rsidRPr="004415D1">
        <w:rPr>
          <w:rFonts w:ascii="Times New Roman" w:eastAsia="Times New Roman" w:hAnsi="Times New Roman" w:cs="Times New Roman"/>
          <w:kern w:val="1"/>
          <w:lang w:eastAsia="ar-SA"/>
        </w:rPr>
        <w:t>6</w:t>
      </w:r>
      <w:r w:rsidR="004A60E4" w:rsidRPr="004415D1">
        <w:rPr>
          <w:rFonts w:ascii="Times New Roman" w:eastAsia="Times New Roman" w:hAnsi="Times New Roman" w:cs="Times New Roman"/>
          <w:kern w:val="1"/>
          <w:lang w:eastAsia="ar-SA"/>
        </w:rPr>
        <w:t>.</w:t>
      </w:r>
      <w:r w:rsidR="004A60E4"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 xml:space="preserve">При заключении и исполнении контракта изменение его условий не допускается, </w:t>
      </w:r>
      <w:r w:rsidR="00930661">
        <w:rPr>
          <w:rFonts w:ascii="Times New Roman" w:eastAsia="Times New Roman" w:hAnsi="Times New Roman" w:cs="Times New Roman"/>
          <w:kern w:val="1"/>
          <w:lang w:eastAsia="ar-SA"/>
        </w:rPr>
        <w:br/>
      </w:r>
      <w:r w:rsidRPr="004415D1">
        <w:rPr>
          <w:rFonts w:ascii="Times New Roman" w:eastAsia="Times New Roman" w:hAnsi="Times New Roman" w:cs="Times New Roman"/>
          <w:kern w:val="1"/>
          <w:lang w:eastAsia="ar-SA"/>
        </w:rPr>
        <w:t xml:space="preserve">за исключением случаев, предусмотренных Федеральным законом от 05.04.2013 № 44-ФЗ </w:t>
      </w:r>
      <w:r w:rsidR="0056283D" w:rsidRPr="004415D1">
        <w:rPr>
          <w:rFonts w:ascii="Times New Roman" w:hAnsi="Times New Roman" w:cs="Times New Roman"/>
        </w:rPr>
        <w:t>контрактной системе в сфере закупок товаров, работ, услуг для обеспечения государственных и муниципальных нужд».</w:t>
      </w:r>
    </w:p>
    <w:p w:rsidR="005211BF" w:rsidRDefault="00EB1115" w:rsidP="0057535F">
      <w:pPr>
        <w:suppressAutoHyphens/>
        <w:spacing w:before="120" w:after="0" w:line="240" w:lineRule="auto"/>
        <w:jc w:val="center"/>
        <w:rPr>
          <w:rFonts w:ascii="Times New Roman" w:eastAsia="Times New Roman" w:hAnsi="Times New Roman" w:cs="Times New Roman"/>
          <w:b/>
          <w:kern w:val="1"/>
          <w:lang w:eastAsia="ar-SA"/>
        </w:rPr>
      </w:pPr>
      <w:r w:rsidRPr="004415D1">
        <w:rPr>
          <w:rFonts w:ascii="Times New Roman" w:eastAsia="Times New Roman" w:hAnsi="Times New Roman" w:cs="Times New Roman"/>
          <w:b/>
          <w:kern w:val="1"/>
          <w:lang w:eastAsia="ar-SA"/>
        </w:rPr>
        <w:t>1</w:t>
      </w:r>
      <w:r w:rsidR="00E07A45" w:rsidRPr="004415D1">
        <w:rPr>
          <w:rFonts w:ascii="Times New Roman" w:eastAsia="Times New Roman" w:hAnsi="Times New Roman" w:cs="Times New Roman"/>
          <w:b/>
          <w:kern w:val="1"/>
          <w:lang w:eastAsia="ar-SA"/>
        </w:rPr>
        <w:t>1</w:t>
      </w:r>
      <w:r w:rsidR="004A60E4" w:rsidRPr="004415D1">
        <w:rPr>
          <w:rFonts w:ascii="Times New Roman" w:eastAsia="Times New Roman" w:hAnsi="Times New Roman" w:cs="Times New Roman"/>
          <w:b/>
          <w:kern w:val="1"/>
          <w:lang w:eastAsia="ar-SA"/>
        </w:rPr>
        <w:t>.</w:t>
      </w:r>
      <w:r w:rsidR="004A60E4" w:rsidRPr="0057535F">
        <w:rPr>
          <w:rFonts w:ascii="Times New Roman" w:eastAsia="Times New Roman" w:hAnsi="Times New Roman" w:cs="Times New Roman"/>
          <w:b/>
          <w:kern w:val="1"/>
          <w:lang w:eastAsia="ar-SA"/>
        </w:rPr>
        <w:t> </w:t>
      </w:r>
      <w:r w:rsidRPr="004415D1">
        <w:rPr>
          <w:rFonts w:ascii="Times New Roman" w:eastAsia="Times New Roman" w:hAnsi="Times New Roman" w:cs="Times New Roman"/>
          <w:b/>
          <w:kern w:val="1"/>
          <w:lang w:eastAsia="ar-SA"/>
        </w:rPr>
        <w:t>ПРИЛОЖЕНИЕ</w:t>
      </w:r>
    </w:p>
    <w:p w:rsidR="00EB1115" w:rsidRPr="004415D1" w:rsidRDefault="00EB1115" w:rsidP="00E46B2C">
      <w:pPr>
        <w:shd w:val="clear" w:color="auto" w:fill="FFFFFF"/>
        <w:suppressAutoHyphens/>
        <w:spacing w:after="0" w:line="240" w:lineRule="auto"/>
        <w:ind w:firstLine="709"/>
        <w:rPr>
          <w:rFonts w:ascii="Times New Roman" w:eastAsia="Times New Roman" w:hAnsi="Times New Roman" w:cs="Times New Roman"/>
          <w:kern w:val="1"/>
          <w:lang w:eastAsia="ar-SA"/>
        </w:rPr>
      </w:pPr>
      <w:r w:rsidRPr="004415D1">
        <w:rPr>
          <w:rFonts w:ascii="Times New Roman" w:eastAsia="Times New Roman" w:hAnsi="Times New Roman" w:cs="Times New Roman"/>
          <w:kern w:val="1"/>
          <w:lang w:eastAsia="ar-SA"/>
        </w:rPr>
        <w:t>1</w:t>
      </w:r>
      <w:r w:rsidR="00E07A45" w:rsidRPr="004415D1">
        <w:rPr>
          <w:rFonts w:ascii="Times New Roman" w:eastAsia="Times New Roman" w:hAnsi="Times New Roman" w:cs="Times New Roman"/>
          <w:kern w:val="1"/>
          <w:lang w:eastAsia="ar-SA"/>
        </w:rPr>
        <w:t>1</w:t>
      </w:r>
      <w:r w:rsidR="004A60E4" w:rsidRPr="004415D1">
        <w:rPr>
          <w:rFonts w:ascii="Times New Roman" w:eastAsia="Times New Roman" w:hAnsi="Times New Roman" w:cs="Times New Roman"/>
          <w:kern w:val="1"/>
          <w:lang w:eastAsia="ar-SA"/>
        </w:rPr>
        <w:t>.1.</w:t>
      </w:r>
      <w:r w:rsidR="004A60E4"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Неотъемлемой частью Контракта является:</w:t>
      </w:r>
    </w:p>
    <w:p w:rsidR="00CE1B17" w:rsidRDefault="004A60E4" w:rsidP="00E46B2C">
      <w:pPr>
        <w:tabs>
          <w:tab w:val="left" w:pos="426"/>
        </w:tabs>
        <w:spacing w:after="0" w:line="240" w:lineRule="auto"/>
        <w:ind w:firstLine="709"/>
        <w:outlineLvl w:val="0"/>
        <w:rPr>
          <w:rFonts w:ascii="Times New Roman" w:hAnsi="Times New Roman" w:cs="Times New Roman"/>
        </w:rPr>
      </w:pPr>
      <w:r w:rsidRPr="004415D1">
        <w:rPr>
          <w:rFonts w:ascii="Times New Roman" w:eastAsia="Times New Roman" w:hAnsi="Times New Roman" w:cs="Times New Roman"/>
          <w:kern w:val="1"/>
          <w:lang w:eastAsia="ar-SA"/>
        </w:rPr>
        <w:t>Приложение №</w:t>
      </w:r>
      <w:r w:rsidRPr="004415D1">
        <w:rPr>
          <w:rFonts w:ascii="Times New Roman" w:eastAsia="Times New Roman" w:hAnsi="Times New Roman" w:cs="Times New Roman"/>
          <w:kern w:val="1"/>
          <w:lang w:val="en-US" w:eastAsia="ar-SA"/>
        </w:rPr>
        <w:t> </w:t>
      </w:r>
      <w:r w:rsidRPr="004415D1">
        <w:rPr>
          <w:rFonts w:ascii="Times New Roman" w:eastAsia="Times New Roman" w:hAnsi="Times New Roman" w:cs="Times New Roman"/>
          <w:kern w:val="1"/>
          <w:lang w:eastAsia="ar-SA"/>
        </w:rPr>
        <w:t>1</w:t>
      </w:r>
      <w:r w:rsidR="00EB1115" w:rsidRPr="004415D1">
        <w:rPr>
          <w:rFonts w:ascii="Times New Roman" w:eastAsia="Times New Roman" w:hAnsi="Times New Roman" w:cs="Times New Roman"/>
          <w:kern w:val="1"/>
          <w:lang w:eastAsia="ar-SA"/>
        </w:rPr>
        <w:t xml:space="preserve"> </w:t>
      </w:r>
      <w:r w:rsidR="00C25171">
        <w:rPr>
          <w:rFonts w:ascii="Times New Roman" w:hAnsi="Times New Roman" w:cs="Times New Roman"/>
        </w:rPr>
        <w:t>Спецификация</w:t>
      </w:r>
      <w:r w:rsidR="00CE1B17" w:rsidRPr="004415D1">
        <w:rPr>
          <w:rFonts w:ascii="Times New Roman" w:hAnsi="Times New Roman" w:cs="Times New Roman"/>
        </w:rPr>
        <w:t>;</w:t>
      </w:r>
    </w:p>
    <w:p w:rsidR="00C25171" w:rsidRPr="004415D1" w:rsidRDefault="00C25171" w:rsidP="00C25171">
      <w:pPr>
        <w:tabs>
          <w:tab w:val="left" w:pos="426"/>
        </w:tabs>
        <w:spacing w:after="0" w:line="240" w:lineRule="auto"/>
        <w:ind w:firstLine="709"/>
        <w:outlineLvl w:val="0"/>
        <w:rPr>
          <w:rFonts w:ascii="Times New Roman" w:hAnsi="Times New Roman" w:cs="Times New Roman"/>
        </w:rPr>
      </w:pPr>
      <w:r w:rsidRPr="004415D1">
        <w:rPr>
          <w:rFonts w:ascii="Times New Roman" w:eastAsia="Times New Roman" w:hAnsi="Times New Roman" w:cs="Times New Roman"/>
          <w:kern w:val="1"/>
          <w:lang w:eastAsia="ar-SA"/>
        </w:rPr>
        <w:t>Приложение №</w:t>
      </w:r>
      <w:r w:rsidRPr="004415D1">
        <w:rPr>
          <w:rFonts w:ascii="Times New Roman" w:eastAsia="Times New Roman" w:hAnsi="Times New Roman" w:cs="Times New Roman"/>
          <w:kern w:val="1"/>
          <w:lang w:val="en-US" w:eastAsia="ar-SA"/>
        </w:rPr>
        <w:t> </w:t>
      </w:r>
      <w:r>
        <w:rPr>
          <w:rFonts w:ascii="Times New Roman" w:eastAsia="Times New Roman" w:hAnsi="Times New Roman" w:cs="Times New Roman"/>
          <w:kern w:val="1"/>
          <w:lang w:eastAsia="ar-SA"/>
        </w:rPr>
        <w:t>2</w:t>
      </w:r>
      <w:r w:rsidRPr="004415D1">
        <w:rPr>
          <w:rFonts w:ascii="Times New Roman" w:eastAsia="Times New Roman" w:hAnsi="Times New Roman" w:cs="Times New Roman"/>
          <w:kern w:val="1"/>
          <w:lang w:eastAsia="ar-SA"/>
        </w:rPr>
        <w:t xml:space="preserve"> </w:t>
      </w:r>
      <w:r>
        <w:rPr>
          <w:rFonts w:ascii="Times New Roman" w:hAnsi="Times New Roman" w:cs="Times New Roman"/>
        </w:rPr>
        <w:t>Техническое задание</w:t>
      </w:r>
      <w:r w:rsidRPr="004415D1">
        <w:rPr>
          <w:rFonts w:ascii="Times New Roman" w:hAnsi="Times New Roman" w:cs="Times New Roman"/>
        </w:rPr>
        <w:t>;</w:t>
      </w:r>
    </w:p>
    <w:p w:rsidR="00647C78" w:rsidRDefault="004A60E4" w:rsidP="00E46B2C">
      <w:pPr>
        <w:tabs>
          <w:tab w:val="left" w:pos="426"/>
        </w:tabs>
        <w:spacing w:after="0" w:line="240" w:lineRule="auto"/>
        <w:ind w:firstLine="709"/>
        <w:outlineLvl w:val="0"/>
        <w:rPr>
          <w:rFonts w:ascii="Times New Roman" w:eastAsia="Times New Roman" w:hAnsi="Times New Roman" w:cs="Times New Roman"/>
          <w:kern w:val="1"/>
          <w:lang w:eastAsia="ar-SA"/>
        </w:rPr>
      </w:pPr>
      <w:r w:rsidRPr="004415D1">
        <w:rPr>
          <w:rFonts w:ascii="Times New Roman" w:hAnsi="Times New Roman" w:cs="Times New Roman"/>
        </w:rPr>
        <w:t>Приложение №</w:t>
      </w:r>
      <w:r w:rsidRPr="004415D1">
        <w:rPr>
          <w:rFonts w:ascii="Times New Roman" w:hAnsi="Times New Roman" w:cs="Times New Roman"/>
          <w:lang w:val="en-US"/>
        </w:rPr>
        <w:t> </w:t>
      </w:r>
      <w:r w:rsidR="00C25171">
        <w:rPr>
          <w:rFonts w:ascii="Times New Roman" w:hAnsi="Times New Roman" w:cs="Times New Roman"/>
        </w:rPr>
        <w:t>3</w:t>
      </w:r>
      <w:r w:rsidR="00CE1B17" w:rsidRPr="004415D1">
        <w:rPr>
          <w:rFonts w:ascii="Times New Roman" w:hAnsi="Times New Roman" w:cs="Times New Roman"/>
        </w:rPr>
        <w:t xml:space="preserve"> </w:t>
      </w:r>
      <w:r w:rsidR="00CE1B17" w:rsidRPr="004415D1">
        <w:rPr>
          <w:rFonts w:ascii="Times New Roman" w:eastAsia="Times New Roman" w:hAnsi="Times New Roman" w:cs="Times New Roman"/>
          <w:kern w:val="1"/>
          <w:lang w:eastAsia="ar-SA"/>
        </w:rPr>
        <w:t xml:space="preserve">Акт оказанных услуг. </w:t>
      </w:r>
    </w:p>
    <w:p w:rsidR="000D2557" w:rsidRPr="004415D1" w:rsidRDefault="00930661" w:rsidP="00930661">
      <w:pPr>
        <w:suppressAutoHyphens/>
        <w:spacing w:before="120" w:after="0" w:line="240" w:lineRule="auto"/>
        <w:jc w:val="center"/>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1</w:t>
      </w:r>
      <w:r w:rsidR="00E07A45" w:rsidRPr="004415D1">
        <w:rPr>
          <w:rFonts w:ascii="Times New Roman" w:eastAsia="Times New Roman" w:hAnsi="Times New Roman" w:cs="Times New Roman"/>
          <w:b/>
          <w:kern w:val="1"/>
          <w:lang w:eastAsia="ar-SA"/>
        </w:rPr>
        <w:t>2</w:t>
      </w:r>
      <w:r w:rsidR="004A60E4" w:rsidRPr="004415D1">
        <w:rPr>
          <w:rFonts w:ascii="Times New Roman" w:eastAsia="Times New Roman" w:hAnsi="Times New Roman" w:cs="Times New Roman"/>
          <w:b/>
          <w:kern w:val="1"/>
          <w:lang w:eastAsia="ar-SA"/>
        </w:rPr>
        <w:t>.</w:t>
      </w:r>
      <w:r w:rsidR="004A60E4" w:rsidRPr="0057535F">
        <w:rPr>
          <w:rFonts w:ascii="Times New Roman" w:eastAsia="Times New Roman" w:hAnsi="Times New Roman" w:cs="Times New Roman"/>
          <w:b/>
          <w:kern w:val="1"/>
          <w:lang w:eastAsia="ar-SA"/>
        </w:rPr>
        <w:t> </w:t>
      </w:r>
      <w:r w:rsidR="00286D7C" w:rsidRPr="004415D1">
        <w:rPr>
          <w:rFonts w:ascii="Times New Roman" w:eastAsia="Times New Roman" w:hAnsi="Times New Roman" w:cs="Times New Roman"/>
          <w:b/>
          <w:kern w:val="1"/>
          <w:lang w:eastAsia="ar-SA"/>
        </w:rPr>
        <w:t>ЮРИДИЧЕСКИЕ АДРЕСА, БАНКОВСКИЕ РЕКВИЗИТЫ, ПОДПИСИ СТОРОН</w:t>
      </w:r>
    </w:p>
    <w:tbl>
      <w:tblPr>
        <w:tblpPr w:leftFromText="180" w:rightFromText="180" w:vertAnchor="text" w:horzAnchor="margin" w:tblpY="335"/>
        <w:tblOverlap w:val="never"/>
        <w:tblW w:w="10343" w:type="dxa"/>
        <w:tblLayout w:type="fixed"/>
        <w:tblLook w:val="04A0" w:firstRow="1" w:lastRow="0" w:firstColumn="1" w:lastColumn="0" w:noHBand="0" w:noVBand="1"/>
      </w:tblPr>
      <w:tblGrid>
        <w:gridCol w:w="5384"/>
        <w:gridCol w:w="4959"/>
      </w:tblGrid>
      <w:tr w:rsidR="00E74125" w:rsidRPr="004415D1" w:rsidTr="002464FD">
        <w:trPr>
          <w:trHeight w:val="3540"/>
        </w:trPr>
        <w:tc>
          <w:tcPr>
            <w:tcW w:w="5384" w:type="dxa"/>
            <w:hideMark/>
          </w:tcPr>
          <w:p w:rsidR="00E74125" w:rsidRPr="004415D1" w:rsidRDefault="00E74125" w:rsidP="002464FD">
            <w:pPr>
              <w:pStyle w:val="afffff4"/>
              <w:tabs>
                <w:tab w:val="left" w:pos="7200"/>
              </w:tabs>
              <w:ind w:left="0" w:right="-1"/>
              <w:rPr>
                <w:b/>
                <w:sz w:val="22"/>
                <w:szCs w:val="22"/>
              </w:rPr>
            </w:pPr>
            <w:r w:rsidRPr="004415D1">
              <w:rPr>
                <w:b/>
                <w:sz w:val="22"/>
                <w:szCs w:val="22"/>
              </w:rPr>
              <w:t>Заказчик:</w:t>
            </w:r>
          </w:p>
          <w:p w:rsidR="002226CF" w:rsidRPr="004415D1" w:rsidRDefault="002226CF" w:rsidP="002226CF">
            <w:pPr>
              <w:pStyle w:val="afffff4"/>
              <w:tabs>
                <w:tab w:val="left" w:pos="7200"/>
              </w:tabs>
              <w:ind w:left="0" w:right="-1"/>
              <w:rPr>
                <w:sz w:val="22"/>
                <w:szCs w:val="22"/>
              </w:rPr>
            </w:pPr>
            <w:r w:rsidRPr="004415D1">
              <w:rPr>
                <w:sz w:val="22"/>
                <w:szCs w:val="22"/>
              </w:rPr>
              <w:t xml:space="preserve">Управление Федеральной налоговой </w:t>
            </w:r>
          </w:p>
          <w:p w:rsidR="002226CF" w:rsidRPr="004415D1" w:rsidRDefault="002226CF" w:rsidP="002226CF">
            <w:pPr>
              <w:pStyle w:val="afffff4"/>
              <w:tabs>
                <w:tab w:val="left" w:pos="7200"/>
              </w:tabs>
              <w:ind w:left="0" w:right="-1"/>
              <w:rPr>
                <w:sz w:val="22"/>
                <w:szCs w:val="22"/>
              </w:rPr>
            </w:pPr>
            <w:r w:rsidRPr="004415D1">
              <w:rPr>
                <w:sz w:val="22"/>
                <w:szCs w:val="22"/>
              </w:rPr>
              <w:t>службы по Новосибирской области,</w:t>
            </w:r>
          </w:p>
          <w:p w:rsidR="0068044D" w:rsidRPr="0068044D" w:rsidRDefault="0068044D" w:rsidP="0068044D">
            <w:pPr>
              <w:pStyle w:val="afffff4"/>
              <w:tabs>
                <w:tab w:val="left" w:pos="7200"/>
              </w:tabs>
              <w:ind w:left="0" w:right="-1"/>
              <w:rPr>
                <w:sz w:val="22"/>
                <w:szCs w:val="22"/>
              </w:rPr>
            </w:pPr>
            <w:r w:rsidRPr="0068044D">
              <w:rPr>
                <w:sz w:val="22"/>
                <w:szCs w:val="22"/>
              </w:rPr>
              <w:t xml:space="preserve">630005, г. Новосибирск, ул. Каменская, 49, </w:t>
            </w:r>
          </w:p>
          <w:p w:rsidR="0068044D" w:rsidRPr="0068044D" w:rsidRDefault="0068044D" w:rsidP="0068044D">
            <w:pPr>
              <w:pStyle w:val="afffff4"/>
              <w:tabs>
                <w:tab w:val="left" w:pos="7200"/>
              </w:tabs>
              <w:ind w:left="0" w:right="-1"/>
              <w:rPr>
                <w:sz w:val="22"/>
                <w:szCs w:val="22"/>
              </w:rPr>
            </w:pPr>
            <w:r w:rsidRPr="0068044D">
              <w:rPr>
                <w:sz w:val="22"/>
                <w:szCs w:val="22"/>
              </w:rPr>
              <w:t xml:space="preserve">тел. (383) 316-21-70 </w:t>
            </w:r>
          </w:p>
          <w:p w:rsidR="0068044D" w:rsidRPr="0068044D" w:rsidRDefault="0068044D" w:rsidP="0068044D">
            <w:pPr>
              <w:pStyle w:val="afffff4"/>
              <w:tabs>
                <w:tab w:val="left" w:pos="7200"/>
              </w:tabs>
              <w:ind w:left="0" w:right="-1"/>
              <w:rPr>
                <w:sz w:val="22"/>
                <w:szCs w:val="22"/>
              </w:rPr>
            </w:pPr>
            <w:r w:rsidRPr="0068044D">
              <w:rPr>
                <w:sz w:val="22"/>
                <w:szCs w:val="22"/>
              </w:rPr>
              <w:t>ИНН 5406299616, КПП 540601001</w:t>
            </w:r>
          </w:p>
          <w:p w:rsidR="0068044D" w:rsidRPr="0068044D" w:rsidRDefault="0068044D" w:rsidP="0068044D">
            <w:pPr>
              <w:pStyle w:val="afffff4"/>
              <w:tabs>
                <w:tab w:val="left" w:pos="7200"/>
              </w:tabs>
              <w:ind w:left="0" w:right="-1"/>
              <w:rPr>
                <w:sz w:val="22"/>
                <w:szCs w:val="22"/>
              </w:rPr>
            </w:pPr>
            <w:r w:rsidRPr="0068044D">
              <w:rPr>
                <w:sz w:val="22"/>
                <w:szCs w:val="22"/>
              </w:rPr>
              <w:t xml:space="preserve">УФК по Новосибирской области (Управление Федеральной налоговой службы по </w:t>
            </w:r>
          </w:p>
          <w:p w:rsidR="0068044D" w:rsidRPr="0068044D" w:rsidRDefault="0068044D" w:rsidP="0068044D">
            <w:pPr>
              <w:pStyle w:val="afffff4"/>
              <w:tabs>
                <w:tab w:val="left" w:pos="7200"/>
              </w:tabs>
              <w:ind w:left="0" w:right="-1"/>
              <w:rPr>
                <w:sz w:val="22"/>
                <w:szCs w:val="22"/>
              </w:rPr>
            </w:pPr>
            <w:r w:rsidRPr="0068044D">
              <w:rPr>
                <w:sz w:val="22"/>
                <w:szCs w:val="22"/>
              </w:rPr>
              <w:t>Новосибирской области, л/с 03511128330)</w:t>
            </w:r>
          </w:p>
          <w:p w:rsidR="0068044D" w:rsidRPr="0068044D" w:rsidRDefault="0068044D" w:rsidP="0068044D">
            <w:pPr>
              <w:pStyle w:val="afffff4"/>
              <w:tabs>
                <w:tab w:val="left" w:pos="7200"/>
              </w:tabs>
              <w:ind w:left="0" w:right="-1"/>
              <w:rPr>
                <w:sz w:val="22"/>
                <w:szCs w:val="22"/>
              </w:rPr>
            </w:pPr>
            <w:r w:rsidRPr="0068044D">
              <w:rPr>
                <w:sz w:val="22"/>
                <w:szCs w:val="22"/>
              </w:rPr>
              <w:t>ИНН 5406299616, КПП 540601001</w:t>
            </w:r>
          </w:p>
          <w:p w:rsidR="0068044D" w:rsidRPr="0068044D" w:rsidRDefault="0068044D" w:rsidP="0068044D">
            <w:pPr>
              <w:pStyle w:val="afffff4"/>
              <w:tabs>
                <w:tab w:val="left" w:pos="7200"/>
              </w:tabs>
              <w:ind w:left="0" w:right="-1"/>
              <w:rPr>
                <w:sz w:val="22"/>
                <w:szCs w:val="22"/>
              </w:rPr>
            </w:pPr>
            <w:r w:rsidRPr="0068044D">
              <w:rPr>
                <w:sz w:val="22"/>
                <w:szCs w:val="22"/>
              </w:rPr>
              <w:t>Номер казначейского счета № 03211643000000015100</w:t>
            </w:r>
          </w:p>
          <w:p w:rsidR="0068044D" w:rsidRPr="0068044D" w:rsidRDefault="0068044D" w:rsidP="0068044D">
            <w:pPr>
              <w:pStyle w:val="afffff4"/>
              <w:tabs>
                <w:tab w:val="left" w:pos="7200"/>
              </w:tabs>
              <w:ind w:left="0" w:right="-1"/>
              <w:rPr>
                <w:sz w:val="22"/>
                <w:szCs w:val="22"/>
              </w:rPr>
            </w:pPr>
            <w:r w:rsidRPr="0068044D">
              <w:rPr>
                <w:sz w:val="22"/>
                <w:szCs w:val="22"/>
              </w:rPr>
              <w:t>Номер счета банка № 40102810445370000043</w:t>
            </w:r>
          </w:p>
          <w:p w:rsidR="0068044D" w:rsidRPr="0068044D" w:rsidRDefault="0068044D" w:rsidP="0068044D">
            <w:pPr>
              <w:pStyle w:val="afffff4"/>
              <w:tabs>
                <w:tab w:val="left" w:pos="7200"/>
              </w:tabs>
              <w:ind w:left="0" w:right="-1"/>
              <w:rPr>
                <w:sz w:val="22"/>
                <w:szCs w:val="22"/>
              </w:rPr>
            </w:pPr>
            <w:r w:rsidRPr="0068044D">
              <w:rPr>
                <w:sz w:val="22"/>
                <w:szCs w:val="22"/>
              </w:rPr>
              <w:t xml:space="preserve">ОКЦ № 1 Сибирского ГУ Банка России//УФК </w:t>
            </w:r>
          </w:p>
          <w:p w:rsidR="0068044D" w:rsidRPr="0068044D" w:rsidRDefault="0068044D" w:rsidP="0068044D">
            <w:pPr>
              <w:pStyle w:val="afffff4"/>
              <w:tabs>
                <w:tab w:val="left" w:pos="7200"/>
              </w:tabs>
              <w:ind w:left="0" w:right="-1"/>
              <w:rPr>
                <w:sz w:val="22"/>
                <w:szCs w:val="22"/>
              </w:rPr>
            </w:pPr>
            <w:r w:rsidRPr="0068044D">
              <w:rPr>
                <w:sz w:val="22"/>
                <w:szCs w:val="22"/>
              </w:rPr>
              <w:t>по Новосибирской области г. Новосибирск)</w:t>
            </w:r>
          </w:p>
          <w:p w:rsidR="009C7EB9" w:rsidRDefault="0068044D" w:rsidP="0068044D">
            <w:pPr>
              <w:pStyle w:val="afffff4"/>
              <w:tabs>
                <w:tab w:val="left" w:pos="7200"/>
              </w:tabs>
              <w:ind w:left="0" w:right="-1"/>
              <w:rPr>
                <w:sz w:val="22"/>
                <w:szCs w:val="22"/>
              </w:rPr>
            </w:pPr>
            <w:r w:rsidRPr="0068044D">
              <w:rPr>
                <w:sz w:val="22"/>
                <w:szCs w:val="22"/>
              </w:rPr>
              <w:t>БИК банка (БИК ТОФК) 015004950</w:t>
            </w:r>
          </w:p>
          <w:p w:rsidR="0068044D" w:rsidRDefault="0068044D" w:rsidP="0068044D">
            <w:pPr>
              <w:pStyle w:val="afffff4"/>
              <w:tabs>
                <w:tab w:val="left" w:pos="7200"/>
              </w:tabs>
              <w:ind w:left="0" w:right="-1"/>
              <w:rPr>
                <w:sz w:val="22"/>
                <w:szCs w:val="22"/>
              </w:rPr>
            </w:pPr>
          </w:p>
          <w:p w:rsidR="0068044D" w:rsidRPr="002226CF" w:rsidRDefault="0068044D" w:rsidP="0068044D">
            <w:pPr>
              <w:pStyle w:val="afffff4"/>
              <w:tabs>
                <w:tab w:val="left" w:pos="7200"/>
              </w:tabs>
              <w:ind w:left="0" w:right="-1"/>
              <w:rPr>
                <w:sz w:val="16"/>
                <w:szCs w:val="16"/>
              </w:rPr>
            </w:pPr>
          </w:p>
          <w:p w:rsidR="009C7EB9" w:rsidRPr="00191283" w:rsidRDefault="009C7EB9" w:rsidP="009C7EB9">
            <w:pPr>
              <w:pStyle w:val="afffff4"/>
              <w:tabs>
                <w:tab w:val="left" w:pos="7200"/>
              </w:tabs>
              <w:ind w:left="0" w:right="-1"/>
              <w:rPr>
                <w:sz w:val="22"/>
                <w:szCs w:val="22"/>
              </w:rPr>
            </w:pPr>
            <w:r>
              <w:rPr>
                <w:sz w:val="22"/>
                <w:szCs w:val="22"/>
              </w:rPr>
              <w:t>_____________</w:t>
            </w:r>
            <w:r w:rsidRPr="00191283">
              <w:rPr>
                <w:sz w:val="22"/>
                <w:szCs w:val="22"/>
              </w:rPr>
              <w:t xml:space="preserve">____________/ </w:t>
            </w:r>
            <w:r w:rsidR="00B81595">
              <w:rPr>
                <w:sz w:val="22"/>
                <w:szCs w:val="22"/>
              </w:rPr>
              <w:t>С.А. Скрипко</w:t>
            </w:r>
          </w:p>
          <w:p w:rsidR="009C7EB9" w:rsidRDefault="009C7EB9" w:rsidP="009C7EB9">
            <w:pPr>
              <w:pStyle w:val="afffff4"/>
              <w:tabs>
                <w:tab w:val="left" w:pos="7200"/>
              </w:tabs>
              <w:ind w:left="0" w:right="-1"/>
              <w:rPr>
                <w:sz w:val="22"/>
                <w:szCs w:val="22"/>
              </w:rPr>
            </w:pPr>
          </w:p>
          <w:p w:rsidR="00B1278E" w:rsidRPr="00191283" w:rsidRDefault="00B1278E" w:rsidP="009C7EB9">
            <w:pPr>
              <w:pStyle w:val="afffff4"/>
              <w:tabs>
                <w:tab w:val="left" w:pos="7200"/>
              </w:tabs>
              <w:ind w:left="0" w:right="-1"/>
              <w:rPr>
                <w:sz w:val="22"/>
                <w:szCs w:val="22"/>
              </w:rPr>
            </w:pPr>
          </w:p>
          <w:p w:rsidR="009C7EB9" w:rsidRPr="004415D1" w:rsidRDefault="009C7EB9" w:rsidP="009C7EB9">
            <w:pPr>
              <w:pStyle w:val="afffff4"/>
              <w:tabs>
                <w:tab w:val="left" w:pos="7200"/>
              </w:tabs>
              <w:ind w:left="0" w:right="-1"/>
              <w:rPr>
                <w:sz w:val="22"/>
                <w:szCs w:val="22"/>
              </w:rPr>
            </w:pPr>
            <w:r>
              <w:rPr>
                <w:sz w:val="22"/>
                <w:szCs w:val="22"/>
              </w:rPr>
              <w:t>М.П.</w:t>
            </w:r>
          </w:p>
        </w:tc>
        <w:tc>
          <w:tcPr>
            <w:tcW w:w="4959" w:type="dxa"/>
            <w:hideMark/>
          </w:tcPr>
          <w:p w:rsidR="00E74125" w:rsidRPr="004415D1" w:rsidRDefault="00E74125" w:rsidP="002464FD">
            <w:pPr>
              <w:widowControl w:val="0"/>
              <w:spacing w:after="0" w:line="240" w:lineRule="auto"/>
              <w:ind w:left="-3"/>
              <w:rPr>
                <w:rFonts w:ascii="Times New Roman" w:hAnsi="Times New Roman" w:cs="Times New Roman"/>
                <w:color w:val="FF0000"/>
              </w:rPr>
            </w:pPr>
            <w:r w:rsidRPr="004415D1">
              <w:rPr>
                <w:rFonts w:ascii="Times New Roman" w:hAnsi="Times New Roman" w:cs="Times New Roman"/>
                <w:b/>
              </w:rPr>
              <w:t>Исполнитель:</w:t>
            </w:r>
          </w:p>
          <w:p w:rsidR="009C7EB9" w:rsidRPr="004415D1" w:rsidRDefault="009C7EB9" w:rsidP="00930661">
            <w:pPr>
              <w:pStyle w:val="afffff4"/>
              <w:tabs>
                <w:tab w:val="left" w:pos="7200"/>
              </w:tabs>
              <w:ind w:left="0"/>
              <w:rPr>
                <w:sz w:val="22"/>
                <w:szCs w:val="22"/>
              </w:rPr>
            </w:pPr>
          </w:p>
        </w:tc>
      </w:tr>
    </w:tbl>
    <w:p w:rsidR="00466886" w:rsidRPr="004415D1" w:rsidRDefault="00466886" w:rsidP="004A60E4">
      <w:pPr>
        <w:suppressAutoHyphens/>
        <w:spacing w:after="0" w:line="240" w:lineRule="auto"/>
        <w:jc w:val="center"/>
        <w:rPr>
          <w:rFonts w:ascii="Times New Roman" w:eastAsia="Times New Roman" w:hAnsi="Times New Roman" w:cs="Times New Roman"/>
          <w:b/>
          <w:kern w:val="1"/>
          <w:lang w:eastAsia="ar-SA"/>
        </w:rPr>
      </w:pPr>
    </w:p>
    <w:p w:rsidR="002F1073" w:rsidRDefault="002F1073" w:rsidP="00CD13DA">
      <w:pPr>
        <w:spacing w:after="0" w:line="240" w:lineRule="auto"/>
        <w:ind w:firstLine="6237"/>
        <w:rPr>
          <w:rFonts w:ascii="Times New Roman" w:eastAsia="Times New Roman" w:hAnsi="Times New Roman" w:cs="Times New Roman"/>
          <w:kern w:val="1"/>
          <w:lang w:eastAsia="ar-SA"/>
        </w:rPr>
      </w:pPr>
    </w:p>
    <w:p w:rsidR="00594B91" w:rsidRPr="0055267F" w:rsidRDefault="00CB57C0" w:rsidP="005211BF">
      <w:pPr>
        <w:spacing w:after="0" w:line="240" w:lineRule="auto"/>
        <w:ind w:firstLine="6521"/>
        <w:rPr>
          <w:rFonts w:ascii="Times New Roman" w:eastAsia="Times New Roman" w:hAnsi="Times New Roman" w:cs="Times New Roman"/>
          <w:kern w:val="1"/>
          <w:lang w:eastAsia="ar-SA"/>
        </w:rPr>
      </w:pPr>
      <w:r w:rsidRPr="007A53BD">
        <w:rPr>
          <w:rFonts w:ascii="Times New Roman" w:eastAsia="Times New Roman" w:hAnsi="Times New Roman" w:cs="Times New Roman"/>
          <w:kern w:val="1"/>
          <w:sz w:val="24"/>
          <w:szCs w:val="24"/>
          <w:lang w:eastAsia="ar-SA"/>
        </w:rPr>
        <w:br w:type="page"/>
      </w:r>
      <w:r w:rsidR="00594B91" w:rsidRPr="0055267F">
        <w:rPr>
          <w:rFonts w:ascii="Times New Roman" w:eastAsia="Times New Roman" w:hAnsi="Times New Roman" w:cs="Times New Roman"/>
          <w:kern w:val="1"/>
          <w:lang w:eastAsia="ar-SA"/>
        </w:rPr>
        <w:lastRenderedPageBreak/>
        <w:t>Приложение № 1</w:t>
      </w:r>
    </w:p>
    <w:p w:rsidR="00594B91" w:rsidRPr="0055267F" w:rsidRDefault="00594B91" w:rsidP="005211BF">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 xml:space="preserve">к государственному контракту </w:t>
      </w:r>
    </w:p>
    <w:p w:rsidR="00594B91" w:rsidRPr="0055267F" w:rsidRDefault="00594B91" w:rsidP="005211BF">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от «_</w:t>
      </w:r>
      <w:r w:rsidR="0013613C" w:rsidRPr="0055267F">
        <w:rPr>
          <w:rFonts w:ascii="Times New Roman" w:eastAsia="Times New Roman" w:hAnsi="Times New Roman" w:cs="Times New Roman"/>
          <w:kern w:val="1"/>
          <w:lang w:eastAsia="ar-SA"/>
        </w:rPr>
        <w:t>__</w:t>
      </w:r>
      <w:r w:rsidRPr="0055267F">
        <w:rPr>
          <w:rFonts w:ascii="Times New Roman" w:eastAsia="Times New Roman" w:hAnsi="Times New Roman" w:cs="Times New Roman"/>
          <w:kern w:val="1"/>
          <w:lang w:eastAsia="ar-SA"/>
        </w:rPr>
        <w:t>_» ____</w:t>
      </w:r>
      <w:r w:rsidR="0013613C" w:rsidRPr="0055267F">
        <w:rPr>
          <w:rFonts w:ascii="Times New Roman" w:eastAsia="Times New Roman" w:hAnsi="Times New Roman" w:cs="Times New Roman"/>
          <w:kern w:val="1"/>
          <w:lang w:eastAsia="ar-SA"/>
        </w:rPr>
        <w:t>___</w:t>
      </w:r>
      <w:r w:rsidRPr="0055267F">
        <w:rPr>
          <w:rFonts w:ascii="Times New Roman" w:eastAsia="Times New Roman" w:hAnsi="Times New Roman" w:cs="Times New Roman"/>
          <w:kern w:val="1"/>
          <w:lang w:eastAsia="ar-SA"/>
        </w:rPr>
        <w:t>__ 20</w:t>
      </w:r>
      <w:r w:rsidR="00E74125" w:rsidRPr="0055267F">
        <w:rPr>
          <w:rFonts w:ascii="Times New Roman" w:eastAsia="Times New Roman" w:hAnsi="Times New Roman" w:cs="Times New Roman"/>
          <w:kern w:val="1"/>
          <w:lang w:eastAsia="ar-SA"/>
        </w:rPr>
        <w:t>2</w:t>
      </w:r>
      <w:r w:rsidR="0068044D">
        <w:rPr>
          <w:rFonts w:ascii="Times New Roman" w:eastAsia="Times New Roman" w:hAnsi="Times New Roman" w:cs="Times New Roman"/>
          <w:kern w:val="1"/>
          <w:lang w:eastAsia="ar-SA"/>
        </w:rPr>
        <w:t>6</w:t>
      </w:r>
      <w:r w:rsidR="00864063" w:rsidRPr="0055267F">
        <w:rPr>
          <w:rFonts w:ascii="Times New Roman" w:eastAsia="Times New Roman" w:hAnsi="Times New Roman" w:cs="Times New Roman"/>
          <w:kern w:val="1"/>
          <w:lang w:eastAsia="ar-SA"/>
        </w:rPr>
        <w:t xml:space="preserve"> </w:t>
      </w:r>
      <w:r w:rsidRPr="0055267F">
        <w:rPr>
          <w:rFonts w:ascii="Times New Roman" w:eastAsia="Times New Roman" w:hAnsi="Times New Roman" w:cs="Times New Roman"/>
          <w:kern w:val="1"/>
          <w:lang w:eastAsia="ar-SA"/>
        </w:rPr>
        <w:t xml:space="preserve">г. № </w:t>
      </w:r>
      <w:r w:rsidR="0013613C" w:rsidRPr="0055267F">
        <w:rPr>
          <w:rFonts w:ascii="Times New Roman" w:eastAsia="Times New Roman" w:hAnsi="Times New Roman" w:cs="Times New Roman"/>
          <w:kern w:val="1"/>
          <w:lang w:eastAsia="ar-SA"/>
        </w:rPr>
        <w:t>_____</w:t>
      </w:r>
      <w:r w:rsidRPr="0055267F">
        <w:rPr>
          <w:rFonts w:ascii="Times New Roman" w:eastAsia="Times New Roman" w:hAnsi="Times New Roman" w:cs="Times New Roman"/>
          <w:kern w:val="1"/>
          <w:lang w:eastAsia="ar-SA"/>
        </w:rPr>
        <w:t xml:space="preserve"> </w:t>
      </w:r>
    </w:p>
    <w:p w:rsidR="00594B91" w:rsidRDefault="00594B9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C25171" w:rsidRDefault="00C2517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C25171" w:rsidRDefault="00C2517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C25171" w:rsidRDefault="00C2517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2226CF" w:rsidRDefault="00C25171" w:rsidP="00C25171">
      <w:pPr>
        <w:tabs>
          <w:tab w:val="left" w:pos="1418"/>
        </w:tabs>
        <w:suppressAutoHyphens/>
        <w:spacing w:after="0" w:line="240" w:lineRule="auto"/>
        <w:jc w:val="center"/>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t>Спецификация</w:t>
      </w:r>
    </w:p>
    <w:p w:rsidR="00C25171" w:rsidRDefault="00C25171" w:rsidP="00C25171">
      <w:pPr>
        <w:suppressAutoHyphens/>
        <w:spacing w:after="0" w:line="240" w:lineRule="auto"/>
        <w:rPr>
          <w:rFonts w:ascii="Times New Roman" w:eastAsia="Times New Roman" w:hAnsi="Times New Roman" w:cs="Times New Roman"/>
          <w:b/>
          <w:kern w:val="1"/>
          <w:lang w:eastAsia="ar-SA"/>
        </w:rPr>
      </w:pPr>
    </w:p>
    <w:p w:rsidR="002419CC" w:rsidRPr="0036123E" w:rsidRDefault="002419CC" w:rsidP="002419CC">
      <w:pPr>
        <w:pStyle w:val="ConsNormal"/>
        <w:rPr>
          <w:rFonts w:ascii="Times New Roman" w:hAnsi="Times New Roman"/>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8"/>
        <w:gridCol w:w="2082"/>
        <w:gridCol w:w="1134"/>
        <w:gridCol w:w="1701"/>
        <w:gridCol w:w="1417"/>
        <w:gridCol w:w="1985"/>
        <w:gridCol w:w="1417"/>
      </w:tblGrid>
      <w:tr w:rsidR="002419CC" w:rsidRPr="0036123E" w:rsidTr="002419CC">
        <w:trPr>
          <w:trHeight w:val="253"/>
        </w:trPr>
        <w:tc>
          <w:tcPr>
            <w:tcW w:w="578" w:type="dxa"/>
            <w:vMerge w:val="restart"/>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Pr>
                <w:sz w:val="22"/>
                <w:szCs w:val="22"/>
              </w:rPr>
              <w:t>№</w:t>
            </w:r>
            <w:r w:rsidRPr="0036123E">
              <w:rPr>
                <w:sz w:val="22"/>
                <w:szCs w:val="22"/>
              </w:rPr>
              <w:t xml:space="preserve"> п/п</w:t>
            </w:r>
          </w:p>
        </w:tc>
        <w:tc>
          <w:tcPr>
            <w:tcW w:w="2082" w:type="dxa"/>
            <w:vMerge w:val="restart"/>
            <w:tcBorders>
              <w:top w:val="single" w:sz="6" w:space="0" w:color="auto"/>
              <w:left w:val="single" w:sz="6" w:space="0" w:color="auto"/>
              <w:bottom w:val="nil"/>
              <w:right w:val="single" w:sz="6" w:space="0" w:color="auto"/>
            </w:tcBorders>
          </w:tcPr>
          <w:p w:rsidR="002419CC" w:rsidRPr="0036123E" w:rsidRDefault="002419CC" w:rsidP="00717E4E">
            <w:pPr>
              <w:pStyle w:val="ConsDTNormal"/>
              <w:autoSpaceDE/>
              <w:jc w:val="center"/>
              <w:rPr>
                <w:sz w:val="22"/>
                <w:szCs w:val="22"/>
              </w:rPr>
            </w:pPr>
            <w:r w:rsidRPr="0036123E">
              <w:rPr>
                <w:sz w:val="22"/>
                <w:szCs w:val="22"/>
              </w:rPr>
              <w:t>Наименование услуги</w:t>
            </w:r>
          </w:p>
        </w:tc>
        <w:tc>
          <w:tcPr>
            <w:tcW w:w="1134" w:type="dxa"/>
            <w:vMerge w:val="restart"/>
            <w:tcBorders>
              <w:top w:val="single" w:sz="6" w:space="0" w:color="auto"/>
              <w:left w:val="single" w:sz="6" w:space="0" w:color="auto"/>
              <w:bottom w:val="nil"/>
              <w:right w:val="single" w:sz="6" w:space="0" w:color="auto"/>
            </w:tcBorders>
          </w:tcPr>
          <w:p w:rsidR="002419CC" w:rsidRPr="0036123E" w:rsidRDefault="002419CC" w:rsidP="002419CC">
            <w:pPr>
              <w:pStyle w:val="ConsDTNormal"/>
              <w:autoSpaceDE/>
              <w:ind w:left="-108" w:right="-108"/>
              <w:jc w:val="center"/>
              <w:rPr>
                <w:sz w:val="22"/>
                <w:szCs w:val="22"/>
              </w:rPr>
            </w:pPr>
            <w:r w:rsidRPr="0036123E">
              <w:rPr>
                <w:sz w:val="22"/>
                <w:szCs w:val="22"/>
              </w:rPr>
              <w:t xml:space="preserve">Единица измерения </w:t>
            </w:r>
          </w:p>
        </w:tc>
        <w:tc>
          <w:tcPr>
            <w:tcW w:w="1701" w:type="dxa"/>
            <w:vMerge w:val="restart"/>
            <w:tcBorders>
              <w:top w:val="single" w:sz="6" w:space="0" w:color="auto"/>
              <w:left w:val="single" w:sz="6" w:space="0" w:color="auto"/>
              <w:bottom w:val="nil"/>
              <w:right w:val="single" w:sz="6" w:space="0" w:color="auto"/>
            </w:tcBorders>
          </w:tcPr>
          <w:p w:rsidR="002419CC" w:rsidRPr="0036123E" w:rsidRDefault="002419CC" w:rsidP="00717E4E">
            <w:pPr>
              <w:pStyle w:val="ConsDTNormal"/>
              <w:autoSpaceDE/>
              <w:jc w:val="center"/>
              <w:rPr>
                <w:sz w:val="22"/>
                <w:szCs w:val="22"/>
              </w:rPr>
            </w:pPr>
            <w:r w:rsidRPr="0036123E">
              <w:rPr>
                <w:sz w:val="22"/>
                <w:szCs w:val="22"/>
              </w:rPr>
              <w:t>Объем услуги</w:t>
            </w:r>
            <w:r>
              <w:rPr>
                <w:sz w:val="22"/>
                <w:szCs w:val="22"/>
              </w:rPr>
              <w:t>, час</w:t>
            </w:r>
          </w:p>
        </w:tc>
        <w:tc>
          <w:tcPr>
            <w:tcW w:w="1417" w:type="dxa"/>
            <w:vMerge w:val="restart"/>
            <w:tcBorders>
              <w:top w:val="single" w:sz="6" w:space="0" w:color="auto"/>
              <w:left w:val="single" w:sz="6" w:space="0" w:color="auto"/>
              <w:bottom w:val="nil"/>
              <w:right w:val="single" w:sz="6" w:space="0" w:color="auto"/>
            </w:tcBorders>
          </w:tcPr>
          <w:p w:rsidR="002419CC" w:rsidRPr="0036123E" w:rsidRDefault="002419CC" w:rsidP="00717E4E">
            <w:pPr>
              <w:pStyle w:val="ConsDTNormal"/>
              <w:autoSpaceDE/>
              <w:jc w:val="center"/>
              <w:rPr>
                <w:sz w:val="22"/>
                <w:szCs w:val="22"/>
              </w:rPr>
            </w:pPr>
            <w:r>
              <w:rPr>
                <w:sz w:val="22"/>
                <w:szCs w:val="22"/>
              </w:rPr>
              <w:t>Налоговая ставка, %</w:t>
            </w:r>
          </w:p>
        </w:tc>
        <w:tc>
          <w:tcPr>
            <w:tcW w:w="1985" w:type="dxa"/>
            <w:vMerge w:val="restart"/>
            <w:tcBorders>
              <w:top w:val="single" w:sz="6" w:space="0" w:color="auto"/>
              <w:left w:val="single" w:sz="6" w:space="0" w:color="auto"/>
              <w:bottom w:val="nil"/>
              <w:right w:val="single" w:sz="6" w:space="0" w:color="auto"/>
            </w:tcBorders>
          </w:tcPr>
          <w:p w:rsidR="002419CC" w:rsidRPr="0036123E" w:rsidRDefault="002419CC" w:rsidP="00717E4E">
            <w:pPr>
              <w:pStyle w:val="ConsDTNormal"/>
              <w:autoSpaceDE/>
              <w:jc w:val="center"/>
              <w:rPr>
                <w:sz w:val="22"/>
                <w:szCs w:val="22"/>
              </w:rPr>
            </w:pPr>
            <w:r w:rsidRPr="0036123E">
              <w:rPr>
                <w:sz w:val="22"/>
                <w:szCs w:val="22"/>
              </w:rPr>
              <w:t>Цена единицы услуги с учетом НДС</w:t>
            </w:r>
            <w:r>
              <w:rPr>
                <w:sz w:val="22"/>
                <w:szCs w:val="22"/>
              </w:rPr>
              <w:t>,</w:t>
            </w:r>
            <w:r w:rsidRPr="0036123E">
              <w:rPr>
                <w:sz w:val="22"/>
                <w:szCs w:val="22"/>
              </w:rPr>
              <w:t xml:space="preserve"> руб. </w:t>
            </w:r>
          </w:p>
        </w:tc>
        <w:tc>
          <w:tcPr>
            <w:tcW w:w="1417" w:type="dxa"/>
            <w:vMerge w:val="restart"/>
            <w:tcBorders>
              <w:top w:val="single" w:sz="6" w:space="0" w:color="auto"/>
              <w:left w:val="single" w:sz="6" w:space="0" w:color="auto"/>
              <w:bottom w:val="nil"/>
              <w:right w:val="single" w:sz="6" w:space="0" w:color="auto"/>
            </w:tcBorders>
          </w:tcPr>
          <w:p w:rsidR="002419CC" w:rsidRPr="0036123E" w:rsidRDefault="002419CC" w:rsidP="00717E4E">
            <w:pPr>
              <w:pStyle w:val="ConsDTNormal"/>
              <w:autoSpaceDE/>
              <w:jc w:val="center"/>
              <w:rPr>
                <w:sz w:val="22"/>
                <w:szCs w:val="22"/>
              </w:rPr>
            </w:pPr>
            <w:r>
              <w:rPr>
                <w:sz w:val="22"/>
                <w:szCs w:val="22"/>
              </w:rPr>
              <w:t xml:space="preserve">Сумма с учетом НДС, руб. </w:t>
            </w:r>
          </w:p>
        </w:tc>
      </w:tr>
      <w:tr w:rsidR="002419CC" w:rsidRPr="0036123E" w:rsidTr="002419CC">
        <w:trPr>
          <w:trHeight w:val="253"/>
        </w:trPr>
        <w:tc>
          <w:tcPr>
            <w:tcW w:w="578"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c>
          <w:tcPr>
            <w:tcW w:w="2082" w:type="dxa"/>
            <w:vMerge/>
            <w:tcBorders>
              <w:top w:val="nil"/>
              <w:left w:val="single" w:sz="6" w:space="0" w:color="auto"/>
              <w:bottom w:val="single" w:sz="6" w:space="0" w:color="auto"/>
              <w:right w:val="single" w:sz="6" w:space="0" w:color="auto"/>
            </w:tcBorders>
          </w:tcPr>
          <w:p w:rsidR="002419CC" w:rsidRPr="0036123E" w:rsidRDefault="002419CC" w:rsidP="00717E4E">
            <w:pPr>
              <w:pStyle w:val="ConsNormal"/>
              <w:rPr>
                <w:rFonts w:ascii="Times New Roman" w:hAnsi="Times New Roman"/>
                <w:sz w:val="22"/>
                <w:szCs w:val="22"/>
              </w:rPr>
            </w:pPr>
          </w:p>
        </w:tc>
        <w:tc>
          <w:tcPr>
            <w:tcW w:w="1134"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c>
          <w:tcPr>
            <w:tcW w:w="1701"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c>
          <w:tcPr>
            <w:tcW w:w="1417"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c>
          <w:tcPr>
            <w:tcW w:w="1985"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c>
          <w:tcPr>
            <w:tcW w:w="1417" w:type="dxa"/>
            <w:vMerge/>
            <w:tcBorders>
              <w:top w:val="nil"/>
              <w:left w:val="single" w:sz="6" w:space="0" w:color="auto"/>
              <w:bottom w:val="nil"/>
              <w:right w:val="single" w:sz="6" w:space="0" w:color="auto"/>
            </w:tcBorders>
          </w:tcPr>
          <w:p w:rsidR="002419CC" w:rsidRPr="0036123E" w:rsidRDefault="002419CC" w:rsidP="00717E4E">
            <w:pPr>
              <w:pStyle w:val="ConsNormal"/>
              <w:rPr>
                <w:rFonts w:ascii="Times New Roman" w:hAnsi="Times New Roman"/>
                <w:sz w:val="22"/>
                <w:szCs w:val="22"/>
              </w:rPr>
            </w:pPr>
          </w:p>
        </w:tc>
      </w:tr>
      <w:tr w:rsidR="002419CC" w:rsidRPr="0036123E" w:rsidTr="002419CC">
        <w:tc>
          <w:tcPr>
            <w:tcW w:w="578" w:type="dxa"/>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sidRPr="0036123E">
              <w:rPr>
                <w:bCs/>
                <w:iCs/>
                <w:sz w:val="22"/>
                <w:szCs w:val="22"/>
              </w:rPr>
              <w:t>1</w:t>
            </w:r>
          </w:p>
        </w:tc>
        <w:tc>
          <w:tcPr>
            <w:tcW w:w="2082" w:type="dxa"/>
            <w:tcBorders>
              <w:top w:val="single" w:sz="6" w:space="0" w:color="auto"/>
              <w:left w:val="single" w:sz="6" w:space="0" w:color="auto"/>
              <w:bottom w:val="single" w:sz="6" w:space="0" w:color="auto"/>
              <w:right w:val="single" w:sz="6" w:space="0" w:color="auto"/>
            </w:tcBorders>
          </w:tcPr>
          <w:p w:rsidR="002419CC" w:rsidRPr="0036123E" w:rsidRDefault="002419CC" w:rsidP="002419CC">
            <w:pPr>
              <w:pStyle w:val="ConsDTNormal"/>
              <w:autoSpaceDE/>
              <w:jc w:val="left"/>
              <w:rPr>
                <w:sz w:val="22"/>
                <w:szCs w:val="22"/>
              </w:rPr>
            </w:pPr>
            <w:r w:rsidRPr="0036123E">
              <w:rPr>
                <w:bCs/>
                <w:iCs/>
                <w:sz w:val="22"/>
                <w:szCs w:val="22"/>
              </w:rPr>
              <w:t xml:space="preserve">Услуги охраны </w:t>
            </w:r>
            <w:r>
              <w:rPr>
                <w:bCs/>
                <w:iCs/>
                <w:sz w:val="22"/>
                <w:szCs w:val="22"/>
              </w:rPr>
              <w:t xml:space="preserve">объекта </w:t>
            </w:r>
            <w:r w:rsidRPr="0036123E">
              <w:rPr>
                <w:bCs/>
                <w:iCs/>
                <w:sz w:val="22"/>
                <w:szCs w:val="22"/>
              </w:rPr>
              <w:t>(</w:t>
            </w:r>
            <w:r>
              <w:rPr>
                <w:bCs/>
                <w:iCs/>
                <w:sz w:val="22"/>
                <w:szCs w:val="22"/>
              </w:rPr>
              <w:t>пультовое централизованное наблюдение, ПЦН</w:t>
            </w:r>
            <w:r w:rsidRPr="0036123E">
              <w:rPr>
                <w:bCs/>
                <w:iCs/>
                <w:sz w:val="22"/>
                <w:szCs w:val="22"/>
              </w:rPr>
              <w:t>)</w:t>
            </w:r>
          </w:p>
        </w:tc>
        <w:tc>
          <w:tcPr>
            <w:tcW w:w="1134" w:type="dxa"/>
            <w:tcBorders>
              <w:top w:val="single" w:sz="6" w:space="0" w:color="auto"/>
              <w:left w:val="single" w:sz="6" w:space="0" w:color="auto"/>
              <w:bottom w:val="single" w:sz="6" w:space="0" w:color="auto"/>
              <w:right w:val="single" w:sz="6" w:space="0" w:color="auto"/>
            </w:tcBorders>
          </w:tcPr>
          <w:p w:rsidR="002419CC" w:rsidRPr="0036123E" w:rsidRDefault="002419CC" w:rsidP="002419CC">
            <w:pPr>
              <w:pStyle w:val="ConsDTNormal"/>
              <w:autoSpaceDE/>
              <w:jc w:val="left"/>
              <w:rPr>
                <w:sz w:val="22"/>
                <w:szCs w:val="22"/>
              </w:rPr>
            </w:pPr>
            <w:r>
              <w:rPr>
                <w:bCs/>
                <w:iCs/>
                <w:sz w:val="22"/>
                <w:szCs w:val="22"/>
              </w:rPr>
              <w:t>ПЦН/</w:t>
            </w:r>
            <w:r w:rsidRPr="0036123E">
              <w:rPr>
                <w:bCs/>
                <w:iCs/>
                <w:sz w:val="22"/>
                <w:szCs w:val="22"/>
              </w:rPr>
              <w:t>час</w:t>
            </w:r>
          </w:p>
        </w:tc>
        <w:tc>
          <w:tcPr>
            <w:tcW w:w="1701" w:type="dxa"/>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Pr>
                <w:bCs/>
                <w:iCs/>
                <w:sz w:val="22"/>
                <w:szCs w:val="22"/>
              </w:rPr>
              <w:t>2184</w:t>
            </w:r>
          </w:p>
        </w:tc>
        <w:tc>
          <w:tcPr>
            <w:tcW w:w="1417" w:type="dxa"/>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Pr>
                <w:bCs/>
                <w:iCs/>
                <w:sz w:val="22"/>
                <w:szCs w:val="22"/>
              </w:rPr>
              <w:t>5</w:t>
            </w:r>
          </w:p>
        </w:tc>
        <w:tc>
          <w:tcPr>
            <w:tcW w:w="1985" w:type="dxa"/>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Pr>
                <w:bCs/>
                <w:iCs/>
                <w:sz w:val="22"/>
                <w:szCs w:val="22"/>
              </w:rPr>
              <w:t>19,00</w:t>
            </w:r>
          </w:p>
        </w:tc>
        <w:tc>
          <w:tcPr>
            <w:tcW w:w="1417" w:type="dxa"/>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center"/>
              <w:rPr>
                <w:sz w:val="22"/>
                <w:szCs w:val="22"/>
              </w:rPr>
            </w:pPr>
            <w:r>
              <w:rPr>
                <w:sz w:val="22"/>
                <w:szCs w:val="22"/>
              </w:rPr>
              <w:t>41496,00</w:t>
            </w:r>
          </w:p>
        </w:tc>
      </w:tr>
      <w:tr w:rsidR="002419CC" w:rsidRPr="0036123E" w:rsidTr="002419CC">
        <w:tc>
          <w:tcPr>
            <w:tcW w:w="2660" w:type="dxa"/>
            <w:gridSpan w:val="2"/>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left"/>
              <w:rPr>
                <w:sz w:val="22"/>
                <w:szCs w:val="22"/>
              </w:rPr>
            </w:pPr>
            <w:r w:rsidRPr="0036123E">
              <w:rPr>
                <w:sz w:val="22"/>
                <w:szCs w:val="22"/>
              </w:rPr>
              <w:t>Итого</w:t>
            </w:r>
            <w:r>
              <w:rPr>
                <w:sz w:val="22"/>
                <w:szCs w:val="22"/>
              </w:rPr>
              <w:t xml:space="preserve"> (цена контракта), руб</w:t>
            </w:r>
            <w:r w:rsidRPr="0036123E">
              <w:rPr>
                <w:sz w:val="22"/>
                <w:szCs w:val="22"/>
              </w:rPr>
              <w:t>:</w:t>
            </w:r>
          </w:p>
        </w:tc>
        <w:tc>
          <w:tcPr>
            <w:tcW w:w="7654" w:type="dxa"/>
            <w:gridSpan w:val="5"/>
            <w:tcBorders>
              <w:top w:val="single" w:sz="6" w:space="0" w:color="auto"/>
              <w:left w:val="single" w:sz="6" w:space="0" w:color="auto"/>
              <w:bottom w:val="single" w:sz="6" w:space="0" w:color="auto"/>
              <w:right w:val="single" w:sz="6" w:space="0" w:color="auto"/>
            </w:tcBorders>
          </w:tcPr>
          <w:p w:rsidR="002419CC" w:rsidRPr="0036123E" w:rsidRDefault="002419CC" w:rsidP="00717E4E">
            <w:pPr>
              <w:pStyle w:val="ConsDTNormal"/>
              <w:autoSpaceDE/>
              <w:jc w:val="right"/>
              <w:rPr>
                <w:sz w:val="22"/>
                <w:szCs w:val="22"/>
              </w:rPr>
            </w:pPr>
            <w:r>
              <w:rPr>
                <w:bCs/>
                <w:iCs/>
                <w:sz w:val="22"/>
                <w:szCs w:val="22"/>
              </w:rPr>
              <w:t>41496,00</w:t>
            </w:r>
          </w:p>
        </w:tc>
      </w:tr>
    </w:tbl>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C26BFA" w:rsidP="00C26BFA">
      <w:pPr>
        <w:suppressAutoHyphens/>
        <w:spacing w:after="0" w:line="240" w:lineRule="auto"/>
        <w:ind w:firstLine="708"/>
        <w:rPr>
          <w:rFonts w:ascii="Times New Roman" w:eastAsia="Times New Roman" w:hAnsi="Times New Roman" w:cs="Times New Roman"/>
          <w:kern w:val="1"/>
          <w:lang w:eastAsia="ar-SA"/>
        </w:rPr>
      </w:pPr>
      <w:r w:rsidRPr="00C26BFA">
        <w:rPr>
          <w:rFonts w:ascii="Times New Roman" w:eastAsia="Times New Roman" w:hAnsi="Times New Roman" w:cs="Times New Roman"/>
          <w:b/>
          <w:kern w:val="1"/>
          <w:lang w:eastAsia="ar-SA"/>
        </w:rPr>
        <w:t>Итого:</w:t>
      </w:r>
      <w:r w:rsidR="002419CC" w:rsidRPr="00C26BFA">
        <w:rPr>
          <w:rFonts w:ascii="Times New Roman" w:eastAsia="Times New Roman" w:hAnsi="Times New Roman" w:cs="Times New Roman"/>
          <w:b/>
          <w:kern w:val="1"/>
          <w:lang w:eastAsia="ar-SA"/>
        </w:rPr>
        <w:t xml:space="preserve"> </w:t>
      </w:r>
      <w:r w:rsidR="002419CC" w:rsidRPr="00C26BFA">
        <w:rPr>
          <w:rFonts w:ascii="Times New Roman" w:eastAsia="Times New Roman" w:hAnsi="Times New Roman" w:cs="Times New Roman"/>
          <w:kern w:val="1"/>
          <w:lang w:eastAsia="ar-SA"/>
        </w:rPr>
        <w:t>41496 (сорок одна тысяча четыреста девяносто шесть) рублей 00 копеек, в том числе НДС по ставке 5% в размере 1976 (одна тысяча девятьсот семьдесят шесть) рублей 00 копеек.</w:t>
      </w:r>
    </w:p>
    <w:p w:rsidR="002419CC" w:rsidRPr="00C26BFA" w:rsidRDefault="002419CC" w:rsidP="00FB7622">
      <w:pPr>
        <w:suppressAutoHyphens/>
        <w:spacing w:after="0" w:line="240" w:lineRule="auto"/>
        <w:jc w:val="both"/>
        <w:rPr>
          <w:rFonts w:ascii="Times New Roman" w:eastAsia="Times New Roman" w:hAnsi="Times New Roman" w:cs="Times New Roman"/>
          <w:kern w:val="1"/>
          <w:lang w:eastAsia="ar-SA"/>
        </w:rPr>
      </w:pPr>
    </w:p>
    <w:p w:rsidR="00C26BFA" w:rsidRPr="00C26BFA" w:rsidRDefault="00C26BFA" w:rsidP="00FB7622">
      <w:pPr>
        <w:suppressAutoHyphens/>
        <w:spacing w:after="0" w:line="240" w:lineRule="auto"/>
        <w:ind w:firstLine="708"/>
        <w:jc w:val="both"/>
        <w:rPr>
          <w:rFonts w:ascii="Times New Roman" w:eastAsia="Times New Roman" w:hAnsi="Times New Roman" w:cs="Times New Roman"/>
          <w:kern w:val="1"/>
          <w:lang w:eastAsia="ar-SA"/>
        </w:rPr>
      </w:pPr>
      <w:r w:rsidRPr="00C26BFA">
        <w:rPr>
          <w:rFonts w:ascii="Times New Roman" w:eastAsia="Times New Roman" w:hAnsi="Times New Roman" w:cs="Times New Roman"/>
          <w:b/>
          <w:kern w:val="1"/>
          <w:lang w:eastAsia="ar-SA"/>
        </w:rPr>
        <w:t>Требования к объему услуги:</w:t>
      </w:r>
      <w:r>
        <w:rPr>
          <w:rFonts w:ascii="Times New Roman" w:eastAsia="Times New Roman" w:hAnsi="Times New Roman" w:cs="Times New Roman"/>
          <w:kern w:val="1"/>
          <w:lang w:eastAsia="ar-SA"/>
        </w:rPr>
        <w:t xml:space="preserve"> для осуществления охраны </w:t>
      </w:r>
      <w:r>
        <w:rPr>
          <w:rFonts w:ascii="Times New Roman" w:eastAsia="Lucida Sans Unicode" w:hAnsi="Times New Roman" w:cs="Tahoma"/>
          <w:kern w:val="3"/>
          <w:lang w:bidi="en-US"/>
        </w:rPr>
        <w:t>объекта и имущества на объекте Заказчика, объект сдается под пультовую охрану Исполнителя на 24 часа в сутки, в период с 01.09.2026 по 30.11.2026. Количество часов оказания услуги – 2184.</w:t>
      </w: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2419CC" w:rsidRPr="00C26BFA" w:rsidRDefault="002419CC" w:rsidP="00C25171">
      <w:pPr>
        <w:suppressAutoHyphens/>
        <w:spacing w:after="0" w:line="240" w:lineRule="auto"/>
        <w:rPr>
          <w:rFonts w:ascii="Times New Roman" w:eastAsia="Times New Roman" w:hAnsi="Times New Roman" w:cs="Times New Roman"/>
          <w:kern w:val="1"/>
          <w:lang w:eastAsia="ar-SA"/>
        </w:rPr>
      </w:pPr>
    </w:p>
    <w:p w:rsidR="00C25171" w:rsidRDefault="00C2517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r>
        <w:rPr>
          <w:rFonts w:ascii="Times New Roman" w:eastAsia="Times New Roman" w:hAnsi="Times New Roman" w:cs="Times New Roman"/>
          <w:b/>
          <w:kern w:val="1"/>
          <w:lang w:eastAsia="ar-SA"/>
        </w:rPr>
        <w:br w:type="page"/>
      </w:r>
    </w:p>
    <w:p w:rsidR="00C25171" w:rsidRPr="0055267F" w:rsidRDefault="00C25171" w:rsidP="00C25171">
      <w:pPr>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lastRenderedPageBreak/>
        <w:t xml:space="preserve">Приложение № </w:t>
      </w:r>
      <w:r>
        <w:rPr>
          <w:rFonts w:ascii="Times New Roman" w:eastAsia="Times New Roman" w:hAnsi="Times New Roman" w:cs="Times New Roman"/>
          <w:kern w:val="1"/>
          <w:lang w:eastAsia="ar-SA"/>
        </w:rPr>
        <w:t>2</w:t>
      </w:r>
    </w:p>
    <w:p w:rsidR="00C25171" w:rsidRPr="0055267F" w:rsidRDefault="00C25171" w:rsidP="00C25171">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 xml:space="preserve">к государственному контракту </w:t>
      </w:r>
    </w:p>
    <w:p w:rsidR="00C25171" w:rsidRPr="0055267F" w:rsidRDefault="00C25171" w:rsidP="00C25171">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от «____» _________ 202</w:t>
      </w:r>
      <w:r>
        <w:rPr>
          <w:rFonts w:ascii="Times New Roman" w:eastAsia="Times New Roman" w:hAnsi="Times New Roman" w:cs="Times New Roman"/>
          <w:kern w:val="1"/>
          <w:lang w:eastAsia="ar-SA"/>
        </w:rPr>
        <w:t>6</w:t>
      </w:r>
      <w:r w:rsidRPr="0055267F">
        <w:rPr>
          <w:rFonts w:ascii="Times New Roman" w:eastAsia="Times New Roman" w:hAnsi="Times New Roman" w:cs="Times New Roman"/>
          <w:kern w:val="1"/>
          <w:lang w:eastAsia="ar-SA"/>
        </w:rPr>
        <w:t xml:space="preserve"> г. № _____ </w:t>
      </w:r>
    </w:p>
    <w:p w:rsidR="00C25171" w:rsidRDefault="00C25171" w:rsidP="00C25171">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C25171" w:rsidRPr="0055267F" w:rsidRDefault="00C25171" w:rsidP="005211BF">
      <w:pPr>
        <w:tabs>
          <w:tab w:val="left" w:pos="1482"/>
        </w:tabs>
        <w:suppressAutoHyphens/>
        <w:spacing w:after="0" w:line="240" w:lineRule="auto"/>
        <w:ind w:firstLine="6521"/>
        <w:rPr>
          <w:rFonts w:ascii="Times New Roman" w:eastAsia="Times New Roman" w:hAnsi="Times New Roman" w:cs="Times New Roman"/>
          <w:b/>
          <w:kern w:val="1"/>
          <w:lang w:eastAsia="ar-SA"/>
        </w:rPr>
      </w:pPr>
    </w:p>
    <w:p w:rsidR="00C25171" w:rsidRPr="00C25171" w:rsidRDefault="00C25171" w:rsidP="00C25171">
      <w:pPr>
        <w:tabs>
          <w:tab w:val="left" w:pos="1482"/>
        </w:tabs>
        <w:suppressAutoHyphens/>
        <w:spacing w:after="0" w:line="240" w:lineRule="auto"/>
        <w:jc w:val="center"/>
        <w:rPr>
          <w:rFonts w:ascii="Times New Roman" w:hAnsi="Times New Roman" w:cs="Times New Roman"/>
          <w:b/>
        </w:rPr>
      </w:pPr>
      <w:r w:rsidRPr="00C25171">
        <w:rPr>
          <w:rFonts w:ascii="Times New Roman" w:hAnsi="Times New Roman" w:cs="Times New Roman"/>
          <w:b/>
        </w:rPr>
        <w:t>Техническое задание</w:t>
      </w:r>
    </w:p>
    <w:p w:rsidR="00E46B2C" w:rsidRPr="00C25171" w:rsidRDefault="00C25171" w:rsidP="00C25171">
      <w:pPr>
        <w:tabs>
          <w:tab w:val="left" w:pos="1482"/>
        </w:tabs>
        <w:suppressAutoHyphens/>
        <w:spacing w:after="0" w:line="240" w:lineRule="auto"/>
        <w:jc w:val="center"/>
        <w:rPr>
          <w:rFonts w:ascii="Times New Roman" w:hAnsi="Times New Roman" w:cs="Times New Roman"/>
        </w:rPr>
      </w:pPr>
      <w:r>
        <w:rPr>
          <w:rFonts w:ascii="Times New Roman" w:hAnsi="Times New Roman" w:cs="Times New Roman"/>
        </w:rPr>
        <w:t>(описание объекта закупки)</w:t>
      </w:r>
    </w:p>
    <w:p w:rsidR="00C25171" w:rsidRPr="0055267F" w:rsidRDefault="00C25171" w:rsidP="00C25171">
      <w:pPr>
        <w:tabs>
          <w:tab w:val="left" w:pos="1482"/>
        </w:tabs>
        <w:suppressAutoHyphens/>
        <w:spacing w:after="0" w:line="240" w:lineRule="auto"/>
        <w:jc w:val="center"/>
        <w:rPr>
          <w:rFonts w:ascii="Times New Roman" w:eastAsia="Times New Roman" w:hAnsi="Times New Roman" w:cs="Times New Roman"/>
          <w:b/>
          <w:kern w:val="1"/>
          <w:lang w:eastAsia="ar-SA"/>
        </w:rPr>
      </w:pPr>
    </w:p>
    <w:p w:rsidR="00D63DE5" w:rsidRPr="0055267F" w:rsidRDefault="00C25171" w:rsidP="00D63DE5">
      <w:pPr>
        <w:spacing w:after="0" w:line="240" w:lineRule="auto"/>
        <w:ind w:firstLine="709"/>
        <w:jc w:val="both"/>
        <w:rPr>
          <w:rFonts w:ascii="Times New Roman" w:eastAsia="Calibri" w:hAnsi="Times New Roman"/>
        </w:rPr>
      </w:pPr>
      <w:r>
        <w:rPr>
          <w:rFonts w:ascii="Times New Roman" w:eastAsia="Calibri" w:hAnsi="Times New Roman"/>
        </w:rPr>
        <w:t>Техническое задание</w:t>
      </w:r>
      <w:r w:rsidR="00D63DE5" w:rsidRPr="0055267F">
        <w:rPr>
          <w:rFonts w:ascii="Times New Roman" w:eastAsia="Calibri" w:hAnsi="Times New Roman"/>
        </w:rPr>
        <w:t xml:space="preserve"> определяет технические и организационные требования к оказанию услуг</w:t>
      </w:r>
      <w:r w:rsidR="003857F6">
        <w:rPr>
          <w:rFonts w:ascii="Times New Roman" w:eastAsia="Calibri" w:hAnsi="Times New Roman"/>
        </w:rPr>
        <w:t>и</w:t>
      </w:r>
      <w:r w:rsidR="00D63DE5" w:rsidRPr="0055267F">
        <w:rPr>
          <w:rFonts w:ascii="Times New Roman" w:eastAsia="Calibri" w:hAnsi="Times New Roman"/>
        </w:rPr>
        <w:t xml:space="preserve"> по охране </w:t>
      </w:r>
      <w:r>
        <w:rPr>
          <w:rFonts w:ascii="Times New Roman" w:eastAsia="Calibri" w:hAnsi="Times New Roman"/>
        </w:rPr>
        <w:t>помещений</w:t>
      </w:r>
      <w:r w:rsidR="00D63DE5" w:rsidRPr="0055267F">
        <w:rPr>
          <w:rFonts w:ascii="Times New Roman" w:eastAsia="Calibri" w:hAnsi="Times New Roman"/>
        </w:rPr>
        <w:t xml:space="preserve">, материального имущества территориальных налоговых органов Новосибирской области в целях соблюдения Положения об организации охраны объектов центрального аппарата ФНС России, территориальных органов ФНС России, федеральных казенных и бюджетных учреждений, находящихся в ведении ФНС России, утвержденного приказом ФНС России от 25.11.2016 </w:t>
      </w:r>
      <w:r>
        <w:rPr>
          <w:rFonts w:ascii="Times New Roman" w:eastAsia="Calibri" w:hAnsi="Times New Roman"/>
        </w:rPr>
        <w:br/>
      </w:r>
      <w:r w:rsidR="00D63DE5" w:rsidRPr="0055267F">
        <w:rPr>
          <w:rFonts w:ascii="Times New Roman" w:eastAsia="Calibri" w:hAnsi="Times New Roman"/>
        </w:rPr>
        <w:t>№ ММВ-7-4/637@.</w:t>
      </w:r>
    </w:p>
    <w:p w:rsidR="00893D73" w:rsidRPr="00572332" w:rsidRDefault="00893D73" w:rsidP="00C25171">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Pr>
          <w:rFonts w:ascii="Times New Roman" w:eastAsia="Lucida Sans Unicode" w:hAnsi="Times New Roman" w:cs="Tahoma"/>
          <w:b/>
          <w:kern w:val="3"/>
        </w:rPr>
        <w:t>1. </w:t>
      </w:r>
      <w:r w:rsidRPr="00572332">
        <w:rPr>
          <w:rFonts w:ascii="Times New Roman" w:eastAsia="Lucida Sans Unicode" w:hAnsi="Times New Roman" w:cs="Tahoma"/>
          <w:b/>
          <w:kern w:val="3"/>
        </w:rPr>
        <w:t>Наименование объекта закупки</w:t>
      </w:r>
    </w:p>
    <w:p w:rsidR="00893D73" w:rsidRPr="00572332" w:rsidRDefault="00893D73" w:rsidP="00893D73">
      <w:pPr>
        <w:widowControl w:val="0"/>
        <w:suppressAutoHyphens/>
        <w:autoSpaceDN w:val="0"/>
        <w:spacing w:after="0" w:line="240" w:lineRule="auto"/>
        <w:ind w:firstLine="709"/>
        <w:jc w:val="both"/>
        <w:textAlignment w:val="baseline"/>
        <w:rPr>
          <w:rFonts w:ascii="Times New Roman" w:eastAsia="Lucida Sans Unicode" w:hAnsi="Times New Roman" w:cs="Tahoma"/>
          <w:kern w:val="3"/>
          <w:lang w:bidi="en-US"/>
        </w:rPr>
      </w:pPr>
      <w:r w:rsidRPr="00572332">
        <w:rPr>
          <w:rFonts w:ascii="Times New Roman" w:eastAsia="Lucida Sans Unicode" w:hAnsi="Times New Roman" w:cs="Tahoma"/>
          <w:kern w:val="3"/>
          <w:lang w:bidi="en-US"/>
        </w:rPr>
        <w:t>Оказание услуг</w:t>
      </w:r>
      <w:r w:rsidR="00B81595">
        <w:rPr>
          <w:rFonts w:ascii="Times New Roman" w:eastAsia="Lucida Sans Unicode" w:hAnsi="Times New Roman" w:cs="Tahoma"/>
          <w:kern w:val="3"/>
          <w:lang w:bidi="en-US"/>
        </w:rPr>
        <w:t xml:space="preserve">и </w:t>
      </w:r>
      <w:r w:rsidR="003857F6">
        <w:rPr>
          <w:rFonts w:ascii="Times New Roman" w:eastAsia="Lucida Sans Unicode" w:hAnsi="Times New Roman" w:cs="Tahoma"/>
          <w:kern w:val="3"/>
          <w:lang w:bidi="en-US"/>
        </w:rPr>
        <w:t xml:space="preserve">охраны объекта и имущества на объекте </w:t>
      </w:r>
      <w:r w:rsidR="003857F6" w:rsidRPr="003857F6">
        <w:rPr>
          <w:rFonts w:ascii="Times New Roman" w:eastAsia="Lucida Sans Unicode" w:hAnsi="Times New Roman" w:cs="Tahoma"/>
          <w:kern w:val="3"/>
          <w:lang w:bidi="en-US"/>
        </w:rPr>
        <w:t xml:space="preserve">средствами пультового наблюдения </w:t>
      </w:r>
      <w:r w:rsidR="003857F6">
        <w:rPr>
          <w:rFonts w:ascii="Times New Roman" w:eastAsia="Lucida Sans Unicode" w:hAnsi="Times New Roman" w:cs="Tahoma"/>
          <w:kern w:val="3"/>
          <w:lang w:bidi="en-US"/>
        </w:rPr>
        <w:t>за</w:t>
      </w:r>
      <w:r w:rsidR="00B81595" w:rsidRPr="00572332">
        <w:rPr>
          <w:rFonts w:ascii="Times New Roman" w:hAnsi="Times New Roman"/>
          <w:lang w:eastAsia="ar-SA"/>
        </w:rPr>
        <w:t xml:space="preserve"> </w:t>
      </w:r>
      <w:r w:rsidR="003857F6">
        <w:rPr>
          <w:rFonts w:ascii="Times New Roman" w:hAnsi="Times New Roman"/>
          <w:spacing w:val="-3"/>
        </w:rPr>
        <w:t>помещениями</w:t>
      </w:r>
      <w:r w:rsidRPr="00572332">
        <w:rPr>
          <w:rFonts w:ascii="Times New Roman" w:hAnsi="Times New Roman"/>
          <w:spacing w:val="-3"/>
        </w:rPr>
        <w:t xml:space="preserve"> </w:t>
      </w:r>
      <w:r w:rsidRPr="00572332">
        <w:rPr>
          <w:rFonts w:ascii="Times New Roman" w:eastAsia="Times New Roman" w:hAnsi="Times New Roman"/>
          <w:bCs/>
          <w:kern w:val="2"/>
          <w:lang w:eastAsia="ar-SA"/>
        </w:rPr>
        <w:t>Управления Федеральной налоговой службы по Новосибирской области</w:t>
      </w:r>
      <w:r w:rsidRPr="00572332">
        <w:rPr>
          <w:rFonts w:ascii="Times New Roman" w:eastAsia="Lucida Sans Unicode" w:hAnsi="Times New Roman" w:cs="Tahoma"/>
          <w:kern w:val="3"/>
          <w:lang w:bidi="en-US"/>
        </w:rPr>
        <w:t>.</w:t>
      </w:r>
    </w:p>
    <w:p w:rsidR="00C25171" w:rsidRDefault="00C25171" w:rsidP="00C25171">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Pr>
          <w:rFonts w:ascii="Times New Roman" w:eastAsia="Lucida Sans Unicode" w:hAnsi="Times New Roman" w:cs="Tahoma"/>
          <w:b/>
          <w:kern w:val="3"/>
        </w:rPr>
        <w:t>2. Объект защиты</w:t>
      </w:r>
    </w:p>
    <w:p w:rsidR="00C25171" w:rsidRDefault="00C25171" w:rsidP="00C25171">
      <w:pPr>
        <w:spacing w:after="0" w:line="240" w:lineRule="auto"/>
        <w:ind w:firstLine="709"/>
        <w:jc w:val="both"/>
        <w:rPr>
          <w:rFonts w:ascii="Times New Roman" w:eastAsia="Calibri" w:hAnsi="Times New Roman"/>
        </w:rPr>
      </w:pPr>
      <w:r>
        <w:rPr>
          <w:rFonts w:ascii="Times New Roman" w:eastAsia="Calibri" w:hAnsi="Times New Roman"/>
        </w:rPr>
        <w:t>Н</w:t>
      </w:r>
      <w:r w:rsidRPr="00C25171">
        <w:rPr>
          <w:rFonts w:ascii="Times New Roman" w:eastAsia="Calibri" w:hAnsi="Times New Roman"/>
        </w:rPr>
        <w:t xml:space="preserve">ежилое помещение УФНС России по Новосибирской области площадью </w:t>
      </w:r>
      <w:r>
        <w:rPr>
          <w:rFonts w:ascii="Times New Roman" w:eastAsia="Calibri" w:hAnsi="Times New Roman"/>
        </w:rPr>
        <w:t>552</w:t>
      </w:r>
      <w:r w:rsidR="003857F6">
        <w:rPr>
          <w:rFonts w:ascii="Times New Roman" w:eastAsia="Calibri" w:hAnsi="Times New Roman"/>
        </w:rPr>
        <w:t> </w:t>
      </w:r>
      <w:r w:rsidRPr="00C25171">
        <w:rPr>
          <w:rFonts w:ascii="Times New Roman" w:eastAsia="Calibri" w:hAnsi="Times New Roman"/>
        </w:rPr>
        <w:t>м</w:t>
      </w:r>
      <w:r w:rsidRPr="003857F6">
        <w:rPr>
          <w:rFonts w:ascii="Times New Roman" w:eastAsia="Calibri" w:hAnsi="Times New Roman"/>
          <w:vertAlign w:val="superscript"/>
        </w:rPr>
        <w:t>2</w:t>
      </w:r>
      <w:r w:rsidRPr="00C25171">
        <w:rPr>
          <w:rFonts w:ascii="Times New Roman" w:eastAsia="Calibri" w:hAnsi="Times New Roman"/>
        </w:rPr>
        <w:t xml:space="preserve">, </w:t>
      </w:r>
      <w:r w:rsidR="003857F6">
        <w:rPr>
          <w:rFonts w:ascii="Times New Roman" w:eastAsia="Calibri" w:hAnsi="Times New Roman"/>
        </w:rPr>
        <w:br/>
      </w:r>
      <w:r w:rsidRPr="00C25171">
        <w:rPr>
          <w:rFonts w:ascii="Times New Roman" w:eastAsia="Calibri" w:hAnsi="Times New Roman"/>
        </w:rPr>
        <w:t xml:space="preserve">в </w:t>
      </w:r>
      <w:r>
        <w:rPr>
          <w:rFonts w:ascii="Times New Roman" w:eastAsia="Calibri" w:hAnsi="Times New Roman"/>
        </w:rPr>
        <w:t xml:space="preserve">административном </w:t>
      </w:r>
      <w:r w:rsidRPr="00C25171">
        <w:rPr>
          <w:rFonts w:ascii="Times New Roman" w:eastAsia="Calibri" w:hAnsi="Times New Roman"/>
        </w:rPr>
        <w:t xml:space="preserve">здании, расположенном по адресу: Новосибирская область, г. </w:t>
      </w:r>
      <w:r>
        <w:rPr>
          <w:rFonts w:ascii="Times New Roman" w:eastAsia="Calibri" w:hAnsi="Times New Roman"/>
        </w:rPr>
        <w:t>Татарск</w:t>
      </w:r>
      <w:r w:rsidRPr="00C25171">
        <w:rPr>
          <w:rFonts w:ascii="Times New Roman" w:eastAsia="Calibri" w:hAnsi="Times New Roman"/>
        </w:rPr>
        <w:t xml:space="preserve">, ул. </w:t>
      </w:r>
      <w:r>
        <w:rPr>
          <w:rFonts w:ascii="Times New Roman" w:eastAsia="Calibri" w:hAnsi="Times New Roman"/>
        </w:rPr>
        <w:t>Ленина</w:t>
      </w:r>
      <w:r w:rsidRPr="00C25171">
        <w:rPr>
          <w:rFonts w:ascii="Times New Roman" w:eastAsia="Calibri" w:hAnsi="Times New Roman"/>
        </w:rPr>
        <w:t>, д.</w:t>
      </w:r>
      <w:r w:rsidR="003857F6">
        <w:rPr>
          <w:rFonts w:ascii="Times New Roman" w:eastAsia="Calibri" w:hAnsi="Times New Roman"/>
        </w:rPr>
        <w:t> </w:t>
      </w:r>
      <w:r>
        <w:rPr>
          <w:rFonts w:ascii="Times New Roman" w:eastAsia="Calibri" w:hAnsi="Times New Roman"/>
        </w:rPr>
        <w:t>82</w:t>
      </w:r>
      <w:r w:rsidRPr="00C25171">
        <w:rPr>
          <w:rFonts w:ascii="Times New Roman" w:eastAsia="Calibri" w:hAnsi="Times New Roman"/>
        </w:rPr>
        <w:t xml:space="preserve"> (далее – объект)</w:t>
      </w:r>
      <w:r>
        <w:rPr>
          <w:rFonts w:ascii="Times New Roman" w:eastAsia="Calibri" w:hAnsi="Times New Roman"/>
        </w:rPr>
        <w:t>.</w:t>
      </w:r>
    </w:p>
    <w:p w:rsidR="00207ED9" w:rsidRPr="00B81595" w:rsidRDefault="00C25171" w:rsidP="00C25171">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Pr>
          <w:rFonts w:ascii="Times New Roman" w:eastAsia="Lucida Sans Unicode" w:hAnsi="Times New Roman" w:cs="Tahoma"/>
          <w:b/>
          <w:kern w:val="3"/>
        </w:rPr>
        <w:t>3</w:t>
      </w:r>
      <w:r w:rsidR="00207ED9" w:rsidRPr="00B81595">
        <w:rPr>
          <w:rFonts w:ascii="Times New Roman" w:eastAsia="Lucida Sans Unicode" w:hAnsi="Times New Roman" w:cs="Tahoma"/>
          <w:b/>
          <w:kern w:val="3"/>
        </w:rPr>
        <w:t>. Общие требования</w:t>
      </w:r>
    </w:p>
    <w:p w:rsidR="00207ED9" w:rsidRPr="0055267F" w:rsidRDefault="00207ED9" w:rsidP="00207ED9">
      <w:pPr>
        <w:spacing w:after="0" w:line="240" w:lineRule="auto"/>
        <w:ind w:firstLine="709"/>
        <w:jc w:val="both"/>
        <w:rPr>
          <w:rFonts w:ascii="Times New Roman" w:hAnsi="Times New Roman"/>
        </w:rPr>
      </w:pPr>
      <w:r w:rsidRPr="0055267F">
        <w:rPr>
          <w:rFonts w:ascii="Times New Roman" w:hAnsi="Times New Roman"/>
        </w:rPr>
        <w:t xml:space="preserve">Исполнитель организует и выполняет услуги качественно, на высоком профессиональном уровне </w:t>
      </w:r>
      <w:r w:rsidR="0055267F" w:rsidRPr="0055267F">
        <w:rPr>
          <w:rFonts w:ascii="Times New Roman" w:hAnsi="Times New Roman"/>
        </w:rPr>
        <w:br/>
      </w:r>
      <w:r w:rsidRPr="0055267F">
        <w:rPr>
          <w:rFonts w:ascii="Times New Roman" w:hAnsi="Times New Roman"/>
        </w:rPr>
        <w:t xml:space="preserve">в соответствии с </w:t>
      </w:r>
      <w:r w:rsidRPr="0055267F">
        <w:rPr>
          <w:rFonts w:ascii="Times New Roman" w:eastAsia="Calibri" w:hAnsi="Times New Roman"/>
        </w:rPr>
        <w:t xml:space="preserve">действующими </w:t>
      </w:r>
      <w:r w:rsidRPr="0055267F">
        <w:rPr>
          <w:rFonts w:ascii="Times New Roman" w:eastAsia="Calibri" w:hAnsi="Times New Roman" w:cs="Times New Roman"/>
        </w:rPr>
        <w:t>нормативно-правовыми актами</w:t>
      </w:r>
      <w:r w:rsidRPr="0055267F">
        <w:rPr>
          <w:rFonts w:ascii="Times New Roman" w:eastAsia="Calibri" w:hAnsi="Times New Roman"/>
        </w:rPr>
        <w:t>, регламентирующими</w:t>
      </w:r>
      <w:r w:rsidRPr="0055267F">
        <w:rPr>
          <w:rFonts w:ascii="Times New Roman" w:eastAsia="Calibri" w:hAnsi="Times New Roman"/>
          <w:b/>
        </w:rPr>
        <w:t xml:space="preserve"> </w:t>
      </w:r>
      <w:r w:rsidRPr="0055267F">
        <w:rPr>
          <w:rFonts w:ascii="Times New Roman" w:eastAsia="Calibri" w:hAnsi="Times New Roman"/>
        </w:rPr>
        <w:t>охранную деятельность.</w:t>
      </w:r>
      <w:r w:rsidRPr="0055267F">
        <w:rPr>
          <w:rFonts w:ascii="Times New Roman" w:eastAsia="Calibri" w:hAnsi="Times New Roman" w:cs="Times New Roman"/>
        </w:rPr>
        <w:t xml:space="preserve"> </w:t>
      </w:r>
    </w:p>
    <w:p w:rsidR="00207ED9" w:rsidRPr="0055267F" w:rsidRDefault="00207ED9" w:rsidP="00207ED9">
      <w:pPr>
        <w:suppressAutoHyphens/>
        <w:spacing w:after="0" w:line="240" w:lineRule="auto"/>
        <w:ind w:firstLine="709"/>
        <w:jc w:val="both"/>
        <w:rPr>
          <w:rFonts w:ascii="Times New Roman" w:eastAsia="Times New Roman" w:hAnsi="Times New Roman"/>
          <w:kern w:val="2"/>
          <w:lang w:eastAsia="ar-SA"/>
        </w:rPr>
      </w:pPr>
      <w:r w:rsidRPr="0055267F">
        <w:rPr>
          <w:rFonts w:ascii="Times New Roman" w:hAnsi="Times New Roman"/>
        </w:rPr>
        <w:t>Исполнитель:</w:t>
      </w:r>
      <w:r w:rsidRPr="0055267F">
        <w:rPr>
          <w:rFonts w:ascii="Times New Roman" w:eastAsia="Times New Roman" w:hAnsi="Times New Roman"/>
          <w:kern w:val="2"/>
          <w:lang w:eastAsia="ar-SA"/>
        </w:rPr>
        <w:t xml:space="preserve"> </w:t>
      </w:r>
    </w:p>
    <w:p w:rsidR="00207ED9" w:rsidRPr="0055267F" w:rsidRDefault="00207ED9" w:rsidP="00207ED9">
      <w:pPr>
        <w:suppressAutoHyphens/>
        <w:spacing w:after="0" w:line="240" w:lineRule="auto"/>
        <w:ind w:firstLine="709"/>
        <w:jc w:val="both"/>
        <w:rPr>
          <w:rFonts w:ascii="Times New Roman" w:eastAsia="Times New Roman" w:hAnsi="Times New Roman"/>
          <w:kern w:val="2"/>
          <w:lang w:eastAsia="ar-SA"/>
        </w:rPr>
      </w:pPr>
      <w:r w:rsidRPr="0055267F">
        <w:rPr>
          <w:rFonts w:ascii="Times New Roman" w:eastAsia="Calibri" w:hAnsi="Times New Roman" w:cs="Times New Roman"/>
        </w:rPr>
        <w:t>– </w:t>
      </w:r>
      <w:r w:rsidRPr="0055267F">
        <w:rPr>
          <w:rFonts w:ascii="Times New Roman" w:eastAsia="Times New Roman" w:hAnsi="Times New Roman"/>
          <w:kern w:val="2"/>
          <w:lang w:eastAsia="ar-SA"/>
        </w:rPr>
        <w:t>в течение 3 (трех) рабочих дней после подписания Контракта, производит первичное обследование объект</w:t>
      </w:r>
      <w:r w:rsidR="003857F6">
        <w:rPr>
          <w:rFonts w:ascii="Times New Roman" w:eastAsia="Times New Roman" w:hAnsi="Times New Roman"/>
          <w:kern w:val="2"/>
          <w:lang w:eastAsia="ar-SA"/>
        </w:rPr>
        <w:t>а</w:t>
      </w:r>
      <w:r w:rsidRPr="0055267F">
        <w:rPr>
          <w:rFonts w:ascii="Times New Roman" w:eastAsia="Times New Roman" w:hAnsi="Times New Roman"/>
          <w:kern w:val="2"/>
          <w:lang w:eastAsia="ar-SA"/>
        </w:rPr>
        <w:t xml:space="preserve"> Заказчика с составлением акт</w:t>
      </w:r>
      <w:r w:rsidR="003857F6">
        <w:rPr>
          <w:rFonts w:ascii="Times New Roman" w:eastAsia="Times New Roman" w:hAnsi="Times New Roman"/>
          <w:kern w:val="2"/>
          <w:lang w:eastAsia="ar-SA"/>
        </w:rPr>
        <w:t>а</w:t>
      </w:r>
      <w:r w:rsidRPr="0055267F">
        <w:rPr>
          <w:rFonts w:ascii="Times New Roman" w:eastAsia="Times New Roman" w:hAnsi="Times New Roman"/>
          <w:kern w:val="2"/>
          <w:lang w:eastAsia="ar-SA"/>
        </w:rPr>
        <w:t xml:space="preserve"> обследования технической укрепленности объект</w:t>
      </w:r>
      <w:r w:rsidR="003857F6">
        <w:rPr>
          <w:rFonts w:ascii="Times New Roman" w:eastAsia="Times New Roman" w:hAnsi="Times New Roman"/>
          <w:kern w:val="2"/>
          <w:lang w:eastAsia="ar-SA"/>
        </w:rPr>
        <w:t>а</w:t>
      </w:r>
      <w:r w:rsidRPr="0055267F">
        <w:rPr>
          <w:rFonts w:ascii="Times New Roman" w:eastAsia="Times New Roman" w:hAnsi="Times New Roman"/>
          <w:kern w:val="2"/>
          <w:lang w:eastAsia="ar-SA"/>
        </w:rPr>
        <w:t>;</w:t>
      </w:r>
    </w:p>
    <w:p w:rsidR="00207ED9" w:rsidRPr="0055267F" w:rsidRDefault="00207ED9" w:rsidP="00207ED9">
      <w:pPr>
        <w:suppressAutoHyphens/>
        <w:spacing w:after="0" w:line="240" w:lineRule="auto"/>
        <w:ind w:firstLine="709"/>
        <w:jc w:val="both"/>
        <w:rPr>
          <w:rFonts w:ascii="Times New Roman" w:eastAsia="Times New Roman" w:hAnsi="Times New Roman"/>
          <w:kern w:val="2"/>
          <w:lang w:eastAsia="ar-SA"/>
        </w:rPr>
      </w:pPr>
      <w:r w:rsidRPr="0055267F">
        <w:rPr>
          <w:rFonts w:ascii="Times New Roman" w:eastAsia="Calibri" w:hAnsi="Times New Roman" w:cs="Times New Roman"/>
        </w:rPr>
        <w:t>– </w:t>
      </w:r>
      <w:r w:rsidRPr="0055267F">
        <w:rPr>
          <w:rFonts w:ascii="Times New Roman" w:eastAsia="Times New Roman" w:hAnsi="Times New Roman"/>
          <w:kern w:val="2"/>
          <w:lang w:eastAsia="ar-SA"/>
        </w:rPr>
        <w:t>принимает объект под охрану в установленном порядке и обеспечивает охрану материальных ценностей;</w:t>
      </w:r>
    </w:p>
    <w:p w:rsidR="00207ED9" w:rsidRPr="0055267F" w:rsidRDefault="00207ED9" w:rsidP="00207ED9">
      <w:pPr>
        <w:tabs>
          <w:tab w:val="left" w:pos="708"/>
        </w:tabs>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обеспечивает прием и регистрацию сообщений, передаваемых комплексом технических средств охраны (далее – КТСО);</w:t>
      </w:r>
    </w:p>
    <w:p w:rsidR="00207ED9" w:rsidRPr="0055267F" w:rsidRDefault="00207ED9" w:rsidP="00207ED9">
      <w:pPr>
        <w:spacing w:after="0" w:line="240" w:lineRule="auto"/>
        <w:ind w:firstLine="709"/>
        <w:jc w:val="both"/>
        <w:rPr>
          <w:rFonts w:ascii="Times New Roman" w:hAnsi="Times New Roman"/>
        </w:rPr>
      </w:pPr>
      <w:r w:rsidRPr="0055267F">
        <w:rPr>
          <w:rFonts w:ascii="Times New Roman" w:eastAsia="Calibri" w:hAnsi="Times New Roman" w:cs="Times New Roman"/>
        </w:rPr>
        <w:t>– </w:t>
      </w:r>
      <w:r w:rsidRPr="0055267F">
        <w:rPr>
          <w:rFonts w:ascii="Times New Roman" w:hAnsi="Times New Roman"/>
        </w:rPr>
        <w:t xml:space="preserve">осуществляет, в период нахождения объекта под централизованным наблюдением, контроль </w:t>
      </w:r>
      <w:r w:rsidR="0055267F" w:rsidRPr="0055267F">
        <w:rPr>
          <w:rFonts w:ascii="Times New Roman" w:hAnsi="Times New Roman"/>
        </w:rPr>
        <w:br/>
      </w:r>
      <w:r w:rsidRPr="0055267F">
        <w:rPr>
          <w:rFonts w:ascii="Times New Roman" w:hAnsi="Times New Roman"/>
        </w:rPr>
        <w:t xml:space="preserve">за состоянием КТСО и при получении тревожного сообщения, поступившего с объекта, незамедлительно направляет к нему сотрудников Исполнителя для выяснения причин срабатывания КТСО и принятия мер </w:t>
      </w:r>
      <w:r w:rsidR="0055267F" w:rsidRPr="0055267F">
        <w:rPr>
          <w:rFonts w:ascii="Times New Roman" w:hAnsi="Times New Roman"/>
        </w:rPr>
        <w:br/>
      </w:r>
      <w:r w:rsidRPr="0055267F">
        <w:rPr>
          <w:rFonts w:ascii="Times New Roman" w:hAnsi="Times New Roman"/>
        </w:rPr>
        <w:t xml:space="preserve">к задержанию лиц, совершающих противоправные действия; </w:t>
      </w:r>
    </w:p>
    <w:p w:rsidR="00207ED9" w:rsidRPr="0055267F" w:rsidRDefault="00207ED9" w:rsidP="00207ED9">
      <w:pPr>
        <w:tabs>
          <w:tab w:val="left" w:pos="708"/>
        </w:tabs>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сообщает Заказчику об обнаружении признаков нарушения целостности объекта. Факт сообщения фиксируется в журнале автоматизированного рабочего места дежурного пульта управления (далее – АРМ ДПУ);</w:t>
      </w:r>
    </w:p>
    <w:p w:rsidR="00207ED9" w:rsidRPr="0055267F" w:rsidRDefault="00207ED9" w:rsidP="00207ED9">
      <w:pPr>
        <w:shd w:val="clear" w:color="auto" w:fill="FFFFFF"/>
        <w:spacing w:after="0" w:line="240" w:lineRule="auto"/>
        <w:ind w:firstLine="709"/>
        <w:jc w:val="both"/>
        <w:rPr>
          <w:rFonts w:ascii="Times New Roman" w:hAnsi="Times New Roman"/>
        </w:rPr>
      </w:pPr>
      <w:r w:rsidRPr="0055267F">
        <w:rPr>
          <w:rFonts w:ascii="Times New Roman" w:eastAsia="Calibri" w:hAnsi="Times New Roman" w:cs="Times New Roman"/>
        </w:rPr>
        <w:t>– </w:t>
      </w:r>
      <w:r w:rsidRPr="0055267F">
        <w:rPr>
          <w:rFonts w:ascii="Times New Roman" w:hAnsi="Times New Roman"/>
        </w:rPr>
        <w:t>обеспечивает прибытие сотрудников Исполнителя на объект в максимально короткие установленные сроки после поступления тревожного сообщения о срабатывании КТСО, с учетом наиболее оптимально выбранного маршрута движения. Прибытием к объекту считается прибытие сотрудников Исполнителя к зданию, в котором расположен объект;</w:t>
      </w:r>
    </w:p>
    <w:p w:rsidR="00207ED9" w:rsidRPr="0055267F" w:rsidRDefault="00207ED9" w:rsidP="00207ED9">
      <w:pPr>
        <w:shd w:val="clear" w:color="auto" w:fill="FFFFFF"/>
        <w:spacing w:after="0" w:line="240" w:lineRule="auto"/>
        <w:ind w:firstLine="709"/>
        <w:jc w:val="both"/>
        <w:rPr>
          <w:rFonts w:ascii="Times New Roman" w:hAnsi="Times New Roman"/>
        </w:rPr>
      </w:pPr>
      <w:r w:rsidRPr="0055267F">
        <w:rPr>
          <w:rFonts w:ascii="Times New Roman" w:eastAsia="Calibri" w:hAnsi="Times New Roman" w:cs="Times New Roman"/>
        </w:rPr>
        <w:t>– </w:t>
      </w:r>
      <w:r w:rsidRPr="0055267F">
        <w:rPr>
          <w:rFonts w:ascii="Times New Roman" w:hAnsi="Times New Roman"/>
        </w:rPr>
        <w:t>обеспечивает проведение тщательного наружного осмотра объекта, лестничных пролетов, подвальных и чердачных помещений сотрудниками Исполнителя по прибытии на объект;</w:t>
      </w:r>
    </w:p>
    <w:p w:rsidR="00207ED9" w:rsidRPr="0055267F" w:rsidRDefault="00207ED9" w:rsidP="00207ED9">
      <w:pPr>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при обнаружении признаков нарушения целостности объекта обеспечивает, не проникая на объект, неприкосновенность места происшествия до прибытия уполномоченного представителя Получателя услуг, и (или) Заказчика, оперативно-следственной группы. При наличии явных признаков проникновения на объект (открыта дверь (окно), шум, движение внутри объекта) принимает меры к задержанию лиц, находящихся на объекте, блокированию возможных путей их отхода;</w:t>
      </w:r>
    </w:p>
    <w:p w:rsidR="00207ED9" w:rsidRPr="0055267F" w:rsidRDefault="00207ED9" w:rsidP="00207ED9">
      <w:pPr>
        <w:tabs>
          <w:tab w:val="left" w:pos="708"/>
        </w:tabs>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производит вскрытие объекта совместно с Получателем услуг и (или) Заказчиком или уполномоченными ими лицами для внутреннего осмотра помещений с целью выяснения причин срабатывания</w:t>
      </w:r>
      <w:r w:rsidR="00A2566B" w:rsidRPr="0055267F">
        <w:rPr>
          <w:rFonts w:ascii="Times New Roman" w:eastAsia="Times New Roman" w:hAnsi="Times New Roman"/>
          <w:kern w:val="1"/>
          <w:lang w:eastAsia="ar-SA"/>
        </w:rPr>
        <w:t xml:space="preserve"> сигнализации и их устранения с</w:t>
      </w:r>
      <w:r w:rsidRPr="0055267F">
        <w:rPr>
          <w:rFonts w:ascii="Times New Roman" w:eastAsia="Times New Roman" w:hAnsi="Times New Roman"/>
          <w:kern w:val="1"/>
          <w:lang w:eastAsia="ar-SA"/>
        </w:rPr>
        <w:t xml:space="preserve"> составлением письменного акта осмотра охраняемого объекта;</w:t>
      </w:r>
    </w:p>
    <w:p w:rsidR="00207ED9" w:rsidRPr="0055267F" w:rsidRDefault="00207ED9" w:rsidP="00207ED9">
      <w:pPr>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 xml:space="preserve">обеспечивает охрану объекта, в случае неявки по вызову Получателя услуг и (или) Заказчика </w:t>
      </w:r>
      <w:r w:rsidR="0055267F" w:rsidRPr="0055267F">
        <w:rPr>
          <w:rFonts w:ascii="Times New Roman" w:eastAsia="Times New Roman" w:hAnsi="Times New Roman"/>
          <w:kern w:val="1"/>
          <w:lang w:eastAsia="ar-SA"/>
        </w:rPr>
        <w:br/>
      </w:r>
      <w:r w:rsidRPr="0055267F">
        <w:rPr>
          <w:rFonts w:ascii="Times New Roman" w:eastAsia="Times New Roman" w:hAnsi="Times New Roman"/>
          <w:kern w:val="1"/>
          <w:lang w:eastAsia="ar-SA"/>
        </w:rPr>
        <w:t>для его перезакрытия, с последующей оплатой Заказчиком, пропорционально затраченному Исполнителем времени по установленным расценкам;</w:t>
      </w:r>
    </w:p>
    <w:p w:rsidR="00207ED9" w:rsidRPr="0055267F" w:rsidRDefault="00207ED9" w:rsidP="00207ED9">
      <w:pPr>
        <w:spacing w:after="0" w:line="240" w:lineRule="auto"/>
        <w:ind w:firstLine="709"/>
        <w:jc w:val="both"/>
        <w:rPr>
          <w:rFonts w:ascii="Times New Roman" w:hAnsi="Times New Roman"/>
        </w:rPr>
      </w:pPr>
      <w:r w:rsidRPr="0055267F">
        <w:rPr>
          <w:rFonts w:ascii="Times New Roman" w:eastAsia="Calibri" w:hAnsi="Times New Roman" w:cs="Times New Roman"/>
        </w:rPr>
        <w:lastRenderedPageBreak/>
        <w:t>– </w:t>
      </w:r>
      <w:r w:rsidRPr="0055267F">
        <w:rPr>
          <w:rFonts w:ascii="Times New Roman" w:hAnsi="Times New Roman"/>
        </w:rPr>
        <w:t xml:space="preserve">обеспечивает конфиденциальность и безопасность персональных данных при их обработке, </w:t>
      </w:r>
      <w:r w:rsidR="0055267F" w:rsidRPr="0055267F">
        <w:rPr>
          <w:rFonts w:ascii="Times New Roman" w:hAnsi="Times New Roman"/>
        </w:rPr>
        <w:br/>
      </w:r>
      <w:r w:rsidRPr="0055267F">
        <w:rPr>
          <w:rFonts w:ascii="Times New Roman" w:hAnsi="Times New Roman"/>
        </w:rPr>
        <w:t>в соответствии с требованиями Федерального закона от 27.07.2006 № 152-ФЗ «О персональных данных»;</w:t>
      </w:r>
    </w:p>
    <w:p w:rsidR="00207ED9" w:rsidRPr="0055267F" w:rsidRDefault="00207ED9" w:rsidP="00207ED9">
      <w:pPr>
        <w:suppressAutoHyphens/>
        <w:spacing w:after="0" w:line="240" w:lineRule="auto"/>
        <w:ind w:firstLine="709"/>
        <w:jc w:val="both"/>
        <w:rPr>
          <w:rFonts w:ascii="Times New Roman" w:eastAsia="Times New Roman" w:hAnsi="Times New Roman"/>
          <w:kern w:val="1"/>
          <w:lang w:eastAsia="ar-SA"/>
        </w:rPr>
      </w:pPr>
      <w:r w:rsidRPr="0055267F">
        <w:rPr>
          <w:rFonts w:ascii="Times New Roman" w:eastAsia="Calibri" w:hAnsi="Times New Roman" w:cs="Times New Roman"/>
        </w:rPr>
        <w:t>– </w:t>
      </w:r>
      <w:r w:rsidRPr="0055267F">
        <w:rPr>
          <w:rFonts w:ascii="Times New Roman" w:eastAsia="Times New Roman" w:hAnsi="Times New Roman"/>
          <w:kern w:val="1"/>
          <w:lang w:eastAsia="ar-SA"/>
        </w:rPr>
        <w:t>информирует Заказчика о выявленных неисправностях КТСО;</w:t>
      </w:r>
    </w:p>
    <w:p w:rsidR="0001290A" w:rsidRPr="00667C1E" w:rsidRDefault="00207ED9" w:rsidP="00C25171">
      <w:pPr>
        <w:suppressAutoHyphens/>
        <w:spacing w:after="0" w:line="240" w:lineRule="auto"/>
        <w:ind w:firstLine="709"/>
        <w:jc w:val="both"/>
        <w:rPr>
          <w:rFonts w:ascii="Times New Roman" w:hAnsi="Times New Roman"/>
        </w:rPr>
      </w:pPr>
      <w:r w:rsidRPr="0055267F">
        <w:rPr>
          <w:rFonts w:ascii="Times New Roman" w:eastAsia="Calibri" w:hAnsi="Times New Roman" w:cs="Times New Roman"/>
        </w:rPr>
        <w:t>– </w:t>
      </w:r>
      <w:r w:rsidRPr="0055267F">
        <w:rPr>
          <w:rFonts w:ascii="Times New Roman" w:eastAsia="Times New Roman" w:hAnsi="Times New Roman"/>
          <w:kern w:val="1"/>
          <w:lang w:eastAsia="ar-SA"/>
        </w:rPr>
        <w:t xml:space="preserve">после устранения Заказчиком неисправностей или внесения изменений в систему охранной сигнализации в течение 2 (двух) рабочих дней принимает сигнализацию на пульт централизованного наблюдения (далее – ПЦН) с составлением акта о принятии, либо предоставляет мотивированный отказ в принятии.  </w:t>
      </w:r>
    </w:p>
    <w:p w:rsidR="00594B91" w:rsidRPr="00B81595" w:rsidRDefault="00B81595" w:rsidP="00B81595">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sidRPr="00B81595">
        <w:rPr>
          <w:rFonts w:ascii="Times New Roman" w:eastAsia="Lucida Sans Unicode" w:hAnsi="Times New Roman" w:cs="Tahoma"/>
          <w:b/>
          <w:kern w:val="3"/>
        </w:rPr>
        <w:t>4</w:t>
      </w:r>
      <w:r w:rsidR="00DD4CC2" w:rsidRPr="00B81595">
        <w:rPr>
          <w:rFonts w:ascii="Times New Roman" w:eastAsia="Lucida Sans Unicode" w:hAnsi="Times New Roman" w:cs="Tahoma"/>
          <w:b/>
          <w:kern w:val="3"/>
        </w:rPr>
        <w:t>. </w:t>
      </w:r>
      <w:r w:rsidR="00594B91" w:rsidRPr="00B81595">
        <w:rPr>
          <w:rFonts w:ascii="Times New Roman" w:eastAsia="Lucida Sans Unicode" w:hAnsi="Times New Roman" w:cs="Tahoma"/>
          <w:b/>
          <w:kern w:val="3"/>
        </w:rPr>
        <w:t>Организационные требования</w:t>
      </w:r>
    </w:p>
    <w:p w:rsidR="00D23EEF" w:rsidRDefault="00D23EEF" w:rsidP="00D23EEF">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xml:space="preserve">Исполнитель должен иметь право на оказание Услуг, документально подтвержденное </w:t>
      </w:r>
      <w:r w:rsidR="0055267F" w:rsidRPr="0055267F">
        <w:rPr>
          <w:rFonts w:ascii="Times New Roman" w:eastAsia="Calibri" w:hAnsi="Times New Roman" w:cs="Times New Roman"/>
        </w:rPr>
        <w:br/>
      </w:r>
      <w:r w:rsidRPr="0055267F">
        <w:rPr>
          <w:rFonts w:ascii="Times New Roman" w:eastAsia="Calibri" w:hAnsi="Times New Roman" w:cs="Times New Roman"/>
        </w:rPr>
        <w:t>в соответствии с действующим законодательством.</w:t>
      </w:r>
    </w:p>
    <w:p w:rsidR="00594B91" w:rsidRPr="00B81595" w:rsidRDefault="00B81595" w:rsidP="00B81595">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sidRPr="00B81595">
        <w:rPr>
          <w:rFonts w:ascii="Times New Roman" w:eastAsia="Lucida Sans Unicode" w:hAnsi="Times New Roman" w:cs="Tahoma"/>
          <w:b/>
          <w:kern w:val="3"/>
        </w:rPr>
        <w:t>5</w:t>
      </w:r>
      <w:r w:rsidR="00DD4CC2" w:rsidRPr="00B81595">
        <w:rPr>
          <w:rFonts w:ascii="Times New Roman" w:eastAsia="Lucida Sans Unicode" w:hAnsi="Times New Roman" w:cs="Tahoma"/>
          <w:b/>
          <w:kern w:val="3"/>
        </w:rPr>
        <w:t>. </w:t>
      </w:r>
      <w:r w:rsidR="00594B91" w:rsidRPr="00B81595">
        <w:rPr>
          <w:rFonts w:ascii="Times New Roman" w:eastAsia="Lucida Sans Unicode" w:hAnsi="Times New Roman" w:cs="Tahoma"/>
          <w:b/>
          <w:kern w:val="3"/>
        </w:rPr>
        <w:t xml:space="preserve">Перечень Услуг, оказываемых Исполнителем </w:t>
      </w:r>
    </w:p>
    <w:p w:rsidR="00594B91" w:rsidRPr="0055267F" w:rsidRDefault="00DD4CC2"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xml:space="preserve">Охрана </w:t>
      </w:r>
      <w:r w:rsidR="00594B91" w:rsidRPr="0055267F">
        <w:rPr>
          <w:rFonts w:ascii="Times New Roman" w:eastAsia="Calibri" w:hAnsi="Times New Roman" w:cs="Times New Roman"/>
        </w:rPr>
        <w:t xml:space="preserve">объектов, имущества, средствами </w:t>
      </w:r>
      <w:r w:rsidR="00893D73">
        <w:rPr>
          <w:rFonts w:ascii="Times New Roman" w:eastAsia="Calibri" w:hAnsi="Times New Roman" w:cs="Times New Roman"/>
        </w:rPr>
        <w:t>пультов</w:t>
      </w:r>
      <w:r w:rsidR="003857F6">
        <w:rPr>
          <w:rFonts w:ascii="Times New Roman" w:eastAsia="Calibri" w:hAnsi="Times New Roman" w:cs="Times New Roman"/>
        </w:rPr>
        <w:t>ого</w:t>
      </w:r>
      <w:r w:rsidR="00893D73">
        <w:rPr>
          <w:rFonts w:ascii="Times New Roman" w:eastAsia="Calibri" w:hAnsi="Times New Roman" w:cs="Times New Roman"/>
        </w:rPr>
        <w:t xml:space="preserve"> наблюдения</w:t>
      </w:r>
      <w:r w:rsidRPr="0055267F">
        <w:rPr>
          <w:rFonts w:ascii="Times New Roman" w:eastAsia="Calibri" w:hAnsi="Times New Roman" w:cs="Times New Roman"/>
        </w:rPr>
        <w:t>:</w:t>
      </w:r>
    </w:p>
    <w:p w:rsidR="00594B91" w:rsidRPr="0055267F" w:rsidRDefault="00DD4CC2"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выполнение требований нормативных правовых актов в области охраны, в пределах своих полномочий, при проникновении посторонних лиц на охраняемые Объекты;</w:t>
      </w:r>
    </w:p>
    <w:p w:rsidR="00594B91" w:rsidRPr="0055267F" w:rsidRDefault="00DD4CC2"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немедленное реагирование на факты совершения преступлений в отношении жизни и здоровья граждан и имущества в рамках прав, установленных законодательными актами Российской Федерации;</w:t>
      </w:r>
    </w:p>
    <w:p w:rsidR="00594B91" w:rsidRPr="0055267F" w:rsidRDefault="00DD4CC2"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 xml:space="preserve">предупреждение, выявление и пресечение административных правонарушений, совершаемых </w:t>
      </w:r>
      <w:r w:rsidR="0055267F" w:rsidRPr="0055267F">
        <w:rPr>
          <w:rFonts w:ascii="Times New Roman" w:eastAsia="Calibri" w:hAnsi="Times New Roman" w:cs="Times New Roman"/>
        </w:rPr>
        <w:br/>
      </w:r>
      <w:r w:rsidR="00594B91" w:rsidRPr="0055267F">
        <w:rPr>
          <w:rFonts w:ascii="Times New Roman" w:eastAsia="Calibri" w:hAnsi="Times New Roman" w:cs="Times New Roman"/>
        </w:rPr>
        <w:t>на Объектах и прилегающей территории, в рамках прав, установленных законодательными актами Российской Федерации;</w:t>
      </w:r>
    </w:p>
    <w:p w:rsidR="00594B91" w:rsidRPr="0055267F" w:rsidRDefault="00DD4CC2"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обеспечение соблюдения установленных на Объектах правил пожарной безопасности, а в случае обнаружения на Объектах пожара или срабатывания охранно-пожарной сигнализации, немедленное информирование об этом пожарной части, ответственного лица за безопасность от Заказчика, руководства Объекта, принятие мер по ликвидации пожара и эвакуации людей;</w:t>
      </w:r>
    </w:p>
    <w:p w:rsidR="00594B91" w:rsidRPr="0055267F"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обеспечение мер по антитеррористической защищенности;</w:t>
      </w:r>
    </w:p>
    <w:p w:rsidR="00594B91" w:rsidRPr="0055267F"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принятие мер по задержанию лиц, совершивших противоправное посягательство на охраняемые Объекты с незамедлительной передачей их в органы внутренних дел;</w:t>
      </w:r>
    </w:p>
    <w:p w:rsidR="00594B91" w:rsidRPr="0055267F"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вызов представителей органов внутренних дел и ответственного представителя Заказчика и до их прибытия обеспечение охраны и неприкосновенности места происшествия и вещественных доказательств;</w:t>
      </w:r>
    </w:p>
    <w:p w:rsidR="00594B91" w:rsidRPr="0055267F"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своевременное информирование представителя Заказчика обо всех происшествиях, чрезвычайных ситуациях на охраняемых Объектах, с предоставлением письменн</w:t>
      </w:r>
      <w:r w:rsidR="00BD40DF" w:rsidRPr="0055267F">
        <w:rPr>
          <w:rFonts w:ascii="Times New Roman" w:eastAsia="Calibri" w:hAnsi="Times New Roman" w:cs="Times New Roman"/>
        </w:rPr>
        <w:t>ых</w:t>
      </w:r>
      <w:r w:rsidR="00594B91" w:rsidRPr="0055267F">
        <w:rPr>
          <w:rFonts w:ascii="Times New Roman" w:eastAsia="Calibri" w:hAnsi="Times New Roman" w:cs="Times New Roman"/>
        </w:rPr>
        <w:t xml:space="preserve"> </w:t>
      </w:r>
      <w:r w:rsidR="00BD40DF" w:rsidRPr="0055267F">
        <w:rPr>
          <w:rFonts w:ascii="Times New Roman" w:eastAsia="Calibri" w:hAnsi="Times New Roman" w:cs="Times New Roman"/>
        </w:rPr>
        <w:t xml:space="preserve">пояснений </w:t>
      </w:r>
      <w:r w:rsidR="00594B91" w:rsidRPr="0055267F">
        <w:rPr>
          <w:rFonts w:ascii="Times New Roman" w:eastAsia="Calibri" w:hAnsi="Times New Roman" w:cs="Times New Roman"/>
        </w:rPr>
        <w:t xml:space="preserve">руководству Объекта </w:t>
      </w:r>
      <w:r w:rsidR="0055267F" w:rsidRPr="0055267F">
        <w:rPr>
          <w:rFonts w:ascii="Times New Roman" w:eastAsia="Calibri" w:hAnsi="Times New Roman" w:cs="Times New Roman"/>
        </w:rPr>
        <w:br/>
      </w:r>
      <w:r w:rsidR="00594B91" w:rsidRPr="0055267F">
        <w:rPr>
          <w:rFonts w:ascii="Times New Roman" w:eastAsia="Calibri" w:hAnsi="Times New Roman" w:cs="Times New Roman"/>
        </w:rPr>
        <w:t>по каждому выявленному случаю;</w:t>
      </w:r>
    </w:p>
    <w:p w:rsidR="00594B91" w:rsidRPr="0055267F"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квалифицированное использование всех технических средств обеспечения безопасности, поддержание в надлежащем порядке и исправном состоянии предоставленные служебные и бытовые помещения, оборудование, инвентарь, иное имущество, а также соблюдать правила производственной санитарии;</w:t>
      </w:r>
    </w:p>
    <w:p w:rsidR="009046D0" w:rsidRPr="00FE0483" w:rsidRDefault="00B50DC4"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 </w:t>
      </w:r>
      <w:r w:rsidR="00594B91" w:rsidRPr="0055267F">
        <w:rPr>
          <w:rFonts w:ascii="Times New Roman" w:eastAsia="Calibri" w:hAnsi="Times New Roman" w:cs="Times New Roman"/>
        </w:rPr>
        <w:t>контроль сдачи помещений Объектов под охрану и постановки на сигнализацию.</w:t>
      </w:r>
    </w:p>
    <w:p w:rsidR="00594B91" w:rsidRPr="00B81595" w:rsidRDefault="00B81595" w:rsidP="00B81595">
      <w:pPr>
        <w:widowControl w:val="0"/>
        <w:suppressAutoHyphens/>
        <w:autoSpaceDN w:val="0"/>
        <w:spacing w:before="120" w:after="0" w:line="240" w:lineRule="auto"/>
        <w:jc w:val="center"/>
        <w:textAlignment w:val="baseline"/>
        <w:rPr>
          <w:rFonts w:ascii="Times New Roman" w:eastAsia="Lucida Sans Unicode" w:hAnsi="Times New Roman" w:cs="Tahoma"/>
          <w:b/>
          <w:kern w:val="3"/>
        </w:rPr>
      </w:pPr>
      <w:r w:rsidRPr="00B81595">
        <w:rPr>
          <w:rFonts w:ascii="Times New Roman" w:eastAsia="Lucida Sans Unicode" w:hAnsi="Times New Roman" w:cs="Tahoma"/>
          <w:b/>
          <w:kern w:val="3"/>
        </w:rPr>
        <w:t>6</w:t>
      </w:r>
      <w:r w:rsidR="00594B91" w:rsidRPr="00B81595">
        <w:rPr>
          <w:rFonts w:ascii="Times New Roman" w:eastAsia="Lucida Sans Unicode" w:hAnsi="Times New Roman" w:cs="Tahoma"/>
          <w:b/>
          <w:kern w:val="3"/>
        </w:rPr>
        <w:t>.</w:t>
      </w:r>
      <w:r w:rsidR="00B50DC4" w:rsidRPr="00B81595">
        <w:rPr>
          <w:rFonts w:ascii="Times New Roman" w:eastAsia="Lucida Sans Unicode" w:hAnsi="Times New Roman" w:cs="Tahoma"/>
          <w:b/>
          <w:kern w:val="3"/>
        </w:rPr>
        <w:t> </w:t>
      </w:r>
      <w:r w:rsidR="00594B91" w:rsidRPr="00B81595">
        <w:rPr>
          <w:rFonts w:ascii="Times New Roman" w:eastAsia="Lucida Sans Unicode" w:hAnsi="Times New Roman" w:cs="Tahoma"/>
          <w:b/>
          <w:kern w:val="3"/>
        </w:rPr>
        <w:t>Требования к качеству и безопасности Услуг</w:t>
      </w:r>
    </w:p>
    <w:p w:rsidR="00D23EEF" w:rsidRPr="0055267F" w:rsidRDefault="00594B91" w:rsidP="00D23EEF">
      <w:pPr>
        <w:spacing w:after="0" w:line="240" w:lineRule="auto"/>
        <w:ind w:firstLine="709"/>
        <w:jc w:val="both"/>
        <w:rPr>
          <w:rFonts w:ascii="Times New Roman" w:eastAsia="Calibri" w:hAnsi="Times New Roman"/>
        </w:rPr>
      </w:pPr>
      <w:r w:rsidRPr="0055267F">
        <w:rPr>
          <w:rFonts w:ascii="Times New Roman" w:eastAsia="Calibri" w:hAnsi="Times New Roman" w:cs="Times New Roman"/>
        </w:rPr>
        <w:t xml:space="preserve">При оказании Услуг Исполнитель должен соблюдать </w:t>
      </w:r>
      <w:r w:rsidR="00D23EEF" w:rsidRPr="0055267F">
        <w:rPr>
          <w:rFonts w:ascii="Times New Roman" w:hAnsi="Times New Roman"/>
          <w:bCs/>
          <w:kern w:val="32"/>
        </w:rPr>
        <w:t xml:space="preserve">Федеральный закон от 11.03.1992 № 2487-1 </w:t>
      </w:r>
      <w:r w:rsidR="005211BF">
        <w:rPr>
          <w:rFonts w:ascii="Times New Roman" w:hAnsi="Times New Roman"/>
          <w:bCs/>
          <w:kern w:val="32"/>
        </w:rPr>
        <w:br/>
      </w:r>
      <w:r w:rsidR="00D23EEF" w:rsidRPr="0055267F">
        <w:rPr>
          <w:rFonts w:ascii="Times New Roman" w:hAnsi="Times New Roman"/>
          <w:bCs/>
          <w:kern w:val="32"/>
        </w:rPr>
        <w:t xml:space="preserve">«О частной детективной и охранной деятельности в Российской Федерации», </w:t>
      </w:r>
      <w:r w:rsidR="00D23EEF" w:rsidRPr="0055267F">
        <w:rPr>
          <w:rFonts w:ascii="Times New Roman" w:eastAsia="Calibri" w:hAnsi="Times New Roman"/>
        </w:rPr>
        <w:t xml:space="preserve">Федеральный закон РФ </w:t>
      </w:r>
      <w:r w:rsidR="005211BF">
        <w:rPr>
          <w:rFonts w:ascii="Times New Roman" w:eastAsia="Calibri" w:hAnsi="Times New Roman"/>
        </w:rPr>
        <w:br/>
      </w:r>
      <w:r w:rsidR="00D23EEF" w:rsidRPr="0055267F">
        <w:rPr>
          <w:rFonts w:ascii="Times New Roman" w:eastAsia="Calibri" w:hAnsi="Times New Roman"/>
        </w:rPr>
        <w:t>от 06.03.2006 №</w:t>
      </w:r>
      <w:r w:rsidR="00D23EEF" w:rsidRPr="0055267F">
        <w:rPr>
          <w:rFonts w:ascii="Times New Roman" w:eastAsia="Calibri" w:hAnsi="Times New Roman"/>
          <w:lang w:val="en-US"/>
        </w:rPr>
        <w:t> </w:t>
      </w:r>
      <w:r w:rsidR="00D23EEF" w:rsidRPr="0055267F">
        <w:rPr>
          <w:rFonts w:ascii="Times New Roman" w:eastAsia="Calibri" w:hAnsi="Times New Roman"/>
        </w:rPr>
        <w:t xml:space="preserve">35-ФЗ «О противодействии терроризму» и другие действующие </w:t>
      </w:r>
      <w:r w:rsidR="00D23EEF" w:rsidRPr="0055267F">
        <w:rPr>
          <w:rFonts w:ascii="Times New Roman" w:eastAsia="Calibri" w:hAnsi="Times New Roman" w:cs="Times New Roman"/>
        </w:rPr>
        <w:t>нормативно-правовые акты</w:t>
      </w:r>
      <w:r w:rsidR="00D23EEF" w:rsidRPr="0055267F">
        <w:rPr>
          <w:rFonts w:ascii="Times New Roman" w:eastAsia="Calibri" w:hAnsi="Times New Roman"/>
        </w:rPr>
        <w:t>, регламентирующие</w:t>
      </w:r>
      <w:r w:rsidR="00D23EEF" w:rsidRPr="0055267F">
        <w:rPr>
          <w:rFonts w:ascii="Times New Roman" w:eastAsia="Calibri" w:hAnsi="Times New Roman"/>
          <w:b/>
        </w:rPr>
        <w:t xml:space="preserve"> </w:t>
      </w:r>
      <w:r w:rsidR="00D23EEF" w:rsidRPr="0055267F">
        <w:rPr>
          <w:rFonts w:ascii="Times New Roman" w:eastAsia="Calibri" w:hAnsi="Times New Roman"/>
        </w:rPr>
        <w:t>охрану Объектов.</w:t>
      </w:r>
    </w:p>
    <w:p w:rsidR="00594B91" w:rsidRPr="0055267F" w:rsidRDefault="00594B91"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Осуществлять оказание Услуг своевременно и с надлежащим качеством, в объеме и сроки, предусмотренные настоящим Описанием объекта закупки и обеспечивать соответствие результатов Услуг требованиям качества, безопасности жизни и здоровья.</w:t>
      </w:r>
    </w:p>
    <w:p w:rsidR="00424F22" w:rsidRPr="003857F6" w:rsidRDefault="00594B91" w:rsidP="00950FB2">
      <w:pPr>
        <w:spacing w:after="0" w:line="240" w:lineRule="auto"/>
        <w:ind w:firstLine="709"/>
        <w:jc w:val="both"/>
        <w:rPr>
          <w:rFonts w:ascii="Times New Roman" w:eastAsia="Calibri" w:hAnsi="Times New Roman" w:cs="Times New Roman"/>
        </w:rPr>
      </w:pPr>
      <w:r w:rsidRPr="0055267F">
        <w:rPr>
          <w:rFonts w:ascii="Times New Roman" w:eastAsia="Calibri" w:hAnsi="Times New Roman" w:cs="Times New Roman"/>
        </w:rPr>
        <w:t>По согласованию с Заказчиком проводить обследование Объектов в целях выработки рекомендаций по организации режима охраны и применению технических средств, повышению надежности его охраны. Разрабатывать рекомендации по повышению антитеррористической защищенности Объектов.</w:t>
      </w:r>
    </w:p>
    <w:p w:rsidR="0055267F" w:rsidRPr="003857F6" w:rsidRDefault="0055267F" w:rsidP="00950FB2">
      <w:pPr>
        <w:spacing w:after="0" w:line="240" w:lineRule="auto"/>
        <w:ind w:firstLine="709"/>
        <w:jc w:val="both"/>
        <w:rPr>
          <w:rFonts w:ascii="Times New Roman" w:eastAsia="Calibri" w:hAnsi="Times New Roman" w:cs="Times New Roman"/>
        </w:rPr>
      </w:pPr>
    </w:p>
    <w:tbl>
      <w:tblPr>
        <w:tblStyle w:val="af4"/>
        <w:tblW w:w="10421" w:type="dxa"/>
        <w:tblLook w:val="04A0" w:firstRow="1" w:lastRow="0" w:firstColumn="1" w:lastColumn="0" w:noHBand="0" w:noVBand="1"/>
      </w:tblPr>
      <w:tblGrid>
        <w:gridCol w:w="5921"/>
        <w:gridCol w:w="4500"/>
      </w:tblGrid>
      <w:tr w:rsidR="0055267F" w:rsidRPr="00C16449" w:rsidTr="0055267F">
        <w:trPr>
          <w:trHeight w:val="1689"/>
        </w:trPr>
        <w:tc>
          <w:tcPr>
            <w:tcW w:w="5921" w:type="dxa"/>
            <w:tcBorders>
              <w:top w:val="nil"/>
              <w:left w:val="nil"/>
              <w:bottom w:val="nil"/>
              <w:right w:val="nil"/>
            </w:tcBorders>
          </w:tcPr>
          <w:p w:rsidR="0055267F" w:rsidRPr="00C16449" w:rsidRDefault="0055267F" w:rsidP="00543CCC">
            <w:pPr>
              <w:widowControl w:val="0"/>
              <w:spacing w:after="0" w:line="240" w:lineRule="auto"/>
              <w:ind w:left="34"/>
              <w:jc w:val="both"/>
              <w:rPr>
                <w:b/>
                <w:sz w:val="22"/>
                <w:szCs w:val="22"/>
              </w:rPr>
            </w:pPr>
            <w:r w:rsidRPr="00C16449">
              <w:rPr>
                <w:b/>
                <w:sz w:val="22"/>
                <w:szCs w:val="22"/>
              </w:rPr>
              <w:t>Заказчик:</w:t>
            </w:r>
          </w:p>
          <w:p w:rsidR="00D77000" w:rsidRDefault="00D77000" w:rsidP="00543CCC">
            <w:pPr>
              <w:spacing w:after="0" w:line="240" w:lineRule="auto"/>
              <w:ind w:left="34"/>
              <w:rPr>
                <w:sz w:val="22"/>
                <w:szCs w:val="22"/>
              </w:rPr>
            </w:pPr>
            <w:r>
              <w:rPr>
                <w:sz w:val="22"/>
                <w:szCs w:val="22"/>
              </w:rPr>
              <w:t>УФНС России</w:t>
            </w:r>
            <w:r w:rsidR="0055267F" w:rsidRPr="00C16449">
              <w:rPr>
                <w:sz w:val="22"/>
                <w:szCs w:val="22"/>
              </w:rPr>
              <w:t xml:space="preserve"> </w:t>
            </w:r>
          </w:p>
          <w:p w:rsidR="0055267F" w:rsidRPr="00C16449" w:rsidRDefault="0055267F" w:rsidP="00543CCC">
            <w:pPr>
              <w:spacing w:after="0" w:line="240" w:lineRule="auto"/>
              <w:ind w:left="34"/>
              <w:rPr>
                <w:sz w:val="22"/>
                <w:szCs w:val="22"/>
              </w:rPr>
            </w:pPr>
            <w:r w:rsidRPr="00C16449">
              <w:rPr>
                <w:sz w:val="22"/>
                <w:szCs w:val="22"/>
              </w:rPr>
              <w:t>по Новосибирской области</w:t>
            </w:r>
          </w:p>
          <w:p w:rsidR="0055267F" w:rsidRDefault="0055267F" w:rsidP="00543CCC">
            <w:pPr>
              <w:spacing w:after="0" w:line="240" w:lineRule="auto"/>
              <w:rPr>
                <w:sz w:val="22"/>
                <w:szCs w:val="22"/>
              </w:rPr>
            </w:pPr>
          </w:p>
          <w:p w:rsidR="00D77000" w:rsidRPr="00C16449" w:rsidRDefault="00D77000" w:rsidP="00543CCC">
            <w:pPr>
              <w:spacing w:after="0" w:line="240" w:lineRule="auto"/>
              <w:rPr>
                <w:sz w:val="22"/>
                <w:szCs w:val="22"/>
              </w:rPr>
            </w:pPr>
          </w:p>
          <w:p w:rsidR="0055267F" w:rsidRDefault="0055267F" w:rsidP="00543CCC">
            <w:pPr>
              <w:spacing w:after="0" w:line="240" w:lineRule="auto"/>
              <w:rPr>
                <w:sz w:val="22"/>
                <w:szCs w:val="22"/>
              </w:rPr>
            </w:pPr>
            <w:r w:rsidRPr="00C16449">
              <w:rPr>
                <w:sz w:val="22"/>
                <w:szCs w:val="22"/>
              </w:rPr>
              <w:t xml:space="preserve">____________________/ </w:t>
            </w:r>
            <w:r w:rsidR="00B81595">
              <w:rPr>
                <w:sz w:val="22"/>
                <w:szCs w:val="22"/>
              </w:rPr>
              <w:t>С.А. Скрипко</w:t>
            </w:r>
          </w:p>
          <w:p w:rsidR="0055267F" w:rsidRPr="00C16449" w:rsidRDefault="0055267F" w:rsidP="00543CCC">
            <w:pPr>
              <w:spacing w:after="0" w:line="240" w:lineRule="auto"/>
              <w:ind w:left="34"/>
              <w:rPr>
                <w:sz w:val="22"/>
                <w:szCs w:val="22"/>
              </w:rPr>
            </w:pPr>
          </w:p>
          <w:p w:rsidR="0055267F" w:rsidRPr="00C16449" w:rsidRDefault="0055267F" w:rsidP="00543CCC">
            <w:pPr>
              <w:rPr>
                <w:sz w:val="22"/>
                <w:szCs w:val="22"/>
              </w:rPr>
            </w:pPr>
            <w:r w:rsidRPr="00C16449">
              <w:rPr>
                <w:sz w:val="22"/>
                <w:szCs w:val="22"/>
              </w:rPr>
              <w:t>М.П.</w:t>
            </w:r>
          </w:p>
        </w:tc>
        <w:tc>
          <w:tcPr>
            <w:tcW w:w="4500" w:type="dxa"/>
            <w:tcBorders>
              <w:top w:val="nil"/>
              <w:left w:val="nil"/>
              <w:bottom w:val="nil"/>
              <w:right w:val="nil"/>
            </w:tcBorders>
          </w:tcPr>
          <w:p w:rsidR="0055267F" w:rsidRPr="00C16449" w:rsidRDefault="0055267F" w:rsidP="00543CCC">
            <w:pPr>
              <w:widowControl w:val="0"/>
              <w:spacing w:after="0" w:line="240" w:lineRule="auto"/>
              <w:ind w:left="-3" w:right="34"/>
              <w:rPr>
                <w:sz w:val="22"/>
                <w:szCs w:val="22"/>
              </w:rPr>
            </w:pPr>
            <w:r w:rsidRPr="00C16449">
              <w:rPr>
                <w:b/>
                <w:sz w:val="22"/>
                <w:szCs w:val="22"/>
              </w:rPr>
              <w:t>Исполнитель:</w:t>
            </w:r>
          </w:p>
          <w:p w:rsidR="0055267F" w:rsidRPr="00C16449" w:rsidRDefault="0055267F" w:rsidP="00543CCC">
            <w:pPr>
              <w:rPr>
                <w:sz w:val="22"/>
                <w:szCs w:val="22"/>
              </w:rPr>
            </w:pPr>
          </w:p>
        </w:tc>
      </w:tr>
    </w:tbl>
    <w:p w:rsidR="00DB7448" w:rsidRDefault="00DB7448">
      <w:pP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br w:type="page"/>
      </w:r>
    </w:p>
    <w:p w:rsidR="00D23EEF" w:rsidRPr="0055267F" w:rsidRDefault="00D23EEF" w:rsidP="005211BF">
      <w:pPr>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lastRenderedPageBreak/>
        <w:t xml:space="preserve">Приложение № </w:t>
      </w:r>
      <w:r w:rsidR="003857F6">
        <w:rPr>
          <w:rFonts w:ascii="Times New Roman" w:eastAsia="Times New Roman" w:hAnsi="Times New Roman" w:cs="Times New Roman"/>
          <w:kern w:val="1"/>
          <w:lang w:eastAsia="ar-SA"/>
        </w:rPr>
        <w:t>3</w:t>
      </w:r>
    </w:p>
    <w:p w:rsidR="00D23EEF" w:rsidRPr="0055267F" w:rsidRDefault="00D23EEF" w:rsidP="005211BF">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 xml:space="preserve">к государственному контракту </w:t>
      </w:r>
    </w:p>
    <w:p w:rsidR="00D23EEF" w:rsidRPr="0055267F" w:rsidRDefault="00D23EEF" w:rsidP="005211BF">
      <w:pPr>
        <w:tabs>
          <w:tab w:val="left" w:pos="1482"/>
        </w:tabs>
        <w:suppressAutoHyphens/>
        <w:spacing w:after="0" w:line="240" w:lineRule="auto"/>
        <w:ind w:firstLine="6521"/>
        <w:rPr>
          <w:rFonts w:ascii="Times New Roman" w:eastAsia="Times New Roman" w:hAnsi="Times New Roman" w:cs="Times New Roman"/>
          <w:kern w:val="1"/>
          <w:lang w:eastAsia="ar-SA"/>
        </w:rPr>
      </w:pPr>
      <w:r w:rsidRPr="0055267F">
        <w:rPr>
          <w:rFonts w:ascii="Times New Roman" w:eastAsia="Times New Roman" w:hAnsi="Times New Roman" w:cs="Times New Roman"/>
          <w:kern w:val="1"/>
          <w:lang w:eastAsia="ar-SA"/>
        </w:rPr>
        <w:t>от «____» _________ 202</w:t>
      </w:r>
      <w:r w:rsidR="0068044D">
        <w:rPr>
          <w:rFonts w:ascii="Times New Roman" w:eastAsia="Times New Roman" w:hAnsi="Times New Roman" w:cs="Times New Roman"/>
          <w:kern w:val="1"/>
          <w:lang w:eastAsia="ar-SA"/>
        </w:rPr>
        <w:t>6</w:t>
      </w:r>
      <w:r w:rsidRPr="0055267F">
        <w:rPr>
          <w:rFonts w:ascii="Times New Roman" w:eastAsia="Times New Roman" w:hAnsi="Times New Roman" w:cs="Times New Roman"/>
          <w:kern w:val="1"/>
          <w:lang w:eastAsia="ar-SA"/>
        </w:rPr>
        <w:t xml:space="preserve"> г. № _____ </w:t>
      </w:r>
    </w:p>
    <w:p w:rsidR="00DB7448" w:rsidRPr="0055267F" w:rsidRDefault="00DB7448" w:rsidP="00054780">
      <w:pPr>
        <w:pStyle w:val="Default"/>
        <w:jc w:val="center"/>
        <w:rPr>
          <w:rFonts w:ascii="Times New Roman" w:hAnsi="Times New Roman" w:cs="Times New Roman"/>
          <w:b/>
          <w:bCs/>
          <w:color w:val="auto"/>
          <w:sz w:val="22"/>
          <w:szCs w:val="22"/>
        </w:rPr>
      </w:pPr>
    </w:p>
    <w:p w:rsidR="00F91B14" w:rsidRPr="0055267F" w:rsidRDefault="00F91B14" w:rsidP="00054780">
      <w:pPr>
        <w:pStyle w:val="Default"/>
        <w:jc w:val="center"/>
        <w:rPr>
          <w:rFonts w:ascii="Times New Roman" w:hAnsi="Times New Roman" w:cs="Times New Roman"/>
          <w:color w:val="auto"/>
          <w:sz w:val="22"/>
          <w:szCs w:val="22"/>
        </w:rPr>
      </w:pPr>
      <w:r w:rsidRPr="0055267F">
        <w:rPr>
          <w:rFonts w:ascii="Times New Roman" w:hAnsi="Times New Roman" w:cs="Times New Roman"/>
          <w:b/>
          <w:bCs/>
          <w:color w:val="auto"/>
          <w:sz w:val="22"/>
          <w:szCs w:val="22"/>
        </w:rPr>
        <w:t xml:space="preserve">Акт оказанных услуг </w:t>
      </w:r>
    </w:p>
    <w:p w:rsidR="00F91B14" w:rsidRPr="0055267F" w:rsidRDefault="00F91B14" w:rsidP="00054780">
      <w:pPr>
        <w:spacing w:after="0" w:line="240" w:lineRule="auto"/>
        <w:jc w:val="center"/>
        <w:rPr>
          <w:rFonts w:ascii="Times New Roman" w:hAnsi="Times New Roman" w:cs="Times New Roman"/>
        </w:rPr>
      </w:pPr>
      <w:r w:rsidRPr="0055267F">
        <w:rPr>
          <w:rFonts w:ascii="Times New Roman" w:hAnsi="Times New Roman" w:cs="Times New Roman"/>
        </w:rPr>
        <w:t>(форма)</w:t>
      </w:r>
    </w:p>
    <w:p w:rsidR="00F91B14" w:rsidRPr="007A53BD" w:rsidRDefault="00AC0A55" w:rsidP="00AA4E55">
      <w:pPr>
        <w:widowControl w:val="0"/>
        <w:tabs>
          <w:tab w:val="left" w:pos="720"/>
        </w:tabs>
        <w:suppressAutoHyphens/>
        <w:ind w:firstLine="709"/>
        <w:jc w:val="center"/>
        <w:rPr>
          <w:i/>
        </w:rPr>
      </w:pPr>
      <w:r w:rsidRPr="007A53BD">
        <w:rPr>
          <w:noProof/>
        </w:rPr>
        <mc:AlternateContent>
          <mc:Choice Requires="wps">
            <w:drawing>
              <wp:anchor distT="0" distB="0" distL="114300" distR="114300" simplePos="0" relativeHeight="251657728" behindDoc="1" locked="0" layoutInCell="1" allowOverlap="1" wp14:anchorId="2C01FC45" wp14:editId="6337A35A">
                <wp:simplePos x="0" y="0"/>
                <wp:positionH relativeFrom="column">
                  <wp:posOffset>-224253</wp:posOffset>
                </wp:positionH>
                <wp:positionV relativeFrom="paragraph">
                  <wp:posOffset>75869</wp:posOffset>
                </wp:positionV>
                <wp:extent cx="6902450" cy="5608749"/>
                <wp:effectExtent l="0" t="0" r="12700" b="1143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2450" cy="56087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05D92" id="Прямоугольник 11" o:spid="_x0000_s1026" style="position:absolute;margin-left:-17.65pt;margin-top:5.95pt;width:543.5pt;height:44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"/>
            </w:pict>
          </mc:Fallback>
        </mc:AlternateContent>
      </w:r>
    </w:p>
    <w:p w:rsidR="00F91B14" w:rsidRPr="00496CB1" w:rsidRDefault="00F91B14" w:rsidP="00BA700D">
      <w:pPr>
        <w:tabs>
          <w:tab w:val="left" w:pos="4080"/>
        </w:tabs>
        <w:spacing w:after="0"/>
        <w:ind w:right="21"/>
        <w:jc w:val="center"/>
        <w:rPr>
          <w:rFonts w:ascii="Times New Roman" w:hAnsi="Times New Roman" w:cs="Times New Roman"/>
          <w:sz w:val="20"/>
          <w:szCs w:val="20"/>
        </w:rPr>
      </w:pPr>
      <w:r w:rsidRPr="00496CB1">
        <w:rPr>
          <w:rFonts w:ascii="Times New Roman" w:hAnsi="Times New Roman" w:cs="Times New Roman"/>
          <w:b/>
          <w:bCs/>
          <w:sz w:val="20"/>
          <w:szCs w:val="20"/>
        </w:rPr>
        <w:t>Акт №_______</w:t>
      </w:r>
    </w:p>
    <w:p w:rsidR="00D77000" w:rsidRPr="00496CB1" w:rsidRDefault="00F91B14" w:rsidP="00BA700D">
      <w:pPr>
        <w:pStyle w:val="Default"/>
        <w:jc w:val="center"/>
        <w:rPr>
          <w:rFonts w:ascii="Times New Roman" w:hAnsi="Times New Roman" w:cs="Times New Roman"/>
          <w:b/>
          <w:bCs/>
          <w:color w:val="auto"/>
          <w:sz w:val="20"/>
          <w:szCs w:val="20"/>
        </w:rPr>
      </w:pPr>
      <w:r w:rsidRPr="00496CB1">
        <w:rPr>
          <w:rFonts w:ascii="Times New Roman" w:hAnsi="Times New Roman" w:cs="Times New Roman"/>
          <w:b/>
          <w:bCs/>
          <w:color w:val="auto"/>
          <w:sz w:val="20"/>
          <w:szCs w:val="20"/>
        </w:rPr>
        <w:t xml:space="preserve">оказанных </w:t>
      </w:r>
      <w:r w:rsidR="00D77000" w:rsidRPr="00496CB1">
        <w:rPr>
          <w:rFonts w:ascii="Times New Roman" w:hAnsi="Times New Roman" w:cs="Times New Roman"/>
          <w:b/>
          <w:bCs/>
          <w:color w:val="auto"/>
          <w:sz w:val="20"/>
          <w:szCs w:val="20"/>
        </w:rPr>
        <w:t xml:space="preserve">услуг </w:t>
      </w:r>
      <w:r w:rsidR="003857F6">
        <w:rPr>
          <w:rFonts w:ascii="Times New Roman" w:hAnsi="Times New Roman" w:cs="Times New Roman"/>
          <w:b/>
          <w:bCs/>
          <w:color w:val="auto"/>
          <w:sz w:val="20"/>
          <w:szCs w:val="20"/>
        </w:rPr>
        <w:t>охраны средствами пультового наблюдения</w:t>
      </w:r>
      <w:r w:rsidRPr="00496CB1">
        <w:rPr>
          <w:rFonts w:ascii="Times New Roman" w:hAnsi="Times New Roman" w:cs="Times New Roman"/>
          <w:b/>
          <w:bCs/>
          <w:color w:val="auto"/>
          <w:sz w:val="20"/>
          <w:szCs w:val="20"/>
        </w:rPr>
        <w:t xml:space="preserve"> </w:t>
      </w:r>
    </w:p>
    <w:p w:rsidR="00F91B14" w:rsidRPr="007A53BD" w:rsidRDefault="00D77000" w:rsidP="00BA700D">
      <w:pPr>
        <w:pStyle w:val="Default"/>
        <w:jc w:val="center"/>
        <w:rPr>
          <w:rFonts w:ascii="Times New Roman" w:hAnsi="Times New Roman" w:cs="Times New Roman"/>
          <w:b/>
          <w:bCs/>
          <w:color w:val="auto"/>
          <w:sz w:val="22"/>
          <w:szCs w:val="22"/>
        </w:rPr>
      </w:pPr>
      <w:r w:rsidRPr="00496CB1">
        <w:rPr>
          <w:rFonts w:ascii="Times New Roman" w:hAnsi="Times New Roman" w:cs="Times New Roman"/>
          <w:b/>
          <w:bCs/>
          <w:color w:val="auto"/>
          <w:sz w:val="20"/>
          <w:szCs w:val="20"/>
        </w:rPr>
        <w:t>по К</w:t>
      </w:r>
      <w:r w:rsidR="00F91B14" w:rsidRPr="00496CB1">
        <w:rPr>
          <w:rFonts w:ascii="Times New Roman" w:hAnsi="Times New Roman" w:cs="Times New Roman"/>
          <w:b/>
          <w:bCs/>
          <w:color w:val="auto"/>
          <w:sz w:val="20"/>
          <w:szCs w:val="20"/>
        </w:rPr>
        <w:t>онтракту от «____» _________ 202</w:t>
      </w:r>
      <w:r w:rsidR="00F04F40">
        <w:rPr>
          <w:rFonts w:ascii="Times New Roman" w:hAnsi="Times New Roman" w:cs="Times New Roman"/>
          <w:b/>
          <w:bCs/>
          <w:color w:val="auto"/>
          <w:sz w:val="20"/>
          <w:szCs w:val="20"/>
        </w:rPr>
        <w:t>6</w:t>
      </w:r>
      <w:r w:rsidR="00F91B14" w:rsidRPr="00496CB1">
        <w:rPr>
          <w:rFonts w:ascii="Times New Roman" w:hAnsi="Times New Roman" w:cs="Times New Roman"/>
          <w:b/>
          <w:bCs/>
          <w:color w:val="auto"/>
          <w:sz w:val="20"/>
          <w:szCs w:val="20"/>
        </w:rPr>
        <w:t xml:space="preserve"> г. № _______________</w:t>
      </w:r>
    </w:p>
    <w:p w:rsidR="00F91B14" w:rsidRPr="007A53BD" w:rsidRDefault="00F91B14" w:rsidP="00BA700D">
      <w:pPr>
        <w:pStyle w:val="Default"/>
        <w:jc w:val="center"/>
        <w:rPr>
          <w:rFonts w:ascii="Times New Roman" w:hAnsi="Times New Roman" w:cs="Times New Roman"/>
          <w:color w:val="auto"/>
          <w:sz w:val="22"/>
          <w:szCs w:val="22"/>
        </w:rPr>
      </w:pPr>
    </w:p>
    <w:p w:rsidR="00F91B14" w:rsidRPr="007A53BD" w:rsidRDefault="00F91B14" w:rsidP="00792DAE">
      <w:pPr>
        <w:pStyle w:val="Default"/>
        <w:rPr>
          <w:rFonts w:ascii="Times New Roman" w:hAnsi="Times New Roman" w:cs="Times New Roman"/>
          <w:color w:val="auto"/>
          <w:sz w:val="20"/>
          <w:szCs w:val="20"/>
        </w:rPr>
      </w:pPr>
      <w:r w:rsidRPr="007A53BD">
        <w:rPr>
          <w:rFonts w:ascii="Times New Roman" w:hAnsi="Times New Roman" w:cs="Times New Roman"/>
          <w:color w:val="auto"/>
          <w:sz w:val="20"/>
          <w:szCs w:val="20"/>
        </w:rPr>
        <w:t xml:space="preserve">г. Новосибирск                                                     </w:t>
      </w:r>
      <w:r w:rsidR="00A6183A" w:rsidRPr="007A53BD">
        <w:rPr>
          <w:rFonts w:ascii="Times New Roman" w:hAnsi="Times New Roman" w:cs="Times New Roman"/>
          <w:color w:val="auto"/>
          <w:sz w:val="20"/>
          <w:szCs w:val="20"/>
        </w:rPr>
        <w:t xml:space="preserve">                          </w:t>
      </w:r>
      <w:r w:rsidRPr="007A53BD">
        <w:rPr>
          <w:rFonts w:ascii="Times New Roman" w:hAnsi="Times New Roman" w:cs="Times New Roman"/>
          <w:color w:val="auto"/>
          <w:sz w:val="20"/>
          <w:szCs w:val="20"/>
        </w:rPr>
        <w:t xml:space="preserve">    </w:t>
      </w:r>
      <w:r w:rsidR="00792DAE">
        <w:rPr>
          <w:rFonts w:ascii="Times New Roman" w:hAnsi="Times New Roman" w:cs="Times New Roman"/>
          <w:color w:val="auto"/>
          <w:sz w:val="20"/>
          <w:szCs w:val="20"/>
        </w:rPr>
        <w:t xml:space="preserve">                </w:t>
      </w:r>
      <w:r w:rsidRPr="007A53BD">
        <w:rPr>
          <w:rFonts w:ascii="Times New Roman" w:hAnsi="Times New Roman" w:cs="Times New Roman"/>
          <w:color w:val="auto"/>
          <w:sz w:val="20"/>
          <w:szCs w:val="20"/>
        </w:rPr>
        <w:t xml:space="preserve">  </w:t>
      </w:r>
      <w:r w:rsidR="00A6183A" w:rsidRPr="007A53BD">
        <w:rPr>
          <w:rFonts w:ascii="Times New Roman" w:hAnsi="Times New Roman" w:cs="Times New Roman"/>
          <w:color w:val="auto"/>
          <w:sz w:val="20"/>
          <w:szCs w:val="20"/>
        </w:rPr>
        <w:t xml:space="preserve">      </w:t>
      </w:r>
      <w:r w:rsidRPr="007A53BD">
        <w:rPr>
          <w:rFonts w:ascii="Times New Roman" w:hAnsi="Times New Roman" w:cs="Times New Roman"/>
          <w:color w:val="auto"/>
          <w:sz w:val="20"/>
          <w:szCs w:val="20"/>
        </w:rPr>
        <w:t xml:space="preserve">              «_</w:t>
      </w:r>
      <w:r w:rsidR="00A6183A" w:rsidRPr="007A53BD">
        <w:rPr>
          <w:rFonts w:ascii="Times New Roman" w:hAnsi="Times New Roman" w:cs="Times New Roman"/>
          <w:color w:val="auto"/>
          <w:sz w:val="20"/>
          <w:szCs w:val="20"/>
        </w:rPr>
        <w:t>___</w:t>
      </w:r>
      <w:r w:rsidR="00AE6619">
        <w:rPr>
          <w:rFonts w:ascii="Times New Roman" w:hAnsi="Times New Roman" w:cs="Times New Roman"/>
          <w:color w:val="auto"/>
          <w:sz w:val="20"/>
          <w:szCs w:val="20"/>
        </w:rPr>
        <w:t>_» ______________20</w:t>
      </w:r>
      <w:r w:rsidR="00A6183A" w:rsidRPr="007A53BD">
        <w:rPr>
          <w:rFonts w:ascii="Times New Roman" w:hAnsi="Times New Roman" w:cs="Times New Roman"/>
          <w:color w:val="auto"/>
          <w:sz w:val="20"/>
          <w:szCs w:val="20"/>
        </w:rPr>
        <w:t>___</w:t>
      </w:r>
      <w:r w:rsidRPr="007A53BD">
        <w:rPr>
          <w:rFonts w:ascii="Times New Roman" w:hAnsi="Times New Roman" w:cs="Times New Roman"/>
          <w:color w:val="auto"/>
          <w:sz w:val="20"/>
          <w:szCs w:val="20"/>
        </w:rPr>
        <w:t xml:space="preserve"> г.</w:t>
      </w:r>
    </w:p>
    <w:p w:rsidR="00F91B14" w:rsidRPr="007A53BD" w:rsidRDefault="00F91B14" w:rsidP="00AA4E55">
      <w:pPr>
        <w:pStyle w:val="Default"/>
        <w:ind w:firstLine="709"/>
        <w:rPr>
          <w:rFonts w:ascii="Times New Roman" w:hAnsi="Times New Roman" w:cs="Times New Roman"/>
          <w:color w:val="auto"/>
          <w:sz w:val="20"/>
          <w:szCs w:val="20"/>
        </w:rPr>
      </w:pPr>
    </w:p>
    <w:p w:rsidR="00F91B14" w:rsidRPr="007A53BD" w:rsidRDefault="00F91B14" w:rsidP="00AA4E55">
      <w:pPr>
        <w:pStyle w:val="Default"/>
        <w:ind w:firstLine="709"/>
        <w:rPr>
          <w:rFonts w:ascii="Times New Roman" w:hAnsi="Times New Roman" w:cs="Times New Roman"/>
          <w:color w:val="auto"/>
          <w:sz w:val="20"/>
          <w:szCs w:val="20"/>
        </w:rPr>
      </w:pPr>
      <w:r w:rsidRPr="007A53BD">
        <w:rPr>
          <w:rFonts w:ascii="Times New Roman" w:hAnsi="Times New Roman" w:cs="Times New Roman"/>
          <w:color w:val="auto"/>
          <w:sz w:val="20"/>
          <w:szCs w:val="20"/>
        </w:rPr>
        <w:t>Управление Федеральной налоговой службы по Новосибирской области, именуемое в дальнейшем Заказчик, в лице ___________________ ,</w:t>
      </w:r>
      <w:r w:rsidR="006438E5">
        <w:rPr>
          <w:rFonts w:ascii="Times New Roman" w:hAnsi="Times New Roman" w:cs="Times New Roman"/>
          <w:color w:val="auto"/>
          <w:sz w:val="20"/>
          <w:szCs w:val="20"/>
        </w:rPr>
        <w:t xml:space="preserve"> </w:t>
      </w:r>
      <w:r w:rsidRPr="007A53BD">
        <w:rPr>
          <w:rFonts w:ascii="Times New Roman" w:hAnsi="Times New Roman" w:cs="Times New Roman"/>
          <w:color w:val="auto"/>
          <w:sz w:val="20"/>
          <w:szCs w:val="20"/>
        </w:rPr>
        <w:t>действующего на основании ________________, с одной стороны и_______________________, именуемое в дальнейшем Исполнитель</w:t>
      </w:r>
      <w:r w:rsidRPr="007A53BD">
        <w:rPr>
          <w:rFonts w:ascii="Times New Roman" w:hAnsi="Times New Roman" w:cs="Times New Roman"/>
          <w:b/>
          <w:bCs/>
          <w:color w:val="auto"/>
          <w:sz w:val="20"/>
          <w:szCs w:val="20"/>
        </w:rPr>
        <w:t xml:space="preserve">, </w:t>
      </w:r>
      <w:r w:rsidRPr="007A53BD">
        <w:rPr>
          <w:rFonts w:ascii="Times New Roman" w:hAnsi="Times New Roman" w:cs="Times New Roman"/>
          <w:color w:val="auto"/>
          <w:sz w:val="20"/>
          <w:szCs w:val="20"/>
        </w:rPr>
        <w:t xml:space="preserve">в лице__________________, действующего на основании ______________, с другой стороны, составили настоящий Акт приема-сдачи оказанных услуг за месяц (период охраны) о нижеследующем: </w:t>
      </w:r>
    </w:p>
    <w:p w:rsidR="00F91B14" w:rsidRPr="007A53BD" w:rsidRDefault="00A6183A" w:rsidP="00AA4E55">
      <w:pPr>
        <w:pStyle w:val="Default"/>
        <w:suppressAutoHyphens/>
        <w:ind w:firstLine="709"/>
        <w:jc w:val="both"/>
        <w:rPr>
          <w:rFonts w:ascii="Times New Roman" w:hAnsi="Times New Roman" w:cs="Times New Roman"/>
          <w:color w:val="auto"/>
          <w:sz w:val="22"/>
          <w:szCs w:val="22"/>
        </w:rPr>
      </w:pPr>
      <w:r w:rsidRPr="007A53BD">
        <w:rPr>
          <w:rFonts w:ascii="Times New Roman" w:hAnsi="Times New Roman" w:cs="Times New Roman"/>
          <w:color w:val="auto"/>
          <w:sz w:val="20"/>
          <w:szCs w:val="20"/>
        </w:rPr>
        <w:t>1. </w:t>
      </w:r>
      <w:r w:rsidR="00F91B14" w:rsidRPr="007A53BD">
        <w:rPr>
          <w:rFonts w:ascii="Times New Roman" w:hAnsi="Times New Roman" w:cs="Times New Roman"/>
          <w:color w:val="auto"/>
          <w:sz w:val="20"/>
          <w:szCs w:val="20"/>
        </w:rPr>
        <w:t xml:space="preserve">Исполнитель оказал услуги по </w:t>
      </w:r>
      <w:r w:rsidR="00F91B14" w:rsidRPr="007A53BD">
        <w:rPr>
          <w:rFonts w:ascii="Times New Roman" w:eastAsia="Times New Roman" w:hAnsi="Times New Roman" w:cs="Times New Roman"/>
          <w:color w:val="auto"/>
          <w:kern w:val="1"/>
          <w:sz w:val="22"/>
          <w:szCs w:val="22"/>
          <w:lang w:eastAsia="ar-SA"/>
        </w:rPr>
        <w:t>централизованному наблюдению за техническими средствами охраны для нужд Управления Федеральной налоговой службы по Новосибирской област</w:t>
      </w:r>
      <w:r w:rsidR="00F91B14" w:rsidRPr="007A53BD">
        <w:rPr>
          <w:rFonts w:ascii="Times New Roman" w:eastAsia="Times New Roman" w:hAnsi="Times New Roman" w:cs="Times New Roman"/>
          <w:color w:val="auto"/>
          <w:kern w:val="1"/>
          <w:sz w:val="20"/>
          <w:szCs w:val="20"/>
          <w:lang w:eastAsia="ar-SA"/>
        </w:rPr>
        <w:t xml:space="preserve">и </w:t>
      </w:r>
      <w:r w:rsidR="00F91B14" w:rsidRPr="007A53BD">
        <w:rPr>
          <w:rFonts w:ascii="Times New Roman" w:hAnsi="Times New Roman" w:cs="Times New Roman"/>
          <w:color w:val="auto"/>
          <w:sz w:val="20"/>
          <w:szCs w:val="20"/>
        </w:rPr>
        <w:t xml:space="preserve">в соответствии с Описанием объекта закупки (Приложение 1 к Контракту): </w:t>
      </w:r>
      <w:r w:rsidR="00F91B14" w:rsidRPr="007A53BD">
        <w:rPr>
          <w:rFonts w:ascii="Times New Roman" w:hAnsi="Times New Roman" w:cs="Times New Roman"/>
          <w:color w:val="auto"/>
          <w:sz w:val="22"/>
          <w:szCs w:val="22"/>
        </w:rPr>
        <w:t>______________</w:t>
      </w:r>
      <w:r w:rsidRPr="007A53BD">
        <w:rPr>
          <w:rFonts w:ascii="Times New Roman" w:hAnsi="Times New Roman" w:cs="Times New Roman"/>
          <w:color w:val="auto"/>
          <w:sz w:val="22"/>
          <w:szCs w:val="22"/>
        </w:rPr>
        <w:t>____________</w:t>
      </w:r>
      <w:r w:rsidR="00F91B14" w:rsidRPr="007A53BD">
        <w:rPr>
          <w:rFonts w:ascii="Times New Roman" w:hAnsi="Times New Roman" w:cs="Times New Roman"/>
          <w:color w:val="auto"/>
          <w:sz w:val="22"/>
          <w:szCs w:val="22"/>
        </w:rPr>
        <w:t xml:space="preserve">_____________________________, </w:t>
      </w:r>
    </w:p>
    <w:p w:rsidR="00F91B14" w:rsidRPr="000774E2" w:rsidRDefault="00F91B14" w:rsidP="00AA4E55">
      <w:pPr>
        <w:pStyle w:val="Default"/>
        <w:tabs>
          <w:tab w:val="left" w:pos="1410"/>
        </w:tabs>
        <w:ind w:firstLine="709"/>
        <w:jc w:val="both"/>
        <w:rPr>
          <w:rFonts w:ascii="Times New Roman" w:hAnsi="Times New Roman" w:cs="Times New Roman"/>
          <w:color w:val="auto"/>
          <w:sz w:val="16"/>
          <w:szCs w:val="16"/>
        </w:rPr>
      </w:pPr>
      <w:r w:rsidRPr="007A53BD">
        <w:rPr>
          <w:rFonts w:ascii="Times New Roman" w:hAnsi="Times New Roman" w:cs="Times New Roman"/>
          <w:color w:val="auto"/>
          <w:sz w:val="22"/>
          <w:szCs w:val="22"/>
        </w:rPr>
        <w:tab/>
      </w:r>
      <w:r w:rsidR="00A6183A" w:rsidRPr="007A53BD">
        <w:rPr>
          <w:rFonts w:ascii="Times New Roman" w:hAnsi="Times New Roman" w:cs="Times New Roman"/>
          <w:color w:val="auto"/>
          <w:sz w:val="22"/>
          <w:szCs w:val="22"/>
        </w:rPr>
        <w:t xml:space="preserve">                                                           </w:t>
      </w:r>
      <w:r w:rsidR="000774E2">
        <w:rPr>
          <w:rFonts w:ascii="Times New Roman" w:hAnsi="Times New Roman" w:cs="Times New Roman"/>
          <w:color w:val="auto"/>
          <w:sz w:val="22"/>
          <w:szCs w:val="22"/>
        </w:rPr>
        <w:t xml:space="preserve">     </w:t>
      </w:r>
      <w:r w:rsidR="00A6183A" w:rsidRPr="007A53BD">
        <w:rPr>
          <w:rFonts w:ascii="Times New Roman" w:hAnsi="Times New Roman" w:cs="Times New Roman"/>
          <w:color w:val="auto"/>
          <w:sz w:val="22"/>
          <w:szCs w:val="22"/>
        </w:rPr>
        <w:t xml:space="preserve">                                 </w:t>
      </w:r>
      <w:r w:rsidRPr="000774E2">
        <w:rPr>
          <w:rFonts w:ascii="Times New Roman" w:hAnsi="Times New Roman" w:cs="Times New Roman"/>
          <w:i/>
          <w:iCs/>
          <w:color w:val="auto"/>
          <w:sz w:val="16"/>
          <w:szCs w:val="16"/>
        </w:rPr>
        <w:t>(перечень оказанных услуг)</w:t>
      </w:r>
    </w:p>
    <w:p w:rsidR="00F91B14" w:rsidRPr="007A53BD" w:rsidRDefault="00F91B14" w:rsidP="00A6183A">
      <w:pPr>
        <w:pStyle w:val="Default"/>
        <w:jc w:val="both"/>
        <w:rPr>
          <w:rFonts w:ascii="Times New Roman" w:hAnsi="Times New Roman" w:cs="Times New Roman"/>
          <w:color w:val="auto"/>
          <w:sz w:val="20"/>
          <w:szCs w:val="20"/>
        </w:rPr>
      </w:pPr>
      <w:r w:rsidRPr="007A53BD">
        <w:rPr>
          <w:rFonts w:ascii="Times New Roman" w:hAnsi="Times New Roman" w:cs="Times New Roman"/>
          <w:color w:val="auto"/>
          <w:sz w:val="20"/>
          <w:szCs w:val="20"/>
        </w:rPr>
        <w:t xml:space="preserve">а Заказчик принял услуги по Контракту за период указанный в п. 2 настоящего Акта сдачи-приемки оказанных услуг за месяц (за период охраны). </w:t>
      </w:r>
    </w:p>
    <w:p w:rsidR="00F91B14" w:rsidRPr="007A53BD" w:rsidRDefault="00F91B14" w:rsidP="00AA4E55">
      <w:pPr>
        <w:pStyle w:val="Default"/>
        <w:ind w:firstLine="709"/>
        <w:jc w:val="both"/>
        <w:rPr>
          <w:rFonts w:ascii="Times New Roman" w:hAnsi="Times New Roman" w:cs="Times New Roman"/>
          <w:color w:val="auto"/>
          <w:sz w:val="20"/>
          <w:szCs w:val="20"/>
        </w:rPr>
      </w:pPr>
      <w:r w:rsidRPr="007A53BD">
        <w:rPr>
          <w:rFonts w:ascii="Times New Roman" w:hAnsi="Times New Roman" w:cs="Times New Roman"/>
          <w:color w:val="auto"/>
          <w:sz w:val="20"/>
          <w:szCs w:val="20"/>
        </w:rPr>
        <w:t>2.</w:t>
      </w:r>
      <w:r w:rsidR="00A6183A" w:rsidRPr="007A53BD">
        <w:rPr>
          <w:rFonts w:ascii="Times New Roman" w:hAnsi="Times New Roman" w:cs="Times New Roman"/>
          <w:color w:val="auto"/>
          <w:sz w:val="20"/>
          <w:szCs w:val="20"/>
        </w:rPr>
        <w:t> </w:t>
      </w:r>
      <w:r w:rsidRPr="007A53BD">
        <w:rPr>
          <w:rFonts w:ascii="Times New Roman" w:hAnsi="Times New Roman" w:cs="Times New Roman"/>
          <w:color w:val="auto"/>
          <w:sz w:val="20"/>
          <w:szCs w:val="20"/>
        </w:rPr>
        <w:t xml:space="preserve">Услуги по </w:t>
      </w:r>
      <w:r w:rsidR="00A6183A" w:rsidRPr="007A53BD">
        <w:rPr>
          <w:rFonts w:ascii="Times New Roman" w:hAnsi="Times New Roman" w:cs="Times New Roman"/>
          <w:color w:val="auto"/>
          <w:sz w:val="20"/>
          <w:szCs w:val="20"/>
        </w:rPr>
        <w:t>Контракту оказаны в период с «___</w:t>
      </w:r>
      <w:r w:rsidRPr="007A53BD">
        <w:rPr>
          <w:rFonts w:ascii="Times New Roman" w:hAnsi="Times New Roman" w:cs="Times New Roman"/>
          <w:color w:val="auto"/>
          <w:sz w:val="20"/>
          <w:szCs w:val="20"/>
        </w:rPr>
        <w:t>__» _____________ 202</w:t>
      </w:r>
      <w:r w:rsidR="00A6183A" w:rsidRPr="007A53BD">
        <w:rPr>
          <w:rFonts w:ascii="Times New Roman" w:hAnsi="Times New Roman" w:cs="Times New Roman"/>
          <w:color w:val="auto"/>
          <w:sz w:val="20"/>
          <w:szCs w:val="20"/>
        </w:rPr>
        <w:t>__</w:t>
      </w:r>
      <w:r w:rsidRPr="007A53BD">
        <w:rPr>
          <w:rFonts w:ascii="Times New Roman" w:hAnsi="Times New Roman" w:cs="Times New Roman"/>
          <w:color w:val="auto"/>
          <w:sz w:val="20"/>
          <w:szCs w:val="20"/>
        </w:rPr>
        <w:t xml:space="preserve"> г. по «_</w:t>
      </w:r>
      <w:r w:rsidR="00A6183A" w:rsidRPr="007A53BD">
        <w:rPr>
          <w:rFonts w:ascii="Times New Roman" w:hAnsi="Times New Roman" w:cs="Times New Roman"/>
          <w:color w:val="auto"/>
          <w:sz w:val="20"/>
          <w:szCs w:val="20"/>
        </w:rPr>
        <w:t>_</w:t>
      </w:r>
      <w:r w:rsidRPr="007A53BD">
        <w:rPr>
          <w:rFonts w:ascii="Times New Roman" w:hAnsi="Times New Roman" w:cs="Times New Roman"/>
          <w:color w:val="auto"/>
          <w:sz w:val="20"/>
          <w:szCs w:val="20"/>
        </w:rPr>
        <w:t>___» ___________ 202</w:t>
      </w:r>
      <w:r w:rsidR="00A6183A" w:rsidRPr="007A53BD">
        <w:rPr>
          <w:rFonts w:ascii="Times New Roman" w:hAnsi="Times New Roman" w:cs="Times New Roman"/>
          <w:color w:val="auto"/>
          <w:sz w:val="20"/>
          <w:szCs w:val="20"/>
        </w:rPr>
        <w:t>__</w:t>
      </w:r>
      <w:r w:rsidRPr="007A53BD">
        <w:rPr>
          <w:rFonts w:ascii="Times New Roman" w:hAnsi="Times New Roman" w:cs="Times New Roman"/>
          <w:color w:val="auto"/>
          <w:sz w:val="20"/>
          <w:szCs w:val="20"/>
        </w:rPr>
        <w:t xml:space="preserve"> г. </w:t>
      </w:r>
    </w:p>
    <w:p w:rsidR="00F91B14" w:rsidRPr="007A53BD" w:rsidRDefault="00F91B14" w:rsidP="00AA4E55">
      <w:pPr>
        <w:pStyle w:val="Default"/>
        <w:suppressAutoHyphens/>
        <w:ind w:firstLine="709"/>
        <w:jc w:val="both"/>
        <w:rPr>
          <w:rFonts w:ascii="Times New Roman" w:hAnsi="Times New Roman" w:cs="Times New Roman"/>
          <w:color w:val="auto"/>
          <w:sz w:val="20"/>
          <w:szCs w:val="20"/>
        </w:rPr>
      </w:pPr>
      <w:r w:rsidRPr="007A53BD">
        <w:rPr>
          <w:rFonts w:ascii="Times New Roman" w:hAnsi="Times New Roman" w:cs="Times New Roman"/>
          <w:color w:val="auto"/>
          <w:sz w:val="20"/>
          <w:szCs w:val="20"/>
        </w:rPr>
        <w:t>3.</w:t>
      </w:r>
      <w:r w:rsidR="00A6183A" w:rsidRPr="007A53BD">
        <w:rPr>
          <w:rFonts w:ascii="Times New Roman" w:hAnsi="Times New Roman" w:cs="Times New Roman"/>
          <w:color w:val="auto"/>
          <w:sz w:val="20"/>
          <w:szCs w:val="20"/>
        </w:rPr>
        <w:t> </w:t>
      </w:r>
      <w:r w:rsidRPr="007A53BD">
        <w:rPr>
          <w:rFonts w:ascii="Times New Roman" w:hAnsi="Times New Roman" w:cs="Times New Roman"/>
          <w:color w:val="auto"/>
          <w:sz w:val="20"/>
          <w:szCs w:val="20"/>
        </w:rPr>
        <w:t xml:space="preserve">Стоимость оказанных Исполнителем и принятых Заказчиком услуг в период указанный в п. 2. настоящего Акта сдачи-приемки оказанных услуг за месяц составляет __________________ руб. (то же прописью), в том числе НДС. </w:t>
      </w:r>
    </w:p>
    <w:p w:rsidR="00F91B14" w:rsidRPr="007A53BD" w:rsidRDefault="00A6183A" w:rsidP="00AA4E55">
      <w:pPr>
        <w:pStyle w:val="Default"/>
        <w:suppressAutoHyphens/>
        <w:ind w:firstLine="709"/>
        <w:jc w:val="both"/>
        <w:rPr>
          <w:rFonts w:ascii="Times New Roman" w:hAnsi="Times New Roman" w:cs="Times New Roman"/>
          <w:color w:val="auto"/>
          <w:sz w:val="20"/>
          <w:szCs w:val="20"/>
        </w:rPr>
      </w:pPr>
      <w:r w:rsidRPr="007A53BD">
        <w:rPr>
          <w:rFonts w:ascii="Times New Roman" w:hAnsi="Times New Roman" w:cs="Times New Roman"/>
          <w:color w:val="auto"/>
          <w:sz w:val="20"/>
          <w:szCs w:val="20"/>
        </w:rPr>
        <w:t>4. </w:t>
      </w:r>
      <w:r w:rsidR="00F91B14" w:rsidRPr="007A53BD">
        <w:rPr>
          <w:rFonts w:ascii="Times New Roman" w:hAnsi="Times New Roman" w:cs="Times New Roman"/>
          <w:color w:val="auto"/>
          <w:sz w:val="20"/>
          <w:szCs w:val="20"/>
        </w:rPr>
        <w:t xml:space="preserve">Услуги оказаны полностью и в срок. </w:t>
      </w:r>
    </w:p>
    <w:p w:rsidR="00F91B14" w:rsidRPr="007A53BD" w:rsidRDefault="00A6183A" w:rsidP="00AA4E55">
      <w:pPr>
        <w:pStyle w:val="Default"/>
        <w:suppressAutoHyphens/>
        <w:ind w:firstLine="709"/>
        <w:rPr>
          <w:rFonts w:ascii="Times New Roman" w:hAnsi="Times New Roman" w:cs="Times New Roman"/>
          <w:color w:val="auto"/>
          <w:sz w:val="20"/>
          <w:szCs w:val="20"/>
        </w:rPr>
      </w:pPr>
      <w:r w:rsidRPr="007A53BD">
        <w:rPr>
          <w:rFonts w:ascii="Times New Roman" w:hAnsi="Times New Roman" w:cs="Times New Roman"/>
          <w:color w:val="auto"/>
          <w:sz w:val="20"/>
          <w:szCs w:val="20"/>
        </w:rPr>
        <w:t>5. </w:t>
      </w:r>
      <w:r w:rsidR="00F91B14" w:rsidRPr="007A53BD">
        <w:rPr>
          <w:rFonts w:ascii="Times New Roman" w:hAnsi="Times New Roman" w:cs="Times New Roman"/>
          <w:color w:val="auto"/>
          <w:sz w:val="20"/>
          <w:szCs w:val="20"/>
        </w:rPr>
        <w:t xml:space="preserve">Экспертиза оказанных услуг проведена силами территориальных органов Заказчика, у Сторон претензий к оказанным услугам не имеется. </w:t>
      </w:r>
    </w:p>
    <w:p w:rsidR="00F91B14" w:rsidRPr="007A53BD" w:rsidRDefault="00A6183A" w:rsidP="00AA4E55">
      <w:pPr>
        <w:pStyle w:val="Default"/>
        <w:suppressAutoHyphens/>
        <w:ind w:firstLine="709"/>
        <w:rPr>
          <w:rFonts w:ascii="Times New Roman" w:hAnsi="Times New Roman" w:cs="Times New Roman"/>
          <w:color w:val="auto"/>
          <w:sz w:val="20"/>
          <w:szCs w:val="20"/>
        </w:rPr>
      </w:pPr>
      <w:r w:rsidRPr="007A53BD">
        <w:rPr>
          <w:rFonts w:ascii="Times New Roman" w:hAnsi="Times New Roman" w:cs="Times New Roman"/>
          <w:color w:val="auto"/>
          <w:sz w:val="20"/>
          <w:szCs w:val="20"/>
        </w:rPr>
        <w:t>6. </w:t>
      </w:r>
      <w:r w:rsidR="00F91B14" w:rsidRPr="007A53BD">
        <w:rPr>
          <w:rFonts w:ascii="Times New Roman" w:hAnsi="Times New Roman" w:cs="Times New Roman"/>
          <w:color w:val="auto"/>
          <w:sz w:val="20"/>
          <w:szCs w:val="20"/>
        </w:rPr>
        <w:t xml:space="preserve">Настоящий Акт сдачи-приемки оказанных услуг за месяц составлен в двух экземплярах, по одному для Заказчика и Исполнителя. </w:t>
      </w:r>
    </w:p>
    <w:p w:rsidR="00F91B14" w:rsidRPr="007A53BD" w:rsidRDefault="00F91B14" w:rsidP="00AA4E55">
      <w:pPr>
        <w:pStyle w:val="Default"/>
        <w:suppressAutoHyphens/>
        <w:ind w:firstLine="709"/>
        <w:rPr>
          <w:rFonts w:ascii="Times New Roman" w:hAnsi="Times New Roman" w:cs="Times New Roman"/>
          <w:color w:val="auto"/>
          <w:sz w:val="20"/>
          <w:szCs w:val="20"/>
        </w:rPr>
      </w:pPr>
    </w:p>
    <w:p w:rsidR="00F91B14" w:rsidRPr="007A53BD" w:rsidRDefault="00F91B14" w:rsidP="00AA4E55">
      <w:pPr>
        <w:pStyle w:val="Default"/>
        <w:suppressAutoHyphens/>
        <w:ind w:firstLine="709"/>
        <w:rPr>
          <w:rFonts w:ascii="Times New Roman" w:hAnsi="Times New Roman" w:cs="Times New Roman"/>
          <w:color w:val="auto"/>
          <w:sz w:val="20"/>
          <w:szCs w:val="20"/>
        </w:rPr>
      </w:pPr>
    </w:p>
    <w:tbl>
      <w:tblPr>
        <w:tblW w:w="0" w:type="auto"/>
        <w:tblLook w:val="04A0" w:firstRow="1" w:lastRow="0" w:firstColumn="1" w:lastColumn="0" w:noHBand="0" w:noVBand="1"/>
      </w:tblPr>
      <w:tblGrid>
        <w:gridCol w:w="5778"/>
        <w:gridCol w:w="4536"/>
      </w:tblGrid>
      <w:tr w:rsidR="00F91B14" w:rsidRPr="007A53BD" w:rsidTr="003971E8">
        <w:tc>
          <w:tcPr>
            <w:tcW w:w="5778" w:type="dxa"/>
            <w:shd w:val="clear" w:color="auto" w:fill="auto"/>
          </w:tcPr>
          <w:p w:rsidR="00F91B14" w:rsidRPr="007A53BD" w:rsidRDefault="00F91B14" w:rsidP="00BA700D">
            <w:pPr>
              <w:pStyle w:val="Default"/>
              <w:rPr>
                <w:rFonts w:ascii="Times New Roman" w:hAnsi="Times New Roman" w:cs="Times New Roman"/>
                <w:color w:val="auto"/>
                <w:sz w:val="20"/>
                <w:szCs w:val="20"/>
              </w:rPr>
            </w:pPr>
            <w:r w:rsidRPr="007A53BD">
              <w:rPr>
                <w:rFonts w:ascii="Times New Roman" w:hAnsi="Times New Roman" w:cs="Times New Roman"/>
                <w:b/>
                <w:bCs/>
                <w:color w:val="auto"/>
                <w:sz w:val="20"/>
                <w:szCs w:val="20"/>
              </w:rPr>
              <w:t xml:space="preserve">Заказчик: </w:t>
            </w:r>
          </w:p>
          <w:p w:rsidR="003971E8" w:rsidRDefault="003971E8" w:rsidP="00BA700D">
            <w:pPr>
              <w:pStyle w:val="Default"/>
              <w:rPr>
                <w:rFonts w:ascii="Times New Roman" w:hAnsi="Times New Roman" w:cs="Times New Roman"/>
                <w:color w:val="auto"/>
                <w:sz w:val="20"/>
                <w:szCs w:val="20"/>
              </w:rPr>
            </w:pPr>
          </w:p>
          <w:p w:rsidR="003971E8" w:rsidRDefault="003971E8" w:rsidP="00BA700D">
            <w:pPr>
              <w:pStyle w:val="Default"/>
              <w:rPr>
                <w:rFonts w:ascii="Times New Roman" w:hAnsi="Times New Roman" w:cs="Times New Roman"/>
                <w:color w:val="auto"/>
                <w:sz w:val="20"/>
                <w:szCs w:val="20"/>
              </w:rPr>
            </w:pPr>
          </w:p>
          <w:p w:rsidR="003971E8" w:rsidRDefault="003971E8" w:rsidP="00BA700D">
            <w:pPr>
              <w:pStyle w:val="Default"/>
              <w:rPr>
                <w:rFonts w:ascii="Times New Roman" w:hAnsi="Times New Roman" w:cs="Times New Roman"/>
                <w:color w:val="auto"/>
                <w:sz w:val="20"/>
                <w:szCs w:val="20"/>
              </w:rPr>
            </w:pPr>
          </w:p>
          <w:p w:rsidR="00F91B14" w:rsidRPr="007A53BD" w:rsidRDefault="00F91B14" w:rsidP="00BA1687">
            <w:pPr>
              <w:tabs>
                <w:tab w:val="left" w:pos="1560"/>
              </w:tabs>
              <w:spacing w:after="0" w:line="240" w:lineRule="auto"/>
              <w:ind w:right="21"/>
              <w:rPr>
                <w:rFonts w:ascii="Times New Roman" w:hAnsi="Times New Roman" w:cs="Times New Roman"/>
                <w:b/>
                <w:sz w:val="20"/>
                <w:szCs w:val="20"/>
              </w:rPr>
            </w:pPr>
            <w:r w:rsidRPr="007A53BD">
              <w:rPr>
                <w:rFonts w:ascii="Times New Roman" w:hAnsi="Times New Roman" w:cs="Times New Roman"/>
                <w:i/>
                <w:iCs/>
                <w:sz w:val="20"/>
                <w:szCs w:val="20"/>
              </w:rPr>
              <w:t>подпись, МП___________________________</w:t>
            </w:r>
          </w:p>
        </w:tc>
        <w:tc>
          <w:tcPr>
            <w:tcW w:w="4536" w:type="dxa"/>
            <w:shd w:val="clear" w:color="auto" w:fill="auto"/>
          </w:tcPr>
          <w:p w:rsidR="00F91B14" w:rsidRPr="007A53BD" w:rsidRDefault="00F91B14" w:rsidP="003971E8">
            <w:pPr>
              <w:pStyle w:val="Default"/>
              <w:ind w:left="34"/>
              <w:rPr>
                <w:rFonts w:ascii="Times New Roman" w:hAnsi="Times New Roman" w:cs="Times New Roman"/>
                <w:b/>
                <w:bCs/>
                <w:color w:val="auto"/>
                <w:sz w:val="20"/>
                <w:szCs w:val="20"/>
              </w:rPr>
            </w:pPr>
            <w:r w:rsidRPr="007A53BD">
              <w:rPr>
                <w:rFonts w:ascii="Times New Roman" w:hAnsi="Times New Roman" w:cs="Times New Roman"/>
                <w:b/>
                <w:bCs/>
                <w:color w:val="auto"/>
                <w:sz w:val="20"/>
                <w:szCs w:val="20"/>
              </w:rPr>
              <w:t xml:space="preserve">Исполнитель: </w:t>
            </w:r>
          </w:p>
          <w:p w:rsidR="003971E8" w:rsidRDefault="003971E8" w:rsidP="003971E8">
            <w:pPr>
              <w:pStyle w:val="Default"/>
              <w:rPr>
                <w:rFonts w:ascii="Times New Roman" w:hAnsi="Times New Roman" w:cs="Times New Roman"/>
                <w:color w:val="auto"/>
                <w:sz w:val="20"/>
                <w:szCs w:val="20"/>
              </w:rPr>
            </w:pPr>
          </w:p>
          <w:p w:rsidR="003971E8" w:rsidRDefault="003971E8" w:rsidP="003971E8">
            <w:pPr>
              <w:pStyle w:val="Default"/>
              <w:rPr>
                <w:rFonts w:ascii="Times New Roman" w:hAnsi="Times New Roman" w:cs="Times New Roman"/>
                <w:color w:val="auto"/>
                <w:sz w:val="20"/>
                <w:szCs w:val="20"/>
              </w:rPr>
            </w:pPr>
          </w:p>
          <w:p w:rsidR="003971E8" w:rsidRPr="003971E8" w:rsidRDefault="003971E8" w:rsidP="003971E8">
            <w:pPr>
              <w:pStyle w:val="Default"/>
              <w:rPr>
                <w:rFonts w:ascii="Times New Roman" w:hAnsi="Times New Roman" w:cs="Times New Roman"/>
                <w:color w:val="auto"/>
                <w:sz w:val="20"/>
                <w:szCs w:val="20"/>
              </w:rPr>
            </w:pPr>
          </w:p>
          <w:p w:rsidR="00F91B14" w:rsidRPr="007A53BD" w:rsidRDefault="00F91B14" w:rsidP="003971E8">
            <w:pPr>
              <w:tabs>
                <w:tab w:val="left" w:pos="1560"/>
              </w:tabs>
              <w:spacing w:after="0" w:line="240" w:lineRule="auto"/>
              <w:ind w:left="34" w:right="21"/>
              <w:rPr>
                <w:rFonts w:ascii="Times New Roman" w:hAnsi="Times New Roman" w:cs="Times New Roman"/>
                <w:sz w:val="20"/>
                <w:szCs w:val="20"/>
              </w:rPr>
            </w:pPr>
            <w:r w:rsidRPr="007A53BD">
              <w:rPr>
                <w:rFonts w:ascii="Times New Roman" w:hAnsi="Times New Roman" w:cs="Times New Roman"/>
                <w:i/>
                <w:iCs/>
                <w:sz w:val="20"/>
                <w:szCs w:val="20"/>
              </w:rPr>
              <w:t>подпись, МП_______________</w:t>
            </w:r>
            <w:r w:rsidR="003971E8">
              <w:rPr>
                <w:rFonts w:ascii="Times New Roman" w:hAnsi="Times New Roman" w:cs="Times New Roman"/>
                <w:i/>
                <w:iCs/>
                <w:sz w:val="20"/>
                <w:szCs w:val="20"/>
              </w:rPr>
              <w:t>____</w:t>
            </w:r>
            <w:r w:rsidRPr="007A53BD">
              <w:rPr>
                <w:rFonts w:ascii="Times New Roman" w:hAnsi="Times New Roman" w:cs="Times New Roman"/>
                <w:i/>
                <w:iCs/>
                <w:sz w:val="20"/>
                <w:szCs w:val="20"/>
              </w:rPr>
              <w:t>___</w:t>
            </w:r>
            <w:r w:rsidR="003971E8">
              <w:rPr>
                <w:rFonts w:ascii="Times New Roman" w:hAnsi="Times New Roman" w:cs="Times New Roman"/>
                <w:i/>
                <w:iCs/>
                <w:sz w:val="20"/>
                <w:szCs w:val="20"/>
              </w:rPr>
              <w:t>_</w:t>
            </w:r>
            <w:r w:rsidRPr="007A53BD">
              <w:rPr>
                <w:rFonts w:ascii="Times New Roman" w:hAnsi="Times New Roman" w:cs="Times New Roman"/>
                <w:i/>
                <w:iCs/>
                <w:sz w:val="20"/>
                <w:szCs w:val="20"/>
              </w:rPr>
              <w:t xml:space="preserve">________ </w:t>
            </w:r>
          </w:p>
        </w:tc>
      </w:tr>
    </w:tbl>
    <w:p w:rsidR="00BA700D" w:rsidRPr="007A53BD" w:rsidRDefault="00BA700D" w:rsidP="00AA4E55">
      <w:pPr>
        <w:pStyle w:val="Default"/>
        <w:suppressAutoHyphens/>
        <w:ind w:firstLine="709"/>
        <w:rPr>
          <w:rFonts w:ascii="Times New Roman" w:hAnsi="Times New Roman" w:cs="Times New Roman"/>
          <w:b/>
          <w:color w:val="auto"/>
          <w:sz w:val="20"/>
          <w:szCs w:val="20"/>
        </w:rPr>
      </w:pPr>
    </w:p>
    <w:p w:rsidR="0018284B" w:rsidRDefault="0018284B" w:rsidP="00BA700D">
      <w:pPr>
        <w:pStyle w:val="Default"/>
        <w:suppressAutoHyphens/>
        <w:rPr>
          <w:rFonts w:ascii="Times New Roman" w:hAnsi="Times New Roman" w:cs="Times New Roman"/>
          <w:b/>
          <w:color w:val="auto"/>
        </w:rPr>
      </w:pPr>
    </w:p>
    <w:p w:rsidR="0018284B" w:rsidRDefault="0018284B" w:rsidP="00BA700D">
      <w:pPr>
        <w:pStyle w:val="Default"/>
        <w:suppressAutoHyphens/>
        <w:rPr>
          <w:rFonts w:ascii="Times New Roman" w:hAnsi="Times New Roman" w:cs="Times New Roman"/>
          <w:b/>
          <w:color w:val="auto"/>
        </w:rPr>
      </w:pPr>
    </w:p>
    <w:p w:rsidR="0018284B" w:rsidRPr="007A53BD" w:rsidRDefault="0018284B" w:rsidP="00BA700D">
      <w:pPr>
        <w:pStyle w:val="Default"/>
        <w:suppressAutoHyphens/>
        <w:rPr>
          <w:rFonts w:ascii="Times New Roman" w:hAnsi="Times New Roman" w:cs="Times New Roman"/>
          <w:b/>
          <w:color w:val="auto"/>
        </w:rPr>
      </w:pPr>
    </w:p>
    <w:p w:rsidR="00F91B14" w:rsidRDefault="00F91B14" w:rsidP="00BA700D">
      <w:pPr>
        <w:pStyle w:val="Default"/>
        <w:suppressAutoHyphens/>
        <w:rPr>
          <w:rFonts w:ascii="Times New Roman" w:hAnsi="Times New Roman" w:cs="Times New Roman"/>
          <w:b/>
          <w:color w:val="auto"/>
          <w:sz w:val="22"/>
          <w:szCs w:val="22"/>
          <w:lang w:val="en-US"/>
        </w:rPr>
      </w:pPr>
      <w:r w:rsidRPr="0055267F">
        <w:rPr>
          <w:rFonts w:ascii="Times New Roman" w:hAnsi="Times New Roman" w:cs="Times New Roman"/>
          <w:b/>
          <w:color w:val="auto"/>
          <w:sz w:val="22"/>
          <w:szCs w:val="22"/>
        </w:rPr>
        <w:t>Форма согласована:</w:t>
      </w:r>
    </w:p>
    <w:p w:rsidR="0055267F" w:rsidRPr="0055267F" w:rsidRDefault="0055267F" w:rsidP="00BA700D">
      <w:pPr>
        <w:pStyle w:val="Default"/>
        <w:suppressAutoHyphens/>
        <w:rPr>
          <w:rFonts w:ascii="Times New Roman" w:hAnsi="Times New Roman" w:cs="Times New Roman"/>
          <w:b/>
          <w:color w:val="auto"/>
          <w:sz w:val="22"/>
          <w:szCs w:val="22"/>
          <w:lang w:val="en-US"/>
        </w:rPr>
      </w:pPr>
    </w:p>
    <w:tbl>
      <w:tblPr>
        <w:tblStyle w:val="af4"/>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1"/>
        <w:gridCol w:w="4500"/>
      </w:tblGrid>
      <w:tr w:rsidR="0055267F" w:rsidRPr="00C16449" w:rsidTr="00D77000">
        <w:trPr>
          <w:trHeight w:val="1689"/>
        </w:trPr>
        <w:tc>
          <w:tcPr>
            <w:tcW w:w="5921" w:type="dxa"/>
          </w:tcPr>
          <w:p w:rsidR="0055267F" w:rsidRPr="00C16449" w:rsidRDefault="0055267F" w:rsidP="00543CCC">
            <w:pPr>
              <w:widowControl w:val="0"/>
              <w:spacing w:after="0" w:line="240" w:lineRule="auto"/>
              <w:ind w:left="34"/>
              <w:jc w:val="both"/>
              <w:rPr>
                <w:b/>
                <w:sz w:val="22"/>
                <w:szCs w:val="22"/>
              </w:rPr>
            </w:pPr>
            <w:r w:rsidRPr="00C16449">
              <w:rPr>
                <w:b/>
                <w:sz w:val="22"/>
                <w:szCs w:val="22"/>
              </w:rPr>
              <w:t>Заказчик:</w:t>
            </w:r>
          </w:p>
          <w:p w:rsidR="00D77000" w:rsidRDefault="00D77000" w:rsidP="00543CCC">
            <w:pPr>
              <w:spacing w:after="0" w:line="240" w:lineRule="auto"/>
              <w:ind w:left="34"/>
              <w:rPr>
                <w:sz w:val="22"/>
                <w:szCs w:val="22"/>
              </w:rPr>
            </w:pPr>
            <w:r>
              <w:rPr>
                <w:sz w:val="22"/>
                <w:szCs w:val="22"/>
              </w:rPr>
              <w:t>УФНС России</w:t>
            </w:r>
            <w:r w:rsidR="0055267F" w:rsidRPr="00C16449">
              <w:rPr>
                <w:sz w:val="22"/>
                <w:szCs w:val="22"/>
              </w:rPr>
              <w:t xml:space="preserve"> </w:t>
            </w:r>
          </w:p>
          <w:p w:rsidR="0055267F" w:rsidRPr="00C16449" w:rsidRDefault="0055267F" w:rsidP="00543CCC">
            <w:pPr>
              <w:spacing w:after="0" w:line="240" w:lineRule="auto"/>
              <w:ind w:left="34"/>
              <w:rPr>
                <w:sz w:val="22"/>
                <w:szCs w:val="22"/>
              </w:rPr>
            </w:pPr>
            <w:r w:rsidRPr="00C16449">
              <w:rPr>
                <w:sz w:val="22"/>
                <w:szCs w:val="22"/>
              </w:rPr>
              <w:t>по Новосибирской области</w:t>
            </w:r>
          </w:p>
          <w:p w:rsidR="00D77000" w:rsidRDefault="00D77000" w:rsidP="00543CCC">
            <w:pPr>
              <w:spacing w:after="0" w:line="240" w:lineRule="auto"/>
              <w:rPr>
                <w:sz w:val="22"/>
                <w:szCs w:val="22"/>
              </w:rPr>
            </w:pPr>
          </w:p>
          <w:p w:rsidR="00D77000" w:rsidRPr="00C16449" w:rsidRDefault="00D77000" w:rsidP="00543CCC">
            <w:pPr>
              <w:spacing w:after="0" w:line="240" w:lineRule="auto"/>
              <w:rPr>
                <w:sz w:val="22"/>
                <w:szCs w:val="22"/>
              </w:rPr>
            </w:pPr>
          </w:p>
          <w:p w:rsidR="0055267F" w:rsidRDefault="0055267F" w:rsidP="00543CCC">
            <w:pPr>
              <w:spacing w:after="0" w:line="240" w:lineRule="auto"/>
              <w:rPr>
                <w:sz w:val="22"/>
                <w:szCs w:val="22"/>
              </w:rPr>
            </w:pPr>
            <w:r w:rsidRPr="00C16449">
              <w:rPr>
                <w:sz w:val="22"/>
                <w:szCs w:val="22"/>
              </w:rPr>
              <w:t xml:space="preserve">____________________/ </w:t>
            </w:r>
            <w:r w:rsidR="00B81595">
              <w:rPr>
                <w:sz w:val="22"/>
                <w:szCs w:val="22"/>
              </w:rPr>
              <w:t>С.А. Скрипко</w:t>
            </w:r>
          </w:p>
          <w:p w:rsidR="0055267F" w:rsidRPr="00C16449" w:rsidRDefault="0055267F" w:rsidP="00543CCC">
            <w:pPr>
              <w:spacing w:after="0" w:line="240" w:lineRule="auto"/>
              <w:rPr>
                <w:sz w:val="22"/>
                <w:szCs w:val="22"/>
              </w:rPr>
            </w:pPr>
          </w:p>
          <w:p w:rsidR="0055267F" w:rsidRDefault="0055267F" w:rsidP="00543CCC">
            <w:pPr>
              <w:spacing w:after="0" w:line="240" w:lineRule="auto"/>
              <w:ind w:left="34"/>
              <w:rPr>
                <w:sz w:val="22"/>
                <w:szCs w:val="22"/>
              </w:rPr>
            </w:pPr>
          </w:p>
          <w:p w:rsidR="0055267F" w:rsidRPr="00C16449" w:rsidRDefault="0055267F" w:rsidP="00543CCC">
            <w:pPr>
              <w:spacing w:after="0" w:line="240" w:lineRule="auto"/>
              <w:ind w:left="34"/>
              <w:rPr>
                <w:sz w:val="22"/>
                <w:szCs w:val="22"/>
              </w:rPr>
            </w:pPr>
          </w:p>
          <w:p w:rsidR="0055267F" w:rsidRPr="00C16449" w:rsidRDefault="0055267F" w:rsidP="00543CCC">
            <w:pPr>
              <w:rPr>
                <w:sz w:val="22"/>
                <w:szCs w:val="22"/>
              </w:rPr>
            </w:pPr>
            <w:r w:rsidRPr="00C16449">
              <w:rPr>
                <w:sz w:val="22"/>
                <w:szCs w:val="22"/>
              </w:rPr>
              <w:t>М.П.</w:t>
            </w:r>
          </w:p>
        </w:tc>
        <w:tc>
          <w:tcPr>
            <w:tcW w:w="4500" w:type="dxa"/>
          </w:tcPr>
          <w:p w:rsidR="0055267F" w:rsidRPr="00C16449" w:rsidRDefault="0055267F" w:rsidP="00543CCC">
            <w:pPr>
              <w:widowControl w:val="0"/>
              <w:spacing w:after="0" w:line="240" w:lineRule="auto"/>
              <w:ind w:left="-3" w:right="34"/>
              <w:rPr>
                <w:sz w:val="22"/>
                <w:szCs w:val="22"/>
              </w:rPr>
            </w:pPr>
            <w:r w:rsidRPr="00C16449">
              <w:rPr>
                <w:b/>
                <w:sz w:val="22"/>
                <w:szCs w:val="22"/>
              </w:rPr>
              <w:t>Исполнитель:</w:t>
            </w:r>
          </w:p>
          <w:p w:rsidR="0055267F" w:rsidRPr="00C16449" w:rsidRDefault="0055267F" w:rsidP="00543CCC">
            <w:pPr>
              <w:rPr>
                <w:sz w:val="22"/>
                <w:szCs w:val="22"/>
              </w:rPr>
            </w:pPr>
          </w:p>
        </w:tc>
      </w:tr>
    </w:tbl>
    <w:p w:rsidR="0018284B" w:rsidRDefault="0018284B" w:rsidP="00BA700D">
      <w:pPr>
        <w:pStyle w:val="Default"/>
        <w:suppressAutoHyphens/>
        <w:rPr>
          <w:rFonts w:ascii="Times New Roman" w:hAnsi="Times New Roman" w:cs="Times New Roman"/>
          <w:b/>
          <w:color w:val="auto"/>
        </w:rPr>
      </w:pPr>
    </w:p>
    <w:sectPr w:rsidR="0018284B" w:rsidSect="00FE0483">
      <w:headerReference w:type="default" r:id="rId8"/>
      <w:type w:val="continuous"/>
      <w:pgSz w:w="11906" w:h="16838"/>
      <w:pgMar w:top="709" w:right="567" w:bottom="993" w:left="1134"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661" w:rsidRDefault="00C16661">
      <w:pPr>
        <w:spacing w:after="0" w:line="240" w:lineRule="auto"/>
      </w:pPr>
      <w:r>
        <w:separator/>
      </w:r>
    </w:p>
  </w:endnote>
  <w:endnote w:type="continuationSeparator" w:id="0">
    <w:p w:rsidR="00C16661" w:rsidRDefault="00C16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panose1 w:val="00000000000000000000"/>
    <w:charset w:val="00"/>
    <w:family w:val="roman"/>
    <w:notTrueType/>
    <w:pitch w:val="default"/>
  </w:font>
  <w:font w:name="font302">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DL">
    <w:charset w:val="01"/>
    <w:family w:val="swiss"/>
    <w:pitch w:val="default"/>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Arial"/>
    <w:charset w:val="01"/>
    <w:family w:val="swiss"/>
    <w:pitch w:val="default"/>
  </w:font>
  <w:font w:name="GaramondC">
    <w:altName w:val="Arial"/>
    <w:charset w:val="01"/>
    <w:family w:val="swiss"/>
    <w:pitch w:val="default"/>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20B0500000000000000"/>
    <w:charset w:val="01"/>
    <w:family w:val="swiss"/>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661" w:rsidRDefault="00C16661">
      <w:pPr>
        <w:spacing w:after="0" w:line="240" w:lineRule="auto"/>
      </w:pPr>
      <w:r>
        <w:separator/>
      </w:r>
    </w:p>
  </w:footnote>
  <w:footnote w:type="continuationSeparator" w:id="0">
    <w:p w:rsidR="00C16661" w:rsidRDefault="00C166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024017"/>
    </w:sdtPr>
    <w:sdtEndPr>
      <w:rPr>
        <w:rFonts w:ascii="Times New Roman" w:hAnsi="Times New Roman"/>
        <w:sz w:val="20"/>
        <w:szCs w:val="20"/>
      </w:rPr>
    </w:sdtEndPr>
    <w:sdtContent>
      <w:p w:rsidR="00C33E94" w:rsidRPr="00AB6BBB" w:rsidRDefault="00C33E94" w:rsidP="00E06867">
        <w:pPr>
          <w:pStyle w:val="af6"/>
          <w:jc w:val="center"/>
          <w:rPr>
            <w:rFonts w:ascii="Times New Roman" w:hAnsi="Times New Roman"/>
            <w:sz w:val="20"/>
            <w:szCs w:val="20"/>
          </w:rPr>
        </w:pPr>
        <w:r w:rsidRPr="00AB6BBB">
          <w:rPr>
            <w:rFonts w:ascii="Times New Roman" w:hAnsi="Times New Roman"/>
            <w:sz w:val="20"/>
            <w:szCs w:val="20"/>
          </w:rPr>
          <w:fldChar w:fldCharType="begin"/>
        </w:r>
        <w:r w:rsidRPr="00AB6BBB">
          <w:rPr>
            <w:rFonts w:ascii="Times New Roman" w:hAnsi="Times New Roman"/>
            <w:sz w:val="20"/>
            <w:szCs w:val="20"/>
          </w:rPr>
          <w:instrText>PAGE   \* MERGEFORMAT</w:instrText>
        </w:r>
        <w:r w:rsidRPr="00AB6BBB">
          <w:rPr>
            <w:rFonts w:ascii="Times New Roman" w:hAnsi="Times New Roman"/>
            <w:sz w:val="20"/>
            <w:szCs w:val="20"/>
          </w:rPr>
          <w:fldChar w:fldCharType="separate"/>
        </w:r>
        <w:r w:rsidR="00150C6E">
          <w:rPr>
            <w:rFonts w:ascii="Times New Roman" w:hAnsi="Times New Roman"/>
            <w:noProof/>
            <w:sz w:val="20"/>
            <w:szCs w:val="20"/>
          </w:rPr>
          <w:t>6</w:t>
        </w:r>
        <w:r w:rsidRPr="00AB6BBB">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visibility:visible;mso-wrap-style:square" o:bullet="t">
        <v:imagedata r:id="rId1" o:title=""/>
      </v:shape>
    </w:pict>
  </w:numPicBullet>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0000007"/>
    <w:multiLevelType w:val="singleLevel"/>
    <w:tmpl w:val="04190001"/>
    <w:lvl w:ilvl="0">
      <w:start w:val="1"/>
      <w:numFmt w:val="bullet"/>
      <w:lvlText w:val=""/>
      <w:lvlJc w:val="left"/>
      <w:pPr>
        <w:ind w:left="360" w:hanging="360"/>
      </w:pPr>
      <w:rPr>
        <w:rFonts w:ascii="Symbol" w:hAnsi="Symbol" w:hint="default"/>
      </w:rPr>
    </w:lvl>
  </w:abstractNum>
  <w:abstractNum w:abstractNumId="11" w15:restartNumberingAfterBreak="0">
    <w:nsid w:val="0000000F"/>
    <w:multiLevelType w:val="singleLevel"/>
    <w:tmpl w:val="0000000F"/>
    <w:lvl w:ilvl="0">
      <w:start w:val="1"/>
      <w:numFmt w:val="bullet"/>
      <w:lvlText w:val=""/>
      <w:lvlJc w:val="left"/>
      <w:pPr>
        <w:tabs>
          <w:tab w:val="num" w:pos="720"/>
        </w:tabs>
        <w:ind w:left="0" w:firstLine="0"/>
      </w:pPr>
      <w:rPr>
        <w:rFonts w:ascii="Symbol" w:hAnsi="Symbol"/>
      </w:rPr>
    </w:lvl>
  </w:abstractNum>
  <w:abstractNum w:abstractNumId="12" w15:restartNumberingAfterBreak="0">
    <w:nsid w:val="01361AEF"/>
    <w:multiLevelType w:val="hybridMultilevel"/>
    <w:tmpl w:val="AB28B8E6"/>
    <w:lvl w:ilvl="0" w:tplc="0419000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9F64201"/>
    <w:multiLevelType w:val="hybridMultilevel"/>
    <w:tmpl w:val="C074A5F4"/>
    <w:name w:val="WW8Num8"/>
    <w:lvl w:ilvl="0" w:tplc="FFFFFFFF">
      <w:start w:val="1"/>
      <w:numFmt w:val="decimal"/>
      <w:pStyle w:val="TableCell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2F330B3"/>
    <w:multiLevelType w:val="hybridMultilevel"/>
    <w:tmpl w:val="26448C48"/>
    <w:lvl w:ilvl="0" w:tplc="069E59A4">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932D58"/>
    <w:multiLevelType w:val="hybridMultilevel"/>
    <w:tmpl w:val="5642AE10"/>
    <w:lvl w:ilvl="0" w:tplc="512461E0">
      <w:start w:val="1"/>
      <w:numFmt w:val="decimal"/>
      <w:pStyle w:val="1"/>
      <w:lvlText w:val="%1."/>
      <w:lvlJc w:val="left"/>
      <w:pPr>
        <w:tabs>
          <w:tab w:val="num" w:pos="1849"/>
        </w:tabs>
        <w:ind w:left="1849" w:hanging="114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1A630E57"/>
    <w:multiLevelType w:val="hybridMultilevel"/>
    <w:tmpl w:val="55B0D610"/>
    <w:lvl w:ilvl="0" w:tplc="CFEE54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1CC73A0F"/>
    <w:multiLevelType w:val="hybridMultilevel"/>
    <w:tmpl w:val="952AD6A2"/>
    <w:name w:val="WW8Num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19"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21" w15:restartNumberingAfterBreak="0">
    <w:nsid w:val="424C2C13"/>
    <w:multiLevelType w:val="hybridMultilevel"/>
    <w:tmpl w:val="00202ED0"/>
    <w:lvl w:ilvl="0" w:tplc="CC72ED82">
      <w:numFmt w:val="bullet"/>
      <w:lvlText w:val="-"/>
      <w:lvlJc w:val="left"/>
      <w:pPr>
        <w:tabs>
          <w:tab w:val="num" w:pos="501"/>
        </w:tabs>
        <w:ind w:left="453" w:hanging="312"/>
      </w:pPr>
      <w:rPr>
        <w:rFonts w:ascii="Times New Roman" w:eastAsia="Times New Roman" w:hAnsi="Times New Roman" w:cs="Times New Roman" w:hint="default"/>
        <w:sz w:val="16"/>
      </w:rPr>
    </w:lvl>
    <w:lvl w:ilvl="1" w:tplc="04190003">
      <w:start w:val="1"/>
      <w:numFmt w:val="bullet"/>
      <w:pStyle w:val="21"/>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22" w15:restartNumberingAfterBreak="0">
    <w:nsid w:val="42B84C7D"/>
    <w:multiLevelType w:val="hybridMultilevel"/>
    <w:tmpl w:val="9718E78C"/>
    <w:lvl w:ilvl="0" w:tplc="1F8A7A1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3" w15:restartNumberingAfterBreak="0">
    <w:nsid w:val="45A63844"/>
    <w:multiLevelType w:val="multilevel"/>
    <w:tmpl w:val="DF08F034"/>
    <w:lvl w:ilvl="0">
      <w:start w:val="5"/>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9EC21B4"/>
    <w:multiLevelType w:val="hybridMultilevel"/>
    <w:tmpl w:val="374EF4BA"/>
    <w:lvl w:ilvl="0" w:tplc="04190001">
      <w:start w:val="1"/>
      <w:numFmt w:val="bullet"/>
      <w:pStyle w:val="a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9F6E5D"/>
    <w:multiLevelType w:val="hybridMultilevel"/>
    <w:tmpl w:val="FEC6A652"/>
    <w:lvl w:ilvl="0" w:tplc="CC72ED82">
      <w:start w:val="1"/>
      <w:numFmt w:val="decimal"/>
      <w:lvlText w:val="%1."/>
      <w:lvlJc w:val="left"/>
      <w:pPr>
        <w:ind w:left="927" w:hanging="360"/>
      </w:pPr>
      <w:rPr>
        <w:rFonts w:hint="default"/>
      </w:rPr>
    </w:lvl>
    <w:lvl w:ilvl="1" w:tplc="04190003" w:tentative="1">
      <w:start w:val="1"/>
      <w:numFmt w:val="lowerLetter"/>
      <w:lvlText w:val="%2."/>
      <w:lvlJc w:val="left"/>
      <w:pPr>
        <w:ind w:left="1740" w:hanging="360"/>
      </w:pPr>
    </w:lvl>
    <w:lvl w:ilvl="2" w:tplc="04190005" w:tentative="1">
      <w:start w:val="1"/>
      <w:numFmt w:val="lowerRoman"/>
      <w:lvlText w:val="%3."/>
      <w:lvlJc w:val="right"/>
      <w:pPr>
        <w:ind w:left="2460" w:hanging="180"/>
      </w:pPr>
    </w:lvl>
    <w:lvl w:ilvl="3" w:tplc="04190001" w:tentative="1">
      <w:start w:val="1"/>
      <w:numFmt w:val="decimal"/>
      <w:lvlText w:val="%4."/>
      <w:lvlJc w:val="left"/>
      <w:pPr>
        <w:ind w:left="3180" w:hanging="360"/>
      </w:pPr>
    </w:lvl>
    <w:lvl w:ilvl="4" w:tplc="04190003" w:tentative="1">
      <w:start w:val="1"/>
      <w:numFmt w:val="lowerLetter"/>
      <w:lvlText w:val="%5."/>
      <w:lvlJc w:val="left"/>
      <w:pPr>
        <w:ind w:left="3900" w:hanging="360"/>
      </w:pPr>
    </w:lvl>
    <w:lvl w:ilvl="5" w:tplc="04190005" w:tentative="1">
      <w:start w:val="1"/>
      <w:numFmt w:val="lowerRoman"/>
      <w:lvlText w:val="%6."/>
      <w:lvlJc w:val="right"/>
      <w:pPr>
        <w:ind w:left="4620" w:hanging="180"/>
      </w:pPr>
    </w:lvl>
    <w:lvl w:ilvl="6" w:tplc="04190001" w:tentative="1">
      <w:start w:val="1"/>
      <w:numFmt w:val="decimal"/>
      <w:lvlText w:val="%7."/>
      <w:lvlJc w:val="left"/>
      <w:pPr>
        <w:ind w:left="5340" w:hanging="360"/>
      </w:pPr>
    </w:lvl>
    <w:lvl w:ilvl="7" w:tplc="04190003" w:tentative="1">
      <w:start w:val="1"/>
      <w:numFmt w:val="lowerLetter"/>
      <w:lvlText w:val="%8."/>
      <w:lvlJc w:val="left"/>
      <w:pPr>
        <w:ind w:left="6060" w:hanging="360"/>
      </w:pPr>
    </w:lvl>
    <w:lvl w:ilvl="8" w:tplc="04190005" w:tentative="1">
      <w:start w:val="1"/>
      <w:numFmt w:val="lowerRoman"/>
      <w:lvlText w:val="%9."/>
      <w:lvlJc w:val="right"/>
      <w:pPr>
        <w:ind w:left="6780" w:hanging="180"/>
      </w:pPr>
    </w:lvl>
  </w:abstractNum>
  <w:abstractNum w:abstractNumId="26" w15:restartNumberingAfterBreak="0">
    <w:nsid w:val="4AD52111"/>
    <w:multiLevelType w:val="hybridMultilevel"/>
    <w:tmpl w:val="6F207DE8"/>
    <w:lvl w:ilvl="0" w:tplc="BE380F6E">
      <w:start w:val="1"/>
      <w:numFmt w:val="decimal"/>
      <w:pStyle w:val="a3"/>
      <w:lvlText w:val="%1."/>
      <w:lvlJc w:val="center"/>
      <w:pPr>
        <w:tabs>
          <w:tab w:val="num" w:pos="720"/>
        </w:tabs>
        <w:ind w:left="720" w:hanging="43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C2B55D5"/>
    <w:multiLevelType w:val="multilevel"/>
    <w:tmpl w:val="4F4466A8"/>
    <w:lvl w:ilvl="0">
      <w:start w:val="1"/>
      <w:numFmt w:val="decimal"/>
      <w:pStyle w:val="a4"/>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hint="default"/>
        <w:b w:val="0"/>
        <w:bCs w:val="0"/>
      </w:rPr>
    </w:lvl>
    <w:lvl w:ilvl="2">
      <w:start w:val="1"/>
      <w:numFmt w:val="decimal"/>
      <w:isLgl/>
      <w:lvlText w:val="%1.%2.%3."/>
      <w:lvlJc w:val="left"/>
      <w:pPr>
        <w:tabs>
          <w:tab w:val="num" w:pos="616"/>
        </w:tabs>
        <w:ind w:left="616" w:hanging="720"/>
      </w:pPr>
      <w:rPr>
        <w:rFonts w:hint="default"/>
      </w:rPr>
    </w:lvl>
    <w:lvl w:ilvl="3">
      <w:start w:val="1"/>
      <w:numFmt w:val="decimal"/>
      <w:isLgl/>
      <w:lvlText w:val="%1.%2.%3.%4."/>
      <w:lvlJc w:val="left"/>
      <w:pPr>
        <w:tabs>
          <w:tab w:val="num" w:pos="616"/>
        </w:tabs>
        <w:ind w:left="616" w:hanging="720"/>
      </w:pPr>
      <w:rPr>
        <w:rFonts w:hint="default"/>
      </w:rPr>
    </w:lvl>
    <w:lvl w:ilvl="4">
      <w:start w:val="1"/>
      <w:numFmt w:val="decimal"/>
      <w:isLgl/>
      <w:lvlText w:val="%1.%2.%3.%4.%5."/>
      <w:lvlJc w:val="left"/>
      <w:pPr>
        <w:tabs>
          <w:tab w:val="num" w:pos="976"/>
        </w:tabs>
        <w:ind w:left="976" w:hanging="1080"/>
      </w:pPr>
      <w:rPr>
        <w:rFonts w:hint="default"/>
      </w:rPr>
    </w:lvl>
    <w:lvl w:ilvl="5">
      <w:start w:val="1"/>
      <w:numFmt w:val="decimal"/>
      <w:isLgl/>
      <w:lvlText w:val="%1.%2.%3.%4.%5.%6."/>
      <w:lvlJc w:val="left"/>
      <w:pPr>
        <w:tabs>
          <w:tab w:val="num" w:pos="976"/>
        </w:tabs>
        <w:ind w:left="976" w:hanging="1080"/>
      </w:pPr>
      <w:rPr>
        <w:rFonts w:hint="default"/>
      </w:rPr>
    </w:lvl>
    <w:lvl w:ilvl="6">
      <w:start w:val="1"/>
      <w:numFmt w:val="decimal"/>
      <w:isLgl/>
      <w:lvlText w:val="%1.%2.%3.%4.%5.%6.%7."/>
      <w:lvlJc w:val="left"/>
      <w:pPr>
        <w:tabs>
          <w:tab w:val="num" w:pos="1336"/>
        </w:tabs>
        <w:ind w:left="1336" w:hanging="1440"/>
      </w:pPr>
      <w:rPr>
        <w:rFonts w:hint="default"/>
      </w:rPr>
    </w:lvl>
    <w:lvl w:ilvl="7">
      <w:start w:val="1"/>
      <w:numFmt w:val="decimal"/>
      <w:isLgl/>
      <w:lvlText w:val="%1.%2.%3.%4.%5.%6.%7.%8."/>
      <w:lvlJc w:val="left"/>
      <w:pPr>
        <w:tabs>
          <w:tab w:val="num" w:pos="1336"/>
        </w:tabs>
        <w:ind w:left="1336" w:hanging="1440"/>
      </w:pPr>
      <w:rPr>
        <w:rFonts w:hint="default"/>
      </w:rPr>
    </w:lvl>
    <w:lvl w:ilvl="8">
      <w:start w:val="1"/>
      <w:numFmt w:val="decimal"/>
      <w:isLgl/>
      <w:lvlText w:val="%1.%2.%3.%4.%5.%6.%7.%8.%9."/>
      <w:lvlJc w:val="left"/>
      <w:pPr>
        <w:tabs>
          <w:tab w:val="num" w:pos="1696"/>
        </w:tabs>
        <w:ind w:left="1696" w:hanging="1800"/>
      </w:pPr>
      <w:rPr>
        <w:rFonts w:hint="default"/>
      </w:rPr>
    </w:lvl>
  </w:abstractNum>
  <w:abstractNum w:abstractNumId="28" w15:restartNumberingAfterBreak="0">
    <w:nsid w:val="4D0F0088"/>
    <w:multiLevelType w:val="hybridMultilevel"/>
    <w:tmpl w:val="13A27630"/>
    <w:lvl w:ilvl="0" w:tplc="B2C0F0DE">
      <w:start w:val="1"/>
      <w:numFmt w:val="bullet"/>
      <w:lvlText w:val=""/>
      <w:lvlPicBulletId w:val="0"/>
      <w:lvlJc w:val="left"/>
      <w:pPr>
        <w:tabs>
          <w:tab w:val="num" w:pos="720"/>
        </w:tabs>
        <w:ind w:left="720" w:hanging="360"/>
      </w:pPr>
      <w:rPr>
        <w:rFonts w:ascii="Symbol" w:hAnsi="Symbol" w:hint="default"/>
      </w:rPr>
    </w:lvl>
    <w:lvl w:ilvl="1" w:tplc="1800296A" w:tentative="1">
      <w:start w:val="1"/>
      <w:numFmt w:val="bullet"/>
      <w:lvlText w:val=""/>
      <w:lvlJc w:val="left"/>
      <w:pPr>
        <w:tabs>
          <w:tab w:val="num" w:pos="1440"/>
        </w:tabs>
        <w:ind w:left="1440" w:hanging="360"/>
      </w:pPr>
      <w:rPr>
        <w:rFonts w:ascii="Symbol" w:hAnsi="Symbol" w:hint="default"/>
      </w:rPr>
    </w:lvl>
    <w:lvl w:ilvl="2" w:tplc="341A4318" w:tentative="1">
      <w:start w:val="1"/>
      <w:numFmt w:val="bullet"/>
      <w:lvlText w:val=""/>
      <w:lvlJc w:val="left"/>
      <w:pPr>
        <w:tabs>
          <w:tab w:val="num" w:pos="2160"/>
        </w:tabs>
        <w:ind w:left="2160" w:hanging="360"/>
      </w:pPr>
      <w:rPr>
        <w:rFonts w:ascii="Symbol" w:hAnsi="Symbol" w:hint="default"/>
      </w:rPr>
    </w:lvl>
    <w:lvl w:ilvl="3" w:tplc="7E1EAE7A" w:tentative="1">
      <w:start w:val="1"/>
      <w:numFmt w:val="bullet"/>
      <w:lvlText w:val=""/>
      <w:lvlJc w:val="left"/>
      <w:pPr>
        <w:tabs>
          <w:tab w:val="num" w:pos="2880"/>
        </w:tabs>
        <w:ind w:left="2880" w:hanging="360"/>
      </w:pPr>
      <w:rPr>
        <w:rFonts w:ascii="Symbol" w:hAnsi="Symbol" w:hint="default"/>
      </w:rPr>
    </w:lvl>
    <w:lvl w:ilvl="4" w:tplc="F7FC154C" w:tentative="1">
      <w:start w:val="1"/>
      <w:numFmt w:val="bullet"/>
      <w:lvlText w:val=""/>
      <w:lvlJc w:val="left"/>
      <w:pPr>
        <w:tabs>
          <w:tab w:val="num" w:pos="3600"/>
        </w:tabs>
        <w:ind w:left="3600" w:hanging="360"/>
      </w:pPr>
      <w:rPr>
        <w:rFonts w:ascii="Symbol" w:hAnsi="Symbol" w:hint="default"/>
      </w:rPr>
    </w:lvl>
    <w:lvl w:ilvl="5" w:tplc="59DE25FE" w:tentative="1">
      <w:start w:val="1"/>
      <w:numFmt w:val="bullet"/>
      <w:lvlText w:val=""/>
      <w:lvlJc w:val="left"/>
      <w:pPr>
        <w:tabs>
          <w:tab w:val="num" w:pos="4320"/>
        </w:tabs>
        <w:ind w:left="4320" w:hanging="360"/>
      </w:pPr>
      <w:rPr>
        <w:rFonts w:ascii="Symbol" w:hAnsi="Symbol" w:hint="default"/>
      </w:rPr>
    </w:lvl>
    <w:lvl w:ilvl="6" w:tplc="D652A008" w:tentative="1">
      <w:start w:val="1"/>
      <w:numFmt w:val="bullet"/>
      <w:lvlText w:val=""/>
      <w:lvlJc w:val="left"/>
      <w:pPr>
        <w:tabs>
          <w:tab w:val="num" w:pos="5040"/>
        </w:tabs>
        <w:ind w:left="5040" w:hanging="360"/>
      </w:pPr>
      <w:rPr>
        <w:rFonts w:ascii="Symbol" w:hAnsi="Symbol" w:hint="default"/>
      </w:rPr>
    </w:lvl>
    <w:lvl w:ilvl="7" w:tplc="FB20A14E" w:tentative="1">
      <w:start w:val="1"/>
      <w:numFmt w:val="bullet"/>
      <w:lvlText w:val=""/>
      <w:lvlJc w:val="left"/>
      <w:pPr>
        <w:tabs>
          <w:tab w:val="num" w:pos="5760"/>
        </w:tabs>
        <w:ind w:left="5760" w:hanging="360"/>
      </w:pPr>
      <w:rPr>
        <w:rFonts w:ascii="Symbol" w:hAnsi="Symbol" w:hint="default"/>
      </w:rPr>
    </w:lvl>
    <w:lvl w:ilvl="8" w:tplc="AD9847A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3163360"/>
    <w:multiLevelType w:val="hybridMultilevel"/>
    <w:tmpl w:val="3ACAB9DA"/>
    <w:lvl w:ilvl="0" w:tplc="CC72ED82">
      <w:start w:val="1"/>
      <w:numFmt w:val="decimal"/>
      <w:lvlText w:val="%1."/>
      <w:lvlJc w:val="left"/>
      <w:pPr>
        <w:ind w:left="720" w:hanging="360"/>
      </w:pPr>
      <w:rPr>
        <w:rFonts w:hint="default"/>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0" w15:restartNumberingAfterBreak="0">
    <w:nsid w:val="73D45DDA"/>
    <w:multiLevelType w:val="multilevel"/>
    <w:tmpl w:val="22CE8112"/>
    <w:lvl w:ilvl="0">
      <w:start w:val="1"/>
      <w:numFmt w:val="decimal"/>
      <w:lvlText w:val="%1."/>
      <w:lvlJc w:val="left"/>
      <w:pPr>
        <w:ind w:left="720" w:hanging="360"/>
      </w:pPr>
      <w:rPr>
        <w:rFonts w:hint="default"/>
        <w:color w:val="auto"/>
      </w:rPr>
    </w:lvl>
    <w:lvl w:ilvl="1">
      <w:start w:val="1"/>
      <w:numFmt w:val="decimal"/>
      <w:isLgl/>
      <w:lvlText w:val="%1.%2."/>
      <w:lvlJc w:val="left"/>
      <w:pPr>
        <w:ind w:left="72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520" w:hanging="2160"/>
      </w:pPr>
      <w:rPr>
        <w:rFonts w:hint="default"/>
        <w:color w:val="auto"/>
      </w:rPr>
    </w:lvl>
  </w:abstractNum>
  <w:abstractNum w:abstractNumId="31"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8"/>
  </w:num>
  <w:num w:numId="12">
    <w:abstractNumId w:val="19"/>
  </w:num>
  <w:num w:numId="13">
    <w:abstractNumId w:val="30"/>
  </w:num>
  <w:num w:numId="14">
    <w:abstractNumId w:val="23"/>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0"/>
  </w:num>
  <w:num w:numId="18">
    <w:abstractNumId w:val="17"/>
  </w:num>
  <w:num w:numId="19">
    <w:abstractNumId w:val="12"/>
  </w:num>
  <w:num w:numId="20">
    <w:abstractNumId w:val="14"/>
  </w:num>
  <w:num w:numId="21">
    <w:abstractNumId w:val="25"/>
  </w:num>
  <w:num w:numId="22">
    <w:abstractNumId w:val="29"/>
  </w:num>
  <w:num w:numId="23">
    <w:abstractNumId w:val="21"/>
  </w:num>
  <w:num w:numId="24">
    <w:abstractNumId w:val="24"/>
  </w:num>
  <w:num w:numId="25">
    <w:abstractNumId w:val="26"/>
  </w:num>
  <w:num w:numId="26">
    <w:abstractNumId w:val="27"/>
  </w:num>
  <w:num w:numId="27">
    <w:abstractNumId w:val="15"/>
  </w:num>
  <w:num w:numId="28">
    <w:abstractNumId w:val="10"/>
  </w:num>
  <w:num w:numId="29">
    <w:abstractNumId w:val="11"/>
  </w:num>
  <w:num w:numId="30">
    <w:abstractNumId w:val="22"/>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7C"/>
    <w:rsid w:val="00002729"/>
    <w:rsid w:val="0000385B"/>
    <w:rsid w:val="00004FC8"/>
    <w:rsid w:val="00005F49"/>
    <w:rsid w:val="0001290A"/>
    <w:rsid w:val="00012C87"/>
    <w:rsid w:val="00015527"/>
    <w:rsid w:val="00017954"/>
    <w:rsid w:val="00031158"/>
    <w:rsid w:val="000331C5"/>
    <w:rsid w:val="0003462D"/>
    <w:rsid w:val="00034F8B"/>
    <w:rsid w:val="0003702F"/>
    <w:rsid w:val="0003749B"/>
    <w:rsid w:val="00050D51"/>
    <w:rsid w:val="000525C3"/>
    <w:rsid w:val="00052EB9"/>
    <w:rsid w:val="00054780"/>
    <w:rsid w:val="00054BEC"/>
    <w:rsid w:val="00054D14"/>
    <w:rsid w:val="00055A9E"/>
    <w:rsid w:val="00055CBB"/>
    <w:rsid w:val="0005641A"/>
    <w:rsid w:val="00056AD7"/>
    <w:rsid w:val="00057374"/>
    <w:rsid w:val="00062508"/>
    <w:rsid w:val="00065D40"/>
    <w:rsid w:val="00065FD6"/>
    <w:rsid w:val="00067F14"/>
    <w:rsid w:val="000709FD"/>
    <w:rsid w:val="00070ADF"/>
    <w:rsid w:val="0007251F"/>
    <w:rsid w:val="000729CC"/>
    <w:rsid w:val="00075044"/>
    <w:rsid w:val="0007611D"/>
    <w:rsid w:val="00076C94"/>
    <w:rsid w:val="000774E2"/>
    <w:rsid w:val="0008142F"/>
    <w:rsid w:val="00081E36"/>
    <w:rsid w:val="00083AB2"/>
    <w:rsid w:val="00084BB3"/>
    <w:rsid w:val="0008614E"/>
    <w:rsid w:val="00087082"/>
    <w:rsid w:val="00090FDE"/>
    <w:rsid w:val="00094C9D"/>
    <w:rsid w:val="0009770B"/>
    <w:rsid w:val="000A0706"/>
    <w:rsid w:val="000A15C8"/>
    <w:rsid w:val="000A499D"/>
    <w:rsid w:val="000A5698"/>
    <w:rsid w:val="000A6340"/>
    <w:rsid w:val="000A721B"/>
    <w:rsid w:val="000A7B45"/>
    <w:rsid w:val="000B31F1"/>
    <w:rsid w:val="000B372B"/>
    <w:rsid w:val="000B3ABA"/>
    <w:rsid w:val="000B7679"/>
    <w:rsid w:val="000C3761"/>
    <w:rsid w:val="000C4EB8"/>
    <w:rsid w:val="000C6707"/>
    <w:rsid w:val="000D2557"/>
    <w:rsid w:val="000D4E3E"/>
    <w:rsid w:val="000D7376"/>
    <w:rsid w:val="000D754E"/>
    <w:rsid w:val="000D7D89"/>
    <w:rsid w:val="000E0465"/>
    <w:rsid w:val="000E0C34"/>
    <w:rsid w:val="000E1FE8"/>
    <w:rsid w:val="000E34E3"/>
    <w:rsid w:val="000E4F08"/>
    <w:rsid w:val="000E5EA8"/>
    <w:rsid w:val="000F42C1"/>
    <w:rsid w:val="000F783A"/>
    <w:rsid w:val="00101278"/>
    <w:rsid w:val="00102D4F"/>
    <w:rsid w:val="001030CF"/>
    <w:rsid w:val="00103623"/>
    <w:rsid w:val="001101EE"/>
    <w:rsid w:val="00113CEB"/>
    <w:rsid w:val="001144AE"/>
    <w:rsid w:val="001164A8"/>
    <w:rsid w:val="00116CA5"/>
    <w:rsid w:val="00116FDC"/>
    <w:rsid w:val="00121365"/>
    <w:rsid w:val="00121645"/>
    <w:rsid w:val="00124650"/>
    <w:rsid w:val="001267B3"/>
    <w:rsid w:val="0013613C"/>
    <w:rsid w:val="00140A14"/>
    <w:rsid w:val="001410DC"/>
    <w:rsid w:val="00141786"/>
    <w:rsid w:val="001450AC"/>
    <w:rsid w:val="00146E90"/>
    <w:rsid w:val="00150C6E"/>
    <w:rsid w:val="001536E6"/>
    <w:rsid w:val="00153F40"/>
    <w:rsid w:val="00154ACF"/>
    <w:rsid w:val="00155E20"/>
    <w:rsid w:val="00156F91"/>
    <w:rsid w:val="00160CEC"/>
    <w:rsid w:val="00164896"/>
    <w:rsid w:val="0016545B"/>
    <w:rsid w:val="00172D63"/>
    <w:rsid w:val="00174965"/>
    <w:rsid w:val="00176CF7"/>
    <w:rsid w:val="00176CFC"/>
    <w:rsid w:val="0018284B"/>
    <w:rsid w:val="00184E0D"/>
    <w:rsid w:val="001854E5"/>
    <w:rsid w:val="001858C6"/>
    <w:rsid w:val="00186DAF"/>
    <w:rsid w:val="00190044"/>
    <w:rsid w:val="00193457"/>
    <w:rsid w:val="001A041F"/>
    <w:rsid w:val="001A434E"/>
    <w:rsid w:val="001A6B25"/>
    <w:rsid w:val="001B1ACF"/>
    <w:rsid w:val="001B1FDC"/>
    <w:rsid w:val="001B2488"/>
    <w:rsid w:val="001C0B1F"/>
    <w:rsid w:val="001C150A"/>
    <w:rsid w:val="001C1969"/>
    <w:rsid w:val="001C3710"/>
    <w:rsid w:val="001C4302"/>
    <w:rsid w:val="001C5B89"/>
    <w:rsid w:val="001C6CC5"/>
    <w:rsid w:val="001C7248"/>
    <w:rsid w:val="001C73F7"/>
    <w:rsid w:val="001D093B"/>
    <w:rsid w:val="001D2619"/>
    <w:rsid w:val="001D2820"/>
    <w:rsid w:val="001D453C"/>
    <w:rsid w:val="001D5740"/>
    <w:rsid w:val="001D755C"/>
    <w:rsid w:val="001E208B"/>
    <w:rsid w:val="001E703F"/>
    <w:rsid w:val="001E7FF3"/>
    <w:rsid w:val="001F084B"/>
    <w:rsid w:val="001F4A59"/>
    <w:rsid w:val="001F65B2"/>
    <w:rsid w:val="0020540B"/>
    <w:rsid w:val="00207C0E"/>
    <w:rsid w:val="00207ED9"/>
    <w:rsid w:val="002100CA"/>
    <w:rsid w:val="002107F0"/>
    <w:rsid w:val="00211042"/>
    <w:rsid w:val="002226CF"/>
    <w:rsid w:val="002228F7"/>
    <w:rsid w:val="00224B08"/>
    <w:rsid w:val="002258F3"/>
    <w:rsid w:val="002269C0"/>
    <w:rsid w:val="00226A86"/>
    <w:rsid w:val="0022739E"/>
    <w:rsid w:val="0023459F"/>
    <w:rsid w:val="002346C1"/>
    <w:rsid w:val="0023619D"/>
    <w:rsid w:val="002419CC"/>
    <w:rsid w:val="002510DF"/>
    <w:rsid w:val="0025144E"/>
    <w:rsid w:val="002526CC"/>
    <w:rsid w:val="002568D8"/>
    <w:rsid w:val="0026128E"/>
    <w:rsid w:val="00261454"/>
    <w:rsid w:val="00262240"/>
    <w:rsid w:val="0026462C"/>
    <w:rsid w:val="002671DF"/>
    <w:rsid w:val="00271E2B"/>
    <w:rsid w:val="00272F6D"/>
    <w:rsid w:val="002779FE"/>
    <w:rsid w:val="00281DDB"/>
    <w:rsid w:val="00282A0C"/>
    <w:rsid w:val="00283CBE"/>
    <w:rsid w:val="00286D7C"/>
    <w:rsid w:val="00293EC7"/>
    <w:rsid w:val="00294C18"/>
    <w:rsid w:val="002A04D1"/>
    <w:rsid w:val="002A23C3"/>
    <w:rsid w:val="002A293D"/>
    <w:rsid w:val="002A6996"/>
    <w:rsid w:val="002B132F"/>
    <w:rsid w:val="002B25A0"/>
    <w:rsid w:val="002B4E79"/>
    <w:rsid w:val="002C5533"/>
    <w:rsid w:val="002C58CF"/>
    <w:rsid w:val="002C6289"/>
    <w:rsid w:val="002D6C65"/>
    <w:rsid w:val="002E02F3"/>
    <w:rsid w:val="002E04D0"/>
    <w:rsid w:val="002E1440"/>
    <w:rsid w:val="002E1F3A"/>
    <w:rsid w:val="002E3A22"/>
    <w:rsid w:val="002E5618"/>
    <w:rsid w:val="002E6B0B"/>
    <w:rsid w:val="002E72EA"/>
    <w:rsid w:val="002F1073"/>
    <w:rsid w:val="002F1148"/>
    <w:rsid w:val="002F5458"/>
    <w:rsid w:val="002F5726"/>
    <w:rsid w:val="002F75F5"/>
    <w:rsid w:val="00301E6A"/>
    <w:rsid w:val="00302CED"/>
    <w:rsid w:val="00305916"/>
    <w:rsid w:val="00310791"/>
    <w:rsid w:val="0031276C"/>
    <w:rsid w:val="0031539E"/>
    <w:rsid w:val="00317880"/>
    <w:rsid w:val="00321768"/>
    <w:rsid w:val="0032329B"/>
    <w:rsid w:val="003236E3"/>
    <w:rsid w:val="00330960"/>
    <w:rsid w:val="0033127E"/>
    <w:rsid w:val="0033258A"/>
    <w:rsid w:val="00333E2B"/>
    <w:rsid w:val="00337267"/>
    <w:rsid w:val="003379F7"/>
    <w:rsid w:val="00340E83"/>
    <w:rsid w:val="00341F1F"/>
    <w:rsid w:val="0034522E"/>
    <w:rsid w:val="00347577"/>
    <w:rsid w:val="00347BAB"/>
    <w:rsid w:val="0035156C"/>
    <w:rsid w:val="00354711"/>
    <w:rsid w:val="00354987"/>
    <w:rsid w:val="00360D99"/>
    <w:rsid w:val="00361ECD"/>
    <w:rsid w:val="0036735D"/>
    <w:rsid w:val="00367BF0"/>
    <w:rsid w:val="00372E02"/>
    <w:rsid w:val="00373193"/>
    <w:rsid w:val="00373B9D"/>
    <w:rsid w:val="00374792"/>
    <w:rsid w:val="0037542D"/>
    <w:rsid w:val="003771AF"/>
    <w:rsid w:val="00380A75"/>
    <w:rsid w:val="00381B9C"/>
    <w:rsid w:val="003847BE"/>
    <w:rsid w:val="003857F6"/>
    <w:rsid w:val="00385CE0"/>
    <w:rsid w:val="00385EBB"/>
    <w:rsid w:val="003865D6"/>
    <w:rsid w:val="00391A4B"/>
    <w:rsid w:val="003927AB"/>
    <w:rsid w:val="003971E8"/>
    <w:rsid w:val="003A0A1D"/>
    <w:rsid w:val="003A2945"/>
    <w:rsid w:val="003A3E60"/>
    <w:rsid w:val="003A3EBD"/>
    <w:rsid w:val="003A455C"/>
    <w:rsid w:val="003A64AF"/>
    <w:rsid w:val="003A7E85"/>
    <w:rsid w:val="003B1A7F"/>
    <w:rsid w:val="003B22EA"/>
    <w:rsid w:val="003B62F9"/>
    <w:rsid w:val="003B69D7"/>
    <w:rsid w:val="003B7EDD"/>
    <w:rsid w:val="003C0FDD"/>
    <w:rsid w:val="003C6EDA"/>
    <w:rsid w:val="003C7468"/>
    <w:rsid w:val="003C7ABA"/>
    <w:rsid w:val="003D135C"/>
    <w:rsid w:val="003D1C60"/>
    <w:rsid w:val="003D2BB9"/>
    <w:rsid w:val="003D3E5F"/>
    <w:rsid w:val="003D664B"/>
    <w:rsid w:val="003E020D"/>
    <w:rsid w:val="003E2511"/>
    <w:rsid w:val="003E2C69"/>
    <w:rsid w:val="003E4667"/>
    <w:rsid w:val="003E74D2"/>
    <w:rsid w:val="003E765B"/>
    <w:rsid w:val="003F069A"/>
    <w:rsid w:val="003F1166"/>
    <w:rsid w:val="003F1E0B"/>
    <w:rsid w:val="003F4460"/>
    <w:rsid w:val="003F5D36"/>
    <w:rsid w:val="003F5EE0"/>
    <w:rsid w:val="0040239C"/>
    <w:rsid w:val="004028F3"/>
    <w:rsid w:val="00405DE2"/>
    <w:rsid w:val="00405FEF"/>
    <w:rsid w:val="00407168"/>
    <w:rsid w:val="00410004"/>
    <w:rsid w:val="004104E8"/>
    <w:rsid w:val="004119B0"/>
    <w:rsid w:val="004131A1"/>
    <w:rsid w:val="004144FE"/>
    <w:rsid w:val="004146C0"/>
    <w:rsid w:val="00416F9F"/>
    <w:rsid w:val="00420D85"/>
    <w:rsid w:val="004229F2"/>
    <w:rsid w:val="004232BD"/>
    <w:rsid w:val="00424F22"/>
    <w:rsid w:val="00432BB2"/>
    <w:rsid w:val="004408F8"/>
    <w:rsid w:val="004415D1"/>
    <w:rsid w:val="00442157"/>
    <w:rsid w:val="00443304"/>
    <w:rsid w:val="004452D1"/>
    <w:rsid w:val="004452E7"/>
    <w:rsid w:val="00446BCD"/>
    <w:rsid w:val="00447673"/>
    <w:rsid w:val="004513D9"/>
    <w:rsid w:val="00453F2A"/>
    <w:rsid w:val="004574C1"/>
    <w:rsid w:val="004613B0"/>
    <w:rsid w:val="00463000"/>
    <w:rsid w:val="00465111"/>
    <w:rsid w:val="004667EA"/>
    <w:rsid w:val="00466886"/>
    <w:rsid w:val="00470BEC"/>
    <w:rsid w:val="00475FEF"/>
    <w:rsid w:val="0048491C"/>
    <w:rsid w:val="00484FFC"/>
    <w:rsid w:val="00485067"/>
    <w:rsid w:val="00485AEF"/>
    <w:rsid w:val="00486677"/>
    <w:rsid w:val="00490627"/>
    <w:rsid w:val="004958AE"/>
    <w:rsid w:val="00496CB1"/>
    <w:rsid w:val="004A145B"/>
    <w:rsid w:val="004A33CE"/>
    <w:rsid w:val="004A46D8"/>
    <w:rsid w:val="004A57D2"/>
    <w:rsid w:val="004A5DE5"/>
    <w:rsid w:val="004A60E4"/>
    <w:rsid w:val="004A7BEE"/>
    <w:rsid w:val="004B2A0E"/>
    <w:rsid w:val="004B3DA8"/>
    <w:rsid w:val="004B4C35"/>
    <w:rsid w:val="004B7C52"/>
    <w:rsid w:val="004C2BC5"/>
    <w:rsid w:val="004C31CF"/>
    <w:rsid w:val="004D0173"/>
    <w:rsid w:val="004D094E"/>
    <w:rsid w:val="004D1B77"/>
    <w:rsid w:val="004D1CDA"/>
    <w:rsid w:val="004D1FC5"/>
    <w:rsid w:val="004E00EF"/>
    <w:rsid w:val="004E0187"/>
    <w:rsid w:val="004E0E5D"/>
    <w:rsid w:val="004E3EA9"/>
    <w:rsid w:val="004E5CE3"/>
    <w:rsid w:val="004F4AE2"/>
    <w:rsid w:val="004F4E25"/>
    <w:rsid w:val="004F74F5"/>
    <w:rsid w:val="004F7FE4"/>
    <w:rsid w:val="0050254A"/>
    <w:rsid w:val="00503421"/>
    <w:rsid w:val="00507F09"/>
    <w:rsid w:val="005128F1"/>
    <w:rsid w:val="0051312C"/>
    <w:rsid w:val="00517998"/>
    <w:rsid w:val="005211BF"/>
    <w:rsid w:val="005243E0"/>
    <w:rsid w:val="0052555C"/>
    <w:rsid w:val="005261A8"/>
    <w:rsid w:val="00527144"/>
    <w:rsid w:val="00527380"/>
    <w:rsid w:val="005274BF"/>
    <w:rsid w:val="005301F0"/>
    <w:rsid w:val="005409D9"/>
    <w:rsid w:val="00540E0B"/>
    <w:rsid w:val="00543789"/>
    <w:rsid w:val="0054475E"/>
    <w:rsid w:val="00547C76"/>
    <w:rsid w:val="0055267F"/>
    <w:rsid w:val="00556094"/>
    <w:rsid w:val="00560073"/>
    <w:rsid w:val="0056283D"/>
    <w:rsid w:val="00562E14"/>
    <w:rsid w:val="005631A1"/>
    <w:rsid w:val="0056762B"/>
    <w:rsid w:val="00571C92"/>
    <w:rsid w:val="0057535F"/>
    <w:rsid w:val="005771D6"/>
    <w:rsid w:val="0057739F"/>
    <w:rsid w:val="005825C3"/>
    <w:rsid w:val="00587C18"/>
    <w:rsid w:val="00587F82"/>
    <w:rsid w:val="0059043D"/>
    <w:rsid w:val="00592248"/>
    <w:rsid w:val="0059295B"/>
    <w:rsid w:val="005934BF"/>
    <w:rsid w:val="00593D20"/>
    <w:rsid w:val="00594B91"/>
    <w:rsid w:val="005956CB"/>
    <w:rsid w:val="00596110"/>
    <w:rsid w:val="005961BE"/>
    <w:rsid w:val="00597501"/>
    <w:rsid w:val="00597548"/>
    <w:rsid w:val="005A1E88"/>
    <w:rsid w:val="005A37B8"/>
    <w:rsid w:val="005A53EA"/>
    <w:rsid w:val="005B099C"/>
    <w:rsid w:val="005B2805"/>
    <w:rsid w:val="005B2A9F"/>
    <w:rsid w:val="005B3F8D"/>
    <w:rsid w:val="005C51C1"/>
    <w:rsid w:val="005D4625"/>
    <w:rsid w:val="005D7A85"/>
    <w:rsid w:val="005E2300"/>
    <w:rsid w:val="005E2864"/>
    <w:rsid w:val="005F2374"/>
    <w:rsid w:val="005F30B3"/>
    <w:rsid w:val="005F3D63"/>
    <w:rsid w:val="005F7FAD"/>
    <w:rsid w:val="00600174"/>
    <w:rsid w:val="0060350C"/>
    <w:rsid w:val="00603A03"/>
    <w:rsid w:val="00605319"/>
    <w:rsid w:val="0060631F"/>
    <w:rsid w:val="00610545"/>
    <w:rsid w:val="006155E1"/>
    <w:rsid w:val="006159C3"/>
    <w:rsid w:val="00617505"/>
    <w:rsid w:val="006177DA"/>
    <w:rsid w:val="00621EC4"/>
    <w:rsid w:val="0062214E"/>
    <w:rsid w:val="006249D8"/>
    <w:rsid w:val="00630866"/>
    <w:rsid w:val="006315A1"/>
    <w:rsid w:val="006324FF"/>
    <w:rsid w:val="00633169"/>
    <w:rsid w:val="00633504"/>
    <w:rsid w:val="00633752"/>
    <w:rsid w:val="0063786C"/>
    <w:rsid w:val="00642787"/>
    <w:rsid w:val="006438E5"/>
    <w:rsid w:val="00644B59"/>
    <w:rsid w:val="006451C2"/>
    <w:rsid w:val="006471B0"/>
    <w:rsid w:val="00647C78"/>
    <w:rsid w:val="0065171A"/>
    <w:rsid w:val="0065407C"/>
    <w:rsid w:val="00657C17"/>
    <w:rsid w:val="00662A6E"/>
    <w:rsid w:val="00664474"/>
    <w:rsid w:val="00664941"/>
    <w:rsid w:val="00667C1E"/>
    <w:rsid w:val="00672CA5"/>
    <w:rsid w:val="00673C8D"/>
    <w:rsid w:val="006742E0"/>
    <w:rsid w:val="00674B31"/>
    <w:rsid w:val="006762E3"/>
    <w:rsid w:val="006763EA"/>
    <w:rsid w:val="0068044D"/>
    <w:rsid w:val="00680825"/>
    <w:rsid w:val="00683214"/>
    <w:rsid w:val="00683718"/>
    <w:rsid w:val="006838D6"/>
    <w:rsid w:val="00683F39"/>
    <w:rsid w:val="00686291"/>
    <w:rsid w:val="00687A46"/>
    <w:rsid w:val="006912E5"/>
    <w:rsid w:val="006966BE"/>
    <w:rsid w:val="006A28FD"/>
    <w:rsid w:val="006A3BC4"/>
    <w:rsid w:val="006A3D90"/>
    <w:rsid w:val="006A4A98"/>
    <w:rsid w:val="006A6357"/>
    <w:rsid w:val="006B0012"/>
    <w:rsid w:val="006B2385"/>
    <w:rsid w:val="006B3751"/>
    <w:rsid w:val="006B3C52"/>
    <w:rsid w:val="006B78E2"/>
    <w:rsid w:val="006C0871"/>
    <w:rsid w:val="006C1AAD"/>
    <w:rsid w:val="006C1CFF"/>
    <w:rsid w:val="006C2118"/>
    <w:rsid w:val="006C5008"/>
    <w:rsid w:val="006C6A79"/>
    <w:rsid w:val="006D0818"/>
    <w:rsid w:val="006D2864"/>
    <w:rsid w:val="006D4155"/>
    <w:rsid w:val="006E02C6"/>
    <w:rsid w:val="006E2142"/>
    <w:rsid w:val="006E4F1F"/>
    <w:rsid w:val="006E7222"/>
    <w:rsid w:val="006E728E"/>
    <w:rsid w:val="006F1A7B"/>
    <w:rsid w:val="006F59F2"/>
    <w:rsid w:val="006F7F0D"/>
    <w:rsid w:val="007032D1"/>
    <w:rsid w:val="00706D74"/>
    <w:rsid w:val="007109B2"/>
    <w:rsid w:val="007220B2"/>
    <w:rsid w:val="0072240E"/>
    <w:rsid w:val="0072283B"/>
    <w:rsid w:val="00724095"/>
    <w:rsid w:val="00726F93"/>
    <w:rsid w:val="00731D4D"/>
    <w:rsid w:val="0073222C"/>
    <w:rsid w:val="007342A2"/>
    <w:rsid w:val="00736108"/>
    <w:rsid w:val="00737EF2"/>
    <w:rsid w:val="00741EA3"/>
    <w:rsid w:val="00741FD7"/>
    <w:rsid w:val="00747911"/>
    <w:rsid w:val="00750BD2"/>
    <w:rsid w:val="00751082"/>
    <w:rsid w:val="00755069"/>
    <w:rsid w:val="007573BC"/>
    <w:rsid w:val="007635FB"/>
    <w:rsid w:val="00764503"/>
    <w:rsid w:val="00765683"/>
    <w:rsid w:val="00765D5B"/>
    <w:rsid w:val="00767B17"/>
    <w:rsid w:val="00773E94"/>
    <w:rsid w:val="007761E2"/>
    <w:rsid w:val="007861B5"/>
    <w:rsid w:val="00792169"/>
    <w:rsid w:val="00792DAE"/>
    <w:rsid w:val="00796292"/>
    <w:rsid w:val="00796AA5"/>
    <w:rsid w:val="007975B0"/>
    <w:rsid w:val="00797748"/>
    <w:rsid w:val="00797EE1"/>
    <w:rsid w:val="007A148F"/>
    <w:rsid w:val="007A4BB2"/>
    <w:rsid w:val="007A5130"/>
    <w:rsid w:val="007A53BD"/>
    <w:rsid w:val="007A6A4F"/>
    <w:rsid w:val="007B0BE4"/>
    <w:rsid w:val="007B12E5"/>
    <w:rsid w:val="007B386A"/>
    <w:rsid w:val="007B53E4"/>
    <w:rsid w:val="007C2BA1"/>
    <w:rsid w:val="007C33D0"/>
    <w:rsid w:val="007C3802"/>
    <w:rsid w:val="007C48DD"/>
    <w:rsid w:val="007C6DFC"/>
    <w:rsid w:val="007D0262"/>
    <w:rsid w:val="007D1AC7"/>
    <w:rsid w:val="007D294B"/>
    <w:rsid w:val="007D2CFB"/>
    <w:rsid w:val="007D2F47"/>
    <w:rsid w:val="007D4D50"/>
    <w:rsid w:val="007D4E9A"/>
    <w:rsid w:val="007D5A78"/>
    <w:rsid w:val="007E158B"/>
    <w:rsid w:val="007E3D12"/>
    <w:rsid w:val="007E59E2"/>
    <w:rsid w:val="007E75AE"/>
    <w:rsid w:val="007E79DF"/>
    <w:rsid w:val="007F08CC"/>
    <w:rsid w:val="007F10A2"/>
    <w:rsid w:val="007F2F59"/>
    <w:rsid w:val="007F55B8"/>
    <w:rsid w:val="0080165F"/>
    <w:rsid w:val="0080238A"/>
    <w:rsid w:val="00803EA8"/>
    <w:rsid w:val="008060E3"/>
    <w:rsid w:val="00817307"/>
    <w:rsid w:val="00820648"/>
    <w:rsid w:val="0082122F"/>
    <w:rsid w:val="0082319F"/>
    <w:rsid w:val="00825571"/>
    <w:rsid w:val="008275A9"/>
    <w:rsid w:val="00831BFB"/>
    <w:rsid w:val="0083349A"/>
    <w:rsid w:val="008359C6"/>
    <w:rsid w:val="008373AC"/>
    <w:rsid w:val="008403D7"/>
    <w:rsid w:val="008410A5"/>
    <w:rsid w:val="00847D39"/>
    <w:rsid w:val="008514FE"/>
    <w:rsid w:val="0085249E"/>
    <w:rsid w:val="008549FC"/>
    <w:rsid w:val="00857E36"/>
    <w:rsid w:val="00864063"/>
    <w:rsid w:val="008663B5"/>
    <w:rsid w:val="00867B1D"/>
    <w:rsid w:val="008709E3"/>
    <w:rsid w:val="008740E2"/>
    <w:rsid w:val="008752BC"/>
    <w:rsid w:val="00877935"/>
    <w:rsid w:val="00881C9C"/>
    <w:rsid w:val="008838E7"/>
    <w:rsid w:val="00886077"/>
    <w:rsid w:val="00893D73"/>
    <w:rsid w:val="00896E54"/>
    <w:rsid w:val="00896EC0"/>
    <w:rsid w:val="008A105B"/>
    <w:rsid w:val="008A3700"/>
    <w:rsid w:val="008A5035"/>
    <w:rsid w:val="008B3B70"/>
    <w:rsid w:val="008B42E7"/>
    <w:rsid w:val="008B584A"/>
    <w:rsid w:val="008B7D1D"/>
    <w:rsid w:val="008C15AD"/>
    <w:rsid w:val="008C1D5C"/>
    <w:rsid w:val="008C31A4"/>
    <w:rsid w:val="008C3930"/>
    <w:rsid w:val="008C63D3"/>
    <w:rsid w:val="008C7C0D"/>
    <w:rsid w:val="008D0BCC"/>
    <w:rsid w:val="008D1783"/>
    <w:rsid w:val="008D3CB3"/>
    <w:rsid w:val="008D5758"/>
    <w:rsid w:val="008D665B"/>
    <w:rsid w:val="008E0A20"/>
    <w:rsid w:val="008E1157"/>
    <w:rsid w:val="008E718F"/>
    <w:rsid w:val="008F001E"/>
    <w:rsid w:val="008F131C"/>
    <w:rsid w:val="008F3F4E"/>
    <w:rsid w:val="008F5FEB"/>
    <w:rsid w:val="008F60F5"/>
    <w:rsid w:val="008F6588"/>
    <w:rsid w:val="008F6B12"/>
    <w:rsid w:val="00903F14"/>
    <w:rsid w:val="00904467"/>
    <w:rsid w:val="009046D0"/>
    <w:rsid w:val="00904BDC"/>
    <w:rsid w:val="00910566"/>
    <w:rsid w:val="00911265"/>
    <w:rsid w:val="00911960"/>
    <w:rsid w:val="0091352E"/>
    <w:rsid w:val="00913B2D"/>
    <w:rsid w:val="00914D89"/>
    <w:rsid w:val="00916888"/>
    <w:rsid w:val="00916F0D"/>
    <w:rsid w:val="009203C3"/>
    <w:rsid w:val="00924C75"/>
    <w:rsid w:val="00926708"/>
    <w:rsid w:val="009272E1"/>
    <w:rsid w:val="00927F46"/>
    <w:rsid w:val="00930661"/>
    <w:rsid w:val="00932177"/>
    <w:rsid w:val="009362C1"/>
    <w:rsid w:val="009375D2"/>
    <w:rsid w:val="00940D94"/>
    <w:rsid w:val="0094485C"/>
    <w:rsid w:val="00950FB2"/>
    <w:rsid w:val="00955977"/>
    <w:rsid w:val="00960591"/>
    <w:rsid w:val="00961BDC"/>
    <w:rsid w:val="009652BC"/>
    <w:rsid w:val="0096565B"/>
    <w:rsid w:val="00971B75"/>
    <w:rsid w:val="00971BB9"/>
    <w:rsid w:val="00972E0E"/>
    <w:rsid w:val="00975723"/>
    <w:rsid w:val="00985A46"/>
    <w:rsid w:val="00996777"/>
    <w:rsid w:val="00996BC7"/>
    <w:rsid w:val="00996FF1"/>
    <w:rsid w:val="009A0108"/>
    <w:rsid w:val="009A1951"/>
    <w:rsid w:val="009A3347"/>
    <w:rsid w:val="009A5672"/>
    <w:rsid w:val="009A5E35"/>
    <w:rsid w:val="009A60CD"/>
    <w:rsid w:val="009C0839"/>
    <w:rsid w:val="009C0E0B"/>
    <w:rsid w:val="009C15D8"/>
    <w:rsid w:val="009C34D9"/>
    <w:rsid w:val="009C64A4"/>
    <w:rsid w:val="009C6AAB"/>
    <w:rsid w:val="009C7EB9"/>
    <w:rsid w:val="009D452B"/>
    <w:rsid w:val="009E19A0"/>
    <w:rsid w:val="009E2BFD"/>
    <w:rsid w:val="009E425B"/>
    <w:rsid w:val="009F1432"/>
    <w:rsid w:val="009F2D7C"/>
    <w:rsid w:val="00A00EB1"/>
    <w:rsid w:val="00A059A1"/>
    <w:rsid w:val="00A075D6"/>
    <w:rsid w:val="00A13FB0"/>
    <w:rsid w:val="00A14EE4"/>
    <w:rsid w:val="00A1609E"/>
    <w:rsid w:val="00A1632D"/>
    <w:rsid w:val="00A211FD"/>
    <w:rsid w:val="00A23E9D"/>
    <w:rsid w:val="00A241FA"/>
    <w:rsid w:val="00A2566B"/>
    <w:rsid w:val="00A307F5"/>
    <w:rsid w:val="00A35607"/>
    <w:rsid w:val="00A37E4E"/>
    <w:rsid w:val="00A407D6"/>
    <w:rsid w:val="00A40BEA"/>
    <w:rsid w:val="00A41A25"/>
    <w:rsid w:val="00A42A5A"/>
    <w:rsid w:val="00A44FA6"/>
    <w:rsid w:val="00A5007D"/>
    <w:rsid w:val="00A500B7"/>
    <w:rsid w:val="00A51587"/>
    <w:rsid w:val="00A56606"/>
    <w:rsid w:val="00A56654"/>
    <w:rsid w:val="00A57906"/>
    <w:rsid w:val="00A57D7F"/>
    <w:rsid w:val="00A6183A"/>
    <w:rsid w:val="00A61969"/>
    <w:rsid w:val="00A62DF1"/>
    <w:rsid w:val="00A63006"/>
    <w:rsid w:val="00A64EDC"/>
    <w:rsid w:val="00A667C2"/>
    <w:rsid w:val="00A747CE"/>
    <w:rsid w:val="00A77C8A"/>
    <w:rsid w:val="00A82F5E"/>
    <w:rsid w:val="00A8479A"/>
    <w:rsid w:val="00A86DD6"/>
    <w:rsid w:val="00A87DF8"/>
    <w:rsid w:val="00A90D7C"/>
    <w:rsid w:val="00A9426A"/>
    <w:rsid w:val="00AA0651"/>
    <w:rsid w:val="00AA3A38"/>
    <w:rsid w:val="00AA4DF1"/>
    <w:rsid w:val="00AA4E55"/>
    <w:rsid w:val="00AA5115"/>
    <w:rsid w:val="00AA5390"/>
    <w:rsid w:val="00AB44DA"/>
    <w:rsid w:val="00AB6BBB"/>
    <w:rsid w:val="00AC05C6"/>
    <w:rsid w:val="00AC0A55"/>
    <w:rsid w:val="00AC1AB3"/>
    <w:rsid w:val="00AC4D5C"/>
    <w:rsid w:val="00AC5E2F"/>
    <w:rsid w:val="00AD3B1C"/>
    <w:rsid w:val="00AD66D0"/>
    <w:rsid w:val="00AD6EAA"/>
    <w:rsid w:val="00AE02F1"/>
    <w:rsid w:val="00AE0FE6"/>
    <w:rsid w:val="00AE4450"/>
    <w:rsid w:val="00AE44D8"/>
    <w:rsid w:val="00AE5924"/>
    <w:rsid w:val="00AE6619"/>
    <w:rsid w:val="00AF29FA"/>
    <w:rsid w:val="00AF33D0"/>
    <w:rsid w:val="00AF3769"/>
    <w:rsid w:val="00AF4BB3"/>
    <w:rsid w:val="00AF5780"/>
    <w:rsid w:val="00B12022"/>
    <w:rsid w:val="00B1278E"/>
    <w:rsid w:val="00B15E8E"/>
    <w:rsid w:val="00B15F95"/>
    <w:rsid w:val="00B166D3"/>
    <w:rsid w:val="00B2116E"/>
    <w:rsid w:val="00B21948"/>
    <w:rsid w:val="00B21C35"/>
    <w:rsid w:val="00B2326D"/>
    <w:rsid w:val="00B24CA8"/>
    <w:rsid w:val="00B262AC"/>
    <w:rsid w:val="00B32949"/>
    <w:rsid w:val="00B32B22"/>
    <w:rsid w:val="00B34108"/>
    <w:rsid w:val="00B404BE"/>
    <w:rsid w:val="00B410E0"/>
    <w:rsid w:val="00B419C1"/>
    <w:rsid w:val="00B437D8"/>
    <w:rsid w:val="00B50DC4"/>
    <w:rsid w:val="00B57837"/>
    <w:rsid w:val="00B65684"/>
    <w:rsid w:val="00B6592A"/>
    <w:rsid w:val="00B65D57"/>
    <w:rsid w:val="00B66227"/>
    <w:rsid w:val="00B6674F"/>
    <w:rsid w:val="00B673D0"/>
    <w:rsid w:val="00B75494"/>
    <w:rsid w:val="00B81595"/>
    <w:rsid w:val="00B82E13"/>
    <w:rsid w:val="00B8368E"/>
    <w:rsid w:val="00B84BFA"/>
    <w:rsid w:val="00B879E6"/>
    <w:rsid w:val="00B94B19"/>
    <w:rsid w:val="00B96A0F"/>
    <w:rsid w:val="00BA02B8"/>
    <w:rsid w:val="00BA1687"/>
    <w:rsid w:val="00BA4612"/>
    <w:rsid w:val="00BA622F"/>
    <w:rsid w:val="00BA700D"/>
    <w:rsid w:val="00BB3389"/>
    <w:rsid w:val="00BB39F1"/>
    <w:rsid w:val="00BB3C39"/>
    <w:rsid w:val="00BB3D38"/>
    <w:rsid w:val="00BB3D62"/>
    <w:rsid w:val="00BB4401"/>
    <w:rsid w:val="00BB52F5"/>
    <w:rsid w:val="00BB6EA2"/>
    <w:rsid w:val="00BC5E3D"/>
    <w:rsid w:val="00BD07C3"/>
    <w:rsid w:val="00BD0E6E"/>
    <w:rsid w:val="00BD30FA"/>
    <w:rsid w:val="00BD40DF"/>
    <w:rsid w:val="00BD6FB3"/>
    <w:rsid w:val="00BE088D"/>
    <w:rsid w:val="00BE2729"/>
    <w:rsid w:val="00BF071D"/>
    <w:rsid w:val="00BF09AB"/>
    <w:rsid w:val="00BF0C50"/>
    <w:rsid w:val="00BF58CD"/>
    <w:rsid w:val="00C01D2E"/>
    <w:rsid w:val="00C02DFE"/>
    <w:rsid w:val="00C0362F"/>
    <w:rsid w:val="00C060D1"/>
    <w:rsid w:val="00C078D0"/>
    <w:rsid w:val="00C12346"/>
    <w:rsid w:val="00C1479A"/>
    <w:rsid w:val="00C16661"/>
    <w:rsid w:val="00C172E5"/>
    <w:rsid w:val="00C22F87"/>
    <w:rsid w:val="00C25171"/>
    <w:rsid w:val="00C26BFA"/>
    <w:rsid w:val="00C27E8E"/>
    <w:rsid w:val="00C30A9C"/>
    <w:rsid w:val="00C30B06"/>
    <w:rsid w:val="00C30CC6"/>
    <w:rsid w:val="00C30F7D"/>
    <w:rsid w:val="00C33036"/>
    <w:rsid w:val="00C33C5B"/>
    <w:rsid w:val="00C33E94"/>
    <w:rsid w:val="00C34D45"/>
    <w:rsid w:val="00C40FBA"/>
    <w:rsid w:val="00C42FDE"/>
    <w:rsid w:val="00C442D0"/>
    <w:rsid w:val="00C456E4"/>
    <w:rsid w:val="00C4732E"/>
    <w:rsid w:val="00C54A21"/>
    <w:rsid w:val="00C55062"/>
    <w:rsid w:val="00C61AE2"/>
    <w:rsid w:val="00C63266"/>
    <w:rsid w:val="00C7058D"/>
    <w:rsid w:val="00C71333"/>
    <w:rsid w:val="00C742B1"/>
    <w:rsid w:val="00C767B3"/>
    <w:rsid w:val="00C76F0D"/>
    <w:rsid w:val="00C77ABB"/>
    <w:rsid w:val="00C8407D"/>
    <w:rsid w:val="00C84653"/>
    <w:rsid w:val="00C85DF0"/>
    <w:rsid w:val="00C866EC"/>
    <w:rsid w:val="00C91BCF"/>
    <w:rsid w:val="00C94472"/>
    <w:rsid w:val="00C95608"/>
    <w:rsid w:val="00C9616D"/>
    <w:rsid w:val="00C96FA2"/>
    <w:rsid w:val="00CA7D11"/>
    <w:rsid w:val="00CB2D68"/>
    <w:rsid w:val="00CB3800"/>
    <w:rsid w:val="00CB38C4"/>
    <w:rsid w:val="00CB3CDB"/>
    <w:rsid w:val="00CB57C0"/>
    <w:rsid w:val="00CC573B"/>
    <w:rsid w:val="00CC6E4E"/>
    <w:rsid w:val="00CD13DA"/>
    <w:rsid w:val="00CD2F28"/>
    <w:rsid w:val="00CD6327"/>
    <w:rsid w:val="00CE1B17"/>
    <w:rsid w:val="00CE2B23"/>
    <w:rsid w:val="00CE54D7"/>
    <w:rsid w:val="00CF25D6"/>
    <w:rsid w:val="00CF686A"/>
    <w:rsid w:val="00CF78D4"/>
    <w:rsid w:val="00D02165"/>
    <w:rsid w:val="00D0322B"/>
    <w:rsid w:val="00D038E2"/>
    <w:rsid w:val="00D1188C"/>
    <w:rsid w:val="00D11B4E"/>
    <w:rsid w:val="00D12B0E"/>
    <w:rsid w:val="00D16DBA"/>
    <w:rsid w:val="00D17C9D"/>
    <w:rsid w:val="00D20BA2"/>
    <w:rsid w:val="00D23EEF"/>
    <w:rsid w:val="00D24053"/>
    <w:rsid w:val="00D24A6E"/>
    <w:rsid w:val="00D30039"/>
    <w:rsid w:val="00D30529"/>
    <w:rsid w:val="00D321F9"/>
    <w:rsid w:val="00D341E4"/>
    <w:rsid w:val="00D341FC"/>
    <w:rsid w:val="00D3730B"/>
    <w:rsid w:val="00D41E5E"/>
    <w:rsid w:val="00D46EEC"/>
    <w:rsid w:val="00D507EB"/>
    <w:rsid w:val="00D51CC4"/>
    <w:rsid w:val="00D52F69"/>
    <w:rsid w:val="00D5768D"/>
    <w:rsid w:val="00D60EC2"/>
    <w:rsid w:val="00D611C8"/>
    <w:rsid w:val="00D62AD6"/>
    <w:rsid w:val="00D63DE5"/>
    <w:rsid w:val="00D651C1"/>
    <w:rsid w:val="00D67302"/>
    <w:rsid w:val="00D74641"/>
    <w:rsid w:val="00D75AD4"/>
    <w:rsid w:val="00D75F61"/>
    <w:rsid w:val="00D77000"/>
    <w:rsid w:val="00D812B6"/>
    <w:rsid w:val="00D8133F"/>
    <w:rsid w:val="00D817C6"/>
    <w:rsid w:val="00D84C15"/>
    <w:rsid w:val="00D86B9A"/>
    <w:rsid w:val="00D91A05"/>
    <w:rsid w:val="00D91CBD"/>
    <w:rsid w:val="00D931F8"/>
    <w:rsid w:val="00D9460F"/>
    <w:rsid w:val="00D94D2E"/>
    <w:rsid w:val="00DA1E86"/>
    <w:rsid w:val="00DA652F"/>
    <w:rsid w:val="00DB01AE"/>
    <w:rsid w:val="00DB0C0A"/>
    <w:rsid w:val="00DB4052"/>
    <w:rsid w:val="00DB6DF1"/>
    <w:rsid w:val="00DB7448"/>
    <w:rsid w:val="00DB78D9"/>
    <w:rsid w:val="00DC5A95"/>
    <w:rsid w:val="00DC61B4"/>
    <w:rsid w:val="00DC6359"/>
    <w:rsid w:val="00DC74E6"/>
    <w:rsid w:val="00DD2553"/>
    <w:rsid w:val="00DD4CC2"/>
    <w:rsid w:val="00DD4D5A"/>
    <w:rsid w:val="00DD5483"/>
    <w:rsid w:val="00DD5F01"/>
    <w:rsid w:val="00DD627B"/>
    <w:rsid w:val="00DD65B4"/>
    <w:rsid w:val="00DD79D1"/>
    <w:rsid w:val="00DD7A7A"/>
    <w:rsid w:val="00DD7D8C"/>
    <w:rsid w:val="00DE35D7"/>
    <w:rsid w:val="00DE3EA7"/>
    <w:rsid w:val="00DE4FB3"/>
    <w:rsid w:val="00DE6300"/>
    <w:rsid w:val="00DF422A"/>
    <w:rsid w:val="00DF5C66"/>
    <w:rsid w:val="00DF65D3"/>
    <w:rsid w:val="00E00AC7"/>
    <w:rsid w:val="00E01BAD"/>
    <w:rsid w:val="00E03908"/>
    <w:rsid w:val="00E0427A"/>
    <w:rsid w:val="00E047B8"/>
    <w:rsid w:val="00E05820"/>
    <w:rsid w:val="00E06867"/>
    <w:rsid w:val="00E07796"/>
    <w:rsid w:val="00E07A45"/>
    <w:rsid w:val="00E11E15"/>
    <w:rsid w:val="00E125A9"/>
    <w:rsid w:val="00E133A9"/>
    <w:rsid w:val="00E15092"/>
    <w:rsid w:val="00E2085A"/>
    <w:rsid w:val="00E22834"/>
    <w:rsid w:val="00E22A6C"/>
    <w:rsid w:val="00E244FE"/>
    <w:rsid w:val="00E24876"/>
    <w:rsid w:val="00E25AFB"/>
    <w:rsid w:val="00E25D8E"/>
    <w:rsid w:val="00E25E13"/>
    <w:rsid w:val="00E26FB8"/>
    <w:rsid w:val="00E31E88"/>
    <w:rsid w:val="00E326BC"/>
    <w:rsid w:val="00E32727"/>
    <w:rsid w:val="00E34F7F"/>
    <w:rsid w:val="00E358FB"/>
    <w:rsid w:val="00E4041D"/>
    <w:rsid w:val="00E40917"/>
    <w:rsid w:val="00E43067"/>
    <w:rsid w:val="00E4339B"/>
    <w:rsid w:val="00E44A7B"/>
    <w:rsid w:val="00E46056"/>
    <w:rsid w:val="00E46B2C"/>
    <w:rsid w:val="00E473C1"/>
    <w:rsid w:val="00E50E59"/>
    <w:rsid w:val="00E52B63"/>
    <w:rsid w:val="00E555E9"/>
    <w:rsid w:val="00E62B4E"/>
    <w:rsid w:val="00E6362D"/>
    <w:rsid w:val="00E63A8D"/>
    <w:rsid w:val="00E64B16"/>
    <w:rsid w:val="00E64E91"/>
    <w:rsid w:val="00E6604F"/>
    <w:rsid w:val="00E67928"/>
    <w:rsid w:val="00E716B6"/>
    <w:rsid w:val="00E74125"/>
    <w:rsid w:val="00E77382"/>
    <w:rsid w:val="00E773AF"/>
    <w:rsid w:val="00E83D5B"/>
    <w:rsid w:val="00E856A3"/>
    <w:rsid w:val="00E85F58"/>
    <w:rsid w:val="00E97C94"/>
    <w:rsid w:val="00EA2CF2"/>
    <w:rsid w:val="00EA3653"/>
    <w:rsid w:val="00EA4C3A"/>
    <w:rsid w:val="00EA7ED2"/>
    <w:rsid w:val="00EB1115"/>
    <w:rsid w:val="00EB2629"/>
    <w:rsid w:val="00EB49FA"/>
    <w:rsid w:val="00EB716A"/>
    <w:rsid w:val="00EB765A"/>
    <w:rsid w:val="00EB7B61"/>
    <w:rsid w:val="00EC0B0E"/>
    <w:rsid w:val="00EC3782"/>
    <w:rsid w:val="00EC5191"/>
    <w:rsid w:val="00EC752B"/>
    <w:rsid w:val="00EC7BE9"/>
    <w:rsid w:val="00ED636E"/>
    <w:rsid w:val="00EE1B11"/>
    <w:rsid w:val="00EE2027"/>
    <w:rsid w:val="00EE7443"/>
    <w:rsid w:val="00EE7D6E"/>
    <w:rsid w:val="00EF2EA0"/>
    <w:rsid w:val="00EF7D8B"/>
    <w:rsid w:val="00F04F40"/>
    <w:rsid w:val="00F05718"/>
    <w:rsid w:val="00F11AA8"/>
    <w:rsid w:val="00F12A48"/>
    <w:rsid w:val="00F13022"/>
    <w:rsid w:val="00F151DB"/>
    <w:rsid w:val="00F16394"/>
    <w:rsid w:val="00F2360E"/>
    <w:rsid w:val="00F23DF4"/>
    <w:rsid w:val="00F23E9B"/>
    <w:rsid w:val="00F248C7"/>
    <w:rsid w:val="00F42AB9"/>
    <w:rsid w:val="00F45F9C"/>
    <w:rsid w:val="00F47EA8"/>
    <w:rsid w:val="00F51F18"/>
    <w:rsid w:val="00F52A78"/>
    <w:rsid w:val="00F540FF"/>
    <w:rsid w:val="00F541BD"/>
    <w:rsid w:val="00F61802"/>
    <w:rsid w:val="00F61997"/>
    <w:rsid w:val="00F65B65"/>
    <w:rsid w:val="00F65CE5"/>
    <w:rsid w:val="00F71D7E"/>
    <w:rsid w:val="00F72C31"/>
    <w:rsid w:val="00F76C39"/>
    <w:rsid w:val="00F77177"/>
    <w:rsid w:val="00F80747"/>
    <w:rsid w:val="00F82E18"/>
    <w:rsid w:val="00F90707"/>
    <w:rsid w:val="00F913E0"/>
    <w:rsid w:val="00F91B14"/>
    <w:rsid w:val="00F91CF2"/>
    <w:rsid w:val="00F9321D"/>
    <w:rsid w:val="00F950AA"/>
    <w:rsid w:val="00F961BC"/>
    <w:rsid w:val="00F97E9C"/>
    <w:rsid w:val="00FA3C04"/>
    <w:rsid w:val="00FA5FD0"/>
    <w:rsid w:val="00FB1F5F"/>
    <w:rsid w:val="00FB264C"/>
    <w:rsid w:val="00FB285D"/>
    <w:rsid w:val="00FB2D72"/>
    <w:rsid w:val="00FB7622"/>
    <w:rsid w:val="00FC0A0F"/>
    <w:rsid w:val="00FC35AF"/>
    <w:rsid w:val="00FC5D01"/>
    <w:rsid w:val="00FD06CD"/>
    <w:rsid w:val="00FD2786"/>
    <w:rsid w:val="00FE01E0"/>
    <w:rsid w:val="00FE0483"/>
    <w:rsid w:val="00FE0EEC"/>
    <w:rsid w:val="00FE697F"/>
    <w:rsid w:val="00FE73BE"/>
    <w:rsid w:val="00FF0DE4"/>
    <w:rsid w:val="00FF3579"/>
    <w:rsid w:val="00FF5E74"/>
    <w:rsid w:val="00FF6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119531-E40F-48F3-B51B-2F74A568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25171"/>
  </w:style>
  <w:style w:type="paragraph" w:styleId="11">
    <w:name w:val="heading 1"/>
    <w:basedOn w:val="a5"/>
    <w:link w:val="12"/>
    <w:qFormat/>
    <w:rsid w:val="00286D7C"/>
    <w:pPr>
      <w:tabs>
        <w:tab w:val="num" w:pos="720"/>
      </w:tabs>
      <w:spacing w:before="60" w:after="60" w:line="240" w:lineRule="auto"/>
      <w:ind w:firstLine="709"/>
      <w:contextualSpacing/>
      <w:jc w:val="both"/>
      <w:outlineLvl w:val="0"/>
    </w:pPr>
    <w:rPr>
      <w:rFonts w:ascii="Times New Roman" w:eastAsia="Times New Roman" w:hAnsi="Times New Roman" w:cs="Times New Roman"/>
      <w:b/>
      <w:bCs/>
      <w:kern w:val="32"/>
      <w:sz w:val="24"/>
      <w:szCs w:val="28"/>
    </w:rPr>
  </w:style>
  <w:style w:type="paragraph" w:styleId="21">
    <w:name w:val="heading 2"/>
    <w:next w:val="a6"/>
    <w:link w:val="22"/>
    <w:qFormat/>
    <w:rsid w:val="00286D7C"/>
    <w:pPr>
      <w:keepNext/>
      <w:widowControl w:val="0"/>
      <w:numPr>
        <w:ilvl w:val="1"/>
        <w:numId w:val="23"/>
      </w:numPr>
      <w:tabs>
        <w:tab w:val="clear" w:pos="371"/>
        <w:tab w:val="num" w:pos="576"/>
      </w:tabs>
      <w:suppressAutoHyphens/>
      <w:spacing w:before="120" w:after="0" w:line="100" w:lineRule="atLeast"/>
      <w:ind w:left="576" w:hanging="576"/>
      <w:jc w:val="center"/>
      <w:outlineLvl w:val="1"/>
    </w:pPr>
    <w:rPr>
      <w:rFonts w:ascii="Times New Roman" w:eastAsia="DejaVu Sans" w:hAnsi="Times New Roman" w:cs="font302"/>
      <w:b/>
      <w:kern w:val="1"/>
      <w:sz w:val="32"/>
      <w:szCs w:val="32"/>
      <w:lang w:eastAsia="ar-SA"/>
    </w:rPr>
  </w:style>
  <w:style w:type="paragraph" w:styleId="30">
    <w:name w:val="heading 3"/>
    <w:basedOn w:val="a5"/>
    <w:next w:val="a5"/>
    <w:link w:val="31"/>
    <w:autoRedefine/>
    <w:qFormat/>
    <w:rsid w:val="00286D7C"/>
    <w:pPr>
      <w:tabs>
        <w:tab w:val="num" w:pos="2160"/>
      </w:tabs>
      <w:spacing w:before="240" w:after="60" w:line="240" w:lineRule="auto"/>
      <w:ind w:firstLine="709"/>
      <w:outlineLvl w:val="2"/>
    </w:pPr>
    <w:rPr>
      <w:rFonts w:ascii="Times New Roman" w:eastAsia="Times New Roman" w:hAnsi="Times New Roman" w:cs="Times New Roman"/>
      <w:b/>
      <w:bCs/>
      <w:sz w:val="24"/>
      <w:szCs w:val="28"/>
    </w:rPr>
  </w:style>
  <w:style w:type="paragraph" w:styleId="42">
    <w:name w:val="heading 4"/>
    <w:basedOn w:val="a5"/>
    <w:next w:val="a5"/>
    <w:link w:val="43"/>
    <w:qFormat/>
    <w:rsid w:val="00286D7C"/>
    <w:pPr>
      <w:tabs>
        <w:tab w:val="num" w:pos="2880"/>
      </w:tabs>
      <w:spacing w:before="60" w:after="60" w:line="240" w:lineRule="auto"/>
      <w:ind w:firstLine="709"/>
      <w:jc w:val="both"/>
      <w:outlineLvl w:val="3"/>
    </w:pPr>
    <w:rPr>
      <w:rFonts w:ascii="Times New Roman" w:eastAsia="Times New Roman" w:hAnsi="Times New Roman" w:cs="Times New Roman"/>
      <w:b/>
      <w:bCs/>
      <w:sz w:val="24"/>
      <w:szCs w:val="28"/>
    </w:rPr>
  </w:style>
  <w:style w:type="paragraph" w:styleId="51">
    <w:name w:val="heading 5"/>
    <w:basedOn w:val="a5"/>
    <w:next w:val="a5"/>
    <w:link w:val="52"/>
    <w:qFormat/>
    <w:rsid w:val="00286D7C"/>
    <w:pPr>
      <w:tabs>
        <w:tab w:val="num" w:pos="3600"/>
      </w:tabs>
      <w:spacing w:before="240" w:after="60" w:line="240" w:lineRule="auto"/>
      <w:ind w:firstLine="709"/>
      <w:outlineLvl w:val="4"/>
    </w:pPr>
    <w:rPr>
      <w:rFonts w:ascii="Times New Roman" w:eastAsia="Times New Roman" w:hAnsi="Times New Roman" w:cs="Times New Roman"/>
      <w:b/>
      <w:bCs/>
      <w:i/>
      <w:iCs/>
      <w:sz w:val="26"/>
      <w:szCs w:val="26"/>
    </w:rPr>
  </w:style>
  <w:style w:type="paragraph" w:styleId="6">
    <w:name w:val="heading 6"/>
    <w:basedOn w:val="a5"/>
    <w:next w:val="a5"/>
    <w:link w:val="60"/>
    <w:qFormat/>
    <w:rsid w:val="00286D7C"/>
    <w:pPr>
      <w:tabs>
        <w:tab w:val="num" w:pos="4320"/>
      </w:tabs>
      <w:spacing w:before="240" w:after="60" w:line="240" w:lineRule="auto"/>
      <w:ind w:firstLine="709"/>
      <w:outlineLvl w:val="5"/>
    </w:pPr>
    <w:rPr>
      <w:rFonts w:ascii="Times New Roman" w:eastAsia="Times New Roman" w:hAnsi="Times New Roman" w:cs="Times New Roman"/>
      <w:b/>
      <w:bCs/>
    </w:rPr>
  </w:style>
  <w:style w:type="paragraph" w:styleId="7">
    <w:name w:val="heading 7"/>
    <w:basedOn w:val="a5"/>
    <w:next w:val="a5"/>
    <w:link w:val="70"/>
    <w:qFormat/>
    <w:rsid w:val="00286D7C"/>
    <w:pPr>
      <w:tabs>
        <w:tab w:val="num" w:pos="2005"/>
        <w:tab w:val="num" w:pos="5040"/>
      </w:tabs>
      <w:spacing w:before="240" w:after="60" w:line="240" w:lineRule="auto"/>
      <w:ind w:firstLine="709"/>
      <w:outlineLvl w:val="6"/>
    </w:pPr>
    <w:rPr>
      <w:rFonts w:ascii="Times New Roman" w:eastAsia="Times New Roman" w:hAnsi="Times New Roman" w:cs="Times New Roman"/>
      <w:sz w:val="24"/>
      <w:szCs w:val="24"/>
    </w:rPr>
  </w:style>
  <w:style w:type="paragraph" w:styleId="8">
    <w:name w:val="heading 8"/>
    <w:basedOn w:val="a5"/>
    <w:next w:val="a5"/>
    <w:link w:val="80"/>
    <w:qFormat/>
    <w:rsid w:val="00286D7C"/>
    <w:pPr>
      <w:tabs>
        <w:tab w:val="num" w:pos="2149"/>
        <w:tab w:val="num" w:pos="5760"/>
      </w:tabs>
      <w:spacing w:before="240" w:after="60" w:line="240" w:lineRule="auto"/>
      <w:ind w:firstLine="709"/>
      <w:outlineLvl w:val="7"/>
    </w:pPr>
    <w:rPr>
      <w:rFonts w:ascii="Times New Roman" w:eastAsia="Times New Roman" w:hAnsi="Times New Roman" w:cs="Times New Roman"/>
      <w:i/>
      <w:iCs/>
      <w:sz w:val="24"/>
      <w:szCs w:val="24"/>
    </w:rPr>
  </w:style>
  <w:style w:type="paragraph" w:styleId="9">
    <w:name w:val="heading 9"/>
    <w:basedOn w:val="a5"/>
    <w:next w:val="a5"/>
    <w:link w:val="90"/>
    <w:qFormat/>
    <w:rsid w:val="00286D7C"/>
    <w:pPr>
      <w:tabs>
        <w:tab w:val="num" w:pos="2293"/>
        <w:tab w:val="num" w:pos="6480"/>
      </w:tabs>
      <w:spacing w:before="240" w:after="60" w:line="240" w:lineRule="auto"/>
      <w:ind w:firstLine="709"/>
      <w:outlineLvl w:val="8"/>
    </w:pPr>
    <w:rPr>
      <w:rFonts w:ascii="Arial" w:eastAsia="Times New Roman" w:hAnsi="Arial" w:cs="Times New Roma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basedOn w:val="a7"/>
    <w:link w:val="11"/>
    <w:rsid w:val="00286D7C"/>
    <w:rPr>
      <w:rFonts w:ascii="Times New Roman" w:eastAsia="Times New Roman" w:hAnsi="Times New Roman" w:cs="Times New Roman"/>
      <w:b/>
      <w:bCs/>
      <w:kern w:val="32"/>
      <w:sz w:val="24"/>
      <w:szCs w:val="28"/>
    </w:rPr>
  </w:style>
  <w:style w:type="character" w:customStyle="1" w:styleId="22">
    <w:name w:val="Заголовок 2 Знак"/>
    <w:basedOn w:val="a7"/>
    <w:link w:val="21"/>
    <w:rsid w:val="00286D7C"/>
    <w:rPr>
      <w:rFonts w:ascii="Times New Roman" w:eastAsia="DejaVu Sans" w:hAnsi="Times New Roman" w:cs="font302"/>
      <w:b/>
      <w:kern w:val="1"/>
      <w:sz w:val="32"/>
      <w:szCs w:val="32"/>
      <w:lang w:eastAsia="ar-SA"/>
    </w:rPr>
  </w:style>
  <w:style w:type="character" w:customStyle="1" w:styleId="31">
    <w:name w:val="Заголовок 3 Знак"/>
    <w:basedOn w:val="a7"/>
    <w:link w:val="30"/>
    <w:rsid w:val="00286D7C"/>
    <w:rPr>
      <w:rFonts w:ascii="Times New Roman" w:eastAsia="Times New Roman" w:hAnsi="Times New Roman" w:cs="Times New Roman"/>
      <w:b/>
      <w:bCs/>
      <w:sz w:val="24"/>
      <w:szCs w:val="28"/>
    </w:rPr>
  </w:style>
  <w:style w:type="character" w:customStyle="1" w:styleId="43">
    <w:name w:val="Заголовок 4 Знак"/>
    <w:basedOn w:val="a7"/>
    <w:link w:val="42"/>
    <w:rsid w:val="00286D7C"/>
    <w:rPr>
      <w:rFonts w:ascii="Times New Roman" w:eastAsia="Times New Roman" w:hAnsi="Times New Roman" w:cs="Times New Roman"/>
      <w:b/>
      <w:bCs/>
      <w:sz w:val="24"/>
      <w:szCs w:val="28"/>
    </w:rPr>
  </w:style>
  <w:style w:type="character" w:customStyle="1" w:styleId="52">
    <w:name w:val="Заголовок 5 Знак"/>
    <w:basedOn w:val="a7"/>
    <w:link w:val="51"/>
    <w:rsid w:val="00286D7C"/>
    <w:rPr>
      <w:rFonts w:ascii="Times New Roman" w:eastAsia="Times New Roman" w:hAnsi="Times New Roman" w:cs="Times New Roman"/>
      <w:b/>
      <w:bCs/>
      <w:i/>
      <w:iCs/>
      <w:sz w:val="26"/>
      <w:szCs w:val="26"/>
    </w:rPr>
  </w:style>
  <w:style w:type="character" w:customStyle="1" w:styleId="60">
    <w:name w:val="Заголовок 6 Знак"/>
    <w:basedOn w:val="a7"/>
    <w:link w:val="6"/>
    <w:rsid w:val="00286D7C"/>
    <w:rPr>
      <w:rFonts w:ascii="Times New Roman" w:eastAsia="Times New Roman" w:hAnsi="Times New Roman" w:cs="Times New Roman"/>
      <w:b/>
      <w:bCs/>
    </w:rPr>
  </w:style>
  <w:style w:type="character" w:customStyle="1" w:styleId="70">
    <w:name w:val="Заголовок 7 Знак"/>
    <w:basedOn w:val="a7"/>
    <w:link w:val="7"/>
    <w:rsid w:val="00286D7C"/>
    <w:rPr>
      <w:rFonts w:ascii="Times New Roman" w:eastAsia="Times New Roman" w:hAnsi="Times New Roman" w:cs="Times New Roman"/>
      <w:sz w:val="24"/>
      <w:szCs w:val="24"/>
    </w:rPr>
  </w:style>
  <w:style w:type="character" w:customStyle="1" w:styleId="80">
    <w:name w:val="Заголовок 8 Знак"/>
    <w:basedOn w:val="a7"/>
    <w:link w:val="8"/>
    <w:rsid w:val="00286D7C"/>
    <w:rPr>
      <w:rFonts w:ascii="Times New Roman" w:eastAsia="Times New Roman" w:hAnsi="Times New Roman" w:cs="Times New Roman"/>
      <w:i/>
      <w:iCs/>
      <w:sz w:val="24"/>
      <w:szCs w:val="24"/>
    </w:rPr>
  </w:style>
  <w:style w:type="character" w:customStyle="1" w:styleId="90">
    <w:name w:val="Заголовок 9 Знак"/>
    <w:basedOn w:val="a7"/>
    <w:link w:val="9"/>
    <w:rsid w:val="00286D7C"/>
    <w:rPr>
      <w:rFonts w:ascii="Arial" w:eastAsia="Times New Roman" w:hAnsi="Arial" w:cs="Times New Roman"/>
    </w:rPr>
  </w:style>
  <w:style w:type="numbering" w:customStyle="1" w:styleId="13">
    <w:name w:val="Нет списка1"/>
    <w:next w:val="a9"/>
    <w:uiPriority w:val="99"/>
    <w:semiHidden/>
    <w:unhideWhenUsed/>
    <w:rsid w:val="00286D7C"/>
  </w:style>
  <w:style w:type="paragraph" w:styleId="a6">
    <w:name w:val="Body Text"/>
    <w:aliases w:val="Основной текст Знак Знак,body text,body text Знак,body text Знак Знак"/>
    <w:basedOn w:val="a5"/>
    <w:link w:val="aa"/>
    <w:rsid w:val="00286D7C"/>
    <w:pPr>
      <w:suppressAutoHyphens/>
      <w:spacing w:after="120"/>
    </w:pPr>
    <w:rPr>
      <w:rFonts w:ascii="Calibri" w:eastAsia="Times New Roman" w:hAnsi="Calibri" w:cs="Times New Roman"/>
      <w:kern w:val="1"/>
      <w:lang w:eastAsia="ar-SA"/>
    </w:rPr>
  </w:style>
  <w:style w:type="character" w:customStyle="1" w:styleId="aa">
    <w:name w:val="Основной текст Знак"/>
    <w:aliases w:val="Основной текст Знак Знак Знак5,body text Знак5,body text Знак Знак5,body text Знак Знак Знак3"/>
    <w:basedOn w:val="a7"/>
    <w:link w:val="a6"/>
    <w:rsid w:val="00286D7C"/>
    <w:rPr>
      <w:rFonts w:ascii="Calibri" w:eastAsia="Times New Roman" w:hAnsi="Calibri" w:cs="Times New Roman"/>
      <w:kern w:val="1"/>
      <w:lang w:eastAsia="ar-SA"/>
    </w:rPr>
  </w:style>
  <w:style w:type="character" w:customStyle="1" w:styleId="14">
    <w:name w:val="Основной шрифт абзаца1"/>
    <w:rsid w:val="00286D7C"/>
  </w:style>
  <w:style w:type="character" w:customStyle="1" w:styleId="23">
    <w:name w:val="Основной текст 2 Знак"/>
    <w:uiPriority w:val="99"/>
    <w:rsid w:val="00286D7C"/>
    <w:rPr>
      <w:rFonts w:ascii="Times New Roman" w:eastAsia="Times New Roman" w:hAnsi="Times New Roman" w:cs="Times New Roman"/>
      <w:sz w:val="24"/>
      <w:szCs w:val="20"/>
    </w:rPr>
  </w:style>
  <w:style w:type="character" w:customStyle="1" w:styleId="24">
    <w:name w:val="Основной текст с отступом 2 Знак"/>
    <w:rsid w:val="00286D7C"/>
    <w:rPr>
      <w:rFonts w:ascii="Calibri" w:eastAsia="Times New Roman" w:hAnsi="Calibri" w:cs="Times New Roman"/>
    </w:rPr>
  </w:style>
  <w:style w:type="paragraph" w:customStyle="1" w:styleId="ab">
    <w:name w:val="Заголовок"/>
    <w:basedOn w:val="a5"/>
    <w:next w:val="a6"/>
    <w:rsid w:val="00286D7C"/>
    <w:pPr>
      <w:keepNext/>
      <w:suppressAutoHyphens/>
      <w:spacing w:before="240" w:after="120"/>
    </w:pPr>
    <w:rPr>
      <w:rFonts w:ascii="Arial" w:eastAsia="DejaVu Sans" w:hAnsi="Arial" w:cs="DejaVu Sans"/>
      <w:kern w:val="1"/>
      <w:sz w:val="28"/>
      <w:szCs w:val="28"/>
      <w:lang w:eastAsia="ar-SA"/>
    </w:rPr>
  </w:style>
  <w:style w:type="paragraph" w:styleId="ac">
    <w:name w:val="List"/>
    <w:basedOn w:val="a6"/>
    <w:rsid w:val="00286D7C"/>
  </w:style>
  <w:style w:type="paragraph" w:customStyle="1" w:styleId="15">
    <w:name w:val="Название1"/>
    <w:basedOn w:val="a5"/>
    <w:rsid w:val="00286D7C"/>
    <w:pPr>
      <w:suppressLineNumbers/>
      <w:suppressAutoHyphens/>
      <w:spacing w:before="120" w:after="120"/>
    </w:pPr>
    <w:rPr>
      <w:rFonts w:ascii="Calibri" w:eastAsia="Times New Roman" w:hAnsi="Calibri" w:cs="Times New Roman"/>
      <w:i/>
      <w:iCs/>
      <w:kern w:val="1"/>
      <w:sz w:val="24"/>
      <w:szCs w:val="24"/>
      <w:lang w:eastAsia="ar-SA"/>
    </w:rPr>
  </w:style>
  <w:style w:type="paragraph" w:customStyle="1" w:styleId="16">
    <w:name w:val="Указатель1"/>
    <w:basedOn w:val="a5"/>
    <w:rsid w:val="00286D7C"/>
    <w:pPr>
      <w:suppressLineNumbers/>
      <w:suppressAutoHyphens/>
    </w:pPr>
    <w:rPr>
      <w:rFonts w:ascii="Calibri" w:eastAsia="Times New Roman" w:hAnsi="Calibri" w:cs="Times New Roman"/>
      <w:kern w:val="1"/>
      <w:lang w:eastAsia="ar-SA"/>
    </w:rPr>
  </w:style>
  <w:style w:type="paragraph" w:customStyle="1" w:styleId="ad">
    <w:name w:val="Подраздел"/>
    <w:rsid w:val="00286D7C"/>
    <w:pPr>
      <w:widowControl w:val="0"/>
      <w:suppressAutoHyphens/>
      <w:spacing w:before="240" w:after="120" w:line="100" w:lineRule="atLeast"/>
      <w:jc w:val="center"/>
    </w:pPr>
    <w:rPr>
      <w:rFonts w:ascii="TimesDL" w:eastAsia="DejaVu Sans" w:hAnsi="TimesDL" w:cs="font302"/>
      <w:b/>
      <w:smallCaps/>
      <w:spacing w:val="-2"/>
      <w:kern w:val="1"/>
      <w:sz w:val="24"/>
      <w:szCs w:val="20"/>
      <w:lang w:eastAsia="ar-SA"/>
    </w:rPr>
  </w:style>
  <w:style w:type="paragraph" w:styleId="ae">
    <w:name w:val="Normal (Web)"/>
    <w:rsid w:val="00286D7C"/>
    <w:pPr>
      <w:widowControl w:val="0"/>
      <w:suppressAutoHyphens/>
    </w:pPr>
    <w:rPr>
      <w:rFonts w:ascii="Calibri" w:eastAsia="DejaVu Sans" w:hAnsi="Calibri" w:cs="font302"/>
      <w:kern w:val="1"/>
      <w:lang w:eastAsia="ar-SA"/>
    </w:rPr>
  </w:style>
  <w:style w:type="paragraph" w:styleId="25">
    <w:name w:val="Body Text 2"/>
    <w:link w:val="210"/>
    <w:uiPriority w:val="99"/>
    <w:rsid w:val="00286D7C"/>
    <w:pPr>
      <w:widowControl w:val="0"/>
      <w:suppressAutoHyphens/>
      <w:spacing w:before="120" w:after="0" w:line="100" w:lineRule="atLeast"/>
      <w:jc w:val="both"/>
    </w:pPr>
    <w:rPr>
      <w:rFonts w:ascii="Times New Roman" w:eastAsia="DejaVu Sans" w:hAnsi="Times New Roman" w:cs="Times New Roman"/>
      <w:kern w:val="1"/>
      <w:sz w:val="24"/>
      <w:szCs w:val="20"/>
      <w:lang w:eastAsia="ar-SA"/>
    </w:rPr>
  </w:style>
  <w:style w:type="character" w:customStyle="1" w:styleId="210">
    <w:name w:val="Основной текст 2 Знак1"/>
    <w:basedOn w:val="a7"/>
    <w:link w:val="25"/>
    <w:uiPriority w:val="99"/>
    <w:rsid w:val="00286D7C"/>
    <w:rPr>
      <w:rFonts w:ascii="Times New Roman" w:eastAsia="DejaVu Sans" w:hAnsi="Times New Roman" w:cs="Times New Roman"/>
      <w:kern w:val="1"/>
      <w:sz w:val="24"/>
      <w:szCs w:val="20"/>
      <w:lang w:eastAsia="ar-SA"/>
    </w:rPr>
  </w:style>
  <w:style w:type="paragraph" w:customStyle="1" w:styleId="af">
    <w:name w:val="Условия контракта"/>
    <w:rsid w:val="00286D7C"/>
    <w:pPr>
      <w:widowControl w:val="0"/>
      <w:suppressAutoHyphens/>
      <w:spacing w:before="240" w:after="120" w:line="100" w:lineRule="atLeast"/>
      <w:jc w:val="both"/>
    </w:pPr>
    <w:rPr>
      <w:rFonts w:ascii="Times New Roman" w:eastAsia="DejaVu Sans" w:hAnsi="Times New Roman" w:cs="font302"/>
      <w:b/>
      <w:kern w:val="1"/>
      <w:sz w:val="24"/>
      <w:szCs w:val="20"/>
      <w:lang w:eastAsia="ar-SA"/>
    </w:rPr>
  </w:style>
  <w:style w:type="paragraph" w:styleId="26">
    <w:name w:val="Body Text Indent 2"/>
    <w:aliases w:val="Знак, Знак"/>
    <w:link w:val="211"/>
    <w:rsid w:val="00286D7C"/>
    <w:pPr>
      <w:widowControl w:val="0"/>
      <w:suppressAutoHyphens/>
      <w:spacing w:after="120" w:line="480" w:lineRule="auto"/>
      <w:ind w:left="283"/>
    </w:pPr>
    <w:rPr>
      <w:rFonts w:ascii="Calibri" w:eastAsia="DejaVu Sans" w:hAnsi="Calibri" w:cs="font302"/>
      <w:kern w:val="1"/>
      <w:lang w:eastAsia="ar-SA"/>
    </w:rPr>
  </w:style>
  <w:style w:type="character" w:customStyle="1" w:styleId="211">
    <w:name w:val="Основной текст с отступом 2 Знак1"/>
    <w:aliases w:val="Знак Знак, Знак Знак"/>
    <w:basedOn w:val="a7"/>
    <w:link w:val="26"/>
    <w:rsid w:val="00286D7C"/>
    <w:rPr>
      <w:rFonts w:ascii="Calibri" w:eastAsia="DejaVu Sans" w:hAnsi="Calibri" w:cs="font302"/>
      <w:kern w:val="1"/>
      <w:lang w:eastAsia="ar-SA"/>
    </w:rPr>
  </w:style>
  <w:style w:type="paragraph" w:styleId="af0">
    <w:name w:val="footer"/>
    <w:basedOn w:val="a5"/>
    <w:link w:val="af1"/>
    <w:rsid w:val="00286D7C"/>
    <w:pPr>
      <w:tabs>
        <w:tab w:val="center" w:pos="4320"/>
        <w:tab w:val="right" w:pos="8640"/>
      </w:tabs>
      <w:suppressAutoHyphens/>
    </w:pPr>
    <w:rPr>
      <w:rFonts w:ascii="Calibri" w:eastAsia="Times New Roman" w:hAnsi="Calibri" w:cs="Times New Roman"/>
      <w:kern w:val="1"/>
      <w:lang w:eastAsia="ar-SA"/>
    </w:rPr>
  </w:style>
  <w:style w:type="character" w:customStyle="1" w:styleId="af1">
    <w:name w:val="Нижний колонтитул Знак"/>
    <w:basedOn w:val="a7"/>
    <w:link w:val="af0"/>
    <w:rsid w:val="00286D7C"/>
    <w:rPr>
      <w:rFonts w:ascii="Calibri" w:eastAsia="Times New Roman" w:hAnsi="Calibri" w:cs="Times New Roman"/>
      <w:kern w:val="1"/>
      <w:lang w:eastAsia="ar-SA"/>
    </w:rPr>
  </w:style>
  <w:style w:type="character" w:styleId="af2">
    <w:name w:val="page number"/>
    <w:basedOn w:val="a7"/>
    <w:rsid w:val="00286D7C"/>
  </w:style>
  <w:style w:type="paragraph" w:customStyle="1" w:styleId="ConsPlusNormal">
    <w:name w:val="ConsPlusNormal"/>
    <w:link w:val="ConsPlusNormal0"/>
    <w:rsid w:val="00286D7C"/>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32">
    <w:name w:val="Стиль3 Знак Знак"/>
    <w:basedOn w:val="26"/>
    <w:rsid w:val="00286D7C"/>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7">
    <w:name w:val="Стиль2"/>
    <w:basedOn w:val="20"/>
    <w:rsid w:val="00286D7C"/>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5"/>
    <w:rsid w:val="00286D7C"/>
    <w:pPr>
      <w:numPr>
        <w:numId w:val="3"/>
      </w:numPr>
      <w:suppressAutoHyphens/>
    </w:pPr>
    <w:rPr>
      <w:rFonts w:ascii="Calibri" w:eastAsia="Times New Roman" w:hAnsi="Calibri" w:cs="Times New Roman"/>
      <w:kern w:val="1"/>
      <w:lang w:eastAsia="ar-SA"/>
    </w:rPr>
  </w:style>
  <w:style w:type="paragraph" w:styleId="33">
    <w:name w:val="Body Text Indent 3"/>
    <w:basedOn w:val="a5"/>
    <w:link w:val="34"/>
    <w:rsid w:val="00286D7C"/>
    <w:pPr>
      <w:suppressAutoHyphens/>
      <w:spacing w:after="120"/>
      <w:ind w:left="360"/>
    </w:pPr>
    <w:rPr>
      <w:rFonts w:ascii="Calibri" w:eastAsia="Times New Roman" w:hAnsi="Calibri" w:cs="Times New Roman"/>
      <w:kern w:val="1"/>
      <w:sz w:val="16"/>
      <w:szCs w:val="16"/>
      <w:lang w:eastAsia="ar-SA"/>
    </w:rPr>
  </w:style>
  <w:style w:type="character" w:customStyle="1" w:styleId="34">
    <w:name w:val="Основной текст с отступом 3 Знак"/>
    <w:basedOn w:val="a7"/>
    <w:link w:val="33"/>
    <w:rsid w:val="00286D7C"/>
    <w:rPr>
      <w:rFonts w:ascii="Calibri" w:eastAsia="Times New Roman" w:hAnsi="Calibri" w:cs="Times New Roman"/>
      <w:kern w:val="1"/>
      <w:sz w:val="16"/>
      <w:szCs w:val="16"/>
      <w:lang w:eastAsia="ar-SA"/>
    </w:rPr>
  </w:style>
  <w:style w:type="character" w:customStyle="1" w:styleId="af3">
    <w:name w:val="Не вступил в силу"/>
    <w:rsid w:val="00286D7C"/>
    <w:rPr>
      <w:rFonts w:cs="Times New Roman"/>
      <w:color w:val="008080"/>
      <w:sz w:val="20"/>
      <w:szCs w:val="20"/>
    </w:rPr>
  </w:style>
  <w:style w:type="table" w:styleId="af4">
    <w:name w:val="Table Grid"/>
    <w:basedOn w:val="a8"/>
    <w:rsid w:val="00286D7C"/>
    <w:pPr>
      <w:suppressAutoHyphens/>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Цветовое выделение"/>
    <w:rsid w:val="00286D7C"/>
    <w:rPr>
      <w:b/>
      <w:bCs/>
      <w:color w:val="000080"/>
      <w:sz w:val="20"/>
      <w:szCs w:val="20"/>
    </w:rPr>
  </w:style>
  <w:style w:type="paragraph" w:styleId="af6">
    <w:name w:val="header"/>
    <w:basedOn w:val="a5"/>
    <w:link w:val="af7"/>
    <w:uiPriority w:val="99"/>
    <w:rsid w:val="00286D7C"/>
    <w:pPr>
      <w:tabs>
        <w:tab w:val="center" w:pos="4677"/>
        <w:tab w:val="right" w:pos="9355"/>
      </w:tabs>
      <w:suppressAutoHyphens/>
    </w:pPr>
    <w:rPr>
      <w:rFonts w:ascii="Calibri" w:eastAsia="Times New Roman" w:hAnsi="Calibri" w:cs="Times New Roman"/>
      <w:kern w:val="1"/>
      <w:lang w:eastAsia="ar-SA"/>
    </w:rPr>
  </w:style>
  <w:style w:type="character" w:customStyle="1" w:styleId="af7">
    <w:name w:val="Верхний колонтитул Знак"/>
    <w:basedOn w:val="a7"/>
    <w:link w:val="af6"/>
    <w:uiPriority w:val="99"/>
    <w:rsid w:val="00286D7C"/>
    <w:rPr>
      <w:rFonts w:ascii="Calibri" w:eastAsia="Times New Roman" w:hAnsi="Calibri" w:cs="Times New Roman"/>
      <w:kern w:val="1"/>
      <w:lang w:eastAsia="ar-SA"/>
    </w:rPr>
  </w:style>
  <w:style w:type="paragraph" w:styleId="af8">
    <w:name w:val="Body Text Indent"/>
    <w:aliases w:val="Основной текст 1"/>
    <w:basedOn w:val="a5"/>
    <w:link w:val="af9"/>
    <w:rsid w:val="00286D7C"/>
    <w:pPr>
      <w:suppressAutoHyphens/>
      <w:spacing w:after="120"/>
      <w:ind w:left="283"/>
    </w:pPr>
    <w:rPr>
      <w:rFonts w:ascii="Calibri" w:eastAsia="Times New Roman" w:hAnsi="Calibri" w:cs="Times New Roman"/>
      <w:kern w:val="1"/>
      <w:lang w:eastAsia="ar-SA"/>
    </w:rPr>
  </w:style>
  <w:style w:type="character" w:customStyle="1" w:styleId="af9">
    <w:name w:val="Основной текст с отступом Знак"/>
    <w:aliases w:val="Основной текст 1 Знак"/>
    <w:basedOn w:val="a7"/>
    <w:link w:val="af8"/>
    <w:rsid w:val="00286D7C"/>
    <w:rPr>
      <w:rFonts w:ascii="Calibri" w:eastAsia="Times New Roman" w:hAnsi="Calibri" w:cs="Times New Roman"/>
      <w:kern w:val="1"/>
      <w:lang w:eastAsia="ar-SA"/>
    </w:rPr>
  </w:style>
  <w:style w:type="character" w:styleId="afa">
    <w:name w:val="Hyperlink"/>
    <w:rsid w:val="00286D7C"/>
    <w:rPr>
      <w:color w:val="0000FF"/>
      <w:u w:val="single"/>
    </w:rPr>
  </w:style>
  <w:style w:type="character" w:styleId="afb">
    <w:name w:val="FollowedHyperlink"/>
    <w:rsid w:val="00286D7C"/>
    <w:rPr>
      <w:color w:val="800080"/>
      <w:u w:val="single"/>
    </w:rPr>
  </w:style>
  <w:style w:type="paragraph" w:styleId="HTML">
    <w:name w:val="HTML Address"/>
    <w:basedOn w:val="a5"/>
    <w:link w:val="HTML0"/>
    <w:rsid w:val="00286D7C"/>
    <w:pPr>
      <w:spacing w:after="60" w:line="240" w:lineRule="auto"/>
      <w:jc w:val="both"/>
    </w:pPr>
    <w:rPr>
      <w:rFonts w:ascii="Times New Roman" w:eastAsia="Times New Roman" w:hAnsi="Times New Roman" w:cs="Times New Roman"/>
      <w:i/>
      <w:iCs/>
      <w:sz w:val="24"/>
      <w:szCs w:val="24"/>
    </w:rPr>
  </w:style>
  <w:style w:type="character" w:customStyle="1" w:styleId="HTML0">
    <w:name w:val="Адрес HTML Знак"/>
    <w:basedOn w:val="a7"/>
    <w:link w:val="HTML"/>
    <w:rsid w:val="00286D7C"/>
    <w:rPr>
      <w:rFonts w:ascii="Times New Roman" w:eastAsia="Times New Roman" w:hAnsi="Times New Roman" w:cs="Times New Roman"/>
      <w:i/>
      <w:iCs/>
      <w:sz w:val="24"/>
      <w:szCs w:val="24"/>
    </w:rPr>
  </w:style>
  <w:style w:type="character" w:styleId="HTML1">
    <w:name w:val="HTML Code"/>
    <w:rsid w:val="00286D7C"/>
    <w:rPr>
      <w:rFonts w:ascii="Courier New" w:eastAsia="Times New Roman" w:hAnsi="Courier New" w:cs="Courier New" w:hint="default"/>
      <w:sz w:val="20"/>
      <w:szCs w:val="20"/>
    </w:rPr>
  </w:style>
  <w:style w:type="character" w:styleId="HTML2">
    <w:name w:val="HTML Keyboard"/>
    <w:rsid w:val="00286D7C"/>
    <w:rPr>
      <w:rFonts w:ascii="Courier New" w:eastAsia="Times New Roman" w:hAnsi="Courier New" w:cs="Courier New" w:hint="default"/>
      <w:sz w:val="20"/>
      <w:szCs w:val="20"/>
    </w:rPr>
  </w:style>
  <w:style w:type="paragraph" w:styleId="HTML3">
    <w:name w:val="HTML Preformatted"/>
    <w:basedOn w:val="a5"/>
    <w:link w:val="HTML4"/>
    <w:rsid w:val="0028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4">
    <w:name w:val="Стандартный HTML Знак"/>
    <w:basedOn w:val="a7"/>
    <w:link w:val="HTML3"/>
    <w:rsid w:val="00286D7C"/>
    <w:rPr>
      <w:rFonts w:ascii="Courier New" w:eastAsia="Times New Roman" w:hAnsi="Courier New" w:cs="Times New Roman"/>
      <w:sz w:val="20"/>
      <w:szCs w:val="20"/>
    </w:rPr>
  </w:style>
  <w:style w:type="character" w:styleId="HTML5">
    <w:name w:val="HTML Sample"/>
    <w:rsid w:val="00286D7C"/>
    <w:rPr>
      <w:rFonts w:ascii="Courier New" w:eastAsia="Times New Roman" w:hAnsi="Courier New" w:cs="Courier New" w:hint="default"/>
    </w:rPr>
  </w:style>
  <w:style w:type="character" w:styleId="HTML6">
    <w:name w:val="HTML Typewriter"/>
    <w:rsid w:val="00286D7C"/>
    <w:rPr>
      <w:rFonts w:ascii="Courier New" w:eastAsia="Times New Roman" w:hAnsi="Courier New" w:cs="Courier New" w:hint="default"/>
      <w:sz w:val="20"/>
      <w:szCs w:val="20"/>
    </w:rPr>
  </w:style>
  <w:style w:type="paragraph" w:styleId="afc">
    <w:name w:val="Normal Indent"/>
    <w:basedOn w:val="a5"/>
    <w:rsid w:val="00286D7C"/>
    <w:pPr>
      <w:spacing w:after="0" w:line="240" w:lineRule="auto"/>
    </w:pPr>
    <w:rPr>
      <w:rFonts w:ascii="Times New Roman" w:eastAsia="Times New Roman" w:hAnsi="Times New Roman" w:cs="Times New Roman"/>
      <w:sz w:val="24"/>
      <w:szCs w:val="24"/>
    </w:rPr>
  </w:style>
  <w:style w:type="paragraph" w:styleId="afd">
    <w:name w:val="envelope address"/>
    <w:basedOn w:val="a5"/>
    <w:rsid w:val="00286D7C"/>
    <w:pPr>
      <w:framePr w:w="7920" w:h="1980" w:hSpace="180" w:wrap="auto" w:hAnchor="page" w:xAlign="center" w:yAlign="bottom"/>
      <w:spacing w:after="60" w:line="240" w:lineRule="auto"/>
      <w:ind w:left="2880"/>
      <w:jc w:val="both"/>
    </w:pPr>
    <w:rPr>
      <w:rFonts w:ascii="Arial" w:eastAsia="Times New Roman" w:hAnsi="Arial" w:cs="Arial"/>
      <w:sz w:val="24"/>
      <w:szCs w:val="24"/>
    </w:rPr>
  </w:style>
  <w:style w:type="paragraph" w:styleId="28">
    <w:name w:val="envelope return"/>
    <w:basedOn w:val="a5"/>
    <w:rsid w:val="00286D7C"/>
    <w:pPr>
      <w:spacing w:after="60" w:line="240" w:lineRule="auto"/>
      <w:jc w:val="both"/>
    </w:pPr>
    <w:rPr>
      <w:rFonts w:ascii="Arial" w:eastAsia="Times New Roman" w:hAnsi="Arial" w:cs="Arial"/>
      <w:sz w:val="20"/>
      <w:szCs w:val="20"/>
    </w:rPr>
  </w:style>
  <w:style w:type="paragraph" w:styleId="a">
    <w:name w:val="List Bullet"/>
    <w:basedOn w:val="a5"/>
    <w:autoRedefine/>
    <w:rsid w:val="00286D7C"/>
    <w:pPr>
      <w:widowControl w:val="0"/>
      <w:numPr>
        <w:numId w:val="1"/>
      </w:numPr>
      <w:spacing w:after="60" w:line="240" w:lineRule="auto"/>
      <w:ind w:left="0" w:firstLine="0"/>
      <w:jc w:val="both"/>
    </w:pPr>
    <w:rPr>
      <w:rFonts w:ascii="Times New Roman" w:eastAsia="Times New Roman" w:hAnsi="Times New Roman" w:cs="Times New Roman"/>
      <w:sz w:val="24"/>
      <w:szCs w:val="24"/>
    </w:rPr>
  </w:style>
  <w:style w:type="paragraph" w:styleId="a0">
    <w:name w:val="List Number"/>
    <w:basedOn w:val="a5"/>
    <w:rsid w:val="00286D7C"/>
    <w:pPr>
      <w:numPr>
        <w:numId w:val="2"/>
      </w:numPr>
      <w:spacing w:after="60" w:line="240" w:lineRule="auto"/>
      <w:ind w:left="0" w:firstLine="709"/>
      <w:jc w:val="both"/>
    </w:pPr>
    <w:rPr>
      <w:rFonts w:ascii="Times New Roman" w:eastAsia="Times New Roman" w:hAnsi="Times New Roman" w:cs="Times New Roman"/>
      <w:sz w:val="24"/>
      <w:szCs w:val="20"/>
    </w:rPr>
  </w:style>
  <w:style w:type="paragraph" w:styleId="29">
    <w:name w:val="List 2"/>
    <w:basedOn w:val="a5"/>
    <w:rsid w:val="00286D7C"/>
    <w:pPr>
      <w:spacing w:after="60" w:line="240" w:lineRule="auto"/>
      <w:ind w:left="566" w:hanging="283"/>
      <w:jc w:val="both"/>
    </w:pPr>
    <w:rPr>
      <w:rFonts w:ascii="Times New Roman" w:eastAsia="Times New Roman" w:hAnsi="Times New Roman" w:cs="Times New Roman"/>
      <w:sz w:val="24"/>
      <w:szCs w:val="24"/>
    </w:rPr>
  </w:style>
  <w:style w:type="paragraph" w:styleId="35">
    <w:name w:val="List 3"/>
    <w:basedOn w:val="a5"/>
    <w:rsid w:val="00286D7C"/>
    <w:pPr>
      <w:spacing w:after="60" w:line="240" w:lineRule="auto"/>
      <w:ind w:left="849" w:hanging="283"/>
      <w:jc w:val="both"/>
    </w:pPr>
    <w:rPr>
      <w:rFonts w:ascii="Times New Roman" w:eastAsia="Times New Roman" w:hAnsi="Times New Roman" w:cs="Times New Roman"/>
      <w:sz w:val="24"/>
      <w:szCs w:val="24"/>
    </w:rPr>
  </w:style>
  <w:style w:type="paragraph" w:styleId="41">
    <w:name w:val="List 4"/>
    <w:basedOn w:val="a5"/>
    <w:rsid w:val="00286D7C"/>
    <w:pPr>
      <w:numPr>
        <w:numId w:val="4"/>
      </w:numPr>
      <w:tabs>
        <w:tab w:val="clear" w:pos="643"/>
      </w:tabs>
      <w:spacing w:after="60" w:line="240" w:lineRule="auto"/>
      <w:ind w:left="1132" w:hanging="283"/>
      <w:jc w:val="both"/>
    </w:pPr>
    <w:rPr>
      <w:rFonts w:ascii="Times New Roman" w:eastAsia="Times New Roman" w:hAnsi="Times New Roman" w:cs="Times New Roman"/>
      <w:sz w:val="24"/>
      <w:szCs w:val="24"/>
    </w:rPr>
  </w:style>
  <w:style w:type="paragraph" w:styleId="50">
    <w:name w:val="List 5"/>
    <w:basedOn w:val="a5"/>
    <w:rsid w:val="00286D7C"/>
    <w:pPr>
      <w:numPr>
        <w:numId w:val="5"/>
      </w:numPr>
      <w:tabs>
        <w:tab w:val="clear" w:pos="926"/>
      </w:tabs>
      <w:spacing w:after="60" w:line="240" w:lineRule="auto"/>
      <w:ind w:left="1415" w:hanging="283"/>
      <w:jc w:val="both"/>
    </w:pPr>
    <w:rPr>
      <w:rFonts w:ascii="Times New Roman" w:eastAsia="Times New Roman" w:hAnsi="Times New Roman" w:cs="Times New Roman"/>
      <w:sz w:val="24"/>
      <w:szCs w:val="24"/>
    </w:rPr>
  </w:style>
  <w:style w:type="paragraph" w:styleId="2">
    <w:name w:val="List Bullet 2"/>
    <w:basedOn w:val="a5"/>
    <w:autoRedefine/>
    <w:rsid w:val="00286D7C"/>
    <w:pPr>
      <w:numPr>
        <w:numId w:val="6"/>
      </w:numPr>
      <w:tabs>
        <w:tab w:val="clear" w:pos="1209"/>
      </w:tabs>
      <w:spacing w:after="60" w:line="240" w:lineRule="auto"/>
      <w:ind w:left="0" w:firstLine="709"/>
      <w:jc w:val="both"/>
    </w:pPr>
    <w:rPr>
      <w:rFonts w:ascii="Times New Roman" w:eastAsia="Times New Roman" w:hAnsi="Times New Roman" w:cs="Times New Roman"/>
      <w:sz w:val="24"/>
      <w:szCs w:val="20"/>
    </w:rPr>
  </w:style>
  <w:style w:type="paragraph" w:styleId="3">
    <w:name w:val="List Bullet 3"/>
    <w:basedOn w:val="a5"/>
    <w:autoRedefine/>
    <w:rsid w:val="00286D7C"/>
    <w:pPr>
      <w:numPr>
        <w:numId w:val="7"/>
      </w:numPr>
      <w:tabs>
        <w:tab w:val="clear" w:pos="1492"/>
      </w:tabs>
      <w:spacing w:after="60" w:line="240" w:lineRule="auto"/>
      <w:ind w:left="0" w:firstLine="709"/>
      <w:jc w:val="both"/>
    </w:pPr>
    <w:rPr>
      <w:rFonts w:ascii="Times New Roman" w:eastAsia="Times New Roman" w:hAnsi="Times New Roman" w:cs="Times New Roman"/>
      <w:sz w:val="24"/>
      <w:szCs w:val="20"/>
    </w:rPr>
  </w:style>
  <w:style w:type="paragraph" w:styleId="40">
    <w:name w:val="List Bullet 4"/>
    <w:basedOn w:val="a5"/>
    <w:autoRedefine/>
    <w:rsid w:val="00286D7C"/>
    <w:pPr>
      <w:numPr>
        <w:numId w:val="8"/>
      </w:numPr>
      <w:tabs>
        <w:tab w:val="clear" w:pos="540"/>
      </w:tabs>
      <w:spacing w:after="60" w:line="240" w:lineRule="auto"/>
      <w:ind w:left="0" w:firstLine="709"/>
      <w:jc w:val="both"/>
    </w:pPr>
    <w:rPr>
      <w:rFonts w:ascii="Times New Roman" w:eastAsia="Times New Roman" w:hAnsi="Times New Roman" w:cs="Times New Roman"/>
      <w:sz w:val="24"/>
      <w:szCs w:val="20"/>
    </w:rPr>
  </w:style>
  <w:style w:type="paragraph" w:styleId="53">
    <w:name w:val="List Bullet 5"/>
    <w:basedOn w:val="a5"/>
    <w:autoRedefine/>
    <w:rsid w:val="00286D7C"/>
    <w:pPr>
      <w:spacing w:after="60" w:line="240" w:lineRule="auto"/>
      <w:ind w:firstLine="709"/>
      <w:jc w:val="both"/>
    </w:pPr>
    <w:rPr>
      <w:rFonts w:ascii="Times New Roman" w:eastAsia="Times New Roman" w:hAnsi="Times New Roman" w:cs="Times New Roman"/>
      <w:sz w:val="24"/>
      <w:szCs w:val="20"/>
    </w:rPr>
  </w:style>
  <w:style w:type="paragraph" w:styleId="36">
    <w:name w:val="List Number 3"/>
    <w:basedOn w:val="a5"/>
    <w:rsid w:val="00286D7C"/>
    <w:pPr>
      <w:spacing w:after="60" w:line="240" w:lineRule="auto"/>
      <w:ind w:firstLine="709"/>
      <w:jc w:val="both"/>
    </w:pPr>
    <w:rPr>
      <w:rFonts w:ascii="Times New Roman" w:eastAsia="Times New Roman" w:hAnsi="Times New Roman" w:cs="Times New Roman"/>
      <w:sz w:val="24"/>
      <w:szCs w:val="20"/>
    </w:rPr>
  </w:style>
  <w:style w:type="paragraph" w:styleId="4">
    <w:name w:val="List Number 4"/>
    <w:basedOn w:val="a5"/>
    <w:rsid w:val="00286D7C"/>
    <w:pPr>
      <w:numPr>
        <w:numId w:val="9"/>
      </w:numPr>
      <w:spacing w:after="60" w:line="240" w:lineRule="auto"/>
      <w:ind w:left="0" w:firstLine="709"/>
      <w:jc w:val="both"/>
    </w:pPr>
    <w:rPr>
      <w:rFonts w:ascii="Times New Roman" w:eastAsia="Times New Roman" w:hAnsi="Times New Roman" w:cs="Times New Roman"/>
      <w:sz w:val="24"/>
      <w:szCs w:val="20"/>
    </w:rPr>
  </w:style>
  <w:style w:type="paragraph" w:styleId="5">
    <w:name w:val="List Number 5"/>
    <w:basedOn w:val="a5"/>
    <w:rsid w:val="00286D7C"/>
    <w:pPr>
      <w:numPr>
        <w:numId w:val="10"/>
      </w:numPr>
      <w:tabs>
        <w:tab w:val="clear" w:pos="1492"/>
        <w:tab w:val="num" w:pos="360"/>
      </w:tabs>
      <w:spacing w:after="60" w:line="240" w:lineRule="auto"/>
      <w:ind w:left="0" w:firstLine="709"/>
      <w:jc w:val="both"/>
    </w:pPr>
    <w:rPr>
      <w:rFonts w:ascii="Times New Roman" w:eastAsia="Times New Roman" w:hAnsi="Times New Roman" w:cs="Times New Roman"/>
      <w:sz w:val="24"/>
      <w:szCs w:val="20"/>
    </w:rPr>
  </w:style>
  <w:style w:type="paragraph" w:styleId="a3">
    <w:name w:val="Title"/>
    <w:basedOn w:val="a5"/>
    <w:link w:val="afe"/>
    <w:qFormat/>
    <w:rsid w:val="00286D7C"/>
    <w:pPr>
      <w:numPr>
        <w:numId w:val="25"/>
      </w:numPr>
      <w:tabs>
        <w:tab w:val="clear" w:pos="720"/>
      </w:tabs>
      <w:spacing w:after="0" w:line="240" w:lineRule="auto"/>
      <w:ind w:left="0" w:firstLine="0"/>
      <w:jc w:val="center"/>
    </w:pPr>
    <w:rPr>
      <w:rFonts w:ascii="Times New Roman" w:eastAsia="Times New Roman" w:hAnsi="Times New Roman" w:cs="Times New Roman"/>
      <w:b/>
      <w:bCs/>
      <w:sz w:val="40"/>
      <w:szCs w:val="24"/>
    </w:rPr>
  </w:style>
  <w:style w:type="character" w:customStyle="1" w:styleId="afe">
    <w:name w:val="Название Знак"/>
    <w:basedOn w:val="a7"/>
    <w:link w:val="a3"/>
    <w:rsid w:val="00286D7C"/>
    <w:rPr>
      <w:rFonts w:ascii="Times New Roman" w:eastAsia="Times New Roman" w:hAnsi="Times New Roman" w:cs="Times New Roman"/>
      <w:b/>
      <w:bCs/>
      <w:sz w:val="40"/>
      <w:szCs w:val="24"/>
    </w:rPr>
  </w:style>
  <w:style w:type="paragraph" w:styleId="aff">
    <w:name w:val="Closing"/>
    <w:basedOn w:val="a5"/>
    <w:link w:val="aff0"/>
    <w:rsid w:val="00286D7C"/>
    <w:pPr>
      <w:spacing w:after="60" w:line="240" w:lineRule="auto"/>
      <w:ind w:left="4252"/>
      <w:jc w:val="both"/>
    </w:pPr>
    <w:rPr>
      <w:rFonts w:ascii="Times New Roman" w:eastAsia="Times New Roman" w:hAnsi="Times New Roman" w:cs="Times New Roman"/>
      <w:sz w:val="24"/>
      <w:szCs w:val="24"/>
    </w:rPr>
  </w:style>
  <w:style w:type="character" w:customStyle="1" w:styleId="aff0">
    <w:name w:val="Прощание Знак"/>
    <w:basedOn w:val="a7"/>
    <w:link w:val="aff"/>
    <w:rsid w:val="00286D7C"/>
    <w:rPr>
      <w:rFonts w:ascii="Times New Roman" w:eastAsia="Times New Roman" w:hAnsi="Times New Roman" w:cs="Times New Roman"/>
      <w:sz w:val="24"/>
      <w:szCs w:val="24"/>
    </w:rPr>
  </w:style>
  <w:style w:type="paragraph" w:styleId="aff1">
    <w:name w:val="Signature"/>
    <w:basedOn w:val="a5"/>
    <w:link w:val="aff2"/>
    <w:rsid w:val="00286D7C"/>
    <w:pPr>
      <w:spacing w:after="60" w:line="240" w:lineRule="auto"/>
      <w:ind w:left="4252"/>
      <w:jc w:val="both"/>
    </w:pPr>
    <w:rPr>
      <w:rFonts w:ascii="Times New Roman" w:eastAsia="Times New Roman" w:hAnsi="Times New Roman" w:cs="Times New Roman"/>
      <w:sz w:val="24"/>
      <w:szCs w:val="24"/>
    </w:rPr>
  </w:style>
  <w:style w:type="character" w:customStyle="1" w:styleId="aff2">
    <w:name w:val="Подпись Знак"/>
    <w:basedOn w:val="a7"/>
    <w:link w:val="aff1"/>
    <w:rsid w:val="00286D7C"/>
    <w:rPr>
      <w:rFonts w:ascii="Times New Roman" w:eastAsia="Times New Roman" w:hAnsi="Times New Roman" w:cs="Times New Roman"/>
      <w:sz w:val="24"/>
      <w:szCs w:val="24"/>
    </w:rPr>
  </w:style>
  <w:style w:type="paragraph" w:styleId="aff3">
    <w:name w:val="List Continue"/>
    <w:basedOn w:val="a5"/>
    <w:uiPriority w:val="99"/>
    <w:rsid w:val="00286D7C"/>
    <w:pPr>
      <w:spacing w:after="120" w:line="240" w:lineRule="auto"/>
      <w:ind w:left="283"/>
      <w:jc w:val="both"/>
    </w:pPr>
    <w:rPr>
      <w:rFonts w:ascii="Times New Roman" w:eastAsia="Times New Roman" w:hAnsi="Times New Roman" w:cs="Times New Roman"/>
      <w:sz w:val="24"/>
      <w:szCs w:val="24"/>
    </w:rPr>
  </w:style>
  <w:style w:type="paragraph" w:styleId="2a">
    <w:name w:val="List Continue 2"/>
    <w:basedOn w:val="a5"/>
    <w:rsid w:val="00286D7C"/>
    <w:pPr>
      <w:spacing w:after="120" w:line="240" w:lineRule="auto"/>
      <w:ind w:left="566"/>
      <w:jc w:val="both"/>
    </w:pPr>
    <w:rPr>
      <w:rFonts w:ascii="Times New Roman" w:eastAsia="Times New Roman" w:hAnsi="Times New Roman" w:cs="Times New Roman"/>
      <w:sz w:val="24"/>
      <w:szCs w:val="24"/>
    </w:rPr>
  </w:style>
  <w:style w:type="paragraph" w:styleId="37">
    <w:name w:val="List Continue 3"/>
    <w:basedOn w:val="a5"/>
    <w:rsid w:val="00286D7C"/>
    <w:pPr>
      <w:spacing w:after="120" w:line="240" w:lineRule="auto"/>
      <w:ind w:left="849"/>
      <w:jc w:val="both"/>
    </w:pPr>
    <w:rPr>
      <w:rFonts w:ascii="Times New Roman" w:eastAsia="Times New Roman" w:hAnsi="Times New Roman" w:cs="Times New Roman"/>
      <w:sz w:val="24"/>
      <w:szCs w:val="24"/>
    </w:rPr>
  </w:style>
  <w:style w:type="paragraph" w:styleId="44">
    <w:name w:val="List Continue 4"/>
    <w:basedOn w:val="a5"/>
    <w:rsid w:val="00286D7C"/>
    <w:pPr>
      <w:spacing w:after="120" w:line="240" w:lineRule="auto"/>
      <w:ind w:left="1132"/>
      <w:jc w:val="both"/>
    </w:pPr>
    <w:rPr>
      <w:rFonts w:ascii="Times New Roman" w:eastAsia="Times New Roman" w:hAnsi="Times New Roman" w:cs="Times New Roman"/>
      <w:sz w:val="24"/>
      <w:szCs w:val="24"/>
    </w:rPr>
  </w:style>
  <w:style w:type="paragraph" w:styleId="54">
    <w:name w:val="List Continue 5"/>
    <w:basedOn w:val="a5"/>
    <w:rsid w:val="00286D7C"/>
    <w:pPr>
      <w:spacing w:after="120" w:line="240" w:lineRule="auto"/>
      <w:ind w:left="1415"/>
      <w:jc w:val="both"/>
    </w:pPr>
    <w:rPr>
      <w:rFonts w:ascii="Times New Roman" w:eastAsia="Times New Roman" w:hAnsi="Times New Roman" w:cs="Times New Roman"/>
      <w:sz w:val="24"/>
      <w:szCs w:val="24"/>
    </w:rPr>
  </w:style>
  <w:style w:type="paragraph" w:styleId="aff4">
    <w:name w:val="Message Header"/>
    <w:basedOn w:val="a5"/>
    <w:link w:val="aff5"/>
    <w:rsid w:val="00286D7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rPr>
  </w:style>
  <w:style w:type="character" w:customStyle="1" w:styleId="aff5">
    <w:name w:val="Шапка Знак"/>
    <w:basedOn w:val="a7"/>
    <w:link w:val="aff4"/>
    <w:rsid w:val="00286D7C"/>
    <w:rPr>
      <w:rFonts w:ascii="Arial" w:eastAsia="Times New Roman" w:hAnsi="Arial" w:cs="Times New Roman"/>
      <w:sz w:val="24"/>
      <w:szCs w:val="24"/>
      <w:shd w:val="pct20" w:color="auto" w:fill="auto"/>
    </w:rPr>
  </w:style>
  <w:style w:type="paragraph" w:styleId="aff6">
    <w:name w:val="Subtitle"/>
    <w:basedOn w:val="a5"/>
    <w:link w:val="aff7"/>
    <w:qFormat/>
    <w:rsid w:val="00286D7C"/>
    <w:pPr>
      <w:spacing w:after="60" w:line="240" w:lineRule="auto"/>
      <w:jc w:val="center"/>
      <w:outlineLvl w:val="1"/>
    </w:pPr>
    <w:rPr>
      <w:rFonts w:ascii="Arial" w:eastAsia="Times New Roman" w:hAnsi="Arial" w:cs="Times New Roman"/>
      <w:sz w:val="24"/>
      <w:szCs w:val="20"/>
    </w:rPr>
  </w:style>
  <w:style w:type="character" w:customStyle="1" w:styleId="aff7">
    <w:name w:val="Подзаголовок Знак"/>
    <w:basedOn w:val="a7"/>
    <w:link w:val="aff6"/>
    <w:rsid w:val="00286D7C"/>
    <w:rPr>
      <w:rFonts w:ascii="Arial" w:eastAsia="Times New Roman" w:hAnsi="Arial" w:cs="Times New Roman"/>
      <w:sz w:val="24"/>
      <w:szCs w:val="20"/>
      <w:lang w:eastAsia="ru-RU"/>
    </w:rPr>
  </w:style>
  <w:style w:type="paragraph" w:styleId="aff8">
    <w:name w:val="Salutation"/>
    <w:basedOn w:val="a5"/>
    <w:next w:val="a5"/>
    <w:link w:val="aff9"/>
    <w:rsid w:val="00286D7C"/>
    <w:pPr>
      <w:spacing w:after="60" w:line="240" w:lineRule="auto"/>
      <w:jc w:val="both"/>
    </w:pPr>
    <w:rPr>
      <w:rFonts w:ascii="Times New Roman" w:eastAsia="Times New Roman" w:hAnsi="Times New Roman" w:cs="Times New Roman"/>
      <w:sz w:val="24"/>
      <w:szCs w:val="24"/>
    </w:rPr>
  </w:style>
  <w:style w:type="character" w:customStyle="1" w:styleId="aff9">
    <w:name w:val="Приветствие Знак"/>
    <w:basedOn w:val="a7"/>
    <w:link w:val="aff8"/>
    <w:rsid w:val="00286D7C"/>
    <w:rPr>
      <w:rFonts w:ascii="Times New Roman" w:eastAsia="Times New Roman" w:hAnsi="Times New Roman" w:cs="Times New Roman"/>
      <w:sz w:val="24"/>
      <w:szCs w:val="24"/>
    </w:rPr>
  </w:style>
  <w:style w:type="paragraph" w:styleId="affa">
    <w:name w:val="Date"/>
    <w:basedOn w:val="a5"/>
    <w:next w:val="a5"/>
    <w:link w:val="affb"/>
    <w:rsid w:val="00286D7C"/>
    <w:pPr>
      <w:spacing w:after="60" w:line="240" w:lineRule="auto"/>
      <w:jc w:val="both"/>
    </w:pPr>
    <w:rPr>
      <w:rFonts w:ascii="Times New Roman" w:eastAsia="Times New Roman" w:hAnsi="Times New Roman" w:cs="Times New Roman"/>
      <w:sz w:val="24"/>
      <w:szCs w:val="20"/>
    </w:rPr>
  </w:style>
  <w:style w:type="character" w:customStyle="1" w:styleId="affb">
    <w:name w:val="Дата Знак"/>
    <w:basedOn w:val="a7"/>
    <w:link w:val="affa"/>
    <w:rsid w:val="00286D7C"/>
    <w:rPr>
      <w:rFonts w:ascii="Times New Roman" w:eastAsia="Times New Roman" w:hAnsi="Times New Roman" w:cs="Times New Roman"/>
      <w:sz w:val="24"/>
      <w:szCs w:val="20"/>
    </w:rPr>
  </w:style>
  <w:style w:type="paragraph" w:styleId="affc">
    <w:name w:val="Body Text First Indent"/>
    <w:basedOn w:val="a6"/>
    <w:link w:val="17"/>
    <w:rsid w:val="00286D7C"/>
    <w:pPr>
      <w:suppressAutoHyphens w:val="0"/>
      <w:spacing w:line="240" w:lineRule="auto"/>
      <w:ind w:firstLine="210"/>
      <w:jc w:val="both"/>
    </w:pPr>
    <w:rPr>
      <w:sz w:val="24"/>
      <w:szCs w:val="24"/>
    </w:rPr>
  </w:style>
  <w:style w:type="character" w:customStyle="1" w:styleId="affd">
    <w:name w:val="Красная строка Знак"/>
    <w:basedOn w:val="aa"/>
    <w:rsid w:val="00286D7C"/>
    <w:rPr>
      <w:rFonts w:ascii="Calibri" w:eastAsia="Times New Roman" w:hAnsi="Calibri" w:cs="Times New Roman"/>
      <w:kern w:val="1"/>
      <w:lang w:eastAsia="ar-SA"/>
    </w:rPr>
  </w:style>
  <w:style w:type="paragraph" w:styleId="2b">
    <w:name w:val="Body Text First Indent 2"/>
    <w:basedOn w:val="af8"/>
    <w:link w:val="2c"/>
    <w:rsid w:val="00286D7C"/>
    <w:pPr>
      <w:suppressAutoHyphens w:val="0"/>
      <w:spacing w:line="240" w:lineRule="auto"/>
      <w:ind w:firstLine="210"/>
      <w:jc w:val="both"/>
    </w:pPr>
    <w:rPr>
      <w:sz w:val="24"/>
      <w:szCs w:val="24"/>
    </w:rPr>
  </w:style>
  <w:style w:type="character" w:customStyle="1" w:styleId="2c">
    <w:name w:val="Красная строка 2 Знак"/>
    <w:basedOn w:val="af9"/>
    <w:link w:val="2b"/>
    <w:rsid w:val="00286D7C"/>
    <w:rPr>
      <w:rFonts w:ascii="Calibri" w:eastAsia="Times New Roman" w:hAnsi="Calibri" w:cs="Times New Roman"/>
      <w:kern w:val="1"/>
      <w:sz w:val="24"/>
      <w:szCs w:val="24"/>
      <w:lang w:eastAsia="ar-SA"/>
    </w:rPr>
  </w:style>
  <w:style w:type="paragraph" w:styleId="affe">
    <w:name w:val="Note Heading"/>
    <w:basedOn w:val="a5"/>
    <w:next w:val="a5"/>
    <w:link w:val="afff"/>
    <w:rsid w:val="00286D7C"/>
    <w:pPr>
      <w:spacing w:after="60" w:line="240" w:lineRule="auto"/>
      <w:jc w:val="both"/>
    </w:pPr>
    <w:rPr>
      <w:rFonts w:ascii="Times New Roman" w:eastAsia="Times New Roman" w:hAnsi="Times New Roman" w:cs="Times New Roman"/>
      <w:sz w:val="24"/>
      <w:szCs w:val="24"/>
    </w:rPr>
  </w:style>
  <w:style w:type="character" w:customStyle="1" w:styleId="afff">
    <w:name w:val="Заголовок записки Знак"/>
    <w:basedOn w:val="a7"/>
    <w:link w:val="affe"/>
    <w:rsid w:val="00286D7C"/>
    <w:rPr>
      <w:rFonts w:ascii="Times New Roman" w:eastAsia="Times New Roman" w:hAnsi="Times New Roman" w:cs="Times New Roman"/>
      <w:sz w:val="24"/>
      <w:szCs w:val="24"/>
    </w:rPr>
  </w:style>
  <w:style w:type="paragraph" w:styleId="38">
    <w:name w:val="Body Text 3"/>
    <w:basedOn w:val="a5"/>
    <w:link w:val="39"/>
    <w:rsid w:val="00286D7C"/>
    <w:pPr>
      <w:spacing w:after="120" w:line="240" w:lineRule="auto"/>
    </w:pPr>
    <w:rPr>
      <w:rFonts w:ascii="Times New Roman" w:eastAsia="Times New Roman" w:hAnsi="Times New Roman" w:cs="Times New Roman"/>
      <w:sz w:val="16"/>
      <w:szCs w:val="16"/>
    </w:rPr>
  </w:style>
  <w:style w:type="character" w:customStyle="1" w:styleId="39">
    <w:name w:val="Основной текст 3 Знак"/>
    <w:basedOn w:val="a7"/>
    <w:link w:val="38"/>
    <w:rsid w:val="00286D7C"/>
    <w:rPr>
      <w:rFonts w:ascii="Times New Roman" w:eastAsia="Times New Roman" w:hAnsi="Times New Roman" w:cs="Times New Roman"/>
      <w:sz w:val="16"/>
      <w:szCs w:val="16"/>
    </w:rPr>
  </w:style>
  <w:style w:type="paragraph" w:styleId="afff0">
    <w:name w:val="Block Text"/>
    <w:basedOn w:val="a5"/>
    <w:rsid w:val="00286D7C"/>
    <w:pPr>
      <w:spacing w:after="120" w:line="240" w:lineRule="auto"/>
      <w:ind w:left="1440" w:right="1440"/>
      <w:jc w:val="both"/>
    </w:pPr>
    <w:rPr>
      <w:rFonts w:ascii="Times New Roman" w:eastAsia="Times New Roman" w:hAnsi="Times New Roman" w:cs="Times New Roman"/>
      <w:sz w:val="24"/>
      <w:szCs w:val="20"/>
    </w:rPr>
  </w:style>
  <w:style w:type="paragraph" w:styleId="afff1">
    <w:name w:val="Plain Text"/>
    <w:basedOn w:val="a5"/>
    <w:link w:val="afff2"/>
    <w:rsid w:val="00286D7C"/>
    <w:pPr>
      <w:spacing w:after="0" w:line="240" w:lineRule="auto"/>
    </w:pPr>
    <w:rPr>
      <w:rFonts w:ascii="Courier New" w:eastAsia="Times New Roman" w:hAnsi="Courier New" w:cs="Times New Roman"/>
      <w:sz w:val="20"/>
      <w:szCs w:val="20"/>
    </w:rPr>
  </w:style>
  <w:style w:type="character" w:customStyle="1" w:styleId="afff2">
    <w:name w:val="Текст Знак"/>
    <w:basedOn w:val="a7"/>
    <w:link w:val="afff1"/>
    <w:rsid w:val="00286D7C"/>
    <w:rPr>
      <w:rFonts w:ascii="Courier New" w:eastAsia="Times New Roman" w:hAnsi="Courier New" w:cs="Times New Roman"/>
      <w:sz w:val="20"/>
      <w:szCs w:val="20"/>
    </w:rPr>
  </w:style>
  <w:style w:type="paragraph" w:styleId="a2">
    <w:name w:val="E-mail Signature"/>
    <w:basedOn w:val="a5"/>
    <w:link w:val="afff3"/>
    <w:rsid w:val="00286D7C"/>
    <w:pPr>
      <w:numPr>
        <w:numId w:val="24"/>
      </w:numPr>
      <w:tabs>
        <w:tab w:val="clear" w:pos="720"/>
      </w:tabs>
      <w:spacing w:after="60" w:line="240" w:lineRule="auto"/>
      <w:ind w:left="0" w:firstLine="0"/>
      <w:jc w:val="both"/>
    </w:pPr>
    <w:rPr>
      <w:rFonts w:ascii="Times New Roman" w:eastAsia="Times New Roman" w:hAnsi="Times New Roman" w:cs="Times New Roman"/>
      <w:sz w:val="24"/>
      <w:szCs w:val="24"/>
    </w:rPr>
  </w:style>
  <w:style w:type="character" w:customStyle="1" w:styleId="afff3">
    <w:name w:val="Электронная подпись Знак"/>
    <w:basedOn w:val="a7"/>
    <w:link w:val="a2"/>
    <w:rsid w:val="00286D7C"/>
    <w:rPr>
      <w:rFonts w:ascii="Times New Roman" w:eastAsia="Times New Roman" w:hAnsi="Times New Roman" w:cs="Times New Roman"/>
      <w:sz w:val="24"/>
      <w:szCs w:val="24"/>
    </w:rPr>
  </w:style>
  <w:style w:type="paragraph" w:customStyle="1" w:styleId="afff4">
    <w:name w:val="Обычный_шир_отступ"/>
    <w:basedOn w:val="a5"/>
    <w:rsid w:val="00286D7C"/>
    <w:pPr>
      <w:spacing w:after="0" w:line="240" w:lineRule="auto"/>
      <w:ind w:firstLine="709"/>
    </w:pPr>
    <w:rPr>
      <w:rFonts w:ascii="Times New Roman" w:eastAsia="Times New Roman" w:hAnsi="Times New Roman" w:cs="Times New Roman"/>
      <w:sz w:val="24"/>
      <w:szCs w:val="24"/>
    </w:rPr>
  </w:style>
  <w:style w:type="paragraph" w:customStyle="1" w:styleId="afff5">
    <w:name w:val="Обычный список нумерованный"/>
    <w:basedOn w:val="afc"/>
    <w:rsid w:val="00286D7C"/>
    <w:pPr>
      <w:tabs>
        <w:tab w:val="num" w:pos="1069"/>
      </w:tabs>
      <w:ind w:firstLine="709"/>
      <w:jc w:val="both"/>
    </w:pPr>
  </w:style>
  <w:style w:type="paragraph" w:customStyle="1" w:styleId="a4">
    <w:name w:val="Обычный (абз.по ширине"/>
    <w:aliases w:val="многоур.нумер)"/>
    <w:basedOn w:val="afc"/>
    <w:rsid w:val="00286D7C"/>
    <w:pPr>
      <w:numPr>
        <w:numId w:val="26"/>
      </w:numPr>
      <w:tabs>
        <w:tab w:val="clear" w:pos="180"/>
        <w:tab w:val="num" w:pos="1069"/>
      </w:tabs>
      <w:ind w:firstLine="709"/>
    </w:pPr>
    <w:rPr>
      <w:sz w:val="28"/>
      <w:szCs w:val="28"/>
    </w:rPr>
  </w:style>
  <w:style w:type="paragraph" w:customStyle="1" w:styleId="afff6">
    <w:name w:val="Обычный_шир_отс_нумер"/>
    <w:basedOn w:val="afff4"/>
    <w:rsid w:val="00286D7C"/>
    <w:pPr>
      <w:tabs>
        <w:tab w:val="num" w:pos="1069"/>
      </w:tabs>
    </w:pPr>
    <w:rPr>
      <w:szCs w:val="28"/>
    </w:rPr>
  </w:style>
  <w:style w:type="paragraph" w:customStyle="1" w:styleId="afff7">
    <w:name w:val="Обычный многоур (абз.по ширине)"/>
    <w:basedOn w:val="a5"/>
    <w:rsid w:val="00286D7C"/>
    <w:pPr>
      <w:tabs>
        <w:tab w:val="num" w:pos="1778"/>
      </w:tabs>
      <w:spacing w:after="0" w:line="240" w:lineRule="auto"/>
      <w:ind w:left="709" w:firstLine="709"/>
    </w:pPr>
    <w:rPr>
      <w:rFonts w:ascii="Times New Roman" w:eastAsia="Times New Roman" w:hAnsi="Times New Roman" w:cs="Times New Roman"/>
      <w:sz w:val="24"/>
      <w:szCs w:val="24"/>
    </w:rPr>
  </w:style>
  <w:style w:type="paragraph" w:customStyle="1" w:styleId="afff8">
    <w:name w:val="Список многоуровневый с абзацем"/>
    <w:basedOn w:val="a5"/>
    <w:rsid w:val="00286D7C"/>
    <w:pPr>
      <w:spacing w:after="0" w:line="240" w:lineRule="auto"/>
      <w:ind w:firstLine="709"/>
      <w:jc w:val="both"/>
    </w:pPr>
    <w:rPr>
      <w:rFonts w:ascii="Times New Roman" w:eastAsia="Times New Roman" w:hAnsi="Times New Roman" w:cs="Times New Roman"/>
      <w:sz w:val="24"/>
      <w:szCs w:val="24"/>
    </w:rPr>
  </w:style>
  <w:style w:type="paragraph" w:customStyle="1" w:styleId="afff9">
    <w:name w:val="Обычный (абз"/>
    <w:aliases w:val="по ширине)"/>
    <w:basedOn w:val="a5"/>
    <w:rsid w:val="00286D7C"/>
    <w:pPr>
      <w:spacing w:after="0" w:line="240" w:lineRule="auto"/>
      <w:ind w:firstLine="709"/>
      <w:jc w:val="both"/>
    </w:pPr>
    <w:rPr>
      <w:rFonts w:ascii="Times New Roman" w:eastAsia="Times New Roman" w:hAnsi="Times New Roman" w:cs="Times New Roman"/>
      <w:sz w:val="24"/>
      <w:szCs w:val="24"/>
    </w:rPr>
  </w:style>
  <w:style w:type="paragraph" w:customStyle="1" w:styleId="afffa">
    <w:name w:val="Обычный (абз.по ширине)"/>
    <w:basedOn w:val="a5"/>
    <w:semiHidden/>
    <w:rsid w:val="00286D7C"/>
    <w:pPr>
      <w:spacing w:after="0" w:line="240" w:lineRule="auto"/>
      <w:ind w:firstLine="709"/>
      <w:jc w:val="both"/>
    </w:pPr>
    <w:rPr>
      <w:rFonts w:ascii="Times New Roman" w:eastAsia="Times New Roman" w:hAnsi="Times New Roman" w:cs="Times New Roman"/>
      <w:sz w:val="24"/>
      <w:szCs w:val="24"/>
    </w:rPr>
  </w:style>
  <w:style w:type="paragraph" w:customStyle="1" w:styleId="afffb">
    <w:name w:val="Создано"/>
    <w:rsid w:val="00286D7C"/>
    <w:pPr>
      <w:spacing w:after="0" w:line="240" w:lineRule="auto"/>
    </w:pPr>
    <w:rPr>
      <w:rFonts w:ascii="Times New Roman" w:eastAsia="Times New Roman" w:hAnsi="Times New Roman" w:cs="Times New Roman"/>
      <w:sz w:val="24"/>
      <w:szCs w:val="24"/>
    </w:rPr>
  </w:style>
  <w:style w:type="paragraph" w:customStyle="1" w:styleId="afffc">
    <w:name w:val="Список нумер"/>
    <w:basedOn w:val="afffa"/>
    <w:rsid w:val="00286D7C"/>
    <w:pPr>
      <w:tabs>
        <w:tab w:val="num" w:pos="0"/>
        <w:tab w:val="num" w:pos="720"/>
      </w:tabs>
    </w:pPr>
  </w:style>
  <w:style w:type="paragraph" w:customStyle="1" w:styleId="1">
    <w:name w:val="Стиль Заголовок 1 + полужирный"/>
    <w:basedOn w:val="11"/>
    <w:autoRedefine/>
    <w:rsid w:val="00286D7C"/>
    <w:pPr>
      <w:numPr>
        <w:numId w:val="27"/>
      </w:numPr>
      <w:tabs>
        <w:tab w:val="clear" w:pos="1849"/>
      </w:tabs>
      <w:ind w:left="0" w:firstLine="0"/>
    </w:pPr>
    <w:rPr>
      <w:b w:val="0"/>
    </w:rPr>
  </w:style>
  <w:style w:type="paragraph" w:customStyle="1" w:styleId="2d">
    <w:name w:val="Стиль Заголовок 2 + полужирный"/>
    <w:basedOn w:val="21"/>
    <w:autoRedefine/>
    <w:rsid w:val="00286D7C"/>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5"/>
    <w:rsid w:val="00286D7C"/>
    <w:pPr>
      <w:spacing w:after="0" w:line="240" w:lineRule="auto"/>
    </w:pPr>
    <w:rPr>
      <w:rFonts w:ascii="Times New Roman" w:eastAsia="Times New Roman" w:hAnsi="Times New Roman" w:cs="Times New Roman"/>
      <w:sz w:val="24"/>
      <w:szCs w:val="24"/>
    </w:rPr>
  </w:style>
  <w:style w:type="paragraph" w:customStyle="1" w:styleId="18">
    <w:name w:val="1"/>
    <w:basedOn w:val="a5"/>
    <w:next w:val="Web"/>
    <w:rsid w:val="00286D7C"/>
    <w:pPr>
      <w:spacing w:before="129" w:after="129" w:line="240" w:lineRule="auto"/>
      <w:ind w:left="129" w:right="129"/>
    </w:pPr>
    <w:rPr>
      <w:rFonts w:ascii="Times New Roman" w:eastAsia="Times New Roman" w:hAnsi="Times New Roman" w:cs="Times New Roman"/>
      <w:sz w:val="24"/>
      <w:szCs w:val="24"/>
    </w:rPr>
  </w:style>
  <w:style w:type="paragraph" w:customStyle="1" w:styleId="afffd">
    <w:name w:val="Раздел"/>
    <w:basedOn w:val="a5"/>
    <w:next w:val="a5"/>
    <w:rsid w:val="00286D7C"/>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afffe">
    <w:name w:val="Таблица шапка"/>
    <w:basedOn w:val="a5"/>
    <w:rsid w:val="00286D7C"/>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fff">
    <w:name w:val="Таблица текст"/>
    <w:basedOn w:val="a5"/>
    <w:rsid w:val="00286D7C"/>
    <w:pPr>
      <w:snapToGrid w:val="0"/>
      <w:spacing w:before="40" w:after="40" w:line="240" w:lineRule="auto"/>
      <w:ind w:left="57" w:right="57"/>
    </w:pPr>
    <w:rPr>
      <w:rFonts w:ascii="Times New Roman" w:eastAsia="Times New Roman" w:hAnsi="Times New Roman" w:cs="Times New Roman"/>
      <w:sz w:val="28"/>
      <w:szCs w:val="20"/>
    </w:rPr>
  </w:style>
  <w:style w:type="paragraph" w:customStyle="1" w:styleId="19">
    <w:name w:val="Стиль1"/>
    <w:basedOn w:val="a5"/>
    <w:rsid w:val="00286D7C"/>
    <w:pPr>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sz w:val="28"/>
      <w:szCs w:val="24"/>
    </w:rPr>
  </w:style>
  <w:style w:type="paragraph" w:customStyle="1" w:styleId="2-1">
    <w:name w:val="содержание2-1"/>
    <w:basedOn w:val="30"/>
    <w:next w:val="a5"/>
    <w:rsid w:val="00286D7C"/>
    <w:pPr>
      <w:ind w:left="2160" w:hanging="360"/>
      <w:jc w:val="both"/>
    </w:pPr>
    <w:rPr>
      <w:rFonts w:ascii="Arial" w:hAnsi="Arial"/>
      <w:bCs w:val="0"/>
      <w:szCs w:val="20"/>
    </w:rPr>
  </w:style>
  <w:style w:type="character" w:customStyle="1" w:styleId="3a">
    <w:name w:val="Стиль3 Знак"/>
    <w:link w:val="3b"/>
    <w:rsid w:val="00286D7C"/>
    <w:rPr>
      <w:sz w:val="24"/>
      <w:szCs w:val="24"/>
    </w:rPr>
  </w:style>
  <w:style w:type="paragraph" w:customStyle="1" w:styleId="3b">
    <w:name w:val="Стиль3"/>
    <w:basedOn w:val="26"/>
    <w:link w:val="3a"/>
    <w:rsid w:val="00286D7C"/>
    <w:pPr>
      <w:suppressAutoHyphens w:val="0"/>
      <w:adjustRightInd w:val="0"/>
      <w:spacing w:after="0" w:line="240" w:lineRule="auto"/>
      <w:ind w:left="0" w:firstLine="709"/>
      <w:jc w:val="both"/>
    </w:pPr>
    <w:rPr>
      <w:rFonts w:asciiTheme="minorHAnsi" w:eastAsiaTheme="minorHAnsi" w:hAnsiTheme="minorHAnsi" w:cstheme="minorBidi"/>
      <w:kern w:val="0"/>
      <w:sz w:val="24"/>
      <w:szCs w:val="24"/>
      <w:lang w:eastAsia="en-US"/>
    </w:rPr>
  </w:style>
  <w:style w:type="paragraph" w:customStyle="1" w:styleId="2-11">
    <w:name w:val="содержание2-11"/>
    <w:basedOn w:val="a5"/>
    <w:rsid w:val="00286D7C"/>
    <w:pPr>
      <w:spacing w:after="60" w:line="240" w:lineRule="auto"/>
      <w:jc w:val="both"/>
    </w:pPr>
    <w:rPr>
      <w:rFonts w:ascii="Times New Roman" w:eastAsia="Times New Roman" w:hAnsi="Times New Roman" w:cs="Times New Roman"/>
      <w:sz w:val="24"/>
      <w:szCs w:val="24"/>
    </w:rPr>
  </w:style>
  <w:style w:type="paragraph" w:customStyle="1" w:styleId="212">
    <w:name w:val="Заголовок 2.1"/>
    <w:basedOn w:val="11"/>
    <w:rsid w:val="00286D7C"/>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5"/>
    <w:rsid w:val="00286D7C"/>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0">
    <w:name w:val="Таблица заголовок"/>
    <w:basedOn w:val="a5"/>
    <w:rsid w:val="00286D7C"/>
    <w:pPr>
      <w:spacing w:before="120" w:after="120" w:line="360" w:lineRule="auto"/>
      <w:jc w:val="right"/>
    </w:pPr>
    <w:rPr>
      <w:rFonts w:ascii="Times New Roman" w:eastAsia="Times New Roman" w:hAnsi="Times New Roman" w:cs="Times New Roman"/>
      <w:b/>
      <w:sz w:val="28"/>
      <w:szCs w:val="28"/>
    </w:rPr>
  </w:style>
  <w:style w:type="paragraph" w:customStyle="1" w:styleId="affff1">
    <w:name w:val="текст таблицы"/>
    <w:basedOn w:val="a5"/>
    <w:rsid w:val="00286D7C"/>
    <w:pPr>
      <w:spacing w:before="120" w:after="0" w:line="240" w:lineRule="auto"/>
      <w:ind w:right="-102"/>
    </w:pPr>
    <w:rPr>
      <w:rFonts w:ascii="Times New Roman" w:eastAsia="Times New Roman" w:hAnsi="Times New Roman" w:cs="Times New Roman"/>
      <w:sz w:val="24"/>
      <w:szCs w:val="24"/>
    </w:rPr>
  </w:style>
  <w:style w:type="paragraph" w:customStyle="1" w:styleId="affff2">
    <w:name w:val="Пункт Знак"/>
    <w:basedOn w:val="a5"/>
    <w:rsid w:val="00286D7C"/>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rPr>
  </w:style>
  <w:style w:type="paragraph" w:customStyle="1" w:styleId="affff3">
    <w:name w:val="a"/>
    <w:basedOn w:val="a5"/>
    <w:rsid w:val="00286D7C"/>
    <w:pPr>
      <w:snapToGrid w:val="0"/>
      <w:spacing w:after="0" w:line="360" w:lineRule="auto"/>
      <w:ind w:left="1134" w:hanging="567"/>
      <w:jc w:val="both"/>
    </w:pPr>
    <w:rPr>
      <w:rFonts w:ascii="Times New Roman" w:eastAsia="Times New Roman" w:hAnsi="Times New Roman" w:cs="Times New Roman"/>
      <w:sz w:val="28"/>
      <w:szCs w:val="28"/>
    </w:rPr>
  </w:style>
  <w:style w:type="paragraph" w:customStyle="1" w:styleId="affff4">
    <w:name w:val="Словарная статья"/>
    <w:basedOn w:val="a5"/>
    <w:next w:val="a5"/>
    <w:rsid w:val="00286D7C"/>
    <w:pPr>
      <w:adjustRightInd w:val="0"/>
      <w:spacing w:after="0" w:line="240" w:lineRule="auto"/>
      <w:ind w:right="118"/>
      <w:jc w:val="both"/>
    </w:pPr>
    <w:rPr>
      <w:rFonts w:ascii="Arial" w:eastAsia="Times New Roman" w:hAnsi="Arial" w:cs="Times New Roman"/>
      <w:sz w:val="20"/>
      <w:szCs w:val="20"/>
    </w:rPr>
  </w:style>
  <w:style w:type="paragraph" w:customStyle="1" w:styleId="affff5">
    <w:name w:val="Комментарий пользователя"/>
    <w:basedOn w:val="a5"/>
    <w:next w:val="a5"/>
    <w:rsid w:val="00286D7C"/>
    <w:pPr>
      <w:adjustRightInd w:val="0"/>
      <w:spacing w:after="0" w:line="240" w:lineRule="auto"/>
      <w:ind w:left="170"/>
    </w:pPr>
    <w:rPr>
      <w:rFonts w:ascii="Arial" w:eastAsia="Times New Roman" w:hAnsi="Arial" w:cs="Times New Roman"/>
      <w:i/>
      <w:iCs/>
      <w:color w:val="000080"/>
      <w:sz w:val="20"/>
      <w:szCs w:val="20"/>
    </w:rPr>
  </w:style>
  <w:style w:type="paragraph" w:customStyle="1" w:styleId="110">
    <w:name w:val="заголовок 11"/>
    <w:basedOn w:val="a5"/>
    <w:next w:val="a5"/>
    <w:rsid w:val="00286D7C"/>
    <w:pPr>
      <w:keepNext/>
      <w:snapToGrid w:val="0"/>
      <w:spacing w:after="0" w:line="240" w:lineRule="auto"/>
      <w:jc w:val="center"/>
    </w:pPr>
    <w:rPr>
      <w:rFonts w:ascii="Times New Roman" w:eastAsia="Times New Roman" w:hAnsi="Times New Roman" w:cs="Times New Roman"/>
      <w:sz w:val="24"/>
      <w:szCs w:val="20"/>
    </w:rPr>
  </w:style>
  <w:style w:type="paragraph" w:customStyle="1" w:styleId="ConsPlusNonformat">
    <w:name w:val="ConsPlusNonformat"/>
    <w:rsid w:val="00286D7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ff6">
    <w:name w:val="Таблицы (моноширинный)"/>
    <w:basedOn w:val="a5"/>
    <w:next w:val="a5"/>
    <w:rsid w:val="00286D7C"/>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FR2">
    <w:name w:val="FR2"/>
    <w:rsid w:val="00286D7C"/>
    <w:pPr>
      <w:widowControl w:val="0"/>
      <w:snapToGrid w:val="0"/>
      <w:spacing w:after="0" w:line="240" w:lineRule="auto"/>
      <w:ind w:firstLine="280"/>
      <w:jc w:val="both"/>
    </w:pPr>
    <w:rPr>
      <w:rFonts w:ascii="Times New Roman" w:eastAsia="Times New Roman" w:hAnsi="Times New Roman" w:cs="Times New Roman"/>
      <w:sz w:val="20"/>
      <w:szCs w:val="20"/>
    </w:rPr>
  </w:style>
  <w:style w:type="paragraph" w:customStyle="1" w:styleId="Style3">
    <w:name w:val="Style3"/>
    <w:basedOn w:val="a5"/>
    <w:rsid w:val="00286D7C"/>
    <w:pPr>
      <w:tabs>
        <w:tab w:val="num" w:pos="120"/>
      </w:tabs>
      <w:spacing w:after="240" w:line="-360" w:lineRule="auto"/>
      <w:ind w:left="120"/>
      <w:jc w:val="both"/>
    </w:pPr>
    <w:rPr>
      <w:rFonts w:ascii="Times New Roman" w:eastAsia="Times New Roman" w:hAnsi="Times New Roman" w:cs="Times New Roman"/>
      <w:sz w:val="24"/>
      <w:szCs w:val="24"/>
      <w:lang w:val="en-GB"/>
    </w:rPr>
  </w:style>
  <w:style w:type="paragraph" w:customStyle="1" w:styleId="affff7">
    <w:name w:val="Содержимое таблицы"/>
    <w:basedOn w:val="a5"/>
    <w:rsid w:val="00286D7C"/>
    <w:pPr>
      <w:widowControl w:val="0"/>
      <w:suppressLineNumbers/>
      <w:suppressAutoHyphens/>
      <w:spacing w:after="0" w:line="240" w:lineRule="auto"/>
    </w:pPr>
    <w:rPr>
      <w:rFonts w:ascii="Arial" w:eastAsia="Lucida Sans Unicode" w:hAnsi="Arial" w:cs="Times New Roman"/>
      <w:kern w:val="2"/>
      <w:sz w:val="20"/>
      <w:szCs w:val="24"/>
    </w:rPr>
  </w:style>
  <w:style w:type="character" w:customStyle="1" w:styleId="affff8">
    <w:name w:val="комментарий"/>
    <w:rsid w:val="00286D7C"/>
    <w:rPr>
      <w:b/>
      <w:bCs w:val="0"/>
      <w:i/>
      <w:iCs w:val="0"/>
      <w:sz w:val="28"/>
    </w:rPr>
  </w:style>
  <w:style w:type="character" w:customStyle="1" w:styleId="310">
    <w:name w:val="Стиль3 Знак1"/>
    <w:rsid w:val="00286D7C"/>
    <w:rPr>
      <w:sz w:val="24"/>
      <w:lang w:val="ru-RU" w:eastAsia="ru-RU" w:bidi="ar-SA"/>
    </w:rPr>
  </w:style>
  <w:style w:type="character" w:customStyle="1" w:styleId="1a">
    <w:name w:val="Знак Знак1"/>
    <w:rsid w:val="00286D7C"/>
    <w:rPr>
      <w:sz w:val="24"/>
      <w:szCs w:val="24"/>
      <w:lang w:val="ru-RU" w:eastAsia="ru-RU" w:bidi="ar-SA"/>
    </w:rPr>
  </w:style>
  <w:style w:type="character" w:customStyle="1" w:styleId="postbody1">
    <w:name w:val="postbody1"/>
    <w:rsid w:val="00286D7C"/>
    <w:rPr>
      <w:sz w:val="12"/>
      <w:szCs w:val="12"/>
    </w:rPr>
  </w:style>
  <w:style w:type="character" w:customStyle="1" w:styleId="label">
    <w:name w:val="label"/>
    <w:basedOn w:val="a7"/>
    <w:rsid w:val="00286D7C"/>
  </w:style>
  <w:style w:type="character" w:customStyle="1" w:styleId="affff9">
    <w:name w:val="Гипертекстовая ссылка"/>
    <w:uiPriority w:val="99"/>
    <w:rsid w:val="00286D7C"/>
    <w:rPr>
      <w:color w:val="008000"/>
      <w:sz w:val="20"/>
      <w:szCs w:val="20"/>
      <w:u w:val="single"/>
    </w:rPr>
  </w:style>
  <w:style w:type="paragraph" w:styleId="z-">
    <w:name w:val="HTML Top of Form"/>
    <w:basedOn w:val="a5"/>
    <w:next w:val="a5"/>
    <w:link w:val="z-0"/>
    <w:hidden/>
    <w:rsid w:val="00286D7C"/>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7"/>
    <w:link w:val="z-"/>
    <w:rsid w:val="00286D7C"/>
    <w:rPr>
      <w:rFonts w:ascii="Arial" w:eastAsia="Times New Roman" w:hAnsi="Arial" w:cs="Times New Roman"/>
      <w:vanish/>
      <w:sz w:val="16"/>
      <w:szCs w:val="16"/>
    </w:rPr>
  </w:style>
  <w:style w:type="paragraph" w:styleId="z-1">
    <w:name w:val="HTML Bottom of Form"/>
    <w:basedOn w:val="a5"/>
    <w:next w:val="a5"/>
    <w:link w:val="z-2"/>
    <w:hidden/>
    <w:rsid w:val="00286D7C"/>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7"/>
    <w:link w:val="z-1"/>
    <w:rsid w:val="00286D7C"/>
    <w:rPr>
      <w:rFonts w:ascii="Arial" w:eastAsia="Times New Roman" w:hAnsi="Arial" w:cs="Times New Roman"/>
      <w:vanish/>
      <w:sz w:val="16"/>
      <w:szCs w:val="16"/>
    </w:rPr>
  </w:style>
  <w:style w:type="character" w:styleId="affffa">
    <w:name w:val="Strong"/>
    <w:qFormat/>
    <w:rsid w:val="00286D7C"/>
    <w:rPr>
      <w:b/>
      <w:bCs/>
    </w:rPr>
  </w:style>
  <w:style w:type="paragraph" w:customStyle="1" w:styleId="heading">
    <w:name w:val="heading"/>
    <w:basedOn w:val="a5"/>
    <w:rsid w:val="00286D7C"/>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customStyle="1" w:styleId="xl24">
    <w:name w:val="xl24"/>
    <w:basedOn w:val="a5"/>
    <w:rsid w:val="00286D7C"/>
    <w:pPr>
      <w:numPr>
        <w:numId w:val="11"/>
      </w:numPr>
      <w:tabs>
        <w:tab w:val="clear" w:pos="360"/>
      </w:tabs>
      <w:spacing w:before="100" w:beforeAutospacing="1" w:after="100" w:afterAutospacing="1" w:line="240" w:lineRule="auto"/>
      <w:ind w:left="0" w:firstLine="0"/>
    </w:pPr>
    <w:rPr>
      <w:rFonts w:ascii="Arial Unicode MS" w:eastAsia="Arial Unicode MS" w:hAnsi="Arial Unicode MS" w:cs="Arial Unicode MS"/>
      <w:sz w:val="16"/>
      <w:szCs w:val="16"/>
    </w:rPr>
  </w:style>
  <w:style w:type="paragraph" w:customStyle="1" w:styleId="xl25">
    <w:name w:val="xl25"/>
    <w:basedOn w:val="a5"/>
    <w:rsid w:val="00286D7C"/>
    <w:pPr>
      <w:spacing w:before="100" w:beforeAutospacing="1" w:after="100" w:afterAutospacing="1" w:line="240" w:lineRule="auto"/>
    </w:pPr>
    <w:rPr>
      <w:rFonts w:ascii="Arial Unicode MS" w:eastAsia="Arial Unicode MS" w:hAnsi="Arial Unicode MS" w:cs="Arial Unicode MS"/>
      <w:sz w:val="16"/>
      <w:szCs w:val="16"/>
    </w:rPr>
  </w:style>
  <w:style w:type="paragraph" w:customStyle="1" w:styleId="xl26">
    <w:name w:val="xl26"/>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16"/>
      <w:szCs w:val="16"/>
    </w:rPr>
  </w:style>
  <w:style w:type="paragraph" w:customStyle="1" w:styleId="xl27">
    <w:name w:val="xl27"/>
    <w:basedOn w:val="a5"/>
    <w:rsid w:val="00286D7C"/>
    <w:pPr>
      <w:pBdr>
        <w:top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Times New Roman" w:eastAsia="Arial Unicode MS" w:hAnsi="Times New Roman" w:cs="Times New Roman"/>
      <w:b/>
      <w:bCs/>
      <w:sz w:val="16"/>
      <w:szCs w:val="16"/>
    </w:rPr>
  </w:style>
  <w:style w:type="paragraph" w:customStyle="1" w:styleId="xl28">
    <w:name w:val="xl28"/>
    <w:basedOn w:val="a5"/>
    <w:rsid w:val="00286D7C"/>
    <w:pPr>
      <w:pBdr>
        <w:top w:val="single" w:sz="4" w:space="0" w:color="auto"/>
        <w:left w:val="single" w:sz="4" w:space="0" w:color="auto"/>
        <w:right w:val="single" w:sz="4" w:space="0" w:color="auto"/>
      </w:pBdr>
      <w:spacing w:before="100" w:beforeAutospacing="1" w:after="100" w:afterAutospacing="1" w:line="240" w:lineRule="auto"/>
    </w:pPr>
    <w:rPr>
      <w:rFonts w:ascii="Arial" w:eastAsia="Arial Unicode MS" w:hAnsi="Arial" w:cs="Arial"/>
      <w:sz w:val="16"/>
      <w:szCs w:val="16"/>
    </w:rPr>
  </w:style>
  <w:style w:type="paragraph" w:customStyle="1" w:styleId="xl29">
    <w:name w:val="xl29"/>
    <w:basedOn w:val="a5"/>
    <w:rsid w:val="00286D7C"/>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16"/>
      <w:szCs w:val="16"/>
    </w:rPr>
  </w:style>
  <w:style w:type="paragraph" w:customStyle="1" w:styleId="xl30">
    <w:name w:val="xl3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31">
    <w:name w:val="xl31"/>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32">
    <w:name w:val="xl32"/>
    <w:basedOn w:val="a5"/>
    <w:rsid w:val="00286D7C"/>
    <w:pPr>
      <w:pBdr>
        <w:left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33">
    <w:name w:val="xl33"/>
    <w:basedOn w:val="a5"/>
    <w:rsid w:val="00286D7C"/>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34">
    <w:name w:val="xl34"/>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35">
    <w:name w:val="xl35"/>
    <w:basedOn w:val="a5"/>
    <w:rsid w:val="00286D7C"/>
    <w:pPr>
      <w:pBdr>
        <w:left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16"/>
      <w:szCs w:val="16"/>
    </w:rPr>
  </w:style>
  <w:style w:type="paragraph" w:customStyle="1" w:styleId="xl36">
    <w:name w:val="xl36"/>
    <w:basedOn w:val="a5"/>
    <w:rsid w:val="00286D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37">
    <w:name w:val="xl37"/>
    <w:basedOn w:val="a5"/>
    <w:rsid w:val="00286D7C"/>
    <w:pPr>
      <w:spacing w:before="100" w:beforeAutospacing="1" w:after="100" w:afterAutospacing="1" w:line="240" w:lineRule="auto"/>
      <w:jc w:val="center"/>
    </w:pPr>
    <w:rPr>
      <w:rFonts w:ascii="Arial Unicode MS" w:eastAsia="Arial Unicode MS" w:hAnsi="Arial Unicode MS" w:cs="Arial Unicode MS"/>
      <w:sz w:val="16"/>
      <w:szCs w:val="16"/>
    </w:rPr>
  </w:style>
  <w:style w:type="paragraph" w:customStyle="1" w:styleId="xl38">
    <w:name w:val="xl38"/>
    <w:basedOn w:val="a5"/>
    <w:rsid w:val="00286D7C"/>
    <w:pPr>
      <w:pBdr>
        <w:top w:val="single" w:sz="4" w:space="0" w:color="auto"/>
        <w:left w:val="single" w:sz="4" w:space="0" w:color="auto"/>
        <w:bottom w:val="single" w:sz="4" w:space="0" w:color="auto"/>
      </w:pBdr>
      <w:shd w:val="clear" w:color="auto" w:fill="00FFFF"/>
      <w:spacing w:before="100" w:beforeAutospacing="1" w:after="100" w:afterAutospacing="1" w:line="240" w:lineRule="auto"/>
      <w:textAlignment w:val="center"/>
    </w:pPr>
    <w:rPr>
      <w:rFonts w:ascii="Arial" w:eastAsia="Arial Unicode MS" w:hAnsi="Arial" w:cs="Arial"/>
      <w:b/>
      <w:bCs/>
      <w:sz w:val="16"/>
      <w:szCs w:val="16"/>
    </w:rPr>
  </w:style>
  <w:style w:type="paragraph" w:customStyle="1" w:styleId="xl39">
    <w:name w:val="xl39"/>
    <w:basedOn w:val="a5"/>
    <w:rsid w:val="00286D7C"/>
    <w:pPr>
      <w:pBdr>
        <w:top w:val="single" w:sz="4" w:space="0" w:color="auto"/>
        <w:bottom w:val="single" w:sz="4" w:space="0" w:color="auto"/>
      </w:pBdr>
      <w:shd w:val="clear" w:color="auto" w:fill="00FFFF"/>
      <w:spacing w:before="100" w:beforeAutospacing="1" w:after="100" w:afterAutospacing="1" w:line="240" w:lineRule="auto"/>
      <w:textAlignment w:val="center"/>
    </w:pPr>
    <w:rPr>
      <w:rFonts w:ascii="Arial" w:eastAsia="Arial Unicode MS" w:hAnsi="Arial" w:cs="Arial"/>
      <w:b/>
      <w:bCs/>
      <w:sz w:val="16"/>
      <w:szCs w:val="16"/>
    </w:rPr>
  </w:style>
  <w:style w:type="paragraph" w:customStyle="1" w:styleId="xl40">
    <w:name w:val="xl4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16"/>
      <w:szCs w:val="16"/>
    </w:rPr>
  </w:style>
  <w:style w:type="paragraph" w:customStyle="1" w:styleId="xl41">
    <w:name w:val="xl41"/>
    <w:basedOn w:val="a5"/>
    <w:rsid w:val="00286D7C"/>
    <w:pPr>
      <w:pBdr>
        <w:top w:val="single" w:sz="4" w:space="0" w:color="auto"/>
        <w:left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42">
    <w:name w:val="xl42"/>
    <w:basedOn w:val="a5"/>
    <w:rsid w:val="00286D7C"/>
    <w:pPr>
      <w:pBdr>
        <w:top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43">
    <w:name w:val="xl43"/>
    <w:basedOn w:val="a5"/>
    <w:rsid w:val="00286D7C"/>
    <w:pPr>
      <w:pBdr>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44">
    <w:name w:val="xl44"/>
    <w:basedOn w:val="a5"/>
    <w:rsid w:val="00286D7C"/>
    <w:pPr>
      <w:pBdr>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16"/>
      <w:szCs w:val="16"/>
    </w:rPr>
  </w:style>
  <w:style w:type="paragraph" w:customStyle="1" w:styleId="xl45">
    <w:name w:val="xl45"/>
    <w:basedOn w:val="a5"/>
    <w:rsid w:val="00286D7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16"/>
      <w:szCs w:val="16"/>
    </w:rPr>
  </w:style>
  <w:style w:type="paragraph" w:customStyle="1" w:styleId="xl46">
    <w:name w:val="xl46"/>
    <w:basedOn w:val="a5"/>
    <w:rsid w:val="00286D7C"/>
    <w:pPr>
      <w:pBdr>
        <w:top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16"/>
      <w:szCs w:val="16"/>
    </w:rPr>
  </w:style>
  <w:style w:type="paragraph" w:customStyle="1" w:styleId="xl47">
    <w:name w:val="xl47"/>
    <w:basedOn w:val="a5"/>
    <w:rsid w:val="00286D7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16"/>
      <w:szCs w:val="16"/>
    </w:rPr>
  </w:style>
  <w:style w:type="character" w:customStyle="1" w:styleId="bl1">
    <w:name w:val="bl1"/>
    <w:rsid w:val="00286D7C"/>
    <w:rPr>
      <w:color w:val="4288B8"/>
    </w:rPr>
  </w:style>
  <w:style w:type="paragraph" w:customStyle="1" w:styleId="1b">
    <w:name w:val="Ñòèëü1"/>
    <w:basedOn w:val="a5"/>
    <w:rsid w:val="00286D7C"/>
    <w:pPr>
      <w:spacing w:after="0" w:line="288" w:lineRule="auto"/>
    </w:pPr>
    <w:rPr>
      <w:rFonts w:ascii="Times New Roman" w:eastAsia="Times New Roman" w:hAnsi="Times New Roman" w:cs="Times New Roman"/>
      <w:sz w:val="28"/>
      <w:szCs w:val="20"/>
    </w:rPr>
  </w:style>
  <w:style w:type="character" w:customStyle="1" w:styleId="style11">
    <w:name w:val="style11"/>
    <w:rsid w:val="00286D7C"/>
    <w:rPr>
      <w:b/>
      <w:bCs/>
      <w:color w:val="000000"/>
    </w:rPr>
  </w:style>
  <w:style w:type="paragraph" w:customStyle="1" w:styleId="affffb">
    <w:name w:val="Текст документа"/>
    <w:basedOn w:val="a5"/>
    <w:rsid w:val="00286D7C"/>
    <w:pPr>
      <w:spacing w:after="0" w:line="360" w:lineRule="auto"/>
      <w:ind w:firstLine="720"/>
      <w:jc w:val="both"/>
    </w:pPr>
    <w:rPr>
      <w:rFonts w:ascii="Times New Roman" w:eastAsia="Times New Roman" w:hAnsi="Times New Roman" w:cs="Times New Roman"/>
      <w:sz w:val="24"/>
      <w:szCs w:val="24"/>
    </w:rPr>
  </w:style>
  <w:style w:type="paragraph" w:customStyle="1" w:styleId="10095">
    <w:name w:val="Стиль 10 пт По ширине Первая строка:  095 см"/>
    <w:basedOn w:val="a5"/>
    <w:autoRedefine/>
    <w:rsid w:val="00286D7C"/>
    <w:pPr>
      <w:spacing w:after="0" w:line="240" w:lineRule="auto"/>
      <w:jc w:val="both"/>
    </w:pPr>
    <w:rPr>
      <w:rFonts w:ascii="Times New Roman" w:eastAsia="Times New Roman" w:hAnsi="Times New Roman" w:cs="Times New Roman"/>
      <w:sz w:val="18"/>
      <w:szCs w:val="18"/>
    </w:rPr>
  </w:style>
  <w:style w:type="paragraph" w:customStyle="1" w:styleId="a1">
    <w:name w:val="Часть"/>
    <w:basedOn w:val="a5"/>
    <w:rsid w:val="00286D7C"/>
    <w:pPr>
      <w:numPr>
        <w:numId w:val="12"/>
      </w:numPr>
      <w:spacing w:after="60" w:line="240" w:lineRule="auto"/>
      <w:jc w:val="center"/>
    </w:pPr>
    <w:rPr>
      <w:rFonts w:ascii="Arial" w:eastAsia="Times New Roman" w:hAnsi="Arial" w:cs="Times New Roman"/>
      <w:b/>
      <w:caps/>
      <w:sz w:val="32"/>
      <w:szCs w:val="20"/>
    </w:rPr>
  </w:style>
  <w:style w:type="paragraph" w:customStyle="1" w:styleId="2e">
    <w:name w:val="2"/>
    <w:basedOn w:val="a5"/>
    <w:rsid w:val="00286D7C"/>
    <w:pPr>
      <w:spacing w:after="160" w:line="240" w:lineRule="exact"/>
    </w:pPr>
    <w:rPr>
      <w:rFonts w:ascii="Verdana" w:eastAsia="Times New Roman" w:hAnsi="Verdana" w:cs="Times New Roman"/>
      <w:sz w:val="20"/>
      <w:szCs w:val="20"/>
      <w:lang w:val="en-US"/>
    </w:rPr>
  </w:style>
  <w:style w:type="paragraph" w:customStyle="1" w:styleId="213">
    <w:name w:val="Основной текст 21"/>
    <w:basedOn w:val="a5"/>
    <w:rsid w:val="00286D7C"/>
    <w:pPr>
      <w:widowControl w:val="0"/>
      <w:spacing w:before="120" w:after="120" w:line="240" w:lineRule="auto"/>
      <w:ind w:firstLine="851"/>
      <w:jc w:val="both"/>
    </w:pPr>
    <w:rPr>
      <w:rFonts w:ascii="Times New Roman" w:eastAsia="Times New Roman" w:hAnsi="Times New Roman" w:cs="Times New Roman"/>
      <w:sz w:val="24"/>
      <w:szCs w:val="20"/>
    </w:rPr>
  </w:style>
  <w:style w:type="paragraph" w:styleId="affffc">
    <w:name w:val="Balloon Text"/>
    <w:basedOn w:val="a5"/>
    <w:link w:val="affffd"/>
    <w:semiHidden/>
    <w:rsid w:val="00286D7C"/>
    <w:pPr>
      <w:suppressAutoHyphens/>
    </w:pPr>
    <w:rPr>
      <w:rFonts w:ascii="Tahoma" w:eastAsia="Times New Roman" w:hAnsi="Tahoma" w:cs="Times New Roman"/>
      <w:kern w:val="1"/>
      <w:sz w:val="16"/>
      <w:szCs w:val="16"/>
      <w:lang w:eastAsia="ar-SA"/>
    </w:rPr>
  </w:style>
  <w:style w:type="character" w:customStyle="1" w:styleId="affffd">
    <w:name w:val="Текст выноски Знак"/>
    <w:basedOn w:val="a7"/>
    <w:link w:val="affffc"/>
    <w:semiHidden/>
    <w:rsid w:val="00286D7C"/>
    <w:rPr>
      <w:rFonts w:ascii="Tahoma" w:eastAsia="Times New Roman" w:hAnsi="Tahoma" w:cs="Times New Roman"/>
      <w:kern w:val="1"/>
      <w:sz w:val="16"/>
      <w:szCs w:val="16"/>
      <w:lang w:eastAsia="ar-SA"/>
    </w:rPr>
  </w:style>
  <w:style w:type="character" w:customStyle="1" w:styleId="FontStyle12">
    <w:name w:val="Font Style12"/>
    <w:rsid w:val="00286D7C"/>
    <w:rPr>
      <w:rFonts w:ascii="Times New Roman" w:hAnsi="Times New Roman" w:cs="Times New Roman"/>
      <w:sz w:val="22"/>
      <w:szCs w:val="22"/>
    </w:rPr>
  </w:style>
  <w:style w:type="paragraph" w:customStyle="1" w:styleId="affffe">
    <w:name w:val="Знак Знак Знак Знак Знак Знак Знак Знак Знак Знак"/>
    <w:basedOn w:val="a5"/>
    <w:rsid w:val="00286D7C"/>
    <w:pPr>
      <w:spacing w:after="160" w:line="240" w:lineRule="exact"/>
    </w:pPr>
    <w:rPr>
      <w:rFonts w:ascii="Verdana" w:eastAsia="Times New Roman" w:hAnsi="Verdana" w:cs="Times New Roman"/>
      <w:sz w:val="20"/>
      <w:szCs w:val="20"/>
      <w:lang w:val="en-US"/>
    </w:rPr>
  </w:style>
  <w:style w:type="character" w:customStyle="1" w:styleId="FontStyle169">
    <w:name w:val="Font Style169"/>
    <w:rsid w:val="00286D7C"/>
    <w:rPr>
      <w:rFonts w:ascii="Times New Roman" w:hAnsi="Times New Roman" w:cs="Times New Roman"/>
      <w:sz w:val="22"/>
      <w:szCs w:val="22"/>
    </w:rPr>
  </w:style>
  <w:style w:type="character" w:styleId="afffff">
    <w:name w:val="Emphasis"/>
    <w:qFormat/>
    <w:rsid w:val="00286D7C"/>
    <w:rPr>
      <w:rFonts w:ascii="Times New Roman" w:hAnsi="Times New Roman" w:cs="Times New Roman" w:hint="default"/>
      <w:i w:val="0"/>
      <w:iCs w:val="0"/>
    </w:rPr>
  </w:style>
  <w:style w:type="paragraph" w:customStyle="1" w:styleId="ConsPlusCell">
    <w:name w:val="ConsPlusCell"/>
    <w:rsid w:val="00286D7C"/>
    <w:pPr>
      <w:autoSpaceDE w:val="0"/>
      <w:autoSpaceDN w:val="0"/>
      <w:adjustRightInd w:val="0"/>
      <w:spacing w:after="0" w:line="240" w:lineRule="auto"/>
    </w:pPr>
    <w:rPr>
      <w:rFonts w:ascii="Arial" w:eastAsia="Calibri" w:hAnsi="Arial" w:cs="Arial"/>
      <w:sz w:val="20"/>
      <w:szCs w:val="20"/>
    </w:rPr>
  </w:style>
  <w:style w:type="paragraph" w:customStyle="1" w:styleId="Style2">
    <w:name w:val="Style2"/>
    <w:basedOn w:val="a5"/>
    <w:rsid w:val="00286D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rsid w:val="00286D7C"/>
    <w:rPr>
      <w:rFonts w:ascii="Times New Roman" w:hAnsi="Times New Roman" w:cs="Times New Roman"/>
      <w:sz w:val="22"/>
      <w:szCs w:val="22"/>
    </w:rPr>
  </w:style>
  <w:style w:type="paragraph" w:customStyle="1" w:styleId="afffff0">
    <w:name w:val="Знак Знак Знак Знак"/>
    <w:basedOn w:val="a5"/>
    <w:rsid w:val="00286D7C"/>
    <w:pPr>
      <w:spacing w:after="160" w:line="240" w:lineRule="exact"/>
    </w:pPr>
    <w:rPr>
      <w:rFonts w:ascii="Verdana" w:eastAsia="Times New Roman" w:hAnsi="Verdana" w:cs="Times New Roman"/>
      <w:sz w:val="20"/>
      <w:szCs w:val="20"/>
      <w:lang w:val="en-US"/>
    </w:rPr>
  </w:style>
  <w:style w:type="paragraph" w:styleId="afffff1">
    <w:name w:val="footnote text"/>
    <w:basedOn w:val="a5"/>
    <w:link w:val="afffff2"/>
    <w:rsid w:val="00286D7C"/>
    <w:pPr>
      <w:suppressAutoHyphens/>
    </w:pPr>
    <w:rPr>
      <w:rFonts w:ascii="Calibri" w:eastAsia="Times New Roman" w:hAnsi="Calibri" w:cs="Times New Roman"/>
      <w:kern w:val="2"/>
      <w:sz w:val="20"/>
      <w:szCs w:val="20"/>
      <w:lang w:eastAsia="ar-SA"/>
    </w:rPr>
  </w:style>
  <w:style w:type="character" w:customStyle="1" w:styleId="afffff2">
    <w:name w:val="Текст сноски Знак"/>
    <w:basedOn w:val="a7"/>
    <w:link w:val="afffff1"/>
    <w:rsid w:val="00286D7C"/>
    <w:rPr>
      <w:rFonts w:ascii="Calibri" w:eastAsia="Times New Roman" w:hAnsi="Calibri" w:cs="Times New Roman"/>
      <w:kern w:val="2"/>
      <w:sz w:val="20"/>
      <w:szCs w:val="20"/>
      <w:lang w:eastAsia="ar-SA"/>
    </w:rPr>
  </w:style>
  <w:style w:type="character" w:styleId="afffff3">
    <w:name w:val="footnote reference"/>
    <w:rsid w:val="00286D7C"/>
    <w:rPr>
      <w:vertAlign w:val="superscript"/>
    </w:rPr>
  </w:style>
  <w:style w:type="character" w:customStyle="1" w:styleId="2f">
    <w:name w:val="Знак Знак2"/>
    <w:locked/>
    <w:rsid w:val="00286D7C"/>
    <w:rPr>
      <w:rFonts w:ascii="Calibri" w:hAnsi="Calibri"/>
      <w:kern w:val="2"/>
      <w:sz w:val="22"/>
      <w:szCs w:val="22"/>
      <w:lang w:val="ru-RU" w:eastAsia="ar-SA" w:bidi="ar-SA"/>
    </w:rPr>
  </w:style>
  <w:style w:type="character" w:customStyle="1" w:styleId="17">
    <w:name w:val="Красная строка Знак1"/>
    <w:link w:val="affc"/>
    <w:rsid w:val="00286D7C"/>
    <w:rPr>
      <w:rFonts w:ascii="Calibri" w:eastAsia="Times New Roman" w:hAnsi="Calibri" w:cs="Times New Roman"/>
      <w:kern w:val="1"/>
      <w:sz w:val="24"/>
      <w:szCs w:val="24"/>
      <w:lang w:eastAsia="ar-SA"/>
    </w:rPr>
  </w:style>
  <w:style w:type="paragraph" w:customStyle="1" w:styleId="font0">
    <w:name w:val="font0"/>
    <w:basedOn w:val="a5"/>
    <w:rsid w:val="00286D7C"/>
    <w:pPr>
      <w:spacing w:before="100" w:beforeAutospacing="1" w:after="100" w:afterAutospacing="1" w:line="240" w:lineRule="auto"/>
    </w:pPr>
    <w:rPr>
      <w:rFonts w:ascii="Arial" w:eastAsia="Times New Roman" w:hAnsi="Arial" w:cs="Arial"/>
      <w:sz w:val="20"/>
      <w:szCs w:val="20"/>
    </w:rPr>
  </w:style>
  <w:style w:type="paragraph" w:customStyle="1" w:styleId="font1">
    <w:name w:val="font1"/>
    <w:basedOn w:val="a5"/>
    <w:rsid w:val="00286D7C"/>
    <w:pPr>
      <w:spacing w:before="100" w:beforeAutospacing="1" w:after="100" w:afterAutospacing="1" w:line="240" w:lineRule="auto"/>
    </w:pPr>
    <w:rPr>
      <w:rFonts w:ascii="Arial" w:eastAsia="Times New Roman" w:hAnsi="Arial" w:cs="Arial"/>
      <w:sz w:val="20"/>
      <w:szCs w:val="20"/>
    </w:rPr>
  </w:style>
  <w:style w:type="paragraph" w:customStyle="1" w:styleId="font5">
    <w:name w:val="font5"/>
    <w:basedOn w:val="a5"/>
    <w:rsid w:val="00286D7C"/>
    <w:pPr>
      <w:spacing w:before="100" w:beforeAutospacing="1" w:after="100" w:afterAutospacing="1" w:line="240" w:lineRule="auto"/>
    </w:pPr>
    <w:rPr>
      <w:rFonts w:ascii="Arial" w:eastAsia="Times New Roman" w:hAnsi="Arial" w:cs="Arial"/>
      <w:sz w:val="20"/>
      <w:szCs w:val="20"/>
    </w:rPr>
  </w:style>
  <w:style w:type="paragraph" w:customStyle="1" w:styleId="xl63">
    <w:name w:val="xl63"/>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0">
    <w:name w:val="xl7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0">
    <w:name w:val="Знак Знак28"/>
    <w:rsid w:val="00286D7C"/>
    <w:rPr>
      <w:rFonts w:cs="Arial"/>
      <w:b/>
      <w:bCs/>
      <w:kern w:val="32"/>
      <w:sz w:val="24"/>
      <w:szCs w:val="28"/>
    </w:rPr>
  </w:style>
  <w:style w:type="paragraph" w:customStyle="1" w:styleId="1c">
    <w:name w:val="Абзац списка1"/>
    <w:basedOn w:val="a5"/>
    <w:link w:val="ListParagraphChar"/>
    <w:rsid w:val="00286D7C"/>
    <w:pPr>
      <w:spacing w:after="0" w:line="240" w:lineRule="auto"/>
      <w:ind w:left="720"/>
      <w:contextualSpacing/>
    </w:pPr>
    <w:rPr>
      <w:rFonts w:ascii="Times New Roman" w:eastAsia="Calibri" w:hAnsi="Times New Roman" w:cs="Times New Roman"/>
      <w:sz w:val="20"/>
      <w:szCs w:val="20"/>
    </w:rPr>
  </w:style>
  <w:style w:type="character" w:customStyle="1" w:styleId="FontStyle20">
    <w:name w:val="Font Style20"/>
    <w:uiPriority w:val="99"/>
    <w:rsid w:val="00286D7C"/>
    <w:rPr>
      <w:rFonts w:ascii="Times New Roman" w:hAnsi="Times New Roman" w:cs="Times New Roman"/>
      <w:b/>
      <w:bCs/>
      <w:sz w:val="16"/>
      <w:szCs w:val="16"/>
    </w:rPr>
  </w:style>
  <w:style w:type="paragraph" w:customStyle="1" w:styleId="Style8">
    <w:name w:val="Style8"/>
    <w:basedOn w:val="a5"/>
    <w:uiPriority w:val="99"/>
    <w:rsid w:val="00286D7C"/>
    <w:pPr>
      <w:widowControl w:val="0"/>
      <w:autoSpaceDE w:val="0"/>
      <w:autoSpaceDN w:val="0"/>
      <w:adjustRightInd w:val="0"/>
      <w:spacing w:after="0" w:line="240" w:lineRule="auto"/>
    </w:pPr>
    <w:rPr>
      <w:rFonts w:ascii="Calibri" w:eastAsia="Calibri" w:hAnsi="Calibri" w:cs="Times New Roman"/>
      <w:sz w:val="24"/>
      <w:szCs w:val="24"/>
    </w:rPr>
  </w:style>
  <w:style w:type="paragraph" w:customStyle="1" w:styleId="Style9">
    <w:name w:val="Style9"/>
    <w:basedOn w:val="a5"/>
    <w:uiPriority w:val="99"/>
    <w:rsid w:val="00286D7C"/>
    <w:pPr>
      <w:widowControl w:val="0"/>
      <w:autoSpaceDE w:val="0"/>
      <w:autoSpaceDN w:val="0"/>
      <w:adjustRightInd w:val="0"/>
      <w:spacing w:after="0" w:line="240" w:lineRule="auto"/>
    </w:pPr>
    <w:rPr>
      <w:rFonts w:ascii="Calibri" w:eastAsia="Calibri" w:hAnsi="Calibri" w:cs="Times New Roman"/>
      <w:sz w:val="24"/>
      <w:szCs w:val="24"/>
    </w:rPr>
  </w:style>
  <w:style w:type="paragraph" w:styleId="afffff4">
    <w:name w:val="List Paragraph"/>
    <w:basedOn w:val="a5"/>
    <w:uiPriority w:val="34"/>
    <w:qFormat/>
    <w:rsid w:val="00286D7C"/>
    <w:pPr>
      <w:spacing w:after="0" w:line="240" w:lineRule="auto"/>
      <w:ind w:left="708"/>
    </w:pPr>
    <w:rPr>
      <w:rFonts w:ascii="Times New Roman" w:eastAsia="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86D7C"/>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d">
    <w:name w:val="Основной текст Знак1"/>
    <w:aliases w:val="Основной текст Знак Знак Знак4,body text Знак4,body text Знак Знак4,body text Знак Знак Знак2,Основной текст Знак Знак1"/>
    <w:rsid w:val="00286D7C"/>
    <w:rPr>
      <w:rFonts w:ascii="Times New Roman" w:eastAsia="Times New Roman" w:hAnsi="Times New Roman" w:cs="Times New Roman"/>
      <w:sz w:val="20"/>
      <w:szCs w:val="20"/>
      <w:lang w:eastAsia="ru-RU"/>
    </w:rPr>
  </w:style>
  <w:style w:type="paragraph" w:customStyle="1" w:styleId="ConsNormal">
    <w:name w:val="ConsNormal"/>
    <w:link w:val="ConsNormal0"/>
    <w:rsid w:val="00286D7C"/>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02statia1">
    <w:name w:val="02statia1"/>
    <w:basedOn w:val="a5"/>
    <w:rsid w:val="00286D7C"/>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f5">
    <w:name w:val="caption"/>
    <w:basedOn w:val="a5"/>
    <w:qFormat/>
    <w:rsid w:val="00286D7C"/>
    <w:pPr>
      <w:spacing w:after="0" w:line="240" w:lineRule="auto"/>
      <w:jc w:val="center"/>
    </w:pPr>
    <w:rPr>
      <w:rFonts w:ascii="Times New Roman" w:eastAsia="Times New Roman" w:hAnsi="Times New Roman" w:cs="Times New Roman"/>
      <w:b/>
      <w:sz w:val="28"/>
      <w:szCs w:val="20"/>
    </w:rPr>
  </w:style>
  <w:style w:type="paragraph" w:customStyle="1" w:styleId="afffff6">
    <w:name w:val="Знак Знак Знак Знак Знак Знак Знак"/>
    <w:basedOn w:val="a5"/>
    <w:rsid w:val="00286D7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e">
    <w:name w:val="Обычный1"/>
    <w:rsid w:val="00286D7C"/>
    <w:pPr>
      <w:widowControl w:val="0"/>
      <w:spacing w:before="100" w:after="100" w:line="240" w:lineRule="auto"/>
    </w:pPr>
    <w:rPr>
      <w:rFonts w:ascii="Times New Roman" w:eastAsia="Times New Roman" w:hAnsi="Times New Roman" w:cs="Times New Roman"/>
      <w:snapToGrid w:val="0"/>
      <w:sz w:val="24"/>
      <w:szCs w:val="20"/>
    </w:rPr>
  </w:style>
  <w:style w:type="paragraph" w:customStyle="1" w:styleId="03zagolovok2">
    <w:name w:val="03zagolovok2"/>
    <w:basedOn w:val="a5"/>
    <w:rsid w:val="00286D7C"/>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ConsNonformat">
    <w:name w:val="ConsNonformat"/>
    <w:rsid w:val="00286D7C"/>
    <w:pPr>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2f0">
    <w:name w:val="Знак Знак Знак Знак2"/>
    <w:basedOn w:val="a5"/>
    <w:rsid w:val="00286D7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
    <w:name w:val="1 Часть"/>
    <w:basedOn w:val="a5"/>
    <w:next w:val="a5"/>
    <w:autoRedefine/>
    <w:rsid w:val="00286D7C"/>
    <w:pPr>
      <w:keepNext/>
      <w:pageBreakBefore/>
      <w:tabs>
        <w:tab w:val="num" w:pos="1065"/>
      </w:tabs>
      <w:spacing w:before="120" w:after="120" w:line="240" w:lineRule="auto"/>
      <w:ind w:left="357" w:hanging="357"/>
      <w:jc w:val="center"/>
    </w:pPr>
    <w:rPr>
      <w:rFonts w:ascii="Times New Roman" w:eastAsia="Times New Roman" w:hAnsi="Times New Roman" w:cs="Times New Roman"/>
      <w:b/>
      <w:caps/>
      <w:sz w:val="24"/>
      <w:szCs w:val="24"/>
    </w:rPr>
  </w:style>
  <w:style w:type="character" w:customStyle="1" w:styleId="active3">
    <w:name w:val="active3"/>
    <w:rsid w:val="00286D7C"/>
    <w:rPr>
      <w:b/>
      <w:bCs/>
      <w:color w:val="DF0001"/>
    </w:rPr>
  </w:style>
  <w:style w:type="paragraph" w:customStyle="1" w:styleId="2120">
    <w:name w:val="Основной текст 212"/>
    <w:basedOn w:val="a5"/>
    <w:rsid w:val="00286D7C"/>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ConsPlusTitle">
    <w:name w:val="ConsPlusTitle"/>
    <w:rsid w:val="00286D7C"/>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Style4">
    <w:name w:val="Style4"/>
    <w:basedOn w:val="a5"/>
    <w:rsid w:val="00286D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5"/>
    <w:rsid w:val="00286D7C"/>
    <w:pPr>
      <w:widowControl w:val="0"/>
      <w:autoSpaceDE w:val="0"/>
      <w:autoSpaceDN w:val="0"/>
      <w:adjustRightInd w:val="0"/>
      <w:spacing w:after="0" w:line="298" w:lineRule="exact"/>
      <w:jc w:val="both"/>
    </w:pPr>
    <w:rPr>
      <w:rFonts w:ascii="Times New Roman" w:eastAsia="Times New Roman" w:hAnsi="Times New Roman" w:cs="Times New Roman"/>
      <w:sz w:val="24"/>
      <w:szCs w:val="24"/>
    </w:rPr>
  </w:style>
  <w:style w:type="paragraph" w:customStyle="1" w:styleId="Style110">
    <w:name w:val="Style11"/>
    <w:basedOn w:val="a5"/>
    <w:rsid w:val="00286D7C"/>
    <w:pPr>
      <w:widowControl w:val="0"/>
      <w:autoSpaceDE w:val="0"/>
      <w:autoSpaceDN w:val="0"/>
      <w:adjustRightInd w:val="0"/>
      <w:spacing w:after="0" w:line="317" w:lineRule="exact"/>
      <w:ind w:firstLine="710"/>
    </w:pPr>
    <w:rPr>
      <w:rFonts w:ascii="Times New Roman" w:eastAsia="Times New Roman" w:hAnsi="Times New Roman" w:cs="Times New Roman"/>
      <w:sz w:val="24"/>
      <w:szCs w:val="24"/>
    </w:rPr>
  </w:style>
  <w:style w:type="paragraph" w:customStyle="1" w:styleId="Style29">
    <w:name w:val="Style29"/>
    <w:basedOn w:val="a5"/>
    <w:rsid w:val="00286D7C"/>
    <w:pPr>
      <w:widowControl w:val="0"/>
      <w:autoSpaceDE w:val="0"/>
      <w:autoSpaceDN w:val="0"/>
      <w:adjustRightInd w:val="0"/>
      <w:spacing w:after="0" w:line="275" w:lineRule="exact"/>
      <w:ind w:firstLine="557"/>
    </w:pPr>
    <w:rPr>
      <w:rFonts w:ascii="Times New Roman" w:eastAsia="Times New Roman" w:hAnsi="Times New Roman" w:cs="Times New Roman"/>
      <w:sz w:val="24"/>
      <w:szCs w:val="24"/>
    </w:rPr>
  </w:style>
  <w:style w:type="character" w:customStyle="1" w:styleId="FontStyle39">
    <w:name w:val="Font Style39"/>
    <w:rsid w:val="00286D7C"/>
    <w:rPr>
      <w:rFonts w:ascii="Times New Roman" w:hAnsi="Times New Roman" w:cs="Times New Roman"/>
      <w:b/>
      <w:bCs/>
      <w:sz w:val="26"/>
      <w:szCs w:val="26"/>
    </w:rPr>
  </w:style>
  <w:style w:type="character" w:customStyle="1" w:styleId="FontStyle40">
    <w:name w:val="Font Style40"/>
    <w:rsid w:val="00286D7C"/>
    <w:rPr>
      <w:rFonts w:ascii="Times New Roman" w:hAnsi="Times New Roman" w:cs="Times New Roman"/>
      <w:sz w:val="26"/>
      <w:szCs w:val="26"/>
    </w:rPr>
  </w:style>
  <w:style w:type="character" w:customStyle="1" w:styleId="FontStyle47">
    <w:name w:val="Font Style47"/>
    <w:rsid w:val="00286D7C"/>
    <w:rPr>
      <w:rFonts w:ascii="Times New Roman" w:hAnsi="Times New Roman" w:cs="Times New Roman"/>
      <w:sz w:val="22"/>
      <w:szCs w:val="22"/>
    </w:rPr>
  </w:style>
  <w:style w:type="paragraph" w:customStyle="1" w:styleId="afffff7">
    <w:name w:val="Пункт"/>
    <w:basedOn w:val="a5"/>
    <w:link w:val="1f0"/>
    <w:rsid w:val="00286D7C"/>
    <w:pPr>
      <w:tabs>
        <w:tab w:val="num" w:pos="1620"/>
      </w:tabs>
      <w:spacing w:after="0" w:line="240" w:lineRule="auto"/>
      <w:ind w:left="1044" w:hanging="504"/>
      <w:jc w:val="both"/>
    </w:pPr>
    <w:rPr>
      <w:rFonts w:ascii="Times New Roman" w:eastAsia="MS Mincho" w:hAnsi="Times New Roman" w:cs="Times New Roman"/>
      <w:sz w:val="24"/>
      <w:szCs w:val="28"/>
    </w:rPr>
  </w:style>
  <w:style w:type="character" w:customStyle="1" w:styleId="1f0">
    <w:name w:val="Пункт Знак1"/>
    <w:link w:val="afffff7"/>
    <w:locked/>
    <w:rsid w:val="00286D7C"/>
    <w:rPr>
      <w:rFonts w:ascii="Times New Roman" w:eastAsia="MS Mincho" w:hAnsi="Times New Roman" w:cs="Times New Roman"/>
      <w:sz w:val="24"/>
      <w:szCs w:val="28"/>
    </w:rPr>
  </w:style>
  <w:style w:type="paragraph" w:customStyle="1" w:styleId="-">
    <w:name w:val="Контракт-пункт"/>
    <w:basedOn w:val="a5"/>
    <w:rsid w:val="00286D7C"/>
    <w:pPr>
      <w:tabs>
        <w:tab w:val="num" w:pos="2092"/>
      </w:tabs>
      <w:spacing w:after="0" w:line="240" w:lineRule="auto"/>
      <w:ind w:left="2092" w:hanging="1344"/>
      <w:jc w:val="both"/>
    </w:pPr>
    <w:rPr>
      <w:rFonts w:ascii="Times New Roman" w:eastAsia="Times New Roman" w:hAnsi="Times New Roman" w:cs="Times New Roman"/>
      <w:sz w:val="24"/>
      <w:szCs w:val="24"/>
    </w:rPr>
  </w:style>
  <w:style w:type="paragraph" w:customStyle="1" w:styleId="text">
    <w:name w:val="text"/>
    <w:basedOn w:val="a5"/>
    <w:rsid w:val="00286D7C"/>
    <w:pPr>
      <w:spacing w:before="64" w:after="0" w:line="206" w:lineRule="atLeast"/>
      <w:ind w:left="257" w:right="257"/>
      <w:jc w:val="both"/>
    </w:pPr>
    <w:rPr>
      <w:rFonts w:ascii="MS Sans Serif" w:eastAsia="Times New Roman" w:hAnsi="MS Sans Serif" w:cs="Times New Roman"/>
      <w:sz w:val="17"/>
      <w:szCs w:val="17"/>
    </w:rPr>
  </w:style>
  <w:style w:type="paragraph" w:customStyle="1" w:styleId="1f1">
    <w:name w:val="????????? 1"/>
    <w:basedOn w:val="afffff8"/>
    <w:next w:val="afffff8"/>
    <w:rsid w:val="00286D7C"/>
    <w:pPr>
      <w:keepNext/>
      <w:jc w:val="center"/>
    </w:pPr>
    <w:rPr>
      <w:b/>
      <w:sz w:val="24"/>
    </w:rPr>
  </w:style>
  <w:style w:type="paragraph" w:customStyle="1" w:styleId="afffff8">
    <w:name w:val="???????"/>
    <w:rsid w:val="00286D7C"/>
    <w:pPr>
      <w:spacing w:after="0" w:line="240" w:lineRule="auto"/>
    </w:pPr>
    <w:rPr>
      <w:rFonts w:ascii="Times New Roman" w:eastAsia="MS Mincho" w:hAnsi="Times New Roman" w:cs="Times New Roman"/>
      <w:sz w:val="20"/>
      <w:szCs w:val="20"/>
    </w:rPr>
  </w:style>
  <w:style w:type="character" w:customStyle="1" w:styleId="ConsPlusNormal0">
    <w:name w:val="ConsPlusNormal Знак"/>
    <w:link w:val="ConsPlusNormal"/>
    <w:locked/>
    <w:rsid w:val="00286D7C"/>
    <w:rPr>
      <w:rFonts w:ascii="Arial" w:eastAsia="Times New Roman" w:hAnsi="Arial" w:cs="Arial"/>
      <w:sz w:val="20"/>
      <w:szCs w:val="20"/>
      <w:lang w:eastAsia="ru-RU"/>
    </w:rPr>
  </w:style>
  <w:style w:type="paragraph" w:customStyle="1" w:styleId="Iniiaiieoaeno">
    <w:name w:val="!Iniiaiie oaeno"/>
    <w:basedOn w:val="a5"/>
    <w:uiPriority w:val="99"/>
    <w:rsid w:val="00286D7C"/>
    <w:pPr>
      <w:widowControl w:val="0"/>
      <w:spacing w:after="0" w:line="240" w:lineRule="auto"/>
      <w:ind w:right="51" w:firstLine="709"/>
      <w:jc w:val="both"/>
    </w:pPr>
    <w:rPr>
      <w:rFonts w:ascii="Times New Roman" w:eastAsia="MS Mincho" w:hAnsi="Times New Roman" w:cs="Times New Roman"/>
      <w:sz w:val="24"/>
      <w:szCs w:val="24"/>
    </w:rPr>
  </w:style>
  <w:style w:type="paragraph" w:customStyle="1" w:styleId="1CharChar">
    <w:name w:val="1 Знак Char Знак Char Знак"/>
    <w:basedOn w:val="a5"/>
    <w:rsid w:val="00286D7C"/>
    <w:pPr>
      <w:spacing w:after="160" w:line="240" w:lineRule="exact"/>
    </w:pPr>
    <w:rPr>
      <w:rFonts w:ascii="Times New Roman" w:eastAsia="Calibri" w:hAnsi="Times New Roman" w:cs="Times New Roman"/>
      <w:sz w:val="20"/>
      <w:szCs w:val="20"/>
      <w:lang w:eastAsia="zh-CN"/>
    </w:rPr>
  </w:style>
  <w:style w:type="paragraph" w:customStyle="1" w:styleId="Normal1">
    <w:name w:val="Normal1"/>
    <w:rsid w:val="00286D7C"/>
    <w:pPr>
      <w:widowControl w:val="0"/>
      <w:spacing w:after="0" w:line="360" w:lineRule="auto"/>
      <w:jc w:val="both"/>
    </w:pPr>
    <w:rPr>
      <w:rFonts w:ascii="Times New Roman" w:eastAsia="Times New Roman" w:hAnsi="Times New Roman" w:cs="Times New Roman"/>
      <w:snapToGrid w:val="0"/>
      <w:sz w:val="28"/>
      <w:szCs w:val="20"/>
    </w:rPr>
  </w:style>
  <w:style w:type="paragraph" w:customStyle="1" w:styleId="46">
    <w:name w:val="Заг 4.КД_"/>
    <w:next w:val="a5"/>
    <w:autoRedefine/>
    <w:rsid w:val="00286D7C"/>
    <w:pPr>
      <w:spacing w:before="120" w:after="0" w:line="240" w:lineRule="auto"/>
      <w:ind w:firstLine="709"/>
    </w:pPr>
    <w:rPr>
      <w:rFonts w:ascii="Times New Roman" w:eastAsia="Times New Roman" w:hAnsi="Times New Roman" w:cs="Times New Roman"/>
      <w:b/>
      <w:sz w:val="24"/>
      <w:szCs w:val="24"/>
    </w:rPr>
  </w:style>
  <w:style w:type="paragraph" w:customStyle="1" w:styleId="140">
    <w:name w:val="Заголовок контракта_14"/>
    <w:basedOn w:val="a5"/>
    <w:rsid w:val="00286D7C"/>
    <w:pPr>
      <w:spacing w:before="120" w:after="240" w:line="240" w:lineRule="auto"/>
    </w:pPr>
    <w:rPr>
      <w:rFonts w:ascii="Times New Roman" w:eastAsia="Times New Roman" w:hAnsi="Times New Roman" w:cs="Times New Roman"/>
      <w:b/>
      <w:sz w:val="28"/>
      <w:szCs w:val="24"/>
    </w:rPr>
  </w:style>
  <w:style w:type="character" w:customStyle="1" w:styleId="grame">
    <w:name w:val="grame"/>
    <w:basedOn w:val="a7"/>
    <w:rsid w:val="00286D7C"/>
  </w:style>
  <w:style w:type="paragraph" w:customStyle="1" w:styleId="StyleBodyTextJustifiedBefore5ptAfter5pt">
    <w:name w:val="Style Body Text + Justified Before:  5 pt After:  5 pt"/>
    <w:basedOn w:val="a6"/>
    <w:rsid w:val="00286D7C"/>
    <w:pPr>
      <w:numPr>
        <w:numId w:val="15"/>
      </w:numPr>
      <w:tabs>
        <w:tab w:val="clear" w:pos="1774"/>
        <w:tab w:val="num" w:pos="360"/>
      </w:tabs>
      <w:suppressAutoHyphens w:val="0"/>
      <w:spacing w:before="100" w:after="100" w:line="240" w:lineRule="auto"/>
      <w:ind w:left="0" w:firstLine="0"/>
      <w:jc w:val="both"/>
    </w:pPr>
    <w:rPr>
      <w:rFonts w:ascii="Times New Roman" w:eastAsia="Calibri" w:hAnsi="Times New Roman"/>
      <w:kern w:val="0"/>
      <w:sz w:val="24"/>
      <w:szCs w:val="20"/>
      <w:lang w:eastAsia="ru-RU"/>
    </w:rPr>
  </w:style>
  <w:style w:type="paragraph" w:customStyle="1" w:styleId="ListNum">
    <w:name w:val="ListNum"/>
    <w:basedOn w:val="a5"/>
    <w:rsid w:val="00286D7C"/>
    <w:pPr>
      <w:tabs>
        <w:tab w:val="left" w:pos="284"/>
      </w:tabs>
      <w:spacing w:before="60" w:after="0" w:line="240" w:lineRule="auto"/>
      <w:jc w:val="both"/>
    </w:pPr>
    <w:rPr>
      <w:rFonts w:ascii="Times New Roman" w:eastAsia="Times New Roman" w:hAnsi="Times New Roman" w:cs="Times New Roman"/>
      <w:szCs w:val="24"/>
    </w:rPr>
  </w:style>
  <w:style w:type="paragraph" w:customStyle="1" w:styleId="1f2">
    <w:name w:val="Заголовок 1.КД"/>
    <w:basedOn w:val="11"/>
    <w:link w:val="1f3"/>
    <w:autoRedefine/>
    <w:rsid w:val="00286D7C"/>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rPr>
  </w:style>
  <w:style w:type="character" w:customStyle="1" w:styleId="1f3">
    <w:name w:val="Заголовок 1.КД Знак"/>
    <w:link w:val="1f2"/>
    <w:rsid w:val="00286D7C"/>
    <w:rPr>
      <w:rFonts w:ascii="Calibri" w:eastAsia="Calibri" w:hAnsi="Calibri" w:cs="Times New Roman"/>
      <w:b/>
      <w:bCs/>
      <w:sz w:val="28"/>
      <w:szCs w:val="28"/>
    </w:rPr>
  </w:style>
  <w:style w:type="paragraph" w:customStyle="1" w:styleId="OTRNormal">
    <w:name w:val="OTR_Normal"/>
    <w:basedOn w:val="a5"/>
    <w:link w:val="OTRNormal0"/>
    <w:rsid w:val="00286D7C"/>
    <w:pPr>
      <w:spacing w:before="60" w:after="120" w:line="240" w:lineRule="auto"/>
      <w:ind w:firstLine="284"/>
      <w:jc w:val="both"/>
    </w:pPr>
    <w:rPr>
      <w:rFonts w:ascii="Calibri" w:eastAsia="Calibri" w:hAnsi="Calibri" w:cs="Times New Roman"/>
      <w:sz w:val="24"/>
      <w:szCs w:val="20"/>
    </w:rPr>
  </w:style>
  <w:style w:type="character" w:customStyle="1" w:styleId="OTRNormal0">
    <w:name w:val="OTR_Normal Знак"/>
    <w:link w:val="OTRNormal"/>
    <w:rsid w:val="00286D7C"/>
    <w:rPr>
      <w:rFonts w:ascii="Calibri" w:eastAsia="Calibri" w:hAnsi="Calibri" w:cs="Times New Roman"/>
      <w:sz w:val="24"/>
      <w:szCs w:val="20"/>
    </w:rPr>
  </w:style>
  <w:style w:type="paragraph" w:customStyle="1" w:styleId="TableCellL">
    <w:name w:val="Table Cell L"/>
    <w:basedOn w:val="a5"/>
    <w:rsid w:val="00286D7C"/>
    <w:pPr>
      <w:numPr>
        <w:numId w:val="16"/>
      </w:numPr>
      <w:tabs>
        <w:tab w:val="clear" w:pos="360"/>
      </w:tabs>
      <w:spacing w:after="0" w:line="240" w:lineRule="auto"/>
      <w:ind w:left="0" w:firstLine="0"/>
    </w:pPr>
    <w:rPr>
      <w:rFonts w:ascii="Times New Roman" w:eastAsia="Times New Roman" w:hAnsi="Times New Roman" w:cs="Times New Roman"/>
      <w:sz w:val="24"/>
      <w:szCs w:val="20"/>
    </w:rPr>
  </w:style>
  <w:style w:type="paragraph" w:customStyle="1" w:styleId="-11">
    <w:name w:val="Цветной список - Акцент 11"/>
    <w:basedOn w:val="a5"/>
    <w:qFormat/>
    <w:rsid w:val="00286D7C"/>
    <w:pPr>
      <w:spacing w:after="0" w:line="240" w:lineRule="auto"/>
      <w:ind w:left="708"/>
    </w:pPr>
    <w:rPr>
      <w:rFonts w:ascii="Times New Roman" w:eastAsia="Times New Roman" w:hAnsi="Times New Roman" w:cs="Times New Roman"/>
      <w:sz w:val="24"/>
      <w:szCs w:val="24"/>
    </w:rPr>
  </w:style>
  <w:style w:type="character" w:customStyle="1" w:styleId="220">
    <w:name w:val="Знак Знак22"/>
    <w:locked/>
    <w:rsid w:val="00286D7C"/>
    <w:rPr>
      <w:sz w:val="24"/>
      <w:szCs w:val="24"/>
      <w:lang w:val="en-US" w:eastAsia="en-US" w:bidi="ar-SA"/>
    </w:rPr>
  </w:style>
  <w:style w:type="character" w:customStyle="1" w:styleId="214">
    <w:name w:val="Знак Знак21"/>
    <w:locked/>
    <w:rsid w:val="00286D7C"/>
    <w:rPr>
      <w:sz w:val="24"/>
      <w:szCs w:val="24"/>
      <w:lang w:val="en-US" w:eastAsia="en-US" w:bidi="ar-SA"/>
    </w:rPr>
  </w:style>
  <w:style w:type="paragraph" w:customStyle="1" w:styleId="Title-Small">
    <w:name w:val="Title-Small"/>
    <w:basedOn w:val="a3"/>
    <w:rsid w:val="00286D7C"/>
    <w:pPr>
      <w:spacing w:before="240" w:after="60"/>
    </w:pPr>
    <w:rPr>
      <w:rFonts w:ascii="Arial" w:hAnsi="Arial" w:cs="Arial"/>
      <w:smallCaps/>
      <w:kern w:val="28"/>
      <w:sz w:val="32"/>
      <w:szCs w:val="32"/>
    </w:rPr>
  </w:style>
  <w:style w:type="paragraph" w:customStyle="1" w:styleId="2f1">
    <w:name w:val="Абзац списка2"/>
    <w:basedOn w:val="a5"/>
    <w:rsid w:val="00286D7C"/>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OTRNormalCenter">
    <w:name w:val="OTR_Normal_Center"/>
    <w:basedOn w:val="a5"/>
    <w:semiHidden/>
    <w:rsid w:val="00286D7C"/>
    <w:pPr>
      <w:spacing w:after="0" w:line="240" w:lineRule="auto"/>
      <w:jc w:val="center"/>
    </w:pPr>
    <w:rPr>
      <w:rFonts w:ascii="Times New Roman" w:eastAsia="Times New Roman" w:hAnsi="Times New Roman" w:cs="Times New Roman"/>
      <w:sz w:val="24"/>
      <w:szCs w:val="20"/>
    </w:rPr>
  </w:style>
  <w:style w:type="character" w:customStyle="1" w:styleId="apple-style-span">
    <w:name w:val="apple-style-span"/>
    <w:basedOn w:val="a7"/>
    <w:rsid w:val="00286D7C"/>
  </w:style>
  <w:style w:type="character" w:customStyle="1" w:styleId="apple-converted-space">
    <w:name w:val="apple-converted-space"/>
    <w:basedOn w:val="a7"/>
    <w:rsid w:val="00286D7C"/>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5"/>
    <w:link w:val="312"/>
    <w:rsid w:val="00286D7C"/>
    <w:pPr>
      <w:spacing w:after="0" w:line="240" w:lineRule="auto"/>
    </w:pPr>
    <w:rPr>
      <w:rFonts w:ascii="Times New Roman" w:eastAsia="Times New Roman" w:hAnsi="Times New Roman" w:cs="Times New Roman"/>
      <w:bCs/>
      <w:sz w:val="24"/>
      <w:szCs w:val="24"/>
    </w:rPr>
  </w:style>
  <w:style w:type="character" w:customStyle="1" w:styleId="2ArialUnicodeMS">
    <w:name w:val="Основной текст (2) + Arial Unicode MS"/>
    <w:aliases w:val="9,5 pt,Не курсив"/>
    <w:rsid w:val="00286D7C"/>
    <w:rPr>
      <w:rFonts w:ascii="Arial Unicode MS" w:eastAsia="Arial Unicode MS" w:hAnsi="Times New Roman" w:cs="Arial Unicode MS"/>
      <w:i w:val="0"/>
      <w:iCs w:val="0"/>
      <w:spacing w:val="0"/>
      <w:sz w:val="19"/>
      <w:szCs w:val="19"/>
    </w:rPr>
  </w:style>
  <w:style w:type="character" w:customStyle="1" w:styleId="2f2">
    <w:name w:val="Основной текст (2)_"/>
    <w:link w:val="2f3"/>
    <w:locked/>
    <w:rsid w:val="00286D7C"/>
    <w:rPr>
      <w:i/>
      <w:iCs/>
      <w:sz w:val="21"/>
      <w:szCs w:val="21"/>
      <w:shd w:val="clear" w:color="auto" w:fill="FFFFFF"/>
    </w:rPr>
  </w:style>
  <w:style w:type="paragraph" w:customStyle="1" w:styleId="2f3">
    <w:name w:val="Основной текст (2)"/>
    <w:basedOn w:val="a5"/>
    <w:link w:val="2f2"/>
    <w:rsid w:val="00286D7C"/>
    <w:pPr>
      <w:shd w:val="clear" w:color="auto" w:fill="FFFFFF"/>
      <w:spacing w:after="60" w:line="306" w:lineRule="exact"/>
      <w:jc w:val="center"/>
    </w:pPr>
    <w:rPr>
      <w:i/>
      <w:iCs/>
      <w:sz w:val="21"/>
      <w:szCs w:val="21"/>
      <w:shd w:val="clear" w:color="auto" w:fill="FFFFFF"/>
    </w:rPr>
  </w:style>
  <w:style w:type="character" w:customStyle="1" w:styleId="2ArialUnicodeMS1">
    <w:name w:val="Основной текст (2) + Arial Unicode MS1"/>
    <w:aliases w:val="91,5 pt1,Не курсив1"/>
    <w:rsid w:val="00286D7C"/>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7"/>
    <w:rsid w:val="00286D7C"/>
  </w:style>
  <w:style w:type="paragraph" w:customStyle="1" w:styleId="ConsPlusNormalTimesNewRoman">
    <w:name w:val="ConsPlusNormal + Times New Roman"/>
    <w:aliases w:val="12 пт"/>
    <w:basedOn w:val="11"/>
    <w:link w:val="ConsPlusNormalTimesNewRoman12"/>
    <w:rsid w:val="00286D7C"/>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286D7C"/>
    <w:rPr>
      <w:rFonts w:ascii="Times New Roman" w:eastAsia="Times New Roman" w:hAnsi="Times New Roman" w:cs="Times New Roman"/>
      <w:kern w:val="32"/>
      <w:sz w:val="24"/>
      <w:szCs w:val="24"/>
    </w:rPr>
  </w:style>
  <w:style w:type="paragraph" w:customStyle="1" w:styleId="0">
    <w:name w:val="Обычный + После:  0 пт"/>
    <w:aliases w:val="Междустр.интервал:  одинарный"/>
    <w:basedOn w:val="a5"/>
    <w:rsid w:val="00286D7C"/>
    <w:pPr>
      <w:spacing w:after="0" w:line="240" w:lineRule="auto"/>
    </w:pPr>
    <w:rPr>
      <w:rFonts w:ascii="Calibri" w:eastAsia="Calibri" w:hAnsi="Calibri" w:cs="Times New Roman"/>
    </w:rPr>
  </w:style>
  <w:style w:type="character" w:customStyle="1" w:styleId="312">
    <w:name w:val="Основной текст 3 + 12 пт Знак"/>
    <w:aliases w:val="По ширине Знак,Первая строка:  1 Знак,27 см Знак,После:  0 пт Знак"/>
    <w:link w:val="TimesNewRoman"/>
    <w:rsid w:val="00286D7C"/>
    <w:rPr>
      <w:rFonts w:ascii="Times New Roman" w:eastAsia="Times New Roman" w:hAnsi="Times New Roman" w:cs="Times New Roman"/>
      <w:bCs/>
      <w:sz w:val="24"/>
      <w:szCs w:val="24"/>
    </w:rPr>
  </w:style>
  <w:style w:type="character" w:styleId="afffff9">
    <w:name w:val="annotation reference"/>
    <w:rsid w:val="00286D7C"/>
    <w:rPr>
      <w:sz w:val="16"/>
      <w:szCs w:val="16"/>
    </w:rPr>
  </w:style>
  <w:style w:type="paragraph" w:styleId="afffffa">
    <w:name w:val="annotation text"/>
    <w:basedOn w:val="a5"/>
    <w:link w:val="afffffb"/>
    <w:rsid w:val="00286D7C"/>
    <w:pPr>
      <w:spacing w:after="0" w:line="240" w:lineRule="auto"/>
    </w:pPr>
    <w:rPr>
      <w:rFonts w:ascii="Times New Roman" w:eastAsia="Times New Roman" w:hAnsi="Times New Roman" w:cs="Times New Roman"/>
      <w:sz w:val="20"/>
      <w:szCs w:val="20"/>
    </w:rPr>
  </w:style>
  <w:style w:type="character" w:customStyle="1" w:styleId="afffffb">
    <w:name w:val="Текст примечания Знак"/>
    <w:basedOn w:val="a7"/>
    <w:link w:val="afffffa"/>
    <w:rsid w:val="00286D7C"/>
    <w:rPr>
      <w:rFonts w:ascii="Times New Roman" w:eastAsia="Times New Roman" w:hAnsi="Times New Roman" w:cs="Times New Roman"/>
      <w:sz w:val="20"/>
      <w:szCs w:val="20"/>
      <w:lang w:eastAsia="ru-RU"/>
    </w:rPr>
  </w:style>
  <w:style w:type="paragraph" w:styleId="afffffc">
    <w:name w:val="annotation subject"/>
    <w:basedOn w:val="afffffa"/>
    <w:next w:val="afffffa"/>
    <w:link w:val="afffffd"/>
    <w:rsid w:val="00286D7C"/>
    <w:rPr>
      <w:b/>
      <w:bCs/>
    </w:rPr>
  </w:style>
  <w:style w:type="character" w:customStyle="1" w:styleId="afffffd">
    <w:name w:val="Тема примечания Знак"/>
    <w:basedOn w:val="afffffb"/>
    <w:link w:val="afffffc"/>
    <w:rsid w:val="00286D7C"/>
    <w:rPr>
      <w:rFonts w:ascii="Times New Roman" w:eastAsia="Times New Roman" w:hAnsi="Times New Roman" w:cs="Times New Roman"/>
      <w:b/>
      <w:bCs/>
      <w:sz w:val="20"/>
      <w:szCs w:val="20"/>
      <w:lang w:eastAsia="ru-RU"/>
    </w:rPr>
  </w:style>
  <w:style w:type="paragraph" w:customStyle="1" w:styleId="10">
    <w:name w:val="маркер 1"/>
    <w:basedOn w:val="a5"/>
    <w:link w:val="1f4"/>
    <w:qFormat/>
    <w:rsid w:val="00286D7C"/>
    <w:pPr>
      <w:numPr>
        <w:numId w:val="17"/>
      </w:numPr>
      <w:spacing w:before="120" w:after="120"/>
    </w:pPr>
    <w:rPr>
      <w:rFonts w:ascii="Calibri" w:eastAsia="Calibri" w:hAnsi="Calibri" w:cs="Times New Roman"/>
      <w:sz w:val="24"/>
      <w:szCs w:val="24"/>
    </w:rPr>
  </w:style>
  <w:style w:type="character" w:customStyle="1" w:styleId="1f4">
    <w:name w:val="маркер 1 Знак"/>
    <w:link w:val="10"/>
    <w:rsid w:val="00286D7C"/>
    <w:rPr>
      <w:rFonts w:ascii="Calibri" w:eastAsia="Calibri" w:hAnsi="Calibri" w:cs="Times New Roman"/>
      <w:sz w:val="24"/>
      <w:szCs w:val="24"/>
    </w:rPr>
  </w:style>
  <w:style w:type="character" w:customStyle="1" w:styleId="1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286D7C"/>
    <w:rPr>
      <w:rFonts w:ascii="Times New Roman" w:eastAsia="Times New Roman" w:hAnsi="Times New Roman" w:cs="Times New Roman"/>
      <w:sz w:val="20"/>
      <w:szCs w:val="20"/>
      <w:lang w:eastAsia="ru-RU"/>
    </w:rPr>
  </w:style>
  <w:style w:type="paragraph" w:customStyle="1" w:styleId="Default">
    <w:name w:val="Default"/>
    <w:rsid w:val="00286D7C"/>
    <w:pPr>
      <w:autoSpaceDE w:val="0"/>
      <w:autoSpaceDN w:val="0"/>
      <w:adjustRightInd w:val="0"/>
      <w:spacing w:after="0" w:line="240" w:lineRule="auto"/>
    </w:pPr>
    <w:rPr>
      <w:rFonts w:ascii="Arial" w:eastAsia="Calibri" w:hAnsi="Arial" w:cs="Arial"/>
      <w:color w:val="000000"/>
      <w:sz w:val="24"/>
      <w:szCs w:val="24"/>
    </w:rPr>
  </w:style>
  <w:style w:type="character" w:customStyle="1" w:styleId="2f4">
    <w:name w:val="Основной текст Знак Знак Знак2"/>
    <w:aliases w:val="body text Знак3,body text Знак Знак3,body text Знак Знак Знак1,Основной текст Знак Знак Знак3"/>
    <w:rsid w:val="00286D7C"/>
    <w:rPr>
      <w:rFonts w:ascii="Times New Roman" w:eastAsia="Times New Roman" w:hAnsi="Times New Roman" w:cs="Times New Roman"/>
      <w:sz w:val="20"/>
      <w:szCs w:val="20"/>
      <w:lang w:eastAsia="ru-RU"/>
    </w:rPr>
  </w:style>
  <w:style w:type="paragraph" w:customStyle="1" w:styleId="afffffe">
    <w:name w:val="Комментарий"/>
    <w:basedOn w:val="a5"/>
    <w:next w:val="a5"/>
    <w:uiPriority w:val="99"/>
    <w:rsid w:val="00286D7C"/>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fffff">
    <w:name w:val="Информация об изменениях документа"/>
    <w:basedOn w:val="afffffe"/>
    <w:next w:val="a5"/>
    <w:uiPriority w:val="99"/>
    <w:rsid w:val="00286D7C"/>
    <w:rPr>
      <w:i/>
      <w:iCs/>
    </w:rPr>
  </w:style>
  <w:style w:type="character" w:customStyle="1" w:styleId="affffff0">
    <w:name w:val="Найденные слова"/>
    <w:uiPriority w:val="99"/>
    <w:rsid w:val="00286D7C"/>
    <w:rPr>
      <w:shd w:val="clear" w:color="auto" w:fill="FFF580"/>
    </w:rPr>
  </w:style>
  <w:style w:type="paragraph" w:customStyle="1" w:styleId="affffff1">
    <w:name w:val="Прижатый влево"/>
    <w:basedOn w:val="a5"/>
    <w:next w:val="a5"/>
    <w:uiPriority w:val="99"/>
    <w:rsid w:val="00286D7C"/>
    <w:pPr>
      <w:autoSpaceDE w:val="0"/>
      <w:autoSpaceDN w:val="0"/>
      <w:adjustRightInd w:val="0"/>
      <w:spacing w:after="0" w:line="240" w:lineRule="auto"/>
    </w:pPr>
    <w:rPr>
      <w:rFonts w:ascii="Arial" w:eastAsia="Calibri" w:hAnsi="Arial" w:cs="Arial"/>
      <w:sz w:val="24"/>
      <w:szCs w:val="24"/>
    </w:rPr>
  </w:style>
  <w:style w:type="character" w:customStyle="1" w:styleId="47">
    <w:name w:val="Заголовок №4_"/>
    <w:link w:val="48"/>
    <w:rsid w:val="00286D7C"/>
    <w:rPr>
      <w:sz w:val="23"/>
      <w:szCs w:val="23"/>
      <w:shd w:val="clear" w:color="auto" w:fill="FFFFFF"/>
    </w:rPr>
  </w:style>
  <w:style w:type="paragraph" w:customStyle="1" w:styleId="48">
    <w:name w:val="Заголовок №4"/>
    <w:basedOn w:val="a5"/>
    <w:link w:val="47"/>
    <w:rsid w:val="00286D7C"/>
    <w:pPr>
      <w:shd w:val="clear" w:color="auto" w:fill="FFFFFF"/>
      <w:spacing w:after="360" w:line="0" w:lineRule="atLeast"/>
      <w:outlineLvl w:val="3"/>
    </w:pPr>
    <w:rPr>
      <w:sz w:val="23"/>
      <w:szCs w:val="23"/>
      <w:shd w:val="clear" w:color="auto" w:fill="FFFFFF"/>
    </w:rPr>
  </w:style>
  <w:style w:type="paragraph" w:customStyle="1" w:styleId="1f6">
    <w:name w:val="Знак Знак Знак Знак Знак Знак Знак Знак Знак Знак1"/>
    <w:basedOn w:val="a5"/>
    <w:rsid w:val="00286D7C"/>
    <w:pPr>
      <w:spacing w:after="160" w:line="240" w:lineRule="exact"/>
    </w:pPr>
    <w:rPr>
      <w:rFonts w:ascii="Verdana" w:eastAsia="Times New Roman" w:hAnsi="Verdana" w:cs="Times New Roman"/>
      <w:sz w:val="20"/>
      <w:szCs w:val="20"/>
      <w:lang w:val="en-US"/>
    </w:rPr>
  </w:style>
  <w:style w:type="paragraph" w:customStyle="1" w:styleId="111">
    <w:name w:val="Абзац списка11"/>
    <w:basedOn w:val="a5"/>
    <w:rsid w:val="00286D7C"/>
    <w:pPr>
      <w:spacing w:after="0" w:line="240" w:lineRule="auto"/>
      <w:ind w:left="720" w:firstLine="720"/>
      <w:contextualSpacing/>
      <w:jc w:val="both"/>
    </w:pPr>
    <w:rPr>
      <w:rFonts w:ascii="Times New Roman" w:eastAsia="Calibri" w:hAnsi="Times New Roman" w:cs="Times New Roman"/>
      <w:sz w:val="28"/>
      <w:szCs w:val="24"/>
    </w:rPr>
  </w:style>
  <w:style w:type="character" w:customStyle="1" w:styleId="281">
    <w:name w:val="Знак Знак281"/>
    <w:rsid w:val="00286D7C"/>
    <w:rPr>
      <w:rFonts w:cs="Arial"/>
      <w:b/>
      <w:bCs/>
      <w:kern w:val="32"/>
      <w:sz w:val="24"/>
      <w:szCs w:val="28"/>
    </w:rPr>
  </w:style>
  <w:style w:type="character" w:customStyle="1" w:styleId="221">
    <w:name w:val="Знак Знак221"/>
    <w:locked/>
    <w:rsid w:val="00286D7C"/>
    <w:rPr>
      <w:sz w:val="24"/>
      <w:szCs w:val="24"/>
      <w:lang w:val="en-US" w:eastAsia="en-US" w:bidi="ar-SA"/>
    </w:rPr>
  </w:style>
  <w:style w:type="character" w:customStyle="1" w:styleId="2110">
    <w:name w:val="Знак Знак211"/>
    <w:locked/>
    <w:rsid w:val="00286D7C"/>
    <w:rPr>
      <w:sz w:val="24"/>
      <w:szCs w:val="24"/>
      <w:lang w:val="en-US" w:eastAsia="en-US" w:bidi="ar-SA"/>
    </w:rPr>
  </w:style>
  <w:style w:type="paragraph" w:customStyle="1" w:styleId="1f7">
    <w:name w:val="Знак Знак Знак Знак1"/>
    <w:basedOn w:val="a5"/>
    <w:rsid w:val="00286D7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111">
    <w:name w:val="Основной текст 211"/>
    <w:basedOn w:val="a5"/>
    <w:uiPriority w:val="99"/>
    <w:rsid w:val="00286D7C"/>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affffff2">
    <w:name w:val="Îáû÷íûé"/>
    <w:rsid w:val="00286D7C"/>
    <w:pPr>
      <w:autoSpaceDE w:val="0"/>
      <w:autoSpaceDN w:val="0"/>
      <w:spacing w:after="0" w:line="240" w:lineRule="auto"/>
    </w:pPr>
    <w:rPr>
      <w:rFonts w:ascii="Times New Roman" w:eastAsia="Times New Roman" w:hAnsi="Times New Roman" w:cs="Times New Roman"/>
      <w:sz w:val="20"/>
      <w:szCs w:val="20"/>
    </w:rPr>
  </w:style>
  <w:style w:type="numbering" w:customStyle="1" w:styleId="112">
    <w:name w:val="Нет списка11"/>
    <w:next w:val="a9"/>
    <w:uiPriority w:val="99"/>
    <w:semiHidden/>
    <w:unhideWhenUsed/>
    <w:rsid w:val="00286D7C"/>
  </w:style>
  <w:style w:type="table" w:customStyle="1" w:styleId="1f8">
    <w:name w:val="Сетка таблицы1"/>
    <w:basedOn w:val="a8"/>
    <w:next w:val="af4"/>
    <w:rsid w:val="00286D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Нет списка2"/>
    <w:next w:val="a9"/>
    <w:uiPriority w:val="99"/>
    <w:semiHidden/>
    <w:unhideWhenUsed/>
    <w:rsid w:val="00286D7C"/>
  </w:style>
  <w:style w:type="table" w:customStyle="1" w:styleId="2f6">
    <w:name w:val="Сетка таблицы2"/>
    <w:basedOn w:val="a8"/>
    <w:next w:val="af4"/>
    <w:rsid w:val="00286D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3C7468"/>
    <w:pPr>
      <w:widowControl w:val="0"/>
      <w:snapToGrid w:val="0"/>
      <w:spacing w:before="240" w:after="0" w:line="240" w:lineRule="auto"/>
      <w:ind w:left="240"/>
      <w:jc w:val="center"/>
    </w:pPr>
    <w:rPr>
      <w:rFonts w:ascii="Courier New" w:eastAsia="Times New Roman" w:hAnsi="Courier New" w:cs="Times New Roman"/>
      <w:b/>
      <w:sz w:val="20"/>
      <w:szCs w:val="20"/>
    </w:rPr>
  </w:style>
  <w:style w:type="table" w:customStyle="1" w:styleId="3c">
    <w:name w:val="Сетка таблицы3"/>
    <w:basedOn w:val="a8"/>
    <w:next w:val="af4"/>
    <w:uiPriority w:val="59"/>
    <w:rsid w:val="000B3A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c"/>
    <w:locked/>
    <w:rsid w:val="00594B91"/>
    <w:rPr>
      <w:rFonts w:ascii="Times New Roman" w:eastAsia="Calibri" w:hAnsi="Times New Roman" w:cs="Times New Roman"/>
      <w:sz w:val="20"/>
      <w:szCs w:val="20"/>
      <w:lang w:eastAsia="ru-RU"/>
    </w:rPr>
  </w:style>
  <w:style w:type="character" w:customStyle="1" w:styleId="ConsNormal0">
    <w:name w:val="ConsNormal Знак"/>
    <w:link w:val="ConsNormal"/>
    <w:locked/>
    <w:rsid w:val="002419CC"/>
    <w:rPr>
      <w:rFonts w:ascii="Arial" w:eastAsia="Times New Roman" w:hAnsi="Arial" w:cs="Arial"/>
      <w:sz w:val="20"/>
      <w:szCs w:val="20"/>
    </w:rPr>
  </w:style>
  <w:style w:type="paragraph" w:customStyle="1" w:styleId="ConsDTNormal">
    <w:name w:val="ConsDTNormal"/>
    <w:uiPriority w:val="99"/>
    <w:rsid w:val="002419CC"/>
    <w:pPr>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90314">
      <w:bodyDiv w:val="1"/>
      <w:marLeft w:val="0"/>
      <w:marRight w:val="0"/>
      <w:marTop w:val="0"/>
      <w:marBottom w:val="0"/>
      <w:divBdr>
        <w:top w:val="none" w:sz="0" w:space="0" w:color="auto"/>
        <w:left w:val="none" w:sz="0" w:space="0" w:color="auto"/>
        <w:bottom w:val="none" w:sz="0" w:space="0" w:color="auto"/>
        <w:right w:val="none" w:sz="0" w:space="0" w:color="auto"/>
      </w:divBdr>
    </w:div>
    <w:div w:id="655454191">
      <w:bodyDiv w:val="1"/>
      <w:marLeft w:val="0"/>
      <w:marRight w:val="0"/>
      <w:marTop w:val="0"/>
      <w:marBottom w:val="0"/>
      <w:divBdr>
        <w:top w:val="none" w:sz="0" w:space="0" w:color="auto"/>
        <w:left w:val="none" w:sz="0" w:space="0" w:color="auto"/>
        <w:bottom w:val="none" w:sz="0" w:space="0" w:color="auto"/>
        <w:right w:val="none" w:sz="0" w:space="0" w:color="auto"/>
      </w:divBdr>
    </w:div>
    <w:div w:id="211158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B083A-AA23-4E05-83D8-2D1053C32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4554</Words>
  <Characters>25963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TEMPLUSER</cp:lastModifiedBy>
  <cp:revision>2</cp:revision>
  <cp:lastPrinted>2026-08-18T02:21:00Z</cp:lastPrinted>
  <dcterms:created xsi:type="dcterms:W3CDTF">2026-08-24T00:31:00Z</dcterms:created>
  <dcterms:modified xsi:type="dcterms:W3CDTF">2026-08-24T00:31:00Z</dcterms:modified>
</cp:coreProperties>
</file>