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23B" w:rsidRDefault="00F12254" w:rsidP="00C14A67">
      <w:pPr>
        <w:pStyle w:val="a3"/>
        <w:tabs>
          <w:tab w:val="left" w:pos="3307"/>
        </w:tabs>
        <w:ind w:firstLine="0"/>
        <w:jc w:val="center"/>
        <w:rPr>
          <w:rFonts w:ascii="Courier New" w:hAnsi="Courier New" w:cs="Courier New"/>
          <w:sz w:val="24"/>
          <w:szCs w:val="24"/>
        </w:rPr>
      </w:pPr>
      <w:r>
        <w:rPr>
          <w:rStyle w:val="1"/>
          <w:b/>
          <w:bCs/>
          <w:color w:val="000000"/>
        </w:rPr>
        <w:t>Договор</w:t>
      </w:r>
      <w:r w:rsidR="00B9423B">
        <w:rPr>
          <w:rStyle w:val="1"/>
          <w:b/>
          <w:bCs/>
          <w:color w:val="000000"/>
        </w:rPr>
        <w:t xml:space="preserve"> №</w:t>
      </w:r>
      <w:r w:rsidR="00C14A67">
        <w:rPr>
          <w:rStyle w:val="1"/>
          <w:b/>
          <w:bCs/>
          <w:color w:val="000000"/>
        </w:rPr>
        <w:t>__</w:t>
      </w:r>
    </w:p>
    <w:p w:rsidR="00B9423B" w:rsidRDefault="00B9423B" w:rsidP="00C14A67">
      <w:pPr>
        <w:pStyle w:val="a3"/>
        <w:ind w:firstLine="0"/>
        <w:jc w:val="center"/>
        <w:rPr>
          <w:rFonts w:ascii="Courier New" w:hAnsi="Courier New" w:cs="Courier New"/>
          <w:sz w:val="24"/>
          <w:szCs w:val="24"/>
        </w:rPr>
      </w:pPr>
      <w:r>
        <w:rPr>
          <w:rStyle w:val="1"/>
          <w:b/>
          <w:bCs/>
          <w:color w:val="000000"/>
        </w:rPr>
        <w:t>на оказание услуг по проведению специальной оценки условий труда</w:t>
      </w:r>
    </w:p>
    <w:p w:rsidR="00B9423B" w:rsidRDefault="00C14A67" w:rsidP="00B9423B">
      <w:pPr>
        <w:pStyle w:val="a3"/>
        <w:tabs>
          <w:tab w:val="left" w:pos="10162"/>
        </w:tabs>
        <w:spacing w:line="240" w:lineRule="auto"/>
        <w:ind w:firstLine="360"/>
        <w:rPr>
          <w:rFonts w:ascii="Courier New" w:hAnsi="Courier New" w:cs="Courier New"/>
          <w:sz w:val="24"/>
          <w:szCs w:val="24"/>
        </w:rPr>
      </w:pPr>
      <w:r>
        <w:rPr>
          <w:rStyle w:val="1"/>
          <w:color w:val="000000"/>
        </w:rPr>
        <w:t xml:space="preserve">г. Ульяновск                                                                                                                   </w:t>
      </w:r>
      <w:proofErr w:type="gramStart"/>
      <w:r>
        <w:rPr>
          <w:rStyle w:val="1"/>
          <w:color w:val="000000"/>
        </w:rPr>
        <w:t xml:space="preserve">   «</w:t>
      </w:r>
      <w:proofErr w:type="gramEnd"/>
      <w:r>
        <w:rPr>
          <w:rStyle w:val="1"/>
          <w:color w:val="000000"/>
        </w:rPr>
        <w:t>__»_____________</w:t>
      </w:r>
      <w:r w:rsidR="00B9423B">
        <w:rPr>
          <w:rStyle w:val="1"/>
          <w:color w:val="000000"/>
        </w:rPr>
        <w:t>202</w:t>
      </w:r>
      <w:r>
        <w:rPr>
          <w:rStyle w:val="1"/>
          <w:color w:val="000000"/>
        </w:rPr>
        <w:t xml:space="preserve">6 </w:t>
      </w:r>
      <w:r w:rsidR="00B9423B">
        <w:rPr>
          <w:rStyle w:val="1"/>
          <w:color w:val="000000"/>
        </w:rPr>
        <w:t>г.</w:t>
      </w:r>
    </w:p>
    <w:p w:rsidR="00C14A67" w:rsidRDefault="00C14A67" w:rsidP="00B9423B">
      <w:pPr>
        <w:pStyle w:val="a3"/>
        <w:tabs>
          <w:tab w:val="left" w:pos="7555"/>
          <w:tab w:val="left" w:leader="underscore" w:pos="8520"/>
        </w:tabs>
        <w:ind w:firstLine="360"/>
        <w:rPr>
          <w:rStyle w:val="1"/>
          <w:color w:val="000000"/>
        </w:rPr>
      </w:pPr>
    </w:p>
    <w:p w:rsidR="00C14A67" w:rsidRPr="00472E67" w:rsidRDefault="00B9423B" w:rsidP="00472E67">
      <w:pPr>
        <w:pStyle w:val="a3"/>
        <w:tabs>
          <w:tab w:val="left" w:pos="7555"/>
          <w:tab w:val="left" w:leader="underscore" w:pos="8520"/>
        </w:tabs>
        <w:ind w:firstLine="709"/>
        <w:jc w:val="both"/>
        <w:rPr>
          <w:color w:val="000000"/>
          <w:sz w:val="20"/>
          <w:szCs w:val="20"/>
        </w:rPr>
      </w:pPr>
      <w:r w:rsidRPr="008B09E7">
        <w:rPr>
          <w:rStyle w:val="1"/>
          <w:color w:val="000000"/>
          <w:sz w:val="20"/>
          <w:szCs w:val="20"/>
        </w:rPr>
        <w:t xml:space="preserve">Государственное казённое учреждение здравоохранения «Ульяновская областная клиническая психиатрическая больница имени В.А. Колосова» (ГКУЗ «УОКПБ им. В.А. Колосова»), именуемое в дальнейшем «Заказчик», в лице руководителя отдела контрактной службы Алексеевой Евгении Дмитриевны, действующего на основании Доверенности 73 А </w:t>
      </w:r>
      <w:proofErr w:type="spellStart"/>
      <w:r w:rsidRPr="008B09E7">
        <w:rPr>
          <w:rStyle w:val="1"/>
          <w:color w:val="000000"/>
          <w:sz w:val="20"/>
          <w:szCs w:val="20"/>
        </w:rPr>
        <w:t>А</w:t>
      </w:r>
      <w:proofErr w:type="spellEnd"/>
      <w:r w:rsidRPr="008B09E7">
        <w:rPr>
          <w:rStyle w:val="1"/>
          <w:color w:val="000000"/>
          <w:sz w:val="20"/>
          <w:szCs w:val="20"/>
        </w:rPr>
        <w:t xml:space="preserve"> 2736510 от 19.03.2025, с одной стороны, и </w:t>
      </w:r>
      <w:r w:rsidR="00F12254" w:rsidRPr="008B09E7">
        <w:rPr>
          <w:rStyle w:val="1"/>
          <w:color w:val="000000"/>
          <w:sz w:val="20"/>
          <w:szCs w:val="20"/>
        </w:rPr>
        <w:t>_________________________</w:t>
      </w:r>
      <w:r w:rsidRPr="008B09E7">
        <w:rPr>
          <w:rStyle w:val="1"/>
          <w:color w:val="000000"/>
          <w:sz w:val="20"/>
          <w:szCs w:val="20"/>
        </w:rPr>
        <w:t xml:space="preserve">, именуемое в дальнейшем "Исполнитель", в лице </w:t>
      </w:r>
      <w:r w:rsidR="00F12254" w:rsidRPr="008B09E7">
        <w:rPr>
          <w:rStyle w:val="1"/>
          <w:color w:val="000000"/>
          <w:sz w:val="20"/>
          <w:szCs w:val="20"/>
        </w:rPr>
        <w:t>___________________</w:t>
      </w:r>
      <w:r w:rsidRPr="008B09E7">
        <w:rPr>
          <w:rStyle w:val="1"/>
          <w:color w:val="000000"/>
          <w:sz w:val="20"/>
          <w:szCs w:val="20"/>
        </w:rPr>
        <w:t xml:space="preserve">, действующего на основании </w:t>
      </w:r>
      <w:r w:rsidR="00F12254" w:rsidRPr="008B09E7">
        <w:rPr>
          <w:rStyle w:val="1"/>
          <w:color w:val="000000"/>
          <w:sz w:val="20"/>
          <w:szCs w:val="20"/>
        </w:rPr>
        <w:t>______</w:t>
      </w:r>
      <w:r w:rsidRPr="008B09E7">
        <w:rPr>
          <w:rStyle w:val="1"/>
          <w:color w:val="000000"/>
          <w:sz w:val="20"/>
          <w:szCs w:val="20"/>
        </w:rPr>
        <w:t xml:space="preserve">, с другой стороны, именуемые каждая по отдельности - «Сторона», а совместно - «Стороны», на основании п.4 ч. 1 ст. 93 Федерального закона от 05.04.2013 г. №44-ФЗ «О договорной системе в сфере закупок товаров, работ, услуг для обеспечения государственных и муниципальных нужд», заключили настоящий </w:t>
      </w:r>
      <w:r w:rsidR="00F12254" w:rsidRPr="008B09E7">
        <w:rPr>
          <w:rStyle w:val="1"/>
          <w:color w:val="000000"/>
          <w:sz w:val="20"/>
          <w:szCs w:val="20"/>
        </w:rPr>
        <w:t>Договор</w:t>
      </w:r>
      <w:r w:rsidRPr="008B09E7">
        <w:rPr>
          <w:rStyle w:val="1"/>
          <w:color w:val="000000"/>
          <w:sz w:val="20"/>
          <w:szCs w:val="20"/>
        </w:rPr>
        <w:t xml:space="preserve"> о нижеследующем: </w:t>
      </w:r>
    </w:p>
    <w:p w:rsidR="00B9423B" w:rsidRPr="003E0F02" w:rsidRDefault="00B9423B" w:rsidP="00F12254">
      <w:pPr>
        <w:pStyle w:val="a3"/>
        <w:numPr>
          <w:ilvl w:val="0"/>
          <w:numId w:val="9"/>
        </w:numPr>
        <w:tabs>
          <w:tab w:val="left" w:pos="5320"/>
        </w:tabs>
        <w:spacing w:line="240" w:lineRule="auto"/>
        <w:jc w:val="center"/>
        <w:rPr>
          <w:rFonts w:ascii="PT Astra Serif" w:hAnsi="PT Astra Serif"/>
          <w:sz w:val="20"/>
          <w:szCs w:val="22"/>
        </w:rPr>
      </w:pPr>
      <w:bookmarkStart w:id="0" w:name="bookmark3"/>
      <w:bookmarkEnd w:id="0"/>
      <w:r w:rsidRPr="003E0F02">
        <w:rPr>
          <w:rStyle w:val="1"/>
          <w:rFonts w:ascii="PT Astra Serif" w:hAnsi="PT Astra Serif"/>
          <w:b/>
          <w:bCs/>
          <w:color w:val="000000"/>
          <w:sz w:val="20"/>
          <w:szCs w:val="22"/>
        </w:rPr>
        <w:t xml:space="preserve">Предмет </w:t>
      </w:r>
      <w:r w:rsidR="00CE14F1">
        <w:rPr>
          <w:rStyle w:val="1"/>
          <w:rFonts w:ascii="PT Astra Serif" w:hAnsi="PT Astra Serif"/>
          <w:b/>
          <w:bCs/>
          <w:color w:val="000000"/>
          <w:sz w:val="20"/>
          <w:szCs w:val="22"/>
        </w:rPr>
        <w:t>договор</w:t>
      </w:r>
      <w:r w:rsidRPr="003E0F02">
        <w:rPr>
          <w:rStyle w:val="1"/>
          <w:rFonts w:ascii="PT Astra Serif" w:hAnsi="PT Astra Serif"/>
          <w:b/>
          <w:bCs/>
          <w:color w:val="000000"/>
          <w:sz w:val="20"/>
          <w:szCs w:val="22"/>
        </w:rPr>
        <w:t>а</w:t>
      </w:r>
    </w:p>
    <w:p w:rsidR="00B9423B" w:rsidRPr="003E0F02" w:rsidRDefault="00B9423B" w:rsidP="00074102">
      <w:pPr>
        <w:pStyle w:val="a3"/>
        <w:numPr>
          <w:ilvl w:val="1"/>
          <w:numId w:val="9"/>
        </w:numPr>
        <w:tabs>
          <w:tab w:val="left" w:pos="1492"/>
        </w:tabs>
        <w:spacing w:before="100" w:beforeAutospacing="1" w:after="100" w:afterAutospacing="1" w:line="240" w:lineRule="auto"/>
        <w:ind w:left="0" w:firstLine="709"/>
        <w:jc w:val="both"/>
        <w:rPr>
          <w:rFonts w:ascii="PT Astra Serif" w:hAnsi="PT Astra Serif"/>
          <w:sz w:val="20"/>
          <w:szCs w:val="22"/>
        </w:rPr>
      </w:pPr>
      <w:bookmarkStart w:id="1" w:name="bookmark4"/>
      <w:bookmarkEnd w:id="1"/>
      <w:r w:rsidRPr="003E0F02">
        <w:rPr>
          <w:rStyle w:val="1"/>
          <w:rFonts w:ascii="PT Astra Serif" w:hAnsi="PT Astra Serif"/>
          <w:color w:val="000000"/>
          <w:sz w:val="20"/>
          <w:szCs w:val="22"/>
        </w:rPr>
        <w:t xml:space="preserve">Заказчик поручает, а Исполнитель принимает на себя обязательства на оказание услуг по проведению специальной оценки условий труда (далее соответственно - СОУТ, Услуги) в соответствии с условиями настоящего </w:t>
      </w:r>
      <w:r w:rsidR="00F12254">
        <w:rPr>
          <w:rStyle w:val="1"/>
          <w:rFonts w:ascii="PT Astra Serif" w:hAnsi="PT Astra Serif"/>
          <w:color w:val="000000"/>
          <w:sz w:val="20"/>
          <w:szCs w:val="22"/>
        </w:rPr>
        <w:t>Договора</w:t>
      </w:r>
      <w:r w:rsidRPr="003E0F02">
        <w:rPr>
          <w:rStyle w:val="1"/>
          <w:rFonts w:ascii="PT Astra Serif" w:hAnsi="PT Astra Serif"/>
          <w:color w:val="000000"/>
          <w:sz w:val="20"/>
          <w:szCs w:val="22"/>
        </w:rPr>
        <w:t>.</w:t>
      </w:r>
    </w:p>
    <w:p w:rsidR="00B9423B" w:rsidRPr="003E0F02" w:rsidRDefault="00B9423B" w:rsidP="00074102">
      <w:pPr>
        <w:pStyle w:val="a3"/>
        <w:numPr>
          <w:ilvl w:val="1"/>
          <w:numId w:val="9"/>
        </w:numPr>
        <w:tabs>
          <w:tab w:val="left" w:pos="1492"/>
        </w:tabs>
        <w:spacing w:before="100" w:beforeAutospacing="1" w:after="100" w:afterAutospacing="1" w:line="240" w:lineRule="auto"/>
        <w:ind w:left="0" w:firstLine="709"/>
        <w:jc w:val="both"/>
        <w:rPr>
          <w:rFonts w:ascii="PT Astra Serif" w:hAnsi="PT Astra Serif"/>
          <w:sz w:val="20"/>
          <w:szCs w:val="22"/>
        </w:rPr>
      </w:pPr>
      <w:bookmarkStart w:id="2" w:name="bookmark5"/>
      <w:bookmarkEnd w:id="2"/>
      <w:r w:rsidRPr="003E0F02">
        <w:rPr>
          <w:rStyle w:val="1"/>
          <w:rFonts w:ascii="PT Astra Serif" w:hAnsi="PT Astra Serif"/>
          <w:color w:val="000000"/>
          <w:sz w:val="20"/>
          <w:szCs w:val="22"/>
        </w:rPr>
        <w:t xml:space="preserve">Требования к характеристикам и объему (содержанию) оказанных Услуг, а также иные условия оказания Услуг определяются техническим заданием, предусмотренным приложением № </w:t>
      </w:r>
      <w:r w:rsidR="00E81E07">
        <w:rPr>
          <w:rStyle w:val="1"/>
          <w:rFonts w:ascii="PT Astra Serif" w:hAnsi="PT Astra Serif"/>
          <w:color w:val="000000"/>
          <w:sz w:val="20"/>
          <w:szCs w:val="22"/>
        </w:rPr>
        <w:t>2</w:t>
      </w:r>
      <w:r w:rsidRPr="003E0F02">
        <w:rPr>
          <w:rStyle w:val="1"/>
          <w:rFonts w:ascii="PT Astra Serif" w:hAnsi="PT Astra Serif"/>
          <w:color w:val="000000"/>
          <w:sz w:val="20"/>
          <w:szCs w:val="22"/>
        </w:rPr>
        <w:t xml:space="preserve"> к </w:t>
      </w:r>
      <w:r w:rsidR="00F12254">
        <w:rPr>
          <w:rStyle w:val="1"/>
          <w:rFonts w:ascii="PT Astra Serif" w:hAnsi="PT Astra Serif"/>
          <w:color w:val="000000"/>
          <w:sz w:val="20"/>
          <w:szCs w:val="22"/>
        </w:rPr>
        <w:t>Договору</w:t>
      </w:r>
      <w:r w:rsidRPr="003E0F02">
        <w:rPr>
          <w:rStyle w:val="1"/>
          <w:rFonts w:ascii="PT Astra Serif" w:hAnsi="PT Astra Serif"/>
          <w:color w:val="000000"/>
          <w:sz w:val="20"/>
          <w:szCs w:val="22"/>
        </w:rPr>
        <w:t xml:space="preserve"> (ОКПД - 71.20.19.130).</w:t>
      </w:r>
    </w:p>
    <w:p w:rsidR="00B9423B" w:rsidRPr="003E0F02" w:rsidRDefault="00B9423B" w:rsidP="00074102">
      <w:pPr>
        <w:pStyle w:val="a3"/>
        <w:numPr>
          <w:ilvl w:val="1"/>
          <w:numId w:val="9"/>
        </w:numPr>
        <w:tabs>
          <w:tab w:val="left" w:pos="1492"/>
        </w:tabs>
        <w:spacing w:before="100" w:beforeAutospacing="1" w:after="100" w:afterAutospacing="1" w:line="240" w:lineRule="auto"/>
        <w:ind w:left="0" w:firstLine="709"/>
        <w:jc w:val="both"/>
        <w:rPr>
          <w:rFonts w:ascii="PT Astra Serif" w:hAnsi="PT Astra Serif"/>
          <w:sz w:val="20"/>
          <w:szCs w:val="22"/>
        </w:rPr>
      </w:pPr>
      <w:bookmarkStart w:id="3" w:name="bookmark6"/>
      <w:bookmarkEnd w:id="3"/>
      <w:r w:rsidRPr="003E0F02">
        <w:rPr>
          <w:rStyle w:val="1"/>
          <w:rFonts w:ascii="PT Astra Serif" w:hAnsi="PT Astra Serif"/>
          <w:color w:val="000000"/>
          <w:sz w:val="20"/>
          <w:szCs w:val="22"/>
        </w:rPr>
        <w:t xml:space="preserve">Оказание Услуг осуществляется в соответствии с </w:t>
      </w:r>
      <w:r w:rsidR="008B09E7">
        <w:rPr>
          <w:rStyle w:val="1"/>
          <w:rFonts w:ascii="PT Astra Serif" w:hAnsi="PT Astra Serif"/>
          <w:color w:val="000000"/>
          <w:sz w:val="20"/>
          <w:szCs w:val="22"/>
        </w:rPr>
        <w:t>Калькуляцией (</w:t>
      </w:r>
      <w:r w:rsidRPr="003E0F02">
        <w:rPr>
          <w:rStyle w:val="1"/>
          <w:rFonts w:ascii="PT Astra Serif" w:hAnsi="PT Astra Serif"/>
          <w:color w:val="000000"/>
          <w:sz w:val="20"/>
          <w:szCs w:val="22"/>
        </w:rPr>
        <w:t xml:space="preserve">приложением № </w:t>
      </w:r>
      <w:r w:rsidR="00E81E07">
        <w:rPr>
          <w:rStyle w:val="1"/>
          <w:rFonts w:ascii="PT Astra Serif" w:hAnsi="PT Astra Serif"/>
          <w:color w:val="000000"/>
          <w:sz w:val="20"/>
          <w:szCs w:val="22"/>
        </w:rPr>
        <w:t>1</w:t>
      </w:r>
      <w:r w:rsidRPr="003E0F02">
        <w:rPr>
          <w:rStyle w:val="1"/>
          <w:rFonts w:ascii="PT Astra Serif" w:hAnsi="PT Astra Serif"/>
          <w:color w:val="000000"/>
          <w:sz w:val="20"/>
          <w:szCs w:val="22"/>
        </w:rPr>
        <w:t xml:space="preserve"> к </w:t>
      </w:r>
      <w:r w:rsidR="00F12254">
        <w:rPr>
          <w:rStyle w:val="1"/>
          <w:rFonts w:ascii="PT Astra Serif" w:hAnsi="PT Astra Serif"/>
          <w:color w:val="000000"/>
          <w:sz w:val="20"/>
          <w:szCs w:val="22"/>
        </w:rPr>
        <w:t>Договору</w:t>
      </w:r>
      <w:r w:rsidR="008B09E7">
        <w:rPr>
          <w:rStyle w:val="1"/>
          <w:rFonts w:ascii="PT Astra Serif" w:hAnsi="PT Astra Serif"/>
          <w:color w:val="000000"/>
          <w:sz w:val="20"/>
          <w:szCs w:val="22"/>
        </w:rPr>
        <w:t>)</w:t>
      </w:r>
      <w:r w:rsidRPr="003E0F02">
        <w:rPr>
          <w:rStyle w:val="1"/>
          <w:rFonts w:ascii="PT Astra Serif" w:hAnsi="PT Astra Serif"/>
          <w:color w:val="000000"/>
          <w:sz w:val="20"/>
          <w:szCs w:val="22"/>
        </w:rPr>
        <w:t>.</w:t>
      </w:r>
    </w:p>
    <w:p w:rsidR="00B9423B" w:rsidRPr="003E0F02" w:rsidRDefault="00B9423B" w:rsidP="00074102">
      <w:pPr>
        <w:pStyle w:val="a3"/>
        <w:numPr>
          <w:ilvl w:val="1"/>
          <w:numId w:val="9"/>
        </w:numPr>
        <w:tabs>
          <w:tab w:val="left" w:pos="1492"/>
        </w:tabs>
        <w:spacing w:before="100" w:beforeAutospacing="1" w:after="100" w:afterAutospacing="1" w:line="240" w:lineRule="auto"/>
        <w:ind w:left="0" w:firstLine="709"/>
        <w:jc w:val="both"/>
        <w:rPr>
          <w:rFonts w:ascii="PT Astra Serif" w:hAnsi="PT Astra Serif"/>
          <w:sz w:val="20"/>
          <w:szCs w:val="22"/>
        </w:rPr>
      </w:pPr>
      <w:bookmarkStart w:id="4" w:name="bookmark7"/>
      <w:bookmarkEnd w:id="4"/>
      <w:r w:rsidRPr="003E0F02">
        <w:rPr>
          <w:rStyle w:val="1"/>
          <w:rFonts w:ascii="PT Astra Serif" w:hAnsi="PT Astra Serif"/>
          <w:color w:val="000000"/>
          <w:sz w:val="20"/>
          <w:szCs w:val="22"/>
        </w:rPr>
        <w:t>Услуга состоит из последовательно реализуемых процедур:</w:t>
      </w:r>
    </w:p>
    <w:p w:rsidR="00B9423B" w:rsidRPr="003E0F02" w:rsidRDefault="00B9423B" w:rsidP="00074102">
      <w:pPr>
        <w:pStyle w:val="a3"/>
        <w:numPr>
          <w:ilvl w:val="2"/>
          <w:numId w:val="9"/>
        </w:numPr>
        <w:tabs>
          <w:tab w:val="left" w:pos="1613"/>
        </w:tabs>
        <w:spacing w:before="100" w:beforeAutospacing="1" w:after="100" w:afterAutospacing="1" w:line="240" w:lineRule="auto"/>
        <w:ind w:left="0" w:firstLine="709"/>
        <w:jc w:val="both"/>
        <w:rPr>
          <w:rFonts w:ascii="PT Astra Serif" w:hAnsi="PT Astra Serif"/>
          <w:sz w:val="20"/>
          <w:szCs w:val="22"/>
        </w:rPr>
      </w:pPr>
      <w:bookmarkStart w:id="5" w:name="bookmark8"/>
      <w:bookmarkEnd w:id="5"/>
      <w:r w:rsidRPr="003E0F02">
        <w:rPr>
          <w:rStyle w:val="1"/>
          <w:rFonts w:ascii="PT Astra Serif" w:hAnsi="PT Astra Serif"/>
          <w:color w:val="000000"/>
          <w:sz w:val="20"/>
          <w:szCs w:val="22"/>
        </w:rPr>
        <w:t>идентификация потенциально вредных и (или) опасных производственных факторов;</w:t>
      </w:r>
    </w:p>
    <w:p w:rsidR="00B9423B" w:rsidRPr="003E0F02" w:rsidRDefault="00B9423B" w:rsidP="00074102">
      <w:pPr>
        <w:pStyle w:val="a3"/>
        <w:numPr>
          <w:ilvl w:val="2"/>
          <w:numId w:val="9"/>
        </w:numPr>
        <w:tabs>
          <w:tab w:val="left" w:pos="1613"/>
        </w:tabs>
        <w:spacing w:before="100" w:beforeAutospacing="1" w:after="100" w:afterAutospacing="1" w:line="240" w:lineRule="auto"/>
        <w:ind w:left="0" w:firstLine="709"/>
        <w:jc w:val="both"/>
        <w:rPr>
          <w:rFonts w:ascii="PT Astra Serif" w:hAnsi="PT Astra Serif"/>
          <w:sz w:val="20"/>
          <w:szCs w:val="22"/>
        </w:rPr>
      </w:pPr>
      <w:bookmarkStart w:id="6" w:name="bookmark9"/>
      <w:bookmarkEnd w:id="6"/>
      <w:r w:rsidRPr="003E0F02">
        <w:rPr>
          <w:rStyle w:val="1"/>
          <w:rFonts w:ascii="PT Astra Serif" w:hAnsi="PT Astra Serif"/>
          <w:color w:val="000000"/>
          <w:sz w:val="20"/>
          <w:szCs w:val="22"/>
        </w:rPr>
        <w:t>исследования (испытания) и измерения вредных и (или) опасных производственных факторов;</w:t>
      </w:r>
    </w:p>
    <w:p w:rsidR="00B9423B" w:rsidRPr="003E0F02" w:rsidRDefault="00B9423B" w:rsidP="00074102">
      <w:pPr>
        <w:pStyle w:val="a3"/>
        <w:numPr>
          <w:ilvl w:val="2"/>
          <w:numId w:val="9"/>
        </w:numPr>
        <w:tabs>
          <w:tab w:val="left" w:pos="1604"/>
        </w:tabs>
        <w:spacing w:before="100" w:beforeAutospacing="1" w:after="100" w:afterAutospacing="1" w:line="240" w:lineRule="auto"/>
        <w:ind w:left="0" w:firstLine="709"/>
        <w:jc w:val="both"/>
        <w:rPr>
          <w:rFonts w:ascii="PT Astra Serif" w:hAnsi="PT Astra Serif"/>
          <w:sz w:val="20"/>
          <w:szCs w:val="22"/>
        </w:rPr>
      </w:pPr>
      <w:bookmarkStart w:id="7" w:name="bookmark10"/>
      <w:bookmarkEnd w:id="7"/>
      <w:r w:rsidRPr="003E0F02">
        <w:rPr>
          <w:rStyle w:val="1"/>
          <w:rFonts w:ascii="PT Astra Serif" w:hAnsi="PT Astra Serif"/>
          <w:color w:val="000000"/>
          <w:sz w:val="20"/>
          <w:szCs w:val="22"/>
        </w:rPr>
        <w:t>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B9423B" w:rsidRPr="003E0F02" w:rsidRDefault="00B9423B" w:rsidP="00074102">
      <w:pPr>
        <w:pStyle w:val="a3"/>
        <w:numPr>
          <w:ilvl w:val="2"/>
          <w:numId w:val="9"/>
        </w:numPr>
        <w:tabs>
          <w:tab w:val="left" w:pos="1613"/>
        </w:tabs>
        <w:spacing w:line="240" w:lineRule="auto"/>
        <w:ind w:left="0" w:firstLine="709"/>
        <w:jc w:val="both"/>
        <w:rPr>
          <w:rFonts w:ascii="PT Astra Serif" w:hAnsi="PT Astra Serif"/>
          <w:sz w:val="20"/>
          <w:szCs w:val="22"/>
        </w:rPr>
      </w:pPr>
      <w:bookmarkStart w:id="8" w:name="bookmark11"/>
      <w:bookmarkEnd w:id="8"/>
      <w:r w:rsidRPr="003E0F02">
        <w:rPr>
          <w:rStyle w:val="1"/>
          <w:rFonts w:ascii="PT Astra Serif" w:hAnsi="PT Astra Serif"/>
          <w:color w:val="000000"/>
          <w:sz w:val="20"/>
          <w:szCs w:val="22"/>
        </w:rPr>
        <w:t>оформление результатов проведения СОУТ.</w:t>
      </w:r>
    </w:p>
    <w:p w:rsidR="00A43AF8" w:rsidRDefault="00B9423B" w:rsidP="00074102">
      <w:pPr>
        <w:pStyle w:val="a3"/>
        <w:numPr>
          <w:ilvl w:val="1"/>
          <w:numId w:val="9"/>
        </w:numPr>
        <w:tabs>
          <w:tab w:val="left" w:pos="1492"/>
        </w:tabs>
        <w:spacing w:line="240" w:lineRule="auto"/>
        <w:ind w:left="0" w:firstLine="709"/>
        <w:jc w:val="both"/>
        <w:rPr>
          <w:rFonts w:ascii="PT Astra Serif" w:hAnsi="PT Astra Serif"/>
          <w:sz w:val="20"/>
          <w:szCs w:val="22"/>
        </w:rPr>
      </w:pPr>
      <w:bookmarkStart w:id="9" w:name="bookmark12"/>
      <w:bookmarkEnd w:id="9"/>
      <w:r w:rsidRPr="003E0F02">
        <w:rPr>
          <w:rStyle w:val="1"/>
          <w:rFonts w:ascii="PT Astra Serif" w:hAnsi="PT Astra Serif"/>
          <w:color w:val="000000"/>
          <w:sz w:val="20"/>
          <w:szCs w:val="22"/>
        </w:rPr>
        <w:t>Сроки оказания Услуг:</w:t>
      </w:r>
    </w:p>
    <w:p w:rsidR="00B9423B" w:rsidRPr="00A43AF8" w:rsidRDefault="00B9423B" w:rsidP="00074102">
      <w:pPr>
        <w:pStyle w:val="a3"/>
        <w:tabs>
          <w:tab w:val="left" w:pos="1492"/>
        </w:tabs>
        <w:spacing w:line="240" w:lineRule="auto"/>
        <w:ind w:firstLine="709"/>
        <w:jc w:val="both"/>
        <w:rPr>
          <w:rFonts w:ascii="PT Astra Serif" w:hAnsi="PT Astra Serif"/>
          <w:sz w:val="20"/>
          <w:szCs w:val="22"/>
        </w:rPr>
      </w:pPr>
      <w:r w:rsidRPr="00A43AF8">
        <w:rPr>
          <w:rStyle w:val="1"/>
          <w:rFonts w:ascii="PT Astra Serif" w:hAnsi="PT Astra Serif"/>
          <w:color w:val="000000"/>
          <w:sz w:val="20"/>
          <w:szCs w:val="22"/>
        </w:rPr>
        <w:t>начало оказания Услуг - с даты заключения контракта;</w:t>
      </w:r>
    </w:p>
    <w:p w:rsidR="00B9423B" w:rsidRPr="003E0F02" w:rsidRDefault="00B9423B" w:rsidP="00074102">
      <w:pPr>
        <w:pStyle w:val="a3"/>
        <w:spacing w:line="240" w:lineRule="auto"/>
        <w:ind w:firstLine="709"/>
        <w:jc w:val="both"/>
        <w:rPr>
          <w:rFonts w:ascii="PT Astra Serif" w:hAnsi="PT Astra Serif" w:cs="Courier New"/>
          <w:sz w:val="20"/>
          <w:szCs w:val="22"/>
        </w:rPr>
      </w:pPr>
      <w:r w:rsidRPr="003E0F02">
        <w:rPr>
          <w:rStyle w:val="1"/>
          <w:rFonts w:ascii="PT Astra Serif" w:hAnsi="PT Astra Serif"/>
          <w:color w:val="000000"/>
          <w:sz w:val="20"/>
          <w:szCs w:val="22"/>
        </w:rPr>
        <w:t xml:space="preserve">окончание оказания Услуг - в течение 60 календарных дней с момента заключения </w:t>
      </w:r>
      <w:r w:rsidR="00E65637">
        <w:rPr>
          <w:rStyle w:val="1"/>
          <w:rFonts w:ascii="PT Astra Serif" w:hAnsi="PT Astra Serif"/>
          <w:color w:val="000000"/>
          <w:sz w:val="20"/>
          <w:szCs w:val="22"/>
        </w:rPr>
        <w:t>договора</w:t>
      </w:r>
      <w:r w:rsidRPr="003E0F02">
        <w:rPr>
          <w:rStyle w:val="1"/>
          <w:rFonts w:ascii="PT Astra Serif" w:hAnsi="PT Astra Serif"/>
          <w:color w:val="000000"/>
          <w:sz w:val="20"/>
          <w:szCs w:val="22"/>
        </w:rPr>
        <w:t>.</w:t>
      </w:r>
    </w:p>
    <w:p w:rsidR="00A43AF8" w:rsidRPr="00472E67" w:rsidRDefault="00B9423B" w:rsidP="00472E67">
      <w:pPr>
        <w:pStyle w:val="a3"/>
        <w:numPr>
          <w:ilvl w:val="1"/>
          <w:numId w:val="9"/>
        </w:numPr>
        <w:tabs>
          <w:tab w:val="left" w:pos="1614"/>
        </w:tabs>
        <w:spacing w:line="240" w:lineRule="auto"/>
        <w:ind w:left="0" w:firstLine="709"/>
        <w:jc w:val="both"/>
        <w:rPr>
          <w:rFonts w:ascii="PT Astra Serif" w:hAnsi="PT Astra Serif"/>
          <w:sz w:val="20"/>
          <w:szCs w:val="22"/>
        </w:rPr>
      </w:pPr>
      <w:bookmarkStart w:id="10" w:name="bookmark13"/>
      <w:bookmarkEnd w:id="10"/>
      <w:r w:rsidRPr="003E0F02">
        <w:rPr>
          <w:rStyle w:val="1"/>
          <w:rFonts w:ascii="PT Astra Serif" w:hAnsi="PT Astra Serif"/>
          <w:color w:val="000000"/>
          <w:sz w:val="20"/>
          <w:szCs w:val="22"/>
        </w:rPr>
        <w:t>Место оказания и сдача результатов оказанных Услуг: Ульяновская область, г. Ульяновск, пос. им. Карамзина, ул. Центральная, дом 13.</w:t>
      </w:r>
    </w:p>
    <w:p w:rsidR="00CE14F1" w:rsidRDefault="00CE14F1" w:rsidP="00CE14F1">
      <w:pPr>
        <w:pStyle w:val="a5"/>
        <w:tabs>
          <w:tab w:val="left" w:pos="1656"/>
        </w:tabs>
        <w:spacing w:after="0" w:line="240" w:lineRule="auto"/>
        <w:ind w:left="0" w:firstLine="709"/>
        <w:jc w:val="center"/>
        <w:rPr>
          <w:rStyle w:val="1"/>
          <w:rFonts w:ascii="PT Astra Serif" w:hAnsi="PT Astra Serif"/>
          <w:b/>
          <w:bCs/>
          <w:color w:val="000000"/>
          <w:sz w:val="20"/>
          <w:szCs w:val="22"/>
        </w:rPr>
      </w:pPr>
      <w:bookmarkStart w:id="11" w:name="bookmark14"/>
      <w:bookmarkStart w:id="12" w:name="bookmark15"/>
      <w:bookmarkEnd w:id="11"/>
      <w:bookmarkEnd w:id="12"/>
      <w:r>
        <w:rPr>
          <w:rStyle w:val="1"/>
          <w:rFonts w:ascii="PT Astra Serif" w:hAnsi="PT Astra Serif"/>
          <w:b/>
          <w:bCs/>
          <w:color w:val="000000"/>
          <w:sz w:val="20"/>
          <w:szCs w:val="22"/>
        </w:rPr>
        <w:t xml:space="preserve">2. </w:t>
      </w:r>
      <w:r w:rsidRPr="00CE14F1">
        <w:rPr>
          <w:rStyle w:val="1"/>
          <w:rFonts w:ascii="PT Astra Serif" w:hAnsi="PT Astra Serif"/>
          <w:b/>
          <w:bCs/>
          <w:color w:val="000000"/>
          <w:sz w:val="20"/>
          <w:szCs w:val="22"/>
        </w:rPr>
        <w:t>Стоимость услуг и порядок расчётов.</w:t>
      </w:r>
    </w:p>
    <w:p w:rsidR="00CE14F1" w:rsidRPr="00CE14F1" w:rsidRDefault="00CE14F1" w:rsidP="00CE14F1">
      <w:pPr>
        <w:pStyle w:val="a5"/>
        <w:tabs>
          <w:tab w:val="left" w:pos="1656"/>
        </w:tabs>
        <w:spacing w:after="0" w:line="240" w:lineRule="auto"/>
        <w:ind w:left="0" w:firstLine="709"/>
        <w:jc w:val="both"/>
        <w:rPr>
          <w:rStyle w:val="1"/>
          <w:rFonts w:ascii="PT Astra Serif" w:hAnsi="PT Astra Serif"/>
          <w:color w:val="000000"/>
          <w:sz w:val="20"/>
          <w:szCs w:val="22"/>
        </w:rPr>
      </w:pPr>
      <w:r>
        <w:rPr>
          <w:rStyle w:val="1"/>
          <w:rFonts w:ascii="PT Astra Serif" w:hAnsi="PT Astra Serif"/>
          <w:color w:val="000000"/>
          <w:sz w:val="20"/>
          <w:szCs w:val="22"/>
        </w:rPr>
        <w:t xml:space="preserve">2.1. </w:t>
      </w:r>
      <w:r w:rsidRPr="00CE14F1">
        <w:rPr>
          <w:rStyle w:val="1"/>
          <w:rFonts w:ascii="PT Astra Serif" w:hAnsi="PT Astra Serif"/>
          <w:color w:val="000000"/>
          <w:sz w:val="20"/>
          <w:szCs w:val="22"/>
        </w:rPr>
        <w:t xml:space="preserve">Стоимость услуг по договору составляет: ________ рублей (__________________ рублей 00 копеек). НДС не предусмотрен. </w:t>
      </w:r>
    </w:p>
    <w:p w:rsidR="00CE14F1" w:rsidRPr="00CE14F1" w:rsidRDefault="00CE14F1" w:rsidP="00CE14F1">
      <w:pPr>
        <w:pStyle w:val="a5"/>
        <w:tabs>
          <w:tab w:val="left" w:pos="1656"/>
        </w:tabs>
        <w:spacing w:after="0" w:line="240" w:lineRule="auto"/>
        <w:ind w:left="0" w:firstLine="709"/>
        <w:jc w:val="both"/>
        <w:rPr>
          <w:rStyle w:val="1"/>
          <w:rFonts w:ascii="PT Astra Serif" w:hAnsi="PT Astra Serif"/>
          <w:color w:val="000000"/>
          <w:sz w:val="20"/>
          <w:szCs w:val="22"/>
        </w:rPr>
      </w:pPr>
      <w:r w:rsidRPr="00CE14F1">
        <w:rPr>
          <w:rStyle w:val="1"/>
          <w:rFonts w:ascii="PT Astra Serif" w:hAnsi="PT Astra Serif"/>
          <w:color w:val="000000"/>
          <w:sz w:val="20"/>
          <w:szCs w:val="22"/>
        </w:rPr>
        <w:t xml:space="preserve">2.2. Заказчик оплачивает выполнение работ Исполнителю по ценам, указанным в калькуляции (Приложение №1). </w:t>
      </w:r>
    </w:p>
    <w:p w:rsidR="00CE14F1" w:rsidRPr="00CE14F1" w:rsidRDefault="00CE14F1" w:rsidP="00CE14F1">
      <w:pPr>
        <w:pStyle w:val="a5"/>
        <w:tabs>
          <w:tab w:val="left" w:pos="1656"/>
        </w:tabs>
        <w:spacing w:after="0" w:line="240" w:lineRule="auto"/>
        <w:ind w:left="0" w:firstLine="709"/>
        <w:jc w:val="both"/>
        <w:rPr>
          <w:rStyle w:val="1"/>
          <w:rFonts w:ascii="PT Astra Serif" w:hAnsi="PT Astra Serif"/>
          <w:color w:val="000000"/>
          <w:sz w:val="20"/>
          <w:szCs w:val="22"/>
        </w:rPr>
      </w:pPr>
      <w:r w:rsidRPr="00CE14F1">
        <w:rPr>
          <w:rStyle w:val="1"/>
          <w:rFonts w:ascii="PT Astra Serif" w:hAnsi="PT Astra Serif"/>
          <w:color w:val="000000"/>
          <w:sz w:val="20"/>
          <w:szCs w:val="22"/>
        </w:rPr>
        <w:t xml:space="preserve">2.3. Источник финансирования: областной бюджет Ульяновской области на 2026 год. </w:t>
      </w:r>
    </w:p>
    <w:p w:rsidR="00CE14F1" w:rsidRPr="00CE14F1" w:rsidRDefault="00CE14F1" w:rsidP="00CE14F1">
      <w:pPr>
        <w:pStyle w:val="a5"/>
        <w:tabs>
          <w:tab w:val="left" w:pos="1656"/>
        </w:tabs>
        <w:spacing w:after="0" w:line="240" w:lineRule="auto"/>
        <w:ind w:left="0" w:firstLine="709"/>
        <w:jc w:val="both"/>
        <w:rPr>
          <w:rStyle w:val="1"/>
          <w:rFonts w:ascii="PT Astra Serif" w:hAnsi="PT Astra Serif"/>
          <w:color w:val="000000"/>
          <w:sz w:val="20"/>
          <w:szCs w:val="22"/>
        </w:rPr>
      </w:pPr>
      <w:r w:rsidRPr="00CE14F1">
        <w:rPr>
          <w:rStyle w:val="1"/>
          <w:rFonts w:ascii="PT Astra Serif" w:hAnsi="PT Astra Serif"/>
          <w:color w:val="000000"/>
          <w:sz w:val="20"/>
          <w:szCs w:val="22"/>
        </w:rPr>
        <w:t>2.4. Оплата производится Заказчиком по безналичному расчету, путем перечисления денежных средств на расчетный счет Исполнителя, по факту оказанных услуг, по документу о приемке (УПД, товарная накладная, акт), по мере финансирования из областного бюджета Ульяновской области в 2026 г., но не позднее 7 (семи) рабочих дней с момента подписания документа о приемке (УПД, товарная накладная, акт).</w:t>
      </w:r>
    </w:p>
    <w:p w:rsidR="00CE14F1" w:rsidRPr="00CE14F1" w:rsidRDefault="00CE14F1" w:rsidP="00CE14F1">
      <w:pPr>
        <w:pStyle w:val="a5"/>
        <w:tabs>
          <w:tab w:val="left" w:pos="1656"/>
        </w:tabs>
        <w:spacing w:after="0" w:line="240" w:lineRule="auto"/>
        <w:ind w:left="0" w:firstLine="709"/>
        <w:jc w:val="both"/>
        <w:rPr>
          <w:rStyle w:val="1"/>
          <w:rFonts w:ascii="PT Astra Serif" w:hAnsi="PT Astra Serif"/>
          <w:color w:val="000000"/>
          <w:sz w:val="20"/>
          <w:szCs w:val="22"/>
        </w:rPr>
      </w:pPr>
      <w:r w:rsidRPr="00CE14F1">
        <w:rPr>
          <w:rStyle w:val="1"/>
          <w:rFonts w:ascii="PT Astra Serif" w:hAnsi="PT Astra Serif"/>
          <w:color w:val="000000"/>
          <w:sz w:val="20"/>
          <w:szCs w:val="22"/>
        </w:rPr>
        <w:t>2.5. Цена договора является твердой и определяется на весь срок исполнения.</w:t>
      </w:r>
    </w:p>
    <w:p w:rsidR="00A43AF8" w:rsidRPr="003E0F02" w:rsidRDefault="00CE14F1" w:rsidP="00CE14F1">
      <w:pPr>
        <w:pStyle w:val="a5"/>
        <w:tabs>
          <w:tab w:val="left" w:pos="1656"/>
        </w:tabs>
        <w:spacing w:after="0" w:line="240" w:lineRule="auto"/>
        <w:ind w:left="0" w:firstLine="709"/>
        <w:jc w:val="both"/>
        <w:rPr>
          <w:rFonts w:ascii="PT Astra Serif" w:eastAsia="Times New Roman" w:hAnsi="PT Astra Serif" w:cs="Times New Roman"/>
          <w:sz w:val="20"/>
          <w:lang w:eastAsia="ru-RU"/>
        </w:rPr>
      </w:pPr>
      <w:r w:rsidRPr="00CE14F1">
        <w:rPr>
          <w:rStyle w:val="1"/>
          <w:rFonts w:ascii="PT Astra Serif" w:hAnsi="PT Astra Serif"/>
          <w:color w:val="000000"/>
          <w:sz w:val="20"/>
          <w:szCs w:val="22"/>
        </w:rPr>
        <w:t>2.6. Обязанности Заказчика по оплате считаются выполненными с момента списания денежных средств с расчётного счёта Заказчика.</w:t>
      </w:r>
    </w:p>
    <w:p w:rsidR="00B9423B" w:rsidRPr="003E0F02" w:rsidRDefault="00B9423B" w:rsidP="00A43AF8">
      <w:pPr>
        <w:pStyle w:val="a5"/>
        <w:numPr>
          <w:ilvl w:val="0"/>
          <w:numId w:val="9"/>
        </w:numPr>
        <w:spacing w:before="100" w:beforeAutospacing="1" w:after="100" w:afterAutospacing="1" w:line="240" w:lineRule="auto"/>
        <w:jc w:val="center"/>
        <w:rPr>
          <w:rFonts w:ascii="PT Astra Serif" w:eastAsia="Times New Roman" w:hAnsi="PT Astra Serif" w:cs="Courier New"/>
          <w:sz w:val="20"/>
          <w:lang w:eastAsia="ru-RU"/>
        </w:rPr>
      </w:pPr>
      <w:r w:rsidRPr="003E0F02">
        <w:rPr>
          <w:rFonts w:ascii="PT Astra Serif" w:eastAsia="Times New Roman" w:hAnsi="PT Astra Serif" w:cs="Times New Roman"/>
          <w:b/>
          <w:bCs/>
          <w:color w:val="000000"/>
          <w:sz w:val="20"/>
          <w:lang w:eastAsia="ru-RU"/>
        </w:rPr>
        <w:t>Взаимодействие Сторон</w:t>
      </w:r>
    </w:p>
    <w:p w:rsidR="00B9423B" w:rsidRPr="00D617CA" w:rsidRDefault="00B9423B" w:rsidP="00D617CA">
      <w:pPr>
        <w:pStyle w:val="a5"/>
        <w:numPr>
          <w:ilvl w:val="1"/>
          <w:numId w:val="18"/>
        </w:numPr>
        <w:tabs>
          <w:tab w:val="left" w:pos="1656"/>
        </w:tabs>
        <w:spacing w:before="100" w:beforeAutospacing="1" w:after="100" w:afterAutospacing="1" w:line="240" w:lineRule="auto"/>
        <w:jc w:val="both"/>
        <w:rPr>
          <w:rFonts w:ascii="PT Astra Serif" w:eastAsia="Times New Roman" w:hAnsi="PT Astra Serif" w:cs="Times New Roman"/>
          <w:sz w:val="20"/>
          <w:lang w:eastAsia="ru-RU"/>
        </w:rPr>
      </w:pPr>
      <w:r w:rsidRPr="00D617CA">
        <w:rPr>
          <w:rFonts w:ascii="PT Astra Serif" w:eastAsia="Times New Roman" w:hAnsi="PT Astra Serif" w:cs="Times New Roman"/>
          <w:color w:val="000000"/>
          <w:sz w:val="20"/>
          <w:lang w:eastAsia="ru-RU"/>
        </w:rPr>
        <w:t>Заказчик имеет право:</w:t>
      </w:r>
    </w:p>
    <w:p w:rsidR="003A7417" w:rsidRPr="003A7417" w:rsidRDefault="00B9423B" w:rsidP="00D617CA">
      <w:pPr>
        <w:pStyle w:val="a5"/>
        <w:numPr>
          <w:ilvl w:val="2"/>
          <w:numId w:val="18"/>
        </w:numPr>
        <w:tabs>
          <w:tab w:val="left" w:pos="177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 xml:space="preserve">требовать от Исполнителя надлежащего исполнения обязательств в соответствии с </w:t>
      </w:r>
      <w:r w:rsidR="00E65637">
        <w:rPr>
          <w:rStyle w:val="1"/>
          <w:rFonts w:ascii="PT Astra Serif" w:hAnsi="PT Astra Serif"/>
          <w:color w:val="000000"/>
          <w:sz w:val="20"/>
          <w:szCs w:val="22"/>
        </w:rPr>
        <w:t>договором</w:t>
      </w:r>
      <w:r w:rsidRPr="003A7417">
        <w:rPr>
          <w:rFonts w:ascii="PT Astra Serif" w:eastAsia="Times New Roman" w:hAnsi="PT Astra Serif" w:cs="Times New Roman"/>
          <w:color w:val="000000"/>
          <w:sz w:val="20"/>
          <w:lang w:eastAsia="ru-RU"/>
        </w:rPr>
        <w:t>, а также требовать своевременного устранения выявленных недостатков;</w:t>
      </w:r>
    </w:p>
    <w:p w:rsidR="003A7417" w:rsidRPr="003A7417" w:rsidRDefault="00B9423B" w:rsidP="00D617CA">
      <w:pPr>
        <w:pStyle w:val="a5"/>
        <w:numPr>
          <w:ilvl w:val="2"/>
          <w:numId w:val="18"/>
        </w:numPr>
        <w:tabs>
          <w:tab w:val="left" w:pos="177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3A7417" w:rsidRPr="003A7417" w:rsidRDefault="00B9423B" w:rsidP="00D617CA">
      <w:pPr>
        <w:pStyle w:val="a5"/>
        <w:numPr>
          <w:ilvl w:val="2"/>
          <w:numId w:val="18"/>
        </w:numPr>
        <w:tabs>
          <w:tab w:val="left" w:pos="177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требовать и получать от Исполнителя обоснования результатов проведения СОУТ, разъяснения по вопросам проведения СОУТ на рабочих местах Заказчика;</w:t>
      </w:r>
    </w:p>
    <w:p w:rsidR="003A7417" w:rsidRDefault="00B9423B" w:rsidP="00D617CA">
      <w:pPr>
        <w:pStyle w:val="a5"/>
        <w:numPr>
          <w:ilvl w:val="2"/>
          <w:numId w:val="18"/>
        </w:numPr>
        <w:tabs>
          <w:tab w:val="left" w:pos="177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запрашивать у Исполнителя информацию о ходе оказания Услуг;</w:t>
      </w:r>
    </w:p>
    <w:p w:rsidR="003A7417" w:rsidRPr="003A7417" w:rsidRDefault="003A7417" w:rsidP="00D617CA">
      <w:pPr>
        <w:pStyle w:val="a5"/>
        <w:numPr>
          <w:ilvl w:val="2"/>
          <w:numId w:val="18"/>
        </w:numPr>
        <w:tabs>
          <w:tab w:val="left" w:pos="177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B9423B">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законом от 28.12.2013 № 426-ФЗ, не вмешиваясь в деятельность Исполнителя;</w:t>
      </w:r>
    </w:p>
    <w:p w:rsidR="003A7417" w:rsidRPr="003A7417" w:rsidRDefault="00B9423B" w:rsidP="00D617CA">
      <w:pPr>
        <w:pStyle w:val="a5"/>
        <w:numPr>
          <w:ilvl w:val="2"/>
          <w:numId w:val="18"/>
        </w:numPr>
        <w:tabs>
          <w:tab w:val="left" w:pos="177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rsidR="003A7417" w:rsidRPr="003A7417" w:rsidRDefault="00B9423B" w:rsidP="00D617CA">
      <w:pPr>
        <w:pStyle w:val="a5"/>
        <w:numPr>
          <w:ilvl w:val="2"/>
          <w:numId w:val="18"/>
        </w:numPr>
        <w:tabs>
          <w:tab w:val="left" w:pos="177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обжаловать в порядке, установленном статьей 26 Федерального закона от 28.12.2013 № 426-ФЗ, действия (бездействие) Исполнителя;</w:t>
      </w:r>
    </w:p>
    <w:p w:rsidR="003A7417" w:rsidRPr="003A7417" w:rsidRDefault="00B9423B" w:rsidP="00D617CA">
      <w:pPr>
        <w:pStyle w:val="a5"/>
        <w:numPr>
          <w:ilvl w:val="2"/>
          <w:numId w:val="18"/>
        </w:numPr>
        <w:tabs>
          <w:tab w:val="left" w:pos="177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lastRenderedPageBreak/>
        <w:t>самостоятельно в течение срока действия контракта проверять информацию о соответствии Исполнителя требованиям, установленным пунктом 3 части 1, частями 2 и 3 статьи 19, частями 4 и 5 статьи 21 Федерального закона от 28.12.2013 № 426-ФЗ;</w:t>
      </w:r>
    </w:p>
    <w:p w:rsidR="003A7417" w:rsidRPr="003A7417" w:rsidRDefault="00B9423B" w:rsidP="00D617CA">
      <w:pPr>
        <w:pStyle w:val="a5"/>
        <w:numPr>
          <w:ilvl w:val="2"/>
          <w:numId w:val="18"/>
        </w:numPr>
        <w:tabs>
          <w:tab w:val="left" w:pos="177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получать от Исполнителя отчет о проведении СОУТ, оформленный в соответствии с требованиями статьи 15 Федерального закона от 28.12.2013 № 426-ФЗ, в срок, установленный контрактом;</w:t>
      </w:r>
    </w:p>
    <w:p w:rsidR="00B9423B" w:rsidRPr="003A7417" w:rsidRDefault="00B9423B" w:rsidP="00D617CA">
      <w:pPr>
        <w:pStyle w:val="a5"/>
        <w:numPr>
          <w:ilvl w:val="2"/>
          <w:numId w:val="18"/>
        </w:numPr>
        <w:tabs>
          <w:tab w:val="left" w:pos="177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 xml:space="preserve">в случае досрочного исполнения Исполнителем обязательств по </w:t>
      </w:r>
      <w:r w:rsidR="00E65637">
        <w:rPr>
          <w:rStyle w:val="1"/>
          <w:rFonts w:ascii="PT Astra Serif" w:hAnsi="PT Astra Serif"/>
          <w:color w:val="000000"/>
          <w:sz w:val="20"/>
          <w:szCs w:val="22"/>
        </w:rPr>
        <w:t>договору</w:t>
      </w:r>
      <w:r w:rsidRPr="003A7417">
        <w:rPr>
          <w:rFonts w:ascii="PT Astra Serif" w:eastAsia="Times New Roman" w:hAnsi="PT Astra Serif" w:cs="Times New Roman"/>
          <w:color w:val="000000"/>
          <w:sz w:val="20"/>
          <w:lang w:eastAsia="ru-RU"/>
        </w:rPr>
        <w:t xml:space="preserve"> по согласованию с Заказчиком принять и оплатить Услуги в соответствии с установленным в </w:t>
      </w:r>
      <w:r w:rsidR="00E65637">
        <w:rPr>
          <w:rStyle w:val="1"/>
          <w:rFonts w:ascii="PT Astra Serif" w:hAnsi="PT Astra Serif"/>
          <w:color w:val="000000"/>
          <w:sz w:val="20"/>
          <w:szCs w:val="22"/>
        </w:rPr>
        <w:t>договоре</w:t>
      </w:r>
      <w:r w:rsidRPr="003A7417">
        <w:rPr>
          <w:rFonts w:ascii="PT Astra Serif" w:eastAsia="Times New Roman" w:hAnsi="PT Astra Serif" w:cs="Times New Roman"/>
          <w:color w:val="000000"/>
          <w:sz w:val="20"/>
          <w:lang w:eastAsia="ru-RU"/>
        </w:rPr>
        <w:t xml:space="preserve"> порядком.</w:t>
      </w:r>
    </w:p>
    <w:p w:rsidR="003A7417" w:rsidRPr="003A7417" w:rsidRDefault="00B9423B" w:rsidP="00D617CA">
      <w:pPr>
        <w:pStyle w:val="a5"/>
        <w:numPr>
          <w:ilvl w:val="1"/>
          <w:numId w:val="18"/>
        </w:numPr>
        <w:tabs>
          <w:tab w:val="left" w:pos="1656"/>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Заказчик обязуется:</w:t>
      </w:r>
    </w:p>
    <w:p w:rsidR="003A7417" w:rsidRPr="003A7417" w:rsidRDefault="00B9423B" w:rsidP="00D617CA">
      <w:pPr>
        <w:pStyle w:val="a5"/>
        <w:numPr>
          <w:ilvl w:val="2"/>
          <w:numId w:val="18"/>
        </w:numPr>
        <w:tabs>
          <w:tab w:val="left" w:pos="1656"/>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до начала проведения СОУТ предоставить Исполнителю:</w:t>
      </w:r>
    </w:p>
    <w:p w:rsidR="003A7417" w:rsidRDefault="003A7417" w:rsidP="00074102">
      <w:pPr>
        <w:pStyle w:val="a5"/>
        <w:tabs>
          <w:tab w:val="left" w:pos="1656"/>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3A7417">
        <w:rPr>
          <w:rFonts w:ascii="PT Astra Serif" w:eastAsia="Times New Roman" w:hAnsi="PT Astra Serif" w:cs="Times New Roman"/>
          <w:color w:val="000000"/>
          <w:sz w:val="20"/>
          <w:lang w:eastAsia="ru-RU"/>
        </w:rPr>
        <w:t>приказ о проведении СОУТ;</w:t>
      </w:r>
    </w:p>
    <w:p w:rsidR="003A7417" w:rsidRDefault="003A7417" w:rsidP="00074102">
      <w:pPr>
        <w:pStyle w:val="a5"/>
        <w:tabs>
          <w:tab w:val="left" w:pos="1656"/>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сведения об организации-Заказчике;</w:t>
      </w:r>
    </w:p>
    <w:p w:rsidR="003A7417" w:rsidRDefault="003A7417" w:rsidP="00074102">
      <w:pPr>
        <w:pStyle w:val="a5"/>
        <w:tabs>
          <w:tab w:val="left" w:pos="1656"/>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перечень рабочих мест, подлежащих СОУТ;</w:t>
      </w:r>
    </w:p>
    <w:p w:rsidR="003A7417" w:rsidRDefault="003A7417" w:rsidP="00074102">
      <w:pPr>
        <w:pStyle w:val="a5"/>
        <w:tabs>
          <w:tab w:val="left" w:pos="1656"/>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штатное расписание организации (содержащее информацию, имеющ</w:t>
      </w:r>
      <w:r>
        <w:rPr>
          <w:rFonts w:ascii="PT Astra Serif" w:eastAsia="Times New Roman" w:hAnsi="PT Astra Serif" w:cs="Times New Roman"/>
          <w:color w:val="000000"/>
          <w:sz w:val="20"/>
          <w:lang w:eastAsia="ru-RU"/>
        </w:rPr>
        <w:t>ую отношение к проведению СОУТ);</w:t>
      </w:r>
    </w:p>
    <w:p w:rsidR="003A7417" w:rsidRDefault="003A7417" w:rsidP="00074102">
      <w:pPr>
        <w:pStyle w:val="a5"/>
        <w:tabs>
          <w:tab w:val="left" w:pos="1656"/>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копии приказов о приеме на работу работников, совмещающих должности, профессии (в случае совмещения);</w:t>
      </w:r>
      <w:bookmarkStart w:id="13" w:name="bookmark20"/>
      <w:bookmarkEnd w:id="13"/>
    </w:p>
    <w:p w:rsidR="003A7417" w:rsidRDefault="003A7417" w:rsidP="00074102">
      <w:pPr>
        <w:pStyle w:val="a5"/>
        <w:tabs>
          <w:tab w:val="left" w:pos="1656"/>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 xml:space="preserve">список должностей и профессий работников, которые подлежат обязательным предварительным и периодическим медицинским осмотрам согласно приказу </w:t>
      </w:r>
      <w:proofErr w:type="spellStart"/>
      <w:r w:rsidR="00B9423B" w:rsidRPr="00B9423B">
        <w:rPr>
          <w:rFonts w:ascii="PT Astra Serif" w:eastAsia="Times New Roman" w:hAnsi="PT Astra Serif" w:cs="Times New Roman"/>
          <w:color w:val="000000"/>
          <w:sz w:val="20"/>
          <w:lang w:eastAsia="ru-RU"/>
        </w:rPr>
        <w:t>Минздравсоцразвития</w:t>
      </w:r>
      <w:proofErr w:type="spellEnd"/>
      <w:r w:rsidR="00B9423B" w:rsidRPr="00B9423B">
        <w:rPr>
          <w:rFonts w:ascii="PT Astra Serif" w:eastAsia="Times New Roman" w:hAnsi="PT Astra Serif" w:cs="Times New Roman"/>
          <w:color w:val="000000"/>
          <w:sz w:val="20"/>
          <w:lang w:eastAsia="ru-RU"/>
        </w:rPr>
        <w:t xml:space="preserve"> России от 28 января 2021 г. 29 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bookmarkStart w:id="14" w:name="bookmark21"/>
      <w:bookmarkEnd w:id="14"/>
    </w:p>
    <w:p w:rsidR="003A7417" w:rsidRDefault="003A7417" w:rsidP="00074102">
      <w:pPr>
        <w:pStyle w:val="a5"/>
        <w:tabs>
          <w:tab w:val="left" w:pos="1656"/>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bookmarkStart w:id="15" w:name="bookmark22"/>
      <w:bookmarkEnd w:id="15"/>
    </w:p>
    <w:p w:rsidR="003A7417" w:rsidRDefault="003A7417" w:rsidP="00074102">
      <w:pPr>
        <w:pStyle w:val="a5"/>
        <w:tabs>
          <w:tab w:val="left" w:pos="1656"/>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список работников, имеющих право на дополнительный отпуск и сокращенный рабочий день;</w:t>
      </w:r>
      <w:bookmarkStart w:id="16" w:name="bookmark23"/>
      <w:bookmarkEnd w:id="16"/>
    </w:p>
    <w:p w:rsidR="003A7417" w:rsidRDefault="003A7417" w:rsidP="00074102">
      <w:pPr>
        <w:pStyle w:val="a5"/>
        <w:tabs>
          <w:tab w:val="left" w:pos="1656"/>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список профессий рабочих и должностей служащих, имеющих право на досрочное назначение трудовой пенсии;</w:t>
      </w:r>
      <w:bookmarkStart w:id="17" w:name="bookmark24"/>
      <w:bookmarkEnd w:id="17"/>
    </w:p>
    <w:p w:rsidR="003A7417" w:rsidRDefault="003A7417" w:rsidP="00074102">
      <w:pPr>
        <w:pStyle w:val="a5"/>
        <w:tabs>
          <w:tab w:val="left" w:pos="1656"/>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список профессий рабочих и должностей служащих, имеющих право на доплаты (размер повышения оплаты труда) к окладу (факторы, их обусловливающие);</w:t>
      </w:r>
      <w:bookmarkStart w:id="18" w:name="bookmark25"/>
      <w:bookmarkEnd w:id="18"/>
    </w:p>
    <w:p w:rsidR="003A7417" w:rsidRDefault="003A7417" w:rsidP="00074102">
      <w:pPr>
        <w:pStyle w:val="a5"/>
        <w:tabs>
          <w:tab w:val="left" w:pos="1656"/>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список работников, которым выдаются средства индивидуальной защиты;</w:t>
      </w:r>
      <w:bookmarkStart w:id="19" w:name="bookmark26"/>
      <w:bookmarkEnd w:id="19"/>
    </w:p>
    <w:p w:rsidR="003A7417" w:rsidRDefault="003A7417" w:rsidP="00074102">
      <w:pPr>
        <w:pStyle w:val="a5"/>
        <w:tabs>
          <w:tab w:val="left" w:pos="1656"/>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сведения об инвалидах, работающих в организации;</w:t>
      </w:r>
      <w:bookmarkStart w:id="20" w:name="bookmark27"/>
      <w:bookmarkEnd w:id="20"/>
    </w:p>
    <w:p w:rsidR="003A7417" w:rsidRDefault="003A7417" w:rsidP="00074102">
      <w:pPr>
        <w:pStyle w:val="a5"/>
        <w:tabs>
          <w:tab w:val="left" w:pos="1656"/>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страховые номера индивидуальных лицевых счетов работников, рабочие места которых подлежат СОУТ согласно контракту;</w:t>
      </w:r>
      <w:bookmarkStart w:id="21" w:name="bookmark28"/>
      <w:bookmarkEnd w:id="21"/>
    </w:p>
    <w:p w:rsidR="003A7417" w:rsidRDefault="003A7417" w:rsidP="00074102">
      <w:pPr>
        <w:pStyle w:val="a5"/>
        <w:tabs>
          <w:tab w:val="left" w:pos="1656"/>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перечень оборудования, инструментов и приспособлений, применяемых на рабочих местах, подлежащих СОУТ, а также используемых материалов и сырья;</w:t>
      </w:r>
      <w:bookmarkStart w:id="22" w:name="bookmark29"/>
      <w:bookmarkEnd w:id="22"/>
    </w:p>
    <w:p w:rsidR="003A7417" w:rsidRDefault="003A7417" w:rsidP="00074102">
      <w:pPr>
        <w:pStyle w:val="a5"/>
        <w:tabs>
          <w:tab w:val="left" w:pos="1656"/>
        </w:tabs>
        <w:spacing w:after="0"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 </w:t>
      </w:r>
      <w:r w:rsidR="00B9423B" w:rsidRPr="00B9423B">
        <w:rPr>
          <w:rFonts w:ascii="PT Astra Serif" w:eastAsia="Times New Roman" w:hAnsi="PT Astra Serif" w:cs="Times New Roman"/>
          <w:color w:val="000000"/>
          <w:sz w:val="20"/>
          <w:lang w:eastAsia="ru-RU"/>
        </w:rPr>
        <w:t>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bookmarkStart w:id="23" w:name="bookmark30"/>
      <w:bookmarkEnd w:id="23"/>
    </w:p>
    <w:p w:rsidR="00E65637" w:rsidRPr="00E65637" w:rsidRDefault="003A7417" w:rsidP="00074102">
      <w:pPr>
        <w:pStyle w:val="a5"/>
        <w:tabs>
          <w:tab w:val="left" w:pos="1656"/>
        </w:tabs>
        <w:spacing w:after="0"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3.2.2. </w:t>
      </w:r>
      <w:bookmarkStart w:id="24" w:name="bookmark31"/>
      <w:bookmarkEnd w:id="24"/>
      <w:r w:rsidR="00E65637" w:rsidRPr="00E65637">
        <w:rPr>
          <w:rFonts w:ascii="PT Astra Serif" w:eastAsia="Times New Roman" w:hAnsi="PT Astra Serif" w:cs="Times New Roman"/>
          <w:color w:val="000000"/>
          <w:sz w:val="20"/>
          <w:lang w:eastAsia="ru-RU"/>
        </w:rPr>
        <w:t>Для целей оперативного взаимодействия и координации работ по настоящему Договору Заказчик назначает своим ответственным должностным лицом:</w:t>
      </w:r>
    </w:p>
    <w:p w:rsidR="00E65637" w:rsidRPr="00E65637" w:rsidRDefault="00E65637" w:rsidP="00074102">
      <w:pPr>
        <w:pStyle w:val="a5"/>
        <w:tabs>
          <w:tab w:val="left" w:pos="1656"/>
        </w:tabs>
        <w:spacing w:after="0" w:line="240" w:lineRule="auto"/>
        <w:ind w:left="0" w:firstLine="709"/>
        <w:jc w:val="both"/>
        <w:rPr>
          <w:rFonts w:ascii="PT Astra Serif" w:eastAsia="Times New Roman" w:hAnsi="PT Astra Serif" w:cs="Times New Roman"/>
          <w:color w:val="000000"/>
          <w:sz w:val="20"/>
          <w:lang w:eastAsia="ru-RU"/>
        </w:rPr>
      </w:pPr>
      <w:r w:rsidRPr="00E65637">
        <w:rPr>
          <w:rFonts w:ascii="PT Astra Serif" w:eastAsia="Times New Roman" w:hAnsi="PT Astra Serif" w:cs="Times New Roman"/>
          <w:color w:val="000000"/>
          <w:sz w:val="20"/>
          <w:lang w:eastAsia="ru-RU"/>
        </w:rPr>
        <w:t>Должность: юрисконсульт.</w:t>
      </w:r>
    </w:p>
    <w:p w:rsidR="00E65637" w:rsidRPr="00E65637" w:rsidRDefault="00E65637" w:rsidP="00074102">
      <w:pPr>
        <w:pStyle w:val="a5"/>
        <w:tabs>
          <w:tab w:val="left" w:pos="1656"/>
        </w:tabs>
        <w:spacing w:after="0" w:line="240" w:lineRule="auto"/>
        <w:ind w:left="0" w:firstLine="709"/>
        <w:jc w:val="both"/>
        <w:rPr>
          <w:rFonts w:ascii="PT Astra Serif" w:eastAsia="Times New Roman" w:hAnsi="PT Astra Serif" w:cs="Times New Roman"/>
          <w:color w:val="000000"/>
          <w:sz w:val="20"/>
          <w:lang w:eastAsia="ru-RU"/>
        </w:rPr>
      </w:pPr>
      <w:r w:rsidRPr="00E65637">
        <w:rPr>
          <w:rFonts w:ascii="PT Astra Serif" w:eastAsia="Times New Roman" w:hAnsi="PT Astra Serif" w:cs="Times New Roman"/>
          <w:color w:val="000000"/>
          <w:sz w:val="20"/>
          <w:lang w:eastAsia="ru-RU"/>
        </w:rPr>
        <w:t>ФИО: Ярославская Татьяна Петровна</w:t>
      </w:r>
    </w:p>
    <w:p w:rsidR="00E65637" w:rsidRPr="00E65637" w:rsidRDefault="00E65637" w:rsidP="00074102">
      <w:pPr>
        <w:pStyle w:val="a5"/>
        <w:tabs>
          <w:tab w:val="left" w:pos="1656"/>
        </w:tabs>
        <w:spacing w:after="0" w:line="240" w:lineRule="auto"/>
        <w:ind w:left="0" w:firstLine="709"/>
        <w:jc w:val="both"/>
        <w:rPr>
          <w:rFonts w:ascii="PT Astra Serif" w:eastAsia="Times New Roman" w:hAnsi="PT Astra Serif" w:cs="Times New Roman"/>
          <w:color w:val="000000"/>
          <w:sz w:val="20"/>
          <w:lang w:eastAsia="ru-RU"/>
        </w:rPr>
      </w:pPr>
      <w:r w:rsidRPr="00E65637">
        <w:rPr>
          <w:rFonts w:ascii="PT Astra Serif" w:eastAsia="Times New Roman" w:hAnsi="PT Astra Serif" w:cs="Times New Roman"/>
          <w:color w:val="000000"/>
          <w:sz w:val="20"/>
          <w:lang w:eastAsia="ru-RU"/>
        </w:rPr>
        <w:t>Контактный телефон: 8 (8422) 35-21-90</w:t>
      </w:r>
    </w:p>
    <w:p w:rsidR="00E65637" w:rsidRPr="00E65637" w:rsidRDefault="00E65637" w:rsidP="00074102">
      <w:pPr>
        <w:pStyle w:val="a5"/>
        <w:tabs>
          <w:tab w:val="left" w:pos="1656"/>
        </w:tabs>
        <w:spacing w:after="0" w:line="240" w:lineRule="auto"/>
        <w:ind w:left="0" w:firstLine="709"/>
        <w:jc w:val="both"/>
        <w:rPr>
          <w:rFonts w:ascii="PT Astra Serif" w:eastAsia="Times New Roman" w:hAnsi="PT Astra Serif" w:cs="Times New Roman"/>
          <w:color w:val="000000"/>
          <w:sz w:val="20"/>
          <w:lang w:eastAsia="ru-RU"/>
        </w:rPr>
      </w:pPr>
      <w:r w:rsidRPr="00E65637">
        <w:rPr>
          <w:rFonts w:ascii="PT Astra Serif" w:eastAsia="Times New Roman" w:hAnsi="PT Astra Serif" w:cs="Times New Roman"/>
          <w:color w:val="000000"/>
          <w:sz w:val="20"/>
          <w:lang w:eastAsia="ru-RU"/>
        </w:rPr>
        <w:t>Адрес электронной почты: okpb73@mail.ru</w:t>
      </w:r>
    </w:p>
    <w:p w:rsidR="003A7417" w:rsidRPr="003A7417" w:rsidRDefault="00E65637" w:rsidP="00074102">
      <w:pPr>
        <w:pStyle w:val="a5"/>
        <w:tabs>
          <w:tab w:val="left" w:pos="1656"/>
        </w:tabs>
        <w:spacing w:after="0" w:line="240" w:lineRule="auto"/>
        <w:ind w:left="0" w:firstLine="709"/>
        <w:jc w:val="both"/>
        <w:rPr>
          <w:rFonts w:ascii="PT Astra Serif" w:eastAsia="Times New Roman" w:hAnsi="PT Astra Serif" w:cs="Times New Roman"/>
          <w:color w:val="000000"/>
          <w:sz w:val="20"/>
          <w:lang w:eastAsia="ru-RU"/>
        </w:rPr>
      </w:pPr>
      <w:r w:rsidRPr="00E65637">
        <w:rPr>
          <w:rFonts w:ascii="PT Astra Serif" w:eastAsia="Times New Roman" w:hAnsi="PT Astra Serif" w:cs="Times New Roman"/>
          <w:color w:val="000000"/>
          <w:sz w:val="20"/>
          <w:lang w:eastAsia="ru-RU"/>
        </w:rPr>
        <w:t xml:space="preserve">С момента подписания Договора и до полного исполнения Сторонами своих обязательств все документы, уведомления, запросы и иная информация, касающаяся исполнения Договора, направляются Поставщиком (Подрядчиком, Исполнителем) указанному выше должностному лицу либо передаются ему непосредственно. Действия и указания указанного лица, совершенные в рамках его должностных обязанностей по данному Договору, считаются действиями самого Заказчика.  </w:t>
      </w:r>
    </w:p>
    <w:p w:rsidR="003A7417" w:rsidRDefault="003A7417" w:rsidP="00074102">
      <w:pPr>
        <w:pStyle w:val="a5"/>
        <w:tabs>
          <w:tab w:val="left" w:pos="1656"/>
        </w:tabs>
        <w:spacing w:after="0"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3.2.3. </w:t>
      </w:r>
      <w:r w:rsidR="00B9423B" w:rsidRPr="003A7417">
        <w:rPr>
          <w:rFonts w:ascii="PT Astra Serif" w:eastAsia="Times New Roman" w:hAnsi="PT Astra Serif" w:cs="Times New Roman"/>
          <w:color w:val="000000"/>
          <w:sz w:val="20"/>
          <w:lang w:eastAsia="ru-RU"/>
        </w:rPr>
        <w:t>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bookmarkStart w:id="25" w:name="bookmark32"/>
      <w:bookmarkEnd w:id="25"/>
    </w:p>
    <w:p w:rsidR="00B9423B" w:rsidRPr="003A7417" w:rsidRDefault="003A7417" w:rsidP="00074102">
      <w:pPr>
        <w:pStyle w:val="a5"/>
        <w:tabs>
          <w:tab w:val="left" w:pos="1656"/>
        </w:tabs>
        <w:spacing w:after="0"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 xml:space="preserve">3.2.4. </w:t>
      </w:r>
      <w:r w:rsidR="00B9423B" w:rsidRPr="00B9423B">
        <w:rPr>
          <w:rFonts w:ascii="PT Astra Serif" w:eastAsia="Times New Roman" w:hAnsi="PT Astra Serif" w:cs="Times New Roman"/>
          <w:color w:val="000000"/>
          <w:sz w:val="20"/>
          <w:lang w:eastAsia="ru-RU"/>
        </w:rPr>
        <w:t>не предпринимать каких бы то ни было преднамеренных действий, направленных на сужение круга</w:t>
      </w:r>
      <w:r w:rsidR="00B9423B" w:rsidRPr="003E0F02">
        <w:rPr>
          <w:rFonts w:ascii="PT Astra Serif" w:eastAsia="Times New Roman" w:hAnsi="PT Astra Serif"/>
          <w:color w:val="000000"/>
          <w:sz w:val="20"/>
          <w:lang w:eastAsia="ru-RU"/>
        </w:rPr>
        <w:t xml:space="preserve"> </w:t>
      </w:r>
      <w:r w:rsidR="00B9423B" w:rsidRPr="003E0F02">
        <w:rPr>
          <w:rFonts w:ascii="PT Astra Serif" w:eastAsia="Times New Roman" w:hAnsi="PT Astra Serif" w:cs="Times New Roman"/>
          <w:color w:val="000000"/>
          <w:sz w:val="20"/>
          <w:lang w:eastAsia="ru-RU"/>
        </w:rPr>
        <w:t>вопросов, подлежащих выяснению при проведении СОУТ и влияющих на результаты ее проведения;</w:t>
      </w:r>
    </w:p>
    <w:p w:rsidR="003A7417" w:rsidRPr="003A7417" w:rsidRDefault="00B9423B" w:rsidP="00074102">
      <w:pPr>
        <w:pStyle w:val="a5"/>
        <w:numPr>
          <w:ilvl w:val="2"/>
          <w:numId w:val="10"/>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содействовать Исполнителю в своевременном и полном проведении СОУТ, создавать для этого соответствующие условия;</w:t>
      </w:r>
    </w:p>
    <w:p w:rsidR="003A7417" w:rsidRPr="003A7417" w:rsidRDefault="00B9423B" w:rsidP="00074102">
      <w:pPr>
        <w:pStyle w:val="a5"/>
        <w:numPr>
          <w:ilvl w:val="2"/>
          <w:numId w:val="10"/>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обеспечивать представителям Исполнителя доступ к рабочим местам;</w:t>
      </w:r>
    </w:p>
    <w:p w:rsidR="003A7417" w:rsidRPr="003A7417" w:rsidRDefault="00B9423B" w:rsidP="00074102">
      <w:pPr>
        <w:pStyle w:val="a5"/>
        <w:numPr>
          <w:ilvl w:val="2"/>
          <w:numId w:val="10"/>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 (или) опасных факторов производственной среды и трудового процесса;</w:t>
      </w:r>
    </w:p>
    <w:p w:rsidR="003A7417" w:rsidRPr="003A7417" w:rsidRDefault="00B9423B" w:rsidP="00074102">
      <w:pPr>
        <w:pStyle w:val="a5"/>
        <w:numPr>
          <w:ilvl w:val="2"/>
          <w:numId w:val="10"/>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rsidR="003A7417" w:rsidRPr="003A7417" w:rsidRDefault="00B9423B" w:rsidP="00074102">
      <w:pPr>
        <w:pStyle w:val="a5"/>
        <w:numPr>
          <w:ilvl w:val="2"/>
          <w:numId w:val="10"/>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давать работникам Организации-Заказчика необходимые разъяснения по вопросам проведения СОУТ на их рабочих местах;</w:t>
      </w:r>
    </w:p>
    <w:p w:rsidR="003A7417" w:rsidRPr="003A7417" w:rsidRDefault="00B9423B" w:rsidP="00074102">
      <w:pPr>
        <w:pStyle w:val="a5"/>
        <w:numPr>
          <w:ilvl w:val="2"/>
          <w:numId w:val="10"/>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 xml:space="preserve">своевременно принять и оплатить надлежащим образом оказанные Исполнителем Услуги в соответствии с </w:t>
      </w:r>
      <w:r w:rsidR="00E65637">
        <w:rPr>
          <w:rFonts w:ascii="PT Astra Serif" w:eastAsia="Times New Roman" w:hAnsi="PT Astra Serif" w:cs="Times New Roman"/>
          <w:color w:val="000000"/>
          <w:sz w:val="20"/>
          <w:lang w:eastAsia="ru-RU"/>
        </w:rPr>
        <w:t>договором</w:t>
      </w:r>
      <w:r w:rsidRPr="003A7417">
        <w:rPr>
          <w:rFonts w:ascii="PT Astra Serif" w:eastAsia="Times New Roman" w:hAnsi="PT Astra Serif" w:cs="Times New Roman"/>
          <w:color w:val="000000"/>
          <w:sz w:val="20"/>
          <w:lang w:eastAsia="ru-RU"/>
        </w:rPr>
        <w:t>;</w:t>
      </w:r>
    </w:p>
    <w:p w:rsidR="003A7417" w:rsidRPr="003A7417" w:rsidRDefault="00B9423B" w:rsidP="00074102">
      <w:pPr>
        <w:pStyle w:val="a5"/>
        <w:numPr>
          <w:ilvl w:val="2"/>
          <w:numId w:val="10"/>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lastRenderedPageBreak/>
        <w:t>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rsidR="003A7417" w:rsidRPr="003A7417" w:rsidRDefault="00B9423B" w:rsidP="00074102">
      <w:pPr>
        <w:pStyle w:val="a5"/>
        <w:numPr>
          <w:ilvl w:val="2"/>
          <w:numId w:val="10"/>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rsidR="00A640BA" w:rsidRPr="00A640BA" w:rsidRDefault="00B9423B" w:rsidP="00074102">
      <w:pPr>
        <w:pStyle w:val="a5"/>
        <w:numPr>
          <w:ilvl w:val="2"/>
          <w:numId w:val="10"/>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A7417">
        <w:rPr>
          <w:rFonts w:ascii="PT Astra Serif" w:eastAsia="Times New Roman" w:hAnsi="PT Astra Serif" w:cs="Times New Roman"/>
          <w:color w:val="000000"/>
          <w:sz w:val="20"/>
          <w:lang w:eastAsia="ru-RU"/>
        </w:rPr>
        <w:t xml:space="preserve">исполнять требования законодательства Российской Федерации о СОУТ и иные обязанности, предусмотренные </w:t>
      </w:r>
      <w:r w:rsidR="00E65637">
        <w:rPr>
          <w:rFonts w:ascii="PT Astra Serif" w:eastAsia="Times New Roman" w:hAnsi="PT Astra Serif" w:cs="Times New Roman"/>
          <w:color w:val="000000"/>
          <w:sz w:val="20"/>
          <w:lang w:eastAsia="ru-RU"/>
        </w:rPr>
        <w:t>договор</w:t>
      </w:r>
      <w:r w:rsidRPr="003A7417">
        <w:rPr>
          <w:rFonts w:ascii="PT Astra Serif" w:eastAsia="Times New Roman" w:hAnsi="PT Astra Serif" w:cs="Times New Roman"/>
          <w:color w:val="000000"/>
          <w:sz w:val="20"/>
          <w:lang w:eastAsia="ru-RU"/>
        </w:rPr>
        <w:t>ом.</w:t>
      </w:r>
    </w:p>
    <w:p w:rsidR="00A640BA" w:rsidRPr="00A640BA" w:rsidRDefault="00B9423B" w:rsidP="00074102">
      <w:pPr>
        <w:pStyle w:val="a5"/>
        <w:numPr>
          <w:ilvl w:val="1"/>
          <w:numId w:val="10"/>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rsidR="00B9423B" w:rsidRPr="00A640BA" w:rsidRDefault="00B9423B" w:rsidP="00074102">
      <w:pPr>
        <w:pStyle w:val="a5"/>
        <w:numPr>
          <w:ilvl w:val="1"/>
          <w:numId w:val="10"/>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Исполнитель имеет право:</w:t>
      </w:r>
    </w:p>
    <w:p w:rsidR="00A640BA" w:rsidRPr="00A640BA" w:rsidRDefault="00B9423B" w:rsidP="00074102">
      <w:pPr>
        <w:pStyle w:val="a5"/>
        <w:numPr>
          <w:ilvl w:val="2"/>
          <w:numId w:val="11"/>
        </w:numPr>
        <w:tabs>
          <w:tab w:val="left" w:pos="1828"/>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отказаться в порядке, установленном Федеральным законом от 28.12.2013 № 426-ФЗ, от проведения СОУТ, если при ее проведении возникла либо может возникнуть угроза жизни или здоровью работников Организации- Заказчика;</w:t>
      </w:r>
    </w:p>
    <w:p w:rsidR="00A640BA" w:rsidRPr="00A640BA" w:rsidRDefault="00B9423B" w:rsidP="00074102">
      <w:pPr>
        <w:pStyle w:val="a5"/>
        <w:numPr>
          <w:ilvl w:val="2"/>
          <w:numId w:val="11"/>
        </w:numPr>
        <w:tabs>
          <w:tab w:val="left" w:pos="1828"/>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rsidR="00A640BA" w:rsidRPr="00A640BA" w:rsidRDefault="00B9423B" w:rsidP="00074102">
      <w:pPr>
        <w:pStyle w:val="a5"/>
        <w:numPr>
          <w:ilvl w:val="2"/>
          <w:numId w:val="11"/>
        </w:numPr>
        <w:tabs>
          <w:tab w:val="left" w:pos="1828"/>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rsidR="00A640BA" w:rsidRPr="00A640BA" w:rsidRDefault="00B9423B" w:rsidP="00074102">
      <w:pPr>
        <w:pStyle w:val="a5"/>
        <w:numPr>
          <w:ilvl w:val="2"/>
          <w:numId w:val="11"/>
        </w:numPr>
        <w:tabs>
          <w:tab w:val="left" w:pos="1828"/>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СОУТ;</w:t>
      </w:r>
    </w:p>
    <w:p w:rsidR="00A640BA" w:rsidRPr="00A640BA" w:rsidRDefault="00B9423B" w:rsidP="00074102">
      <w:pPr>
        <w:pStyle w:val="a5"/>
        <w:numPr>
          <w:ilvl w:val="2"/>
          <w:numId w:val="11"/>
        </w:numPr>
        <w:tabs>
          <w:tab w:val="left" w:pos="1828"/>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 xml:space="preserve">привлекать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организаций (далее - соисполнители) в объеме процентов от цены </w:t>
      </w:r>
      <w:r w:rsidR="00E65637">
        <w:rPr>
          <w:rFonts w:ascii="PT Astra Serif" w:eastAsia="Times New Roman" w:hAnsi="PT Astra Serif" w:cs="Times New Roman"/>
          <w:color w:val="000000"/>
          <w:sz w:val="20"/>
          <w:lang w:eastAsia="ru-RU"/>
        </w:rPr>
        <w:t>договора</w:t>
      </w:r>
      <w:r w:rsidRPr="00A640BA">
        <w:rPr>
          <w:rFonts w:ascii="PT Astra Serif" w:eastAsia="Times New Roman" w:hAnsi="PT Astra Serif" w:cs="Times New Roman"/>
          <w:color w:val="000000"/>
          <w:sz w:val="20"/>
          <w:lang w:eastAsia="ru-RU"/>
        </w:rPr>
        <w:t>.</w:t>
      </w:r>
    </w:p>
    <w:p w:rsidR="00A640BA" w:rsidRPr="00A640BA" w:rsidRDefault="00B9423B" w:rsidP="00074102">
      <w:pPr>
        <w:pStyle w:val="a5"/>
        <w:numPr>
          <w:ilvl w:val="2"/>
          <w:numId w:val="11"/>
        </w:numPr>
        <w:tabs>
          <w:tab w:val="left" w:pos="1828"/>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 xml:space="preserve">в случае неисполнения или ненадлежащего исполнения соисполнителем обязательств, предусмотренных гражданско-правовым </w:t>
      </w:r>
      <w:r w:rsidR="00E65637">
        <w:rPr>
          <w:rFonts w:ascii="PT Astra Serif" w:eastAsia="Times New Roman" w:hAnsi="PT Astra Serif" w:cs="Times New Roman"/>
          <w:color w:val="000000"/>
          <w:sz w:val="20"/>
          <w:lang w:eastAsia="ru-RU"/>
        </w:rPr>
        <w:t>договор</w:t>
      </w:r>
      <w:r w:rsidRPr="00A640BA">
        <w:rPr>
          <w:rFonts w:ascii="PT Astra Serif" w:eastAsia="Times New Roman" w:hAnsi="PT Astra Serif" w:cs="Times New Roman"/>
          <w:color w:val="000000"/>
          <w:sz w:val="20"/>
          <w:lang w:eastAsia="ru-RU"/>
        </w:rPr>
        <w:t xml:space="preserve">ом, заключенным с Исполнителем, осуществлять замену соисполнителя, с которым ранее был заключен </w:t>
      </w:r>
      <w:r w:rsidR="00E65637">
        <w:rPr>
          <w:rFonts w:ascii="PT Astra Serif" w:eastAsia="Times New Roman" w:hAnsi="PT Astra Serif" w:cs="Times New Roman"/>
          <w:color w:val="000000"/>
          <w:sz w:val="20"/>
          <w:lang w:eastAsia="ru-RU"/>
        </w:rPr>
        <w:t>договор</w:t>
      </w:r>
      <w:r w:rsidR="00A640BA">
        <w:rPr>
          <w:rFonts w:ascii="PT Astra Serif" w:eastAsia="Times New Roman" w:hAnsi="PT Astra Serif" w:cs="Times New Roman"/>
          <w:color w:val="000000"/>
          <w:sz w:val="20"/>
          <w:lang w:eastAsia="ru-RU"/>
        </w:rPr>
        <w:t>, на другого соисполнителя.</w:t>
      </w:r>
    </w:p>
    <w:p w:rsidR="00B9423B" w:rsidRPr="00A640BA" w:rsidRDefault="00B9423B" w:rsidP="00074102">
      <w:pPr>
        <w:pStyle w:val="a5"/>
        <w:numPr>
          <w:ilvl w:val="1"/>
          <w:numId w:val="11"/>
        </w:numPr>
        <w:tabs>
          <w:tab w:val="left" w:pos="1828"/>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sidRPr="00A640BA">
        <w:rPr>
          <w:rFonts w:ascii="PT Astra Serif" w:eastAsia="Times New Roman" w:hAnsi="PT Astra Serif" w:cs="Times New Roman"/>
          <w:color w:val="000000"/>
          <w:sz w:val="20"/>
          <w:lang w:eastAsia="ru-RU"/>
        </w:rPr>
        <w:t>Исполнитель обязуется:</w:t>
      </w:r>
    </w:p>
    <w:p w:rsidR="00A640BA" w:rsidRPr="00A640BA" w:rsidRDefault="00B9423B" w:rsidP="00074102">
      <w:pPr>
        <w:pStyle w:val="a5"/>
        <w:numPr>
          <w:ilvl w:val="2"/>
          <w:numId w:val="11"/>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предоставлять по требованию Заказчика документы, подтверждающие соответствие Исполнителя требованиям, установленным статьей 19 Федерального закона от 28.12.2013 № 426-ФЗ;</w:t>
      </w:r>
    </w:p>
    <w:p w:rsidR="00A640BA" w:rsidRPr="00A640BA" w:rsidRDefault="00B9423B" w:rsidP="00074102">
      <w:pPr>
        <w:pStyle w:val="a5"/>
        <w:numPr>
          <w:ilvl w:val="2"/>
          <w:numId w:val="11"/>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w:t>
      </w:r>
    </w:p>
    <w:p w:rsidR="00A640BA" w:rsidRPr="00A640BA" w:rsidRDefault="00B9423B" w:rsidP="00074102">
      <w:pPr>
        <w:pStyle w:val="a5"/>
        <w:numPr>
          <w:ilvl w:val="2"/>
          <w:numId w:val="11"/>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A640BA" w:rsidRPr="00A640BA" w:rsidRDefault="00B9423B" w:rsidP="00074102">
      <w:pPr>
        <w:pStyle w:val="a5"/>
        <w:numPr>
          <w:ilvl w:val="2"/>
          <w:numId w:val="11"/>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 xml:space="preserve">оказывать Услуги с соблюдением требований, установленных Федеральным законом от 28.12.2013 № 426-ФЗ, а также Приказом Минтруда России от 24.01.2014 № </w:t>
      </w:r>
      <w:r w:rsidR="00A640BA">
        <w:rPr>
          <w:rFonts w:ascii="PT Astra Serif" w:eastAsia="Times New Roman" w:hAnsi="PT Astra Serif" w:cs="Times New Roman"/>
          <w:color w:val="000000"/>
          <w:sz w:val="20"/>
          <w:lang w:eastAsia="ru-RU"/>
        </w:rPr>
        <w:t>33</w:t>
      </w:r>
      <w:r w:rsidRPr="00A640BA">
        <w:rPr>
          <w:rFonts w:ascii="PT Astra Serif" w:eastAsia="Times New Roman" w:hAnsi="PT Astra Serif" w:cs="Times New Roman"/>
          <w:color w:val="000000"/>
          <w:sz w:val="20"/>
          <w:lang w:eastAsia="ru-RU"/>
        </w:rPr>
        <w:t>н в соответствии с областью аккредитации испытательной лаборатории (центра) Исполнителя;</w:t>
      </w:r>
    </w:p>
    <w:p w:rsidR="00A640BA" w:rsidRPr="00A640BA" w:rsidRDefault="00B9423B" w:rsidP="00074102">
      <w:pPr>
        <w:pStyle w:val="a5"/>
        <w:numPr>
          <w:ilvl w:val="2"/>
          <w:numId w:val="11"/>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A640BA" w:rsidRPr="00A640BA" w:rsidRDefault="00B9423B" w:rsidP="00074102">
      <w:pPr>
        <w:pStyle w:val="a5"/>
        <w:numPr>
          <w:ilvl w:val="2"/>
          <w:numId w:val="11"/>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 xml:space="preserve">обеспечивать соблюдение работниками, оказывающими Услуги, требований </w:t>
      </w:r>
      <w:proofErr w:type="spellStart"/>
      <w:r w:rsidRPr="00A640BA">
        <w:rPr>
          <w:rFonts w:ascii="PT Astra Serif" w:eastAsia="Times New Roman" w:hAnsi="PT Astra Serif" w:cs="Times New Roman"/>
          <w:color w:val="000000"/>
          <w:sz w:val="20"/>
          <w:lang w:eastAsia="ru-RU"/>
        </w:rPr>
        <w:t>внутриобъектового</w:t>
      </w:r>
      <w:proofErr w:type="spellEnd"/>
      <w:r w:rsidRPr="00A640BA">
        <w:rPr>
          <w:rFonts w:ascii="PT Astra Serif" w:eastAsia="Times New Roman" w:hAnsi="PT Astra Serif" w:cs="Times New Roman"/>
          <w:color w:val="000000"/>
          <w:sz w:val="20"/>
          <w:lang w:eastAsia="ru-RU"/>
        </w:rPr>
        <w:t xml:space="preserve"> режима, режима работы и внутреннего трудового распорядка Заказчика при обязательном наличии у них документов, удостоверяющих личность;</w:t>
      </w:r>
    </w:p>
    <w:p w:rsidR="00A640BA" w:rsidRPr="00A640BA" w:rsidRDefault="00B9423B" w:rsidP="00074102">
      <w:pPr>
        <w:pStyle w:val="a5"/>
        <w:numPr>
          <w:ilvl w:val="2"/>
          <w:numId w:val="11"/>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предоставлять по запросу Заказчика информацию о ходе оказания Услуг;</w:t>
      </w:r>
    </w:p>
    <w:p w:rsidR="00A640BA" w:rsidRPr="00A640BA" w:rsidRDefault="00B9423B" w:rsidP="00074102">
      <w:pPr>
        <w:pStyle w:val="a5"/>
        <w:numPr>
          <w:ilvl w:val="2"/>
          <w:numId w:val="11"/>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своевременно устранять выявленные Заказчиком недостатки;</w:t>
      </w:r>
    </w:p>
    <w:p w:rsidR="00A640BA" w:rsidRPr="00A640BA" w:rsidRDefault="00B9423B" w:rsidP="00074102">
      <w:pPr>
        <w:pStyle w:val="a5"/>
        <w:numPr>
          <w:ilvl w:val="2"/>
          <w:numId w:val="11"/>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w:t>
      </w:r>
      <w:r w:rsidR="00C14A67" w:rsidRPr="00A640BA">
        <w:rPr>
          <w:rFonts w:ascii="PT Astra Serif" w:eastAsia="Times New Roman" w:hAnsi="PT Astra Serif" w:cs="Times New Roman"/>
          <w:sz w:val="20"/>
          <w:lang w:eastAsia="ru-RU"/>
        </w:rPr>
        <w:t xml:space="preserve"> </w:t>
      </w:r>
      <w:r w:rsidR="00C14A67" w:rsidRPr="00A640BA">
        <w:rPr>
          <w:rFonts w:ascii="PT Astra Serif" w:eastAsia="Times New Roman" w:hAnsi="PT Astra Serif" w:cs="Times New Roman"/>
          <w:color w:val="000000"/>
          <w:sz w:val="20"/>
          <w:lang w:eastAsia="ru-RU"/>
        </w:rPr>
        <w:t>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
    <w:p w:rsidR="00A640BA" w:rsidRPr="00A640BA" w:rsidRDefault="00C14A67" w:rsidP="00074102">
      <w:pPr>
        <w:pStyle w:val="a5"/>
        <w:numPr>
          <w:ilvl w:val="2"/>
          <w:numId w:val="11"/>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 xml:space="preserve">передать Заказчику в срок, установленный </w:t>
      </w:r>
      <w:r w:rsidR="00E65637">
        <w:rPr>
          <w:rFonts w:ascii="PT Astra Serif" w:eastAsia="Times New Roman" w:hAnsi="PT Astra Serif" w:cs="Times New Roman"/>
          <w:color w:val="000000"/>
          <w:sz w:val="20"/>
          <w:lang w:eastAsia="ru-RU"/>
        </w:rPr>
        <w:t>договор</w:t>
      </w:r>
      <w:r w:rsidRPr="00A640BA">
        <w:rPr>
          <w:rFonts w:ascii="PT Astra Serif" w:eastAsia="Times New Roman" w:hAnsi="PT Astra Serif" w:cs="Times New Roman"/>
          <w:color w:val="000000"/>
          <w:sz w:val="20"/>
          <w:lang w:eastAsia="ru-RU"/>
        </w:rPr>
        <w:t>ом, отчет о проведении СОУТ на бумажном носителе;</w:t>
      </w:r>
    </w:p>
    <w:p w:rsidR="00A640BA" w:rsidRPr="00A640BA" w:rsidRDefault="00C14A67" w:rsidP="00074102">
      <w:pPr>
        <w:pStyle w:val="a5"/>
        <w:numPr>
          <w:ilvl w:val="2"/>
          <w:numId w:val="11"/>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соблюдать требования об обеспечении конфиденциальности информации в соответствии с требованиями законодательства Российской Федерации;</w:t>
      </w:r>
    </w:p>
    <w:p w:rsidR="00A640BA" w:rsidRPr="00A640BA" w:rsidRDefault="00C14A67" w:rsidP="00074102">
      <w:pPr>
        <w:pStyle w:val="a5"/>
        <w:numPr>
          <w:ilvl w:val="2"/>
          <w:numId w:val="11"/>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обеспечить сохранность документов, получаемых от Заказчика в ходе оказания Услуг;</w:t>
      </w:r>
    </w:p>
    <w:p w:rsidR="00A640BA" w:rsidRPr="00A640BA" w:rsidRDefault="00C14A67" w:rsidP="00074102">
      <w:pPr>
        <w:pStyle w:val="a5"/>
        <w:numPr>
          <w:ilvl w:val="2"/>
          <w:numId w:val="11"/>
        </w:numPr>
        <w:tabs>
          <w:tab w:val="left" w:pos="183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A640BA">
        <w:rPr>
          <w:rFonts w:ascii="PT Astra Serif" w:eastAsia="Times New Roman" w:hAnsi="PT Astra Serif" w:cs="Times New Roman"/>
          <w:color w:val="000000"/>
          <w:sz w:val="20"/>
          <w:lang w:eastAsia="ru-RU"/>
        </w:rPr>
        <w:t>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Календарном плане, а также акте сдачи-приемки оказанных Услуг;</w:t>
      </w:r>
    </w:p>
    <w:p w:rsidR="00A640BA" w:rsidRPr="003B56B5" w:rsidRDefault="00E65637" w:rsidP="003B56B5">
      <w:pPr>
        <w:pStyle w:val="a5"/>
        <w:numPr>
          <w:ilvl w:val="2"/>
          <w:numId w:val="11"/>
        </w:numPr>
        <w:spacing w:after="0" w:line="240" w:lineRule="auto"/>
        <w:ind w:left="0" w:firstLine="709"/>
        <w:jc w:val="both"/>
        <w:rPr>
          <w:rFonts w:ascii="PT Astra Serif" w:eastAsia="Times New Roman" w:hAnsi="PT Astra Serif" w:cs="Courier New"/>
          <w:sz w:val="20"/>
          <w:lang w:eastAsia="ru-RU"/>
        </w:rPr>
      </w:pPr>
      <w:r w:rsidRPr="00E65637">
        <w:rPr>
          <w:rFonts w:ascii="PT Astra Serif" w:eastAsia="Times New Roman" w:hAnsi="PT Astra Serif" w:cs="Times New Roman"/>
          <w:color w:val="000000"/>
          <w:sz w:val="20"/>
          <w:lang w:eastAsia="ru-RU"/>
        </w:rPr>
        <w:lastRenderedPageBreak/>
        <w:t>При отсутствии претензий, расхождений Заказчик осуществляет приемку Услуг по Акту приемки (ф.0510452) без участия представителя Исполнителя, при этом Акт приемки утверждается без подписи Исполнителя и при необходимости скан-копия Акта п</w:t>
      </w:r>
      <w:r>
        <w:rPr>
          <w:rFonts w:ascii="PT Astra Serif" w:eastAsia="Times New Roman" w:hAnsi="PT Astra Serif" w:cs="Times New Roman"/>
          <w:color w:val="000000"/>
          <w:sz w:val="20"/>
          <w:lang w:eastAsia="ru-RU"/>
        </w:rPr>
        <w:t>риемки направляется Исполнителя</w:t>
      </w:r>
      <w:r w:rsidR="00C14A67" w:rsidRPr="003E0F02">
        <w:rPr>
          <w:rFonts w:ascii="PT Astra Serif" w:eastAsia="Times New Roman" w:hAnsi="PT Astra Serif" w:cs="Times New Roman"/>
          <w:color w:val="000000"/>
          <w:sz w:val="20"/>
          <w:lang w:eastAsia="ru-RU"/>
        </w:rPr>
        <w:t>.</w:t>
      </w:r>
    </w:p>
    <w:p w:rsidR="00C14A67" w:rsidRPr="00C14A67" w:rsidRDefault="00C14A67" w:rsidP="006E6F71">
      <w:pPr>
        <w:numPr>
          <w:ilvl w:val="0"/>
          <w:numId w:val="12"/>
        </w:numPr>
        <w:tabs>
          <w:tab w:val="left" w:pos="4130"/>
        </w:tabs>
        <w:spacing w:after="0" w:line="240" w:lineRule="auto"/>
        <w:jc w:val="center"/>
        <w:rPr>
          <w:rFonts w:ascii="PT Astra Serif" w:eastAsia="Times New Roman" w:hAnsi="PT Astra Serif" w:cs="Times New Roman"/>
          <w:sz w:val="20"/>
          <w:lang w:eastAsia="ru-RU"/>
        </w:rPr>
      </w:pPr>
      <w:r w:rsidRPr="00C14A67">
        <w:rPr>
          <w:rFonts w:ascii="PT Astra Serif" w:eastAsia="Times New Roman" w:hAnsi="PT Astra Serif" w:cs="Times New Roman"/>
          <w:b/>
          <w:bCs/>
          <w:color w:val="000000"/>
          <w:sz w:val="20"/>
          <w:lang w:eastAsia="ru-RU"/>
        </w:rPr>
        <w:t>Порядок сдачи и приемки оказанных услуг</w:t>
      </w:r>
    </w:p>
    <w:p w:rsidR="00C14A67" w:rsidRPr="006E6F71" w:rsidRDefault="00C14A67" w:rsidP="00074102">
      <w:pPr>
        <w:numPr>
          <w:ilvl w:val="1"/>
          <w:numId w:val="12"/>
        </w:numPr>
        <w:tabs>
          <w:tab w:val="left" w:pos="1523"/>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C14A67">
        <w:rPr>
          <w:rFonts w:ascii="PT Astra Serif" w:eastAsia="Times New Roman" w:hAnsi="PT Astra Serif" w:cs="Times New Roman"/>
          <w:color w:val="000000"/>
          <w:sz w:val="20"/>
          <w:lang w:eastAsia="ru-RU"/>
        </w:rPr>
        <w:t xml:space="preserve">Исполнитель в соответствии с условиями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 xml:space="preserve">а, а также к установленному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 xml:space="preserve">ом сроку представить Заказчику результаты оказания Услуг, предусмотренных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ом. Заказчик обязан обеспечить приемку оказанных Услуг в соответствии с Федеральным законом от 05.04.2013 № 44-ФЗ.</w:t>
      </w:r>
    </w:p>
    <w:p w:rsidR="006E6F71" w:rsidRPr="008C097B" w:rsidRDefault="006E6F71" w:rsidP="006E6F71">
      <w:pPr>
        <w:pStyle w:val="a5"/>
        <w:numPr>
          <w:ilvl w:val="1"/>
          <w:numId w:val="12"/>
        </w:numPr>
        <w:tabs>
          <w:tab w:val="left" w:pos="1574"/>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8C097B">
        <w:rPr>
          <w:rFonts w:ascii="PT Astra Serif" w:eastAsia="Times New Roman" w:hAnsi="PT Astra Serif" w:cs="Times New Roman"/>
          <w:color w:val="000000"/>
          <w:sz w:val="20"/>
          <w:lang w:eastAsia="ru-RU"/>
        </w:rPr>
        <w:t>По окончании оказания Услуг по проведению СОУТ Исполнитель представляет Заказчику отчет о проведении СОУТ.</w:t>
      </w:r>
    </w:p>
    <w:p w:rsidR="006E6F71" w:rsidRPr="00E81E07" w:rsidRDefault="006E6F71" w:rsidP="006E6F71">
      <w:pPr>
        <w:pStyle w:val="a5"/>
        <w:numPr>
          <w:ilvl w:val="1"/>
          <w:numId w:val="12"/>
        </w:numPr>
        <w:tabs>
          <w:tab w:val="left" w:pos="1574"/>
        </w:tabs>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sidRPr="008C097B">
        <w:rPr>
          <w:rFonts w:ascii="PT Astra Serif" w:eastAsia="Times New Roman" w:hAnsi="PT Astra Serif" w:cs="Times New Roman"/>
          <w:color w:val="000000"/>
          <w:sz w:val="20"/>
          <w:lang w:eastAsia="ru-RU"/>
        </w:rPr>
        <w:t xml:space="preserve">Отчет о проведении СОУТ составляется с соблюдением требований, установленных Федеральным законом от 28.12.2013 № 426-ФЗ, а также Приказом Минтруда России от 24.01.2014 № </w:t>
      </w:r>
      <w:r>
        <w:rPr>
          <w:rFonts w:ascii="PT Astra Serif" w:eastAsia="Times New Roman" w:hAnsi="PT Astra Serif" w:cs="Times New Roman"/>
          <w:color w:val="000000"/>
          <w:sz w:val="20"/>
          <w:lang w:eastAsia="ru-RU"/>
        </w:rPr>
        <w:t>33</w:t>
      </w:r>
      <w:r w:rsidRPr="008C097B">
        <w:rPr>
          <w:rFonts w:ascii="PT Astra Serif" w:eastAsia="Times New Roman" w:hAnsi="PT Astra Serif" w:cs="Times New Roman"/>
          <w:color w:val="000000"/>
          <w:sz w:val="20"/>
          <w:lang w:eastAsia="ru-RU"/>
        </w:rPr>
        <w:t>н</w:t>
      </w:r>
      <w:r>
        <w:rPr>
          <w:rFonts w:ascii="PT Astra Serif" w:eastAsia="Times New Roman" w:hAnsi="PT Astra Serif" w:cs="Times New Roman"/>
          <w:color w:val="000000"/>
          <w:sz w:val="20"/>
          <w:lang w:eastAsia="ru-RU"/>
        </w:rPr>
        <w:t>, и предоставляется</w:t>
      </w:r>
      <w:r w:rsidRPr="00E81E07">
        <w:rPr>
          <w:rFonts w:ascii="PT Astra Serif" w:eastAsia="Times New Roman" w:hAnsi="PT Astra Serif" w:cs="Times New Roman"/>
          <w:color w:val="000000"/>
          <w:sz w:val="20"/>
          <w:lang w:eastAsia="ru-RU"/>
        </w:rPr>
        <w:t xml:space="preserve"> на бумажном носителе Заказчику в количестве одного экземпляра.</w:t>
      </w:r>
    </w:p>
    <w:p w:rsidR="006E6F71" w:rsidRPr="006E6F71" w:rsidRDefault="006E6F71" w:rsidP="006E6F71">
      <w:pPr>
        <w:pStyle w:val="a5"/>
        <w:numPr>
          <w:ilvl w:val="1"/>
          <w:numId w:val="12"/>
        </w:numPr>
        <w:tabs>
          <w:tab w:val="left" w:pos="1518"/>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8C097B">
        <w:rPr>
          <w:rFonts w:ascii="PT Astra Serif" w:eastAsia="Times New Roman" w:hAnsi="PT Astra Serif" w:cs="Times New Roman"/>
          <w:color w:val="000000"/>
          <w:sz w:val="20"/>
          <w:lang w:eastAsia="ru-RU"/>
        </w:rPr>
        <w:t>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частью 2 статьи 18 Федерального закона от 28.12.2013 № 426-ФЗ.</w:t>
      </w:r>
    </w:p>
    <w:p w:rsidR="00C14A67" w:rsidRPr="00C14A67" w:rsidRDefault="00C14A67" w:rsidP="00074102">
      <w:pPr>
        <w:numPr>
          <w:ilvl w:val="1"/>
          <w:numId w:val="12"/>
        </w:numPr>
        <w:tabs>
          <w:tab w:val="left" w:pos="1509"/>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C14A67">
        <w:rPr>
          <w:rFonts w:ascii="PT Astra Serif" w:eastAsia="Times New Roman" w:hAnsi="PT Astra Serif" w:cs="Times New Roman"/>
          <w:color w:val="000000"/>
          <w:sz w:val="20"/>
          <w:lang w:eastAsia="ru-RU"/>
        </w:rPr>
        <w:t xml:space="preserve">Для проверки представленных Исполнителем результатов оказания Услуг в части их соответствия условиям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 xml:space="preserve">а Заказчик проводит экспертизу результатов оказания Услуг, предусмотренных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C14A67" w:rsidRPr="00C14A67" w:rsidRDefault="00C14A67" w:rsidP="00074102">
      <w:pPr>
        <w:numPr>
          <w:ilvl w:val="1"/>
          <w:numId w:val="12"/>
        </w:numPr>
        <w:tabs>
          <w:tab w:val="left" w:pos="1514"/>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C14A67">
        <w:rPr>
          <w:rFonts w:ascii="PT Astra Serif" w:eastAsia="Times New Roman" w:hAnsi="PT Astra Serif" w:cs="Times New Roman"/>
          <w:color w:val="000000"/>
          <w:sz w:val="20"/>
          <w:lang w:eastAsia="ru-RU"/>
        </w:rPr>
        <w:t xml:space="preserve">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 xml:space="preserve">а (этапам исполнения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 xml:space="preserve">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w:t>
      </w:r>
    </w:p>
    <w:p w:rsidR="00C14A67" w:rsidRPr="00C14A67" w:rsidRDefault="00C14A67" w:rsidP="00074102">
      <w:pPr>
        <w:numPr>
          <w:ilvl w:val="1"/>
          <w:numId w:val="12"/>
        </w:numPr>
        <w:tabs>
          <w:tab w:val="left" w:pos="1518"/>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C14A67">
        <w:rPr>
          <w:rFonts w:ascii="PT Astra Serif" w:eastAsia="Times New Roman" w:hAnsi="PT Astra Serif" w:cs="Times New Roman"/>
          <w:color w:val="000000"/>
          <w:sz w:val="20"/>
          <w:lang w:eastAsia="ru-RU"/>
        </w:rPr>
        <w:t>По решению Заказчика для приемки оказанных Услуг может создаваться приемочная комиссия.</w:t>
      </w:r>
    </w:p>
    <w:p w:rsidR="00C14A67" w:rsidRPr="00C14A67" w:rsidRDefault="00C14A67" w:rsidP="00074102">
      <w:pPr>
        <w:numPr>
          <w:ilvl w:val="1"/>
          <w:numId w:val="12"/>
        </w:numPr>
        <w:tabs>
          <w:tab w:val="left" w:pos="1509"/>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C14A67">
        <w:rPr>
          <w:rFonts w:ascii="PT Astra Serif" w:eastAsia="Times New Roman" w:hAnsi="PT Astra Serif" w:cs="Times New Roman"/>
          <w:color w:val="000000"/>
          <w:sz w:val="20"/>
          <w:lang w:eastAsia="ru-RU"/>
        </w:rPr>
        <w:t>Приемка оказанных Услуг, осуществляется Заказчиком в течение 5 (пяти) рабочих дней со дня получения акта сдачи-приемки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в течение 5 (пяти) рабочих дней Заказчиком направляется в письменной форме мотивированный отказ от подписания акта сдачи- приемки оказанных Услуг.</w:t>
      </w:r>
    </w:p>
    <w:p w:rsidR="00C14A67" w:rsidRPr="003E0F02" w:rsidRDefault="00C14A67" w:rsidP="00074102">
      <w:pPr>
        <w:pStyle w:val="a5"/>
        <w:numPr>
          <w:ilvl w:val="1"/>
          <w:numId w:val="12"/>
        </w:numPr>
        <w:spacing w:before="100" w:beforeAutospacing="1" w:after="100" w:afterAutospacing="1" w:line="240" w:lineRule="auto"/>
        <w:ind w:left="0" w:firstLine="709"/>
        <w:jc w:val="both"/>
        <w:rPr>
          <w:rFonts w:ascii="PT Astra Serif" w:eastAsia="Times New Roman" w:hAnsi="PT Astra Serif" w:cs="Courier New"/>
          <w:sz w:val="20"/>
          <w:lang w:eastAsia="ru-RU"/>
        </w:rPr>
      </w:pPr>
      <w:r w:rsidRPr="003E0F02">
        <w:rPr>
          <w:rFonts w:ascii="PT Astra Serif" w:eastAsia="Times New Roman" w:hAnsi="PT Astra Serif" w:cs="Times New Roman"/>
          <w:color w:val="000000"/>
          <w:sz w:val="20"/>
          <w:lang w:eastAsia="ru-RU"/>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w:t>
      </w:r>
      <w:r w:rsidR="001A6426">
        <w:rPr>
          <w:rFonts w:ascii="PT Astra Serif" w:eastAsia="Times New Roman" w:hAnsi="PT Astra Serif" w:cs="Times New Roman"/>
          <w:color w:val="000000"/>
          <w:sz w:val="20"/>
          <w:lang w:eastAsia="ru-RU"/>
        </w:rPr>
        <w:t>договор</w:t>
      </w:r>
      <w:r w:rsidRPr="003E0F02">
        <w:rPr>
          <w:rFonts w:ascii="PT Astra Serif" w:eastAsia="Times New Roman" w:hAnsi="PT Astra Serif" w:cs="Times New Roman"/>
          <w:color w:val="000000"/>
          <w:sz w:val="20"/>
          <w:lang w:eastAsia="ru-RU"/>
        </w:rPr>
        <w:t>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rsidR="00C14A67" w:rsidRPr="00C14A67" w:rsidRDefault="00C14A67" w:rsidP="00074102">
      <w:pPr>
        <w:numPr>
          <w:ilvl w:val="1"/>
          <w:numId w:val="12"/>
        </w:numPr>
        <w:tabs>
          <w:tab w:val="left" w:pos="1509"/>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C14A67">
        <w:rPr>
          <w:rFonts w:ascii="PT Astra Serif" w:eastAsia="Times New Roman" w:hAnsi="PT Astra Serif" w:cs="Times New Roman"/>
          <w:color w:val="000000"/>
          <w:sz w:val="20"/>
          <w:lang w:eastAsia="ru-RU"/>
        </w:rPr>
        <w:t xml:space="preserve">Заказчик вправе не отказывать в приемке результатов Услуг, предусмотренных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 xml:space="preserve">ом, в случае выявления несоответствия этих результатов условиям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а, если выявленное несоответствие не препятствует приемке результатов оказанных Услуг и устранено Исполнителем</w:t>
      </w:r>
    </w:p>
    <w:p w:rsidR="00C14A67" w:rsidRPr="00C14A67" w:rsidRDefault="00C14A67" w:rsidP="00074102">
      <w:pPr>
        <w:numPr>
          <w:ilvl w:val="1"/>
          <w:numId w:val="12"/>
        </w:numPr>
        <w:tabs>
          <w:tab w:val="left" w:pos="1504"/>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C14A67">
        <w:rPr>
          <w:rFonts w:ascii="PT Astra Serif" w:eastAsia="Times New Roman" w:hAnsi="PT Astra Serif" w:cs="Times New Roman"/>
          <w:color w:val="000000"/>
          <w:sz w:val="20"/>
          <w:lang w:eastAsia="ru-RU"/>
        </w:rPr>
        <w:t xml:space="preserve">Услуги, предусмотренные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ом, считаются оказанными с даты подписания Сторонами акта сдачи- приемки оказанных Услуг.</w:t>
      </w:r>
    </w:p>
    <w:p w:rsidR="00C14A67" w:rsidRPr="00C14A67" w:rsidRDefault="00C14A67" w:rsidP="00074102">
      <w:pPr>
        <w:numPr>
          <w:ilvl w:val="1"/>
          <w:numId w:val="12"/>
        </w:numPr>
        <w:tabs>
          <w:tab w:val="left" w:pos="1458"/>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C14A67">
        <w:rPr>
          <w:rFonts w:ascii="PT Astra Serif" w:eastAsia="Times New Roman" w:hAnsi="PT Astra Serif" w:cs="Times New Roman"/>
          <w:color w:val="000000"/>
          <w:sz w:val="20"/>
          <w:lang w:eastAsia="ru-RU"/>
        </w:rPr>
        <w:t xml:space="preserve">По окончании исполнения Сторонами обязательств по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 xml:space="preserve">у Исполнитель в течение 15 (пятнадцати) календарных дней представляет Заказчику акт сверки расчетов по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 xml:space="preserve">у (приложение № </w:t>
      </w:r>
      <w:r w:rsidR="006E6F71">
        <w:rPr>
          <w:rFonts w:ascii="PT Astra Serif" w:eastAsia="Times New Roman" w:hAnsi="PT Astra Serif" w:cs="Times New Roman"/>
          <w:color w:val="000000"/>
          <w:sz w:val="20"/>
          <w:lang w:eastAsia="ru-RU"/>
        </w:rPr>
        <w:t>5</w:t>
      </w:r>
      <w:r w:rsidRPr="00C14A67">
        <w:rPr>
          <w:rFonts w:ascii="PT Astra Serif" w:eastAsia="Times New Roman" w:hAnsi="PT Astra Serif" w:cs="Times New Roman"/>
          <w:color w:val="000000"/>
          <w:sz w:val="20"/>
          <w:lang w:eastAsia="ru-RU"/>
        </w:rPr>
        <w:t xml:space="preserve"> к </w:t>
      </w:r>
      <w:r w:rsidR="001A6426">
        <w:rPr>
          <w:rFonts w:ascii="PT Astra Serif" w:eastAsia="Times New Roman" w:hAnsi="PT Astra Serif" w:cs="Times New Roman"/>
          <w:color w:val="000000"/>
          <w:sz w:val="20"/>
          <w:lang w:eastAsia="ru-RU"/>
        </w:rPr>
        <w:t>договор</w:t>
      </w:r>
      <w:r w:rsidRPr="00C14A67">
        <w:rPr>
          <w:rFonts w:ascii="PT Astra Serif" w:eastAsia="Times New Roman" w:hAnsi="PT Astra Serif" w:cs="Times New Roman"/>
          <w:color w:val="000000"/>
          <w:sz w:val="20"/>
          <w:lang w:eastAsia="ru-RU"/>
        </w:rPr>
        <w:t>у).</w:t>
      </w:r>
    </w:p>
    <w:p w:rsidR="00C14A67" w:rsidRPr="00C14A67" w:rsidRDefault="00C14A67" w:rsidP="003B56B5">
      <w:pPr>
        <w:numPr>
          <w:ilvl w:val="0"/>
          <w:numId w:val="12"/>
        </w:numPr>
        <w:tabs>
          <w:tab w:val="left" w:pos="4930"/>
        </w:tabs>
        <w:spacing w:after="0" w:line="240" w:lineRule="auto"/>
        <w:jc w:val="center"/>
        <w:rPr>
          <w:rFonts w:ascii="PT Astra Serif" w:eastAsia="Times New Roman" w:hAnsi="PT Astra Serif" w:cs="Times New Roman"/>
          <w:sz w:val="20"/>
          <w:lang w:eastAsia="ru-RU"/>
        </w:rPr>
      </w:pPr>
      <w:r w:rsidRPr="00C14A67">
        <w:rPr>
          <w:rFonts w:ascii="PT Astra Serif" w:eastAsia="Times New Roman" w:hAnsi="PT Astra Serif" w:cs="Times New Roman"/>
          <w:b/>
          <w:bCs/>
          <w:color w:val="000000"/>
          <w:sz w:val="20"/>
          <w:lang w:eastAsia="ru-RU"/>
        </w:rPr>
        <w:t>Ответственность Сторон</w:t>
      </w:r>
    </w:p>
    <w:p w:rsidR="003B56B5" w:rsidRPr="003B56B5" w:rsidRDefault="00472E67" w:rsidP="003B56B5">
      <w:pPr>
        <w:pStyle w:val="a5"/>
        <w:spacing w:after="0"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5</w:t>
      </w:r>
      <w:r w:rsidR="003B56B5" w:rsidRPr="003B56B5">
        <w:rPr>
          <w:rFonts w:ascii="PT Astra Serif" w:eastAsia="Times New Roman" w:hAnsi="PT Astra Serif" w:cs="Times New Roman"/>
          <w:color w:val="000000"/>
          <w:sz w:val="20"/>
          <w:lang w:eastAsia="ru-RU"/>
        </w:rPr>
        <w:t>.1.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3B56B5" w:rsidRPr="003B56B5" w:rsidRDefault="00472E67" w:rsidP="003B56B5">
      <w:pPr>
        <w:pStyle w:val="a5"/>
        <w:spacing w:after="0"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5</w:t>
      </w:r>
      <w:r w:rsidR="003B56B5" w:rsidRPr="003B56B5">
        <w:rPr>
          <w:rFonts w:ascii="PT Astra Serif" w:eastAsia="Times New Roman" w:hAnsi="PT Astra Serif" w:cs="Times New Roman"/>
          <w:color w:val="000000"/>
          <w:sz w:val="20"/>
          <w:lang w:eastAsia="ru-RU"/>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B56B5" w:rsidRPr="003B56B5" w:rsidRDefault="00472E67" w:rsidP="003B56B5">
      <w:pPr>
        <w:pStyle w:val="a5"/>
        <w:spacing w:after="0"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5</w:t>
      </w:r>
      <w:r w:rsidR="003B56B5" w:rsidRPr="003B56B5">
        <w:rPr>
          <w:rFonts w:ascii="PT Astra Serif" w:eastAsia="Times New Roman" w:hAnsi="PT Astra Serif" w:cs="Times New Roman"/>
          <w:color w:val="000000"/>
          <w:sz w:val="20"/>
          <w:lang w:eastAsia="ru-RU"/>
        </w:rPr>
        <w:t xml:space="preserve">.3.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B56B5" w:rsidRPr="003B56B5" w:rsidRDefault="00472E67" w:rsidP="003B56B5">
      <w:pPr>
        <w:pStyle w:val="a5"/>
        <w:spacing w:after="0"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5</w:t>
      </w:r>
      <w:r w:rsidR="003B56B5" w:rsidRPr="003B56B5">
        <w:rPr>
          <w:rFonts w:ascii="PT Astra Serif" w:eastAsia="Times New Roman" w:hAnsi="PT Astra Serif" w:cs="Times New Roman"/>
          <w:color w:val="000000"/>
          <w:sz w:val="20"/>
          <w:lang w:eastAsia="ru-RU"/>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B56B5" w:rsidRPr="003B56B5" w:rsidRDefault="003B56B5" w:rsidP="003B56B5">
      <w:pPr>
        <w:pStyle w:val="a5"/>
        <w:spacing w:after="0" w:line="240" w:lineRule="auto"/>
        <w:ind w:left="0" w:firstLine="709"/>
        <w:jc w:val="both"/>
        <w:rPr>
          <w:rFonts w:ascii="PT Astra Serif" w:eastAsia="Times New Roman" w:hAnsi="PT Astra Serif" w:cs="Times New Roman"/>
          <w:color w:val="000000"/>
          <w:sz w:val="20"/>
          <w:lang w:eastAsia="ru-RU"/>
        </w:rPr>
      </w:pPr>
      <w:r w:rsidRPr="003B56B5">
        <w:rPr>
          <w:rFonts w:ascii="PT Astra Serif" w:eastAsia="Times New Roman" w:hAnsi="PT Astra Serif" w:cs="Times New Roman"/>
          <w:color w:val="000000"/>
          <w:sz w:val="20"/>
          <w:lang w:eastAsia="ru-RU"/>
        </w:rPr>
        <w:t>а) 1000 рублей, если цена Договора не превышает 3 млн. рублей (включительно);</w:t>
      </w:r>
    </w:p>
    <w:p w:rsidR="003B56B5" w:rsidRPr="003B56B5" w:rsidRDefault="003B56B5" w:rsidP="003B56B5">
      <w:pPr>
        <w:pStyle w:val="a5"/>
        <w:spacing w:after="0" w:line="240" w:lineRule="auto"/>
        <w:ind w:left="0" w:firstLine="709"/>
        <w:jc w:val="both"/>
        <w:rPr>
          <w:rFonts w:ascii="PT Astra Serif" w:eastAsia="Times New Roman" w:hAnsi="PT Astra Serif" w:cs="Times New Roman"/>
          <w:color w:val="000000"/>
          <w:sz w:val="20"/>
          <w:lang w:eastAsia="ru-RU"/>
        </w:rPr>
      </w:pPr>
      <w:r w:rsidRPr="003B56B5">
        <w:rPr>
          <w:rFonts w:ascii="PT Astra Serif" w:eastAsia="Times New Roman" w:hAnsi="PT Astra Serif" w:cs="Times New Roman"/>
          <w:color w:val="000000"/>
          <w:sz w:val="20"/>
          <w:lang w:eastAsia="ru-RU"/>
        </w:rPr>
        <w:t>б) 5000 рублей, если цена Договора составляет от 3 млн. рублей до 50 млн. рублей (включительно);</w:t>
      </w:r>
    </w:p>
    <w:p w:rsidR="003B56B5" w:rsidRPr="003B56B5" w:rsidRDefault="003B56B5" w:rsidP="003B56B5">
      <w:pPr>
        <w:pStyle w:val="a5"/>
        <w:spacing w:after="0" w:line="240" w:lineRule="auto"/>
        <w:ind w:left="0" w:firstLine="709"/>
        <w:jc w:val="both"/>
        <w:rPr>
          <w:rFonts w:ascii="PT Astra Serif" w:eastAsia="Times New Roman" w:hAnsi="PT Astra Serif" w:cs="Times New Roman"/>
          <w:color w:val="000000"/>
          <w:sz w:val="20"/>
          <w:lang w:eastAsia="ru-RU"/>
        </w:rPr>
      </w:pPr>
      <w:r w:rsidRPr="003B56B5">
        <w:rPr>
          <w:rFonts w:ascii="PT Astra Serif" w:eastAsia="Times New Roman" w:hAnsi="PT Astra Serif" w:cs="Times New Roman"/>
          <w:color w:val="000000"/>
          <w:sz w:val="20"/>
          <w:lang w:eastAsia="ru-RU"/>
        </w:rPr>
        <w:t>в) 10000 рублей, если цена договора составляет от 50 млн. рублей до 100 млн. рублей (включительно);</w:t>
      </w:r>
    </w:p>
    <w:p w:rsidR="003B56B5" w:rsidRPr="003B56B5" w:rsidRDefault="003B56B5" w:rsidP="003B56B5">
      <w:pPr>
        <w:pStyle w:val="a5"/>
        <w:spacing w:after="0" w:line="240" w:lineRule="auto"/>
        <w:ind w:left="0" w:firstLine="709"/>
        <w:jc w:val="both"/>
        <w:rPr>
          <w:rFonts w:ascii="PT Astra Serif" w:eastAsia="Times New Roman" w:hAnsi="PT Astra Serif" w:cs="Times New Roman"/>
          <w:color w:val="000000"/>
          <w:sz w:val="20"/>
          <w:lang w:eastAsia="ru-RU"/>
        </w:rPr>
      </w:pPr>
      <w:r w:rsidRPr="003B56B5">
        <w:rPr>
          <w:rFonts w:ascii="PT Astra Serif" w:eastAsia="Times New Roman" w:hAnsi="PT Astra Serif" w:cs="Times New Roman"/>
          <w:color w:val="000000"/>
          <w:sz w:val="20"/>
          <w:lang w:eastAsia="ru-RU"/>
        </w:rPr>
        <w:t>г) 100000 рублей, если цена договора превышает 100 млн. рублей.</w:t>
      </w:r>
    </w:p>
    <w:p w:rsidR="003B56B5" w:rsidRPr="003B56B5" w:rsidRDefault="00472E67" w:rsidP="003B56B5">
      <w:pPr>
        <w:pStyle w:val="a5"/>
        <w:spacing w:after="0"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5</w:t>
      </w:r>
      <w:r w:rsidR="003B56B5" w:rsidRPr="003B56B5">
        <w:rPr>
          <w:rFonts w:ascii="PT Astra Serif" w:eastAsia="Times New Roman" w:hAnsi="PT Astra Serif" w:cs="Times New Roman"/>
          <w:color w:val="000000"/>
          <w:sz w:val="20"/>
          <w:lang w:eastAsia="ru-RU"/>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B56B5" w:rsidRPr="003B56B5" w:rsidRDefault="00472E67" w:rsidP="003B56B5">
      <w:pPr>
        <w:pStyle w:val="a5"/>
        <w:spacing w:after="0"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lastRenderedPageBreak/>
        <w:t>5</w:t>
      </w:r>
      <w:r w:rsidR="003B56B5" w:rsidRPr="003B56B5">
        <w:rPr>
          <w:rFonts w:ascii="PT Astra Serif" w:eastAsia="Times New Roman" w:hAnsi="PT Astra Serif" w:cs="Times New Roman"/>
          <w:color w:val="000000"/>
          <w:sz w:val="20"/>
          <w:lang w:eastAsia="ru-RU"/>
        </w:rPr>
        <w:t>.6.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3B56B5" w:rsidRPr="003B56B5" w:rsidRDefault="00472E67" w:rsidP="003B56B5">
      <w:pPr>
        <w:pStyle w:val="a5"/>
        <w:spacing w:after="0"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5</w:t>
      </w:r>
      <w:r w:rsidR="003B56B5" w:rsidRPr="003B56B5">
        <w:rPr>
          <w:rFonts w:ascii="PT Astra Serif" w:eastAsia="Times New Roman" w:hAnsi="PT Astra Serif" w:cs="Times New Roman"/>
          <w:color w:val="000000"/>
          <w:sz w:val="20"/>
          <w:lang w:eastAsia="ru-RU"/>
        </w:rPr>
        <w:t>.7.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3B56B5" w:rsidRPr="003B56B5" w:rsidRDefault="00472E67" w:rsidP="003B56B5">
      <w:pPr>
        <w:pStyle w:val="a5"/>
        <w:spacing w:after="0"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5</w:t>
      </w:r>
      <w:r w:rsidR="003B56B5" w:rsidRPr="003B56B5">
        <w:rPr>
          <w:rFonts w:ascii="PT Astra Serif" w:eastAsia="Times New Roman" w:hAnsi="PT Astra Serif" w:cs="Times New Roman"/>
          <w:color w:val="000000"/>
          <w:sz w:val="20"/>
          <w:lang w:eastAsia="ru-RU"/>
        </w:rPr>
        <w:t>.8.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B56B5" w:rsidRPr="003B56B5" w:rsidRDefault="003B56B5" w:rsidP="003B56B5">
      <w:pPr>
        <w:pStyle w:val="a5"/>
        <w:spacing w:after="0" w:line="240" w:lineRule="auto"/>
        <w:ind w:left="0" w:firstLine="709"/>
        <w:jc w:val="both"/>
        <w:rPr>
          <w:rFonts w:ascii="PT Astra Serif" w:eastAsia="Times New Roman" w:hAnsi="PT Astra Serif" w:cs="Times New Roman"/>
          <w:color w:val="000000"/>
          <w:sz w:val="20"/>
          <w:lang w:eastAsia="ru-RU"/>
        </w:rPr>
      </w:pPr>
      <w:r w:rsidRPr="003B56B5">
        <w:rPr>
          <w:rFonts w:ascii="PT Astra Serif" w:eastAsia="Times New Roman" w:hAnsi="PT Astra Serif" w:cs="Times New Roman"/>
          <w:color w:val="000000"/>
          <w:sz w:val="20"/>
          <w:lang w:eastAsia="ru-RU"/>
        </w:rPr>
        <w:t>а) 1000 рублей, если цена договора не превышает 3 млн. рублей;</w:t>
      </w:r>
    </w:p>
    <w:p w:rsidR="003B56B5" w:rsidRPr="003B56B5" w:rsidRDefault="003B56B5" w:rsidP="003B56B5">
      <w:pPr>
        <w:pStyle w:val="a5"/>
        <w:spacing w:after="0" w:line="240" w:lineRule="auto"/>
        <w:ind w:left="0" w:firstLine="709"/>
        <w:jc w:val="both"/>
        <w:rPr>
          <w:rFonts w:ascii="PT Astra Serif" w:eastAsia="Times New Roman" w:hAnsi="PT Astra Serif" w:cs="Times New Roman"/>
          <w:color w:val="000000"/>
          <w:sz w:val="20"/>
          <w:lang w:eastAsia="ru-RU"/>
        </w:rPr>
      </w:pPr>
      <w:r w:rsidRPr="003B56B5">
        <w:rPr>
          <w:rFonts w:ascii="PT Astra Serif" w:eastAsia="Times New Roman" w:hAnsi="PT Astra Serif" w:cs="Times New Roman"/>
          <w:color w:val="000000"/>
          <w:sz w:val="20"/>
          <w:lang w:eastAsia="ru-RU"/>
        </w:rPr>
        <w:t>б) 5000 рублей, если цена договора составляет от 3 млн. рублей до 50 млн. рублей (включительно);</w:t>
      </w:r>
    </w:p>
    <w:p w:rsidR="003B56B5" w:rsidRPr="003B56B5" w:rsidRDefault="003B56B5" w:rsidP="003B56B5">
      <w:pPr>
        <w:pStyle w:val="a5"/>
        <w:spacing w:after="0" w:line="240" w:lineRule="auto"/>
        <w:ind w:left="0" w:firstLine="709"/>
        <w:jc w:val="both"/>
        <w:rPr>
          <w:rFonts w:ascii="PT Astra Serif" w:eastAsia="Times New Roman" w:hAnsi="PT Astra Serif" w:cs="Times New Roman"/>
          <w:color w:val="000000"/>
          <w:sz w:val="20"/>
          <w:lang w:eastAsia="ru-RU"/>
        </w:rPr>
      </w:pPr>
      <w:r w:rsidRPr="003B56B5">
        <w:rPr>
          <w:rFonts w:ascii="PT Astra Serif" w:eastAsia="Times New Roman" w:hAnsi="PT Astra Serif" w:cs="Times New Roman"/>
          <w:color w:val="000000"/>
          <w:sz w:val="20"/>
          <w:lang w:eastAsia="ru-RU"/>
        </w:rPr>
        <w:t>в) 10000 рублей, если цена договора составляет от 50 млн. рублей до 100 млн. рублей (включительно);</w:t>
      </w:r>
    </w:p>
    <w:p w:rsidR="003B56B5" w:rsidRPr="003B56B5" w:rsidRDefault="003B56B5" w:rsidP="003B56B5">
      <w:pPr>
        <w:pStyle w:val="a5"/>
        <w:spacing w:after="0" w:line="240" w:lineRule="auto"/>
        <w:ind w:left="0" w:firstLine="709"/>
        <w:jc w:val="both"/>
        <w:rPr>
          <w:rFonts w:ascii="PT Astra Serif" w:eastAsia="Times New Roman" w:hAnsi="PT Astra Serif" w:cs="Times New Roman"/>
          <w:color w:val="000000"/>
          <w:sz w:val="20"/>
          <w:lang w:eastAsia="ru-RU"/>
        </w:rPr>
      </w:pPr>
      <w:r w:rsidRPr="003B56B5">
        <w:rPr>
          <w:rFonts w:ascii="PT Astra Serif" w:eastAsia="Times New Roman" w:hAnsi="PT Astra Serif" w:cs="Times New Roman"/>
          <w:color w:val="000000"/>
          <w:sz w:val="20"/>
          <w:lang w:eastAsia="ru-RU"/>
        </w:rPr>
        <w:t>г) 100000 рублей, если цена договора превышает 100 млн. рублей.</w:t>
      </w:r>
    </w:p>
    <w:p w:rsidR="003B56B5" w:rsidRPr="003B56B5" w:rsidRDefault="00D617CA" w:rsidP="003B56B5">
      <w:pPr>
        <w:pStyle w:val="a5"/>
        <w:spacing w:after="0" w:line="240" w:lineRule="auto"/>
        <w:ind w:left="0" w:firstLine="709"/>
        <w:jc w:val="both"/>
        <w:rPr>
          <w:rFonts w:ascii="PT Astra Serif" w:eastAsia="Times New Roman" w:hAnsi="PT Astra Serif" w:cs="Times New Roman"/>
          <w:color w:val="000000"/>
          <w:sz w:val="20"/>
          <w:lang w:eastAsia="ru-RU"/>
        </w:rPr>
      </w:pPr>
      <w:r>
        <w:rPr>
          <w:rFonts w:ascii="PT Astra Serif" w:eastAsia="Times New Roman" w:hAnsi="PT Astra Serif" w:cs="Times New Roman"/>
          <w:color w:val="000000"/>
          <w:sz w:val="20"/>
          <w:lang w:eastAsia="ru-RU"/>
        </w:rPr>
        <w:t>6</w:t>
      </w:r>
      <w:r w:rsidR="003B56B5" w:rsidRPr="003B56B5">
        <w:rPr>
          <w:rFonts w:ascii="PT Astra Serif" w:eastAsia="Times New Roman" w:hAnsi="PT Astra Serif" w:cs="Times New Roman"/>
          <w:color w:val="000000"/>
          <w:sz w:val="20"/>
          <w:lang w:eastAsia="ru-RU"/>
        </w:rPr>
        <w:t>.9.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C097B" w:rsidRPr="008C097B" w:rsidRDefault="00472E67" w:rsidP="003B56B5">
      <w:pPr>
        <w:pStyle w:val="a5"/>
        <w:spacing w:after="0" w:line="240" w:lineRule="auto"/>
        <w:ind w:left="0" w:firstLine="709"/>
        <w:jc w:val="both"/>
        <w:rPr>
          <w:rFonts w:ascii="PT Astra Serif" w:eastAsia="Times New Roman" w:hAnsi="PT Astra Serif" w:cs="Courier New"/>
          <w:sz w:val="20"/>
          <w:lang w:eastAsia="ru-RU"/>
        </w:rPr>
      </w:pPr>
      <w:r>
        <w:rPr>
          <w:rFonts w:ascii="PT Astra Serif" w:eastAsia="Times New Roman" w:hAnsi="PT Astra Serif" w:cs="Times New Roman"/>
          <w:color w:val="000000"/>
          <w:sz w:val="20"/>
          <w:lang w:eastAsia="ru-RU"/>
        </w:rPr>
        <w:t>5</w:t>
      </w:r>
      <w:r w:rsidR="003B56B5" w:rsidRPr="003B56B5">
        <w:rPr>
          <w:rFonts w:ascii="PT Astra Serif" w:eastAsia="Times New Roman" w:hAnsi="PT Astra Serif" w:cs="Times New Roman"/>
          <w:color w:val="000000"/>
          <w:sz w:val="20"/>
          <w:lang w:eastAsia="ru-RU"/>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14A67" w:rsidRPr="00C14A67" w:rsidRDefault="00C14A67" w:rsidP="008C097B">
      <w:pPr>
        <w:keepNext/>
        <w:keepLines/>
        <w:numPr>
          <w:ilvl w:val="0"/>
          <w:numId w:val="12"/>
        </w:numPr>
        <w:tabs>
          <w:tab w:val="left" w:pos="5099"/>
        </w:tabs>
        <w:spacing w:after="0" w:line="240" w:lineRule="auto"/>
        <w:jc w:val="center"/>
        <w:rPr>
          <w:rFonts w:ascii="PT Astra Serif" w:eastAsia="Times New Roman" w:hAnsi="PT Astra Serif" w:cs="Times New Roman"/>
          <w:sz w:val="20"/>
          <w:lang w:eastAsia="ru-RU"/>
        </w:rPr>
      </w:pPr>
      <w:r w:rsidRPr="003E0F02">
        <w:rPr>
          <w:rFonts w:ascii="PT Astra Serif" w:eastAsia="Times New Roman" w:hAnsi="PT Astra Serif" w:cs="Times New Roman"/>
          <w:b/>
          <w:bCs/>
          <w:color w:val="000000"/>
          <w:sz w:val="20"/>
          <w:lang w:eastAsia="ru-RU"/>
        </w:rPr>
        <w:t>Конфиденциальность</w:t>
      </w:r>
    </w:p>
    <w:p w:rsidR="00C14A67" w:rsidRPr="00C14A67" w:rsidRDefault="00C14A67" w:rsidP="008C097B">
      <w:pPr>
        <w:numPr>
          <w:ilvl w:val="1"/>
          <w:numId w:val="12"/>
        </w:numPr>
        <w:tabs>
          <w:tab w:val="left" w:pos="1539"/>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E0F02">
        <w:rPr>
          <w:rFonts w:ascii="PT Astra Serif" w:eastAsia="Times New Roman" w:hAnsi="PT Astra Serif" w:cs="Times New Roman"/>
          <w:color w:val="000000"/>
          <w:sz w:val="20"/>
          <w:lang w:eastAsia="ru-RU"/>
        </w:rPr>
        <w:t>Исполнитель не несет ответственности за действия Заказчика по соблюдению Заказчиком положений Федерального закона от 27 июля 2006 г. № 152-ФЗ "О персональных данных" в отношении работников Заказчика, на рабочих местах которых проводится или проведена СОУТ.</w:t>
      </w:r>
    </w:p>
    <w:p w:rsidR="00C14A67" w:rsidRPr="00C14A67" w:rsidRDefault="00C14A67" w:rsidP="008C097B">
      <w:pPr>
        <w:numPr>
          <w:ilvl w:val="1"/>
          <w:numId w:val="12"/>
        </w:numPr>
        <w:tabs>
          <w:tab w:val="left" w:pos="1539"/>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E0F02">
        <w:rPr>
          <w:rFonts w:ascii="PT Astra Serif" w:eastAsia="Times New Roman" w:hAnsi="PT Astra Serif" w:cs="Times New Roman"/>
          <w:color w:val="000000"/>
          <w:sz w:val="20"/>
          <w:lang w:eastAsia="ru-RU"/>
        </w:rPr>
        <w:t xml:space="preserve">Передача, распространение и обеспечение защиты информации, связанной с исполнением обязательств </w:t>
      </w:r>
      <w:r w:rsidR="001A6426">
        <w:rPr>
          <w:rFonts w:ascii="PT Astra Serif" w:eastAsia="Times New Roman" w:hAnsi="PT Astra Serif" w:cs="Times New Roman"/>
          <w:color w:val="000000"/>
          <w:sz w:val="20"/>
          <w:lang w:eastAsia="ru-RU"/>
        </w:rPr>
        <w:t>п</w:t>
      </w:r>
      <w:r w:rsidRPr="003E0F02">
        <w:rPr>
          <w:rFonts w:ascii="PT Astra Serif" w:eastAsia="Times New Roman" w:hAnsi="PT Astra Serif" w:cs="Times New Roman"/>
          <w:color w:val="000000"/>
          <w:sz w:val="20"/>
          <w:lang w:eastAsia="ru-RU"/>
        </w:rPr>
        <w:t xml:space="preserve">о </w:t>
      </w:r>
      <w:r w:rsidR="001A6426">
        <w:rPr>
          <w:rFonts w:ascii="PT Astra Serif" w:eastAsia="Times New Roman" w:hAnsi="PT Astra Serif" w:cs="Times New Roman"/>
          <w:color w:val="000000"/>
          <w:sz w:val="20"/>
          <w:lang w:eastAsia="ru-RU"/>
        </w:rPr>
        <w:t>договор</w:t>
      </w:r>
      <w:r w:rsidRPr="003E0F02">
        <w:rPr>
          <w:rFonts w:ascii="PT Astra Serif" w:eastAsia="Times New Roman" w:hAnsi="PT Astra Serif" w:cs="Times New Roman"/>
          <w:color w:val="000000"/>
          <w:sz w:val="20"/>
          <w:lang w:eastAsia="ru-RU"/>
        </w:rPr>
        <w:t>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C14A67" w:rsidRPr="00C14A67" w:rsidRDefault="00C14A67" w:rsidP="008C097B">
      <w:pPr>
        <w:numPr>
          <w:ilvl w:val="1"/>
          <w:numId w:val="12"/>
        </w:numPr>
        <w:tabs>
          <w:tab w:val="left" w:pos="1539"/>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E0F02">
        <w:rPr>
          <w:rFonts w:ascii="PT Astra Serif" w:eastAsia="Times New Roman" w:hAnsi="PT Astra Serif" w:cs="Times New Roman"/>
          <w:color w:val="000000"/>
          <w:sz w:val="20"/>
          <w:lang w:eastAsia="ru-RU"/>
        </w:rPr>
        <w:t xml:space="preserve">Принятые Сторонами обязательства по соблюдению конфиденциальности или неиспользованию информации, полученной в ходе оказания Услуг по </w:t>
      </w:r>
      <w:r w:rsidR="001A6426">
        <w:rPr>
          <w:rFonts w:ascii="PT Astra Serif" w:eastAsia="Times New Roman" w:hAnsi="PT Astra Serif" w:cs="Times New Roman"/>
          <w:color w:val="000000"/>
          <w:sz w:val="20"/>
          <w:lang w:eastAsia="ru-RU"/>
        </w:rPr>
        <w:t>договор</w:t>
      </w:r>
      <w:r w:rsidRPr="003E0F02">
        <w:rPr>
          <w:rFonts w:ascii="PT Astra Serif" w:eastAsia="Times New Roman" w:hAnsi="PT Astra Serif" w:cs="Times New Roman"/>
          <w:color w:val="000000"/>
          <w:sz w:val="20"/>
          <w:lang w:eastAsia="ru-RU"/>
        </w:rPr>
        <w:t>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C14A67" w:rsidRPr="00C14A67" w:rsidRDefault="00C14A67" w:rsidP="008C097B">
      <w:pPr>
        <w:numPr>
          <w:ilvl w:val="1"/>
          <w:numId w:val="12"/>
        </w:numPr>
        <w:tabs>
          <w:tab w:val="left" w:pos="1534"/>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E0F02">
        <w:rPr>
          <w:rFonts w:ascii="PT Astra Serif" w:eastAsia="Times New Roman" w:hAnsi="PT Astra Serif" w:cs="Times New Roman"/>
          <w:color w:val="000000"/>
          <w:sz w:val="20"/>
          <w:lang w:eastAsia="ru-RU"/>
        </w:rPr>
        <w:t xml:space="preserve">Стороны </w:t>
      </w:r>
      <w:r w:rsidR="001A6426">
        <w:rPr>
          <w:rFonts w:ascii="PT Astra Serif" w:eastAsia="Times New Roman" w:hAnsi="PT Astra Serif" w:cs="Times New Roman"/>
          <w:color w:val="000000"/>
          <w:sz w:val="20"/>
          <w:lang w:eastAsia="ru-RU"/>
        </w:rPr>
        <w:t>договор</w:t>
      </w:r>
      <w:r w:rsidRPr="003E0F02">
        <w:rPr>
          <w:rFonts w:ascii="PT Astra Serif" w:eastAsia="Times New Roman" w:hAnsi="PT Astra Serif" w:cs="Times New Roman"/>
          <w:color w:val="000000"/>
          <w:sz w:val="20"/>
          <w:lang w:eastAsia="ru-RU"/>
        </w:rPr>
        <w:t xml:space="preserve">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w:t>
      </w:r>
      <w:r w:rsidR="001A6426">
        <w:rPr>
          <w:rFonts w:ascii="PT Astra Serif" w:eastAsia="Times New Roman" w:hAnsi="PT Astra Serif" w:cs="Times New Roman"/>
          <w:color w:val="000000"/>
          <w:sz w:val="20"/>
          <w:lang w:eastAsia="ru-RU"/>
        </w:rPr>
        <w:t>договор</w:t>
      </w:r>
      <w:r w:rsidRPr="003E0F02">
        <w:rPr>
          <w:rFonts w:ascii="PT Astra Serif" w:eastAsia="Times New Roman" w:hAnsi="PT Astra Serif" w:cs="Times New Roman"/>
          <w:color w:val="000000"/>
          <w:sz w:val="20"/>
          <w:lang w:eastAsia="ru-RU"/>
        </w:rPr>
        <w:t>ом и действующим законодательством Российской Федерации.</w:t>
      </w:r>
    </w:p>
    <w:p w:rsidR="00C14A67" w:rsidRPr="00C14A67" w:rsidRDefault="00C14A67" w:rsidP="008C097B">
      <w:pPr>
        <w:numPr>
          <w:ilvl w:val="1"/>
          <w:numId w:val="12"/>
        </w:numPr>
        <w:tabs>
          <w:tab w:val="left" w:pos="1534"/>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E0F02">
        <w:rPr>
          <w:rFonts w:ascii="PT Astra Serif" w:eastAsia="Times New Roman" w:hAnsi="PT Astra Serif" w:cs="Times New Roman"/>
          <w:color w:val="000000"/>
          <w:sz w:val="20"/>
          <w:lang w:eastAsia="ru-RU"/>
        </w:rPr>
        <w:t xml:space="preserve">Обязательства по обеспечению конфиденциальности информации, предусмотренные </w:t>
      </w:r>
      <w:r w:rsidR="00824730">
        <w:rPr>
          <w:rFonts w:ascii="PT Astra Serif" w:eastAsia="Times New Roman" w:hAnsi="PT Astra Serif" w:cs="Times New Roman"/>
          <w:color w:val="000000"/>
          <w:sz w:val="20"/>
          <w:lang w:eastAsia="ru-RU"/>
        </w:rPr>
        <w:t>договор</w:t>
      </w:r>
      <w:r w:rsidRPr="003E0F02">
        <w:rPr>
          <w:rFonts w:ascii="PT Astra Serif" w:eastAsia="Times New Roman" w:hAnsi="PT Astra Serif" w:cs="Times New Roman"/>
          <w:color w:val="000000"/>
          <w:sz w:val="20"/>
          <w:lang w:eastAsia="ru-RU"/>
        </w:rPr>
        <w:t>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8C097B" w:rsidRPr="00824730" w:rsidRDefault="00C14A67" w:rsidP="00824730">
      <w:pPr>
        <w:numPr>
          <w:ilvl w:val="1"/>
          <w:numId w:val="12"/>
        </w:numPr>
        <w:tabs>
          <w:tab w:val="left" w:pos="1539"/>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E0F02">
        <w:rPr>
          <w:rFonts w:ascii="PT Astra Serif" w:eastAsia="Times New Roman" w:hAnsi="PT Astra Serif" w:cs="Times New Roman"/>
          <w:color w:val="000000"/>
          <w:sz w:val="20"/>
          <w:lang w:eastAsia="ru-RU"/>
        </w:rPr>
        <w:t>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w:t>
      </w:r>
      <w:r w:rsidR="00824730">
        <w:rPr>
          <w:rFonts w:ascii="PT Astra Serif" w:eastAsia="Times New Roman" w:hAnsi="PT Astra Serif" w:cs="Times New Roman"/>
          <w:sz w:val="20"/>
          <w:lang w:eastAsia="ru-RU"/>
        </w:rPr>
        <w:t xml:space="preserve"> </w:t>
      </w:r>
      <w:r w:rsidRPr="00824730">
        <w:rPr>
          <w:rFonts w:ascii="PT Astra Serif" w:eastAsia="Times New Roman" w:hAnsi="PT Astra Serif" w:cs="Times New Roman"/>
          <w:color w:val="000000"/>
          <w:sz w:val="20"/>
          <w:lang w:eastAsia="ru-RU"/>
        </w:rPr>
        <w:t>стандартами и инструкциями.</w:t>
      </w:r>
    </w:p>
    <w:p w:rsidR="00C14A67" w:rsidRPr="00C14A67" w:rsidRDefault="00C14A67" w:rsidP="008C097B">
      <w:pPr>
        <w:keepNext/>
        <w:keepLines/>
        <w:numPr>
          <w:ilvl w:val="0"/>
          <w:numId w:val="12"/>
        </w:numPr>
        <w:tabs>
          <w:tab w:val="left" w:pos="4730"/>
        </w:tabs>
        <w:spacing w:after="0" w:line="240" w:lineRule="auto"/>
        <w:jc w:val="center"/>
        <w:rPr>
          <w:rFonts w:ascii="PT Astra Serif" w:eastAsia="Times New Roman" w:hAnsi="PT Astra Serif" w:cs="Times New Roman"/>
          <w:sz w:val="20"/>
          <w:lang w:eastAsia="ru-RU"/>
        </w:rPr>
      </w:pPr>
      <w:r w:rsidRPr="003E0F02">
        <w:rPr>
          <w:rFonts w:ascii="PT Astra Serif" w:eastAsia="Times New Roman" w:hAnsi="PT Astra Serif" w:cs="Times New Roman"/>
          <w:b/>
          <w:bCs/>
          <w:color w:val="000000"/>
          <w:sz w:val="20"/>
          <w:lang w:eastAsia="ru-RU"/>
        </w:rPr>
        <w:t>Антикоррупционная оговорка</w:t>
      </w:r>
    </w:p>
    <w:p w:rsidR="00C14A67" w:rsidRPr="00C14A67" w:rsidRDefault="00C14A67" w:rsidP="00074102">
      <w:pPr>
        <w:numPr>
          <w:ilvl w:val="1"/>
          <w:numId w:val="12"/>
        </w:numPr>
        <w:tabs>
          <w:tab w:val="left" w:pos="1544"/>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E0F02">
        <w:rPr>
          <w:rFonts w:ascii="PT Astra Serif" w:eastAsia="Times New Roman" w:hAnsi="PT Astra Serif" w:cs="Times New Roman"/>
          <w:color w:val="000000"/>
          <w:sz w:val="20"/>
          <w:lang w:eastAsia="ru-RU"/>
        </w:rPr>
        <w:t xml:space="preserve">При исполнении обязательств по </w:t>
      </w:r>
      <w:r w:rsidR="00824730">
        <w:rPr>
          <w:rFonts w:ascii="PT Astra Serif" w:eastAsia="Times New Roman" w:hAnsi="PT Astra Serif" w:cs="Times New Roman"/>
          <w:color w:val="000000"/>
          <w:sz w:val="20"/>
          <w:lang w:eastAsia="ru-RU"/>
        </w:rPr>
        <w:t>договор</w:t>
      </w:r>
      <w:r w:rsidRPr="003E0F02">
        <w:rPr>
          <w:rFonts w:ascii="PT Astra Serif" w:eastAsia="Times New Roman" w:hAnsi="PT Astra Serif" w:cs="Times New Roman"/>
          <w:color w:val="000000"/>
          <w:sz w:val="20"/>
          <w:lang w:eastAsia="ru-RU"/>
        </w:rPr>
        <w:t xml:space="preserve">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Pr="003E0F02">
        <w:rPr>
          <w:rFonts w:ascii="PT Astra Serif" w:eastAsia="Times New Roman" w:hAnsi="PT Astra Serif" w:cs="Times New Roman"/>
          <w:color w:val="000000"/>
          <w:sz w:val="20"/>
          <w:lang w:eastAsia="ru-RU"/>
        </w:rPr>
        <w:t>прямо</w:t>
      </w:r>
      <w:proofErr w:type="gramEnd"/>
      <w:r w:rsidRPr="003E0F02">
        <w:rPr>
          <w:rFonts w:ascii="PT Astra Serif" w:eastAsia="Times New Roman" w:hAnsi="PT Astra Serif" w:cs="Times New Roman"/>
          <w:color w:val="000000"/>
          <w:sz w:val="20"/>
          <w:lang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14A67" w:rsidRPr="00C14A67" w:rsidRDefault="00C14A67" w:rsidP="00074102">
      <w:pPr>
        <w:numPr>
          <w:ilvl w:val="1"/>
          <w:numId w:val="12"/>
        </w:numPr>
        <w:tabs>
          <w:tab w:val="left" w:pos="1539"/>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E0F02">
        <w:rPr>
          <w:rFonts w:ascii="PT Astra Serif" w:eastAsia="Times New Roman" w:hAnsi="PT Astra Serif" w:cs="Times New Roman"/>
          <w:color w:val="000000"/>
          <w:sz w:val="20"/>
          <w:lang w:eastAsia="ru-RU"/>
        </w:rPr>
        <w:t xml:space="preserve">При исполнении обязательств по </w:t>
      </w:r>
      <w:r w:rsidR="00824730">
        <w:rPr>
          <w:rFonts w:ascii="PT Astra Serif" w:eastAsia="Times New Roman" w:hAnsi="PT Astra Serif" w:cs="Times New Roman"/>
          <w:color w:val="000000"/>
          <w:sz w:val="20"/>
          <w:lang w:eastAsia="ru-RU"/>
        </w:rPr>
        <w:t>договор</w:t>
      </w:r>
      <w:r w:rsidRPr="003E0F02">
        <w:rPr>
          <w:rFonts w:ascii="PT Astra Serif" w:eastAsia="Times New Roman" w:hAnsi="PT Astra Serif" w:cs="Times New Roman"/>
          <w:color w:val="000000"/>
          <w:sz w:val="20"/>
          <w:lang w:eastAsia="ru-RU"/>
        </w:rPr>
        <w:t xml:space="preserve">у Стороны, их аффилированные лица не осуществляют действия, квалифицируемые применимым для целей </w:t>
      </w:r>
      <w:r w:rsidR="00824730">
        <w:rPr>
          <w:rFonts w:ascii="PT Astra Serif" w:eastAsia="Times New Roman" w:hAnsi="PT Astra Serif" w:cs="Times New Roman"/>
          <w:color w:val="000000"/>
          <w:sz w:val="20"/>
          <w:lang w:eastAsia="ru-RU"/>
        </w:rPr>
        <w:t>договор</w:t>
      </w:r>
      <w:r w:rsidRPr="003E0F02">
        <w:rPr>
          <w:rFonts w:ascii="PT Astra Serif" w:eastAsia="Times New Roman" w:hAnsi="PT Astra Serif" w:cs="Times New Roman"/>
          <w:color w:val="000000"/>
          <w:sz w:val="20"/>
          <w:lang w:eastAsia="ru-RU"/>
        </w:rPr>
        <w:t>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14A67" w:rsidRPr="00C14A67" w:rsidRDefault="00C14A67" w:rsidP="00074102">
      <w:pPr>
        <w:numPr>
          <w:ilvl w:val="1"/>
          <w:numId w:val="12"/>
        </w:numPr>
        <w:tabs>
          <w:tab w:val="left" w:pos="1549"/>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E0F02">
        <w:rPr>
          <w:rFonts w:ascii="PT Astra Serif" w:eastAsia="Times New Roman" w:hAnsi="PT Astra Serif" w:cs="Times New Roman"/>
          <w:color w:val="000000"/>
          <w:sz w:val="20"/>
          <w:lang w:eastAsia="ru-RU"/>
        </w:rPr>
        <w:t>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C14A67" w:rsidRPr="003E0F02" w:rsidRDefault="00C14A67" w:rsidP="00074102">
      <w:pPr>
        <w:pStyle w:val="a5"/>
        <w:numPr>
          <w:ilvl w:val="1"/>
          <w:numId w:val="12"/>
        </w:numPr>
        <w:spacing w:before="100" w:beforeAutospacing="1" w:after="100" w:afterAutospacing="1" w:line="240" w:lineRule="auto"/>
        <w:ind w:left="0" w:firstLine="709"/>
        <w:jc w:val="both"/>
        <w:rPr>
          <w:rFonts w:ascii="PT Astra Serif" w:eastAsia="Times New Roman" w:hAnsi="PT Astra Serif" w:cs="Courier New"/>
          <w:sz w:val="20"/>
          <w:lang w:eastAsia="ru-RU"/>
        </w:rPr>
      </w:pPr>
      <w:r w:rsidRPr="003E0F02">
        <w:rPr>
          <w:rFonts w:ascii="PT Astra Serif" w:eastAsia="Times New Roman" w:hAnsi="PT Astra Serif" w:cs="Times New Roman"/>
          <w:color w:val="000000"/>
          <w:sz w:val="20"/>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824730">
        <w:rPr>
          <w:rFonts w:ascii="PT Astra Serif" w:eastAsia="Times New Roman" w:hAnsi="PT Astra Serif" w:cs="Times New Roman"/>
          <w:color w:val="000000"/>
          <w:sz w:val="20"/>
          <w:lang w:eastAsia="ru-RU"/>
        </w:rPr>
        <w:t>договор</w:t>
      </w:r>
      <w:r w:rsidRPr="003E0F02">
        <w:rPr>
          <w:rFonts w:ascii="PT Astra Serif" w:eastAsia="Times New Roman" w:hAnsi="PT Astra Serif" w:cs="Times New Roman"/>
          <w:color w:val="000000"/>
          <w:sz w:val="20"/>
          <w:lang w:eastAsia="ru-RU"/>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14A67" w:rsidRPr="00C14A67" w:rsidRDefault="00C14A67" w:rsidP="00074102">
      <w:pPr>
        <w:numPr>
          <w:ilvl w:val="1"/>
          <w:numId w:val="12"/>
        </w:numPr>
        <w:tabs>
          <w:tab w:val="left" w:pos="1539"/>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sidRPr="003E0F02">
        <w:rPr>
          <w:rFonts w:ascii="PT Astra Serif" w:eastAsia="Times New Roman" w:hAnsi="PT Astra Serif" w:cs="Times New Roman"/>
          <w:color w:val="000000"/>
          <w:sz w:val="20"/>
          <w:lang w:eastAsia="ru-RU"/>
        </w:rPr>
        <w:t xml:space="preserve">В случае нарушения одной Стороной обязательств воздерживаться от запрещенных в разделе 8 </w:t>
      </w:r>
      <w:r w:rsidR="00824730">
        <w:rPr>
          <w:rFonts w:ascii="PT Astra Serif" w:eastAsia="Times New Roman" w:hAnsi="PT Astra Serif" w:cs="Times New Roman"/>
          <w:color w:val="000000"/>
          <w:sz w:val="20"/>
          <w:lang w:eastAsia="ru-RU"/>
        </w:rPr>
        <w:t>договор</w:t>
      </w:r>
      <w:r w:rsidRPr="003E0F02">
        <w:rPr>
          <w:rFonts w:ascii="PT Astra Serif" w:eastAsia="Times New Roman" w:hAnsi="PT Astra Serif" w:cs="Times New Roman"/>
          <w:color w:val="000000"/>
          <w:sz w:val="20"/>
          <w:lang w:eastAsia="ru-RU"/>
        </w:rPr>
        <w:t xml:space="preserve">а действий и/или неполучения другой Стороной в установленный </w:t>
      </w:r>
      <w:r w:rsidR="00824730">
        <w:rPr>
          <w:rFonts w:ascii="PT Astra Serif" w:eastAsia="Times New Roman" w:hAnsi="PT Astra Serif" w:cs="Times New Roman"/>
          <w:color w:val="000000"/>
          <w:sz w:val="20"/>
          <w:lang w:eastAsia="ru-RU"/>
        </w:rPr>
        <w:t>договор</w:t>
      </w:r>
      <w:r w:rsidRPr="003E0F02">
        <w:rPr>
          <w:rFonts w:ascii="PT Astra Serif" w:eastAsia="Times New Roman" w:hAnsi="PT Astra Serif" w:cs="Times New Roman"/>
          <w:color w:val="000000"/>
          <w:sz w:val="20"/>
          <w:lang w:eastAsia="ru-RU"/>
        </w:rPr>
        <w:t xml:space="preserve">ом срок подтверждения, что </w:t>
      </w:r>
      <w:r w:rsidRPr="003E0F02">
        <w:rPr>
          <w:rFonts w:ascii="PT Astra Serif" w:eastAsia="Times New Roman" w:hAnsi="PT Astra Serif" w:cs="Times New Roman"/>
          <w:color w:val="000000"/>
          <w:sz w:val="20"/>
          <w:lang w:eastAsia="ru-RU"/>
        </w:rPr>
        <w:lastRenderedPageBreak/>
        <w:t>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C14A67" w:rsidRPr="00C14A67" w:rsidRDefault="00C14A67" w:rsidP="008C097B">
      <w:pPr>
        <w:keepNext/>
        <w:keepLines/>
        <w:numPr>
          <w:ilvl w:val="0"/>
          <w:numId w:val="12"/>
        </w:numPr>
        <w:tabs>
          <w:tab w:val="left" w:pos="4914"/>
        </w:tabs>
        <w:spacing w:before="100" w:beforeAutospacing="1" w:after="100" w:afterAutospacing="1" w:line="240" w:lineRule="auto"/>
        <w:jc w:val="center"/>
        <w:rPr>
          <w:rFonts w:ascii="PT Astra Serif" w:eastAsia="Times New Roman" w:hAnsi="PT Astra Serif" w:cs="Times New Roman"/>
          <w:sz w:val="20"/>
          <w:lang w:eastAsia="ru-RU"/>
        </w:rPr>
      </w:pPr>
      <w:r w:rsidRPr="003E0F02">
        <w:rPr>
          <w:rFonts w:ascii="PT Astra Serif" w:eastAsia="Times New Roman" w:hAnsi="PT Astra Serif" w:cs="Times New Roman"/>
          <w:b/>
          <w:bCs/>
          <w:color w:val="000000"/>
          <w:sz w:val="20"/>
          <w:lang w:eastAsia="ru-RU"/>
        </w:rPr>
        <w:t xml:space="preserve">Срок действия </w:t>
      </w:r>
      <w:r w:rsidR="00824730" w:rsidRPr="00824730">
        <w:rPr>
          <w:rFonts w:ascii="PT Astra Serif" w:eastAsia="Times New Roman" w:hAnsi="PT Astra Serif" w:cs="Times New Roman"/>
          <w:b/>
          <w:color w:val="000000"/>
          <w:sz w:val="20"/>
          <w:lang w:eastAsia="ru-RU"/>
        </w:rPr>
        <w:t>договор</w:t>
      </w:r>
      <w:r w:rsidRPr="00824730">
        <w:rPr>
          <w:rFonts w:ascii="PT Astra Serif" w:eastAsia="Times New Roman" w:hAnsi="PT Astra Serif" w:cs="Times New Roman"/>
          <w:b/>
          <w:bCs/>
          <w:color w:val="000000"/>
          <w:sz w:val="20"/>
          <w:lang w:eastAsia="ru-RU"/>
        </w:rPr>
        <w:t>а</w:t>
      </w:r>
    </w:p>
    <w:p w:rsidR="00C14A67" w:rsidRPr="00C14A67" w:rsidRDefault="00824730" w:rsidP="00074102">
      <w:pPr>
        <w:numPr>
          <w:ilvl w:val="1"/>
          <w:numId w:val="12"/>
        </w:numPr>
        <w:tabs>
          <w:tab w:val="left" w:pos="1554"/>
        </w:tabs>
        <w:spacing w:before="100" w:beforeAutospacing="1" w:after="100" w:afterAutospacing="1" w:line="240" w:lineRule="auto"/>
        <w:ind w:left="0" w:firstLine="709"/>
        <w:jc w:val="both"/>
        <w:rPr>
          <w:rFonts w:ascii="PT Astra Serif" w:eastAsia="Times New Roman" w:hAnsi="PT Astra Serif" w:cs="Times New Roman"/>
          <w:sz w:val="20"/>
          <w:lang w:eastAsia="ru-RU"/>
        </w:rPr>
      </w:pPr>
      <w:r>
        <w:rPr>
          <w:rFonts w:ascii="PT Astra Serif" w:eastAsia="Times New Roman" w:hAnsi="PT Astra Serif" w:cs="Times New Roman"/>
          <w:color w:val="000000"/>
          <w:sz w:val="20"/>
          <w:lang w:eastAsia="ru-RU"/>
        </w:rPr>
        <w:t>Договор</w:t>
      </w:r>
      <w:r w:rsidR="00C14A67" w:rsidRPr="003E0F02">
        <w:rPr>
          <w:rFonts w:ascii="PT Astra Serif" w:eastAsia="Times New Roman" w:hAnsi="PT Astra Serif" w:cs="Times New Roman"/>
          <w:color w:val="000000"/>
          <w:sz w:val="20"/>
          <w:lang w:eastAsia="ru-RU"/>
        </w:rPr>
        <w:t xml:space="preserve"> вступает в силу и становится обязательным для Сторон с даты подписания и действует до 31 декабря 202</w:t>
      </w:r>
      <w:r>
        <w:rPr>
          <w:rFonts w:ascii="PT Astra Serif" w:eastAsia="Times New Roman" w:hAnsi="PT Astra Serif" w:cs="Times New Roman"/>
          <w:color w:val="000000"/>
          <w:sz w:val="20"/>
          <w:lang w:eastAsia="ru-RU"/>
        </w:rPr>
        <w:t>6</w:t>
      </w:r>
      <w:r w:rsidR="00C14A67" w:rsidRPr="003E0F02">
        <w:rPr>
          <w:rFonts w:ascii="PT Astra Serif" w:eastAsia="Times New Roman" w:hAnsi="PT Astra Serif" w:cs="Times New Roman"/>
          <w:color w:val="000000"/>
          <w:sz w:val="20"/>
          <w:lang w:eastAsia="ru-RU"/>
        </w:rPr>
        <w:t xml:space="preserve"> года. Окончание срока действия </w:t>
      </w:r>
      <w:r>
        <w:rPr>
          <w:rFonts w:ascii="PT Astra Serif" w:eastAsia="Times New Roman" w:hAnsi="PT Astra Serif" w:cs="Times New Roman"/>
          <w:color w:val="000000"/>
          <w:sz w:val="20"/>
          <w:lang w:eastAsia="ru-RU"/>
        </w:rPr>
        <w:t>договор</w:t>
      </w:r>
      <w:r w:rsidR="00C14A67" w:rsidRPr="003E0F02">
        <w:rPr>
          <w:rFonts w:ascii="PT Astra Serif" w:eastAsia="Times New Roman" w:hAnsi="PT Astra Serif" w:cs="Times New Roman"/>
          <w:color w:val="000000"/>
          <w:sz w:val="20"/>
          <w:lang w:eastAsia="ru-RU"/>
        </w:rPr>
        <w:t xml:space="preserve">а влечет прекращение взаимных обязательств Сторон по </w:t>
      </w:r>
      <w:r>
        <w:rPr>
          <w:rFonts w:ascii="PT Astra Serif" w:eastAsia="Times New Roman" w:hAnsi="PT Astra Serif" w:cs="Times New Roman"/>
          <w:color w:val="000000"/>
          <w:sz w:val="20"/>
          <w:lang w:eastAsia="ru-RU"/>
        </w:rPr>
        <w:t>договор</w:t>
      </w:r>
      <w:r w:rsidR="00C14A67" w:rsidRPr="003E0F02">
        <w:rPr>
          <w:rFonts w:ascii="PT Astra Serif" w:eastAsia="Times New Roman" w:hAnsi="PT Astra Serif" w:cs="Times New Roman"/>
          <w:color w:val="000000"/>
          <w:sz w:val="20"/>
          <w:lang w:eastAsia="ru-RU"/>
        </w:rPr>
        <w:t>у.</w:t>
      </w:r>
    </w:p>
    <w:p w:rsidR="000D3048" w:rsidRPr="003B56B5" w:rsidRDefault="00824730" w:rsidP="00472E67">
      <w:pPr>
        <w:numPr>
          <w:ilvl w:val="1"/>
          <w:numId w:val="12"/>
        </w:numPr>
        <w:tabs>
          <w:tab w:val="left" w:pos="1544"/>
        </w:tabs>
        <w:spacing w:after="0" w:line="240" w:lineRule="auto"/>
        <w:ind w:left="0" w:firstLine="709"/>
        <w:jc w:val="both"/>
        <w:rPr>
          <w:rFonts w:ascii="PT Astra Serif" w:eastAsia="Times New Roman" w:hAnsi="PT Astra Serif" w:cs="Times New Roman"/>
          <w:sz w:val="20"/>
          <w:lang w:eastAsia="ru-RU"/>
        </w:rPr>
      </w:pPr>
      <w:r>
        <w:rPr>
          <w:rFonts w:ascii="PT Astra Serif" w:eastAsia="Times New Roman" w:hAnsi="PT Astra Serif" w:cs="Times New Roman"/>
          <w:color w:val="000000"/>
          <w:sz w:val="20"/>
          <w:lang w:eastAsia="ru-RU"/>
        </w:rPr>
        <w:t>Договор</w:t>
      </w:r>
      <w:r w:rsidR="00C14A67" w:rsidRPr="003E0F02">
        <w:rPr>
          <w:rFonts w:ascii="PT Astra Serif" w:eastAsia="Times New Roman" w:hAnsi="PT Astra Serif" w:cs="Times New Roman"/>
          <w:color w:val="000000"/>
          <w:sz w:val="20"/>
          <w:lang w:eastAsia="ru-RU"/>
        </w:rPr>
        <w:t xml:space="preserve"> может быть расторгнут по соглашению Сторон, по решению суда, в случае одностороннего отказа одной из Сторон от исполнения </w:t>
      </w:r>
      <w:r>
        <w:rPr>
          <w:rFonts w:ascii="PT Astra Serif" w:eastAsia="Times New Roman" w:hAnsi="PT Astra Serif" w:cs="Times New Roman"/>
          <w:color w:val="000000"/>
          <w:sz w:val="20"/>
          <w:lang w:eastAsia="ru-RU"/>
        </w:rPr>
        <w:t>договор</w:t>
      </w:r>
      <w:r w:rsidR="00C14A67" w:rsidRPr="003E0F02">
        <w:rPr>
          <w:rFonts w:ascii="PT Astra Serif" w:eastAsia="Times New Roman" w:hAnsi="PT Astra Serif" w:cs="Times New Roman"/>
          <w:color w:val="000000"/>
          <w:sz w:val="20"/>
          <w:lang w:eastAsia="ru-RU"/>
        </w:rPr>
        <w:t>а в соответствии с гражданским законодательством Российской Федерации.</w:t>
      </w:r>
    </w:p>
    <w:p w:rsidR="00CE14F1" w:rsidRPr="00CE14F1" w:rsidRDefault="00472E67" w:rsidP="00472E67">
      <w:pPr>
        <w:suppressAutoHyphens/>
        <w:spacing w:after="0" w:line="240" w:lineRule="auto"/>
        <w:ind w:right="-108"/>
        <w:jc w:val="center"/>
        <w:rPr>
          <w:rFonts w:ascii="PT Astra Serif" w:eastAsia="Times New Roman" w:hAnsi="PT Astra Serif" w:cs="Times New Roman"/>
          <w:b/>
          <w:color w:val="000000"/>
          <w:sz w:val="20"/>
          <w:szCs w:val="24"/>
          <w:lang w:eastAsia="ar-SA"/>
        </w:rPr>
      </w:pPr>
      <w:r>
        <w:rPr>
          <w:rFonts w:ascii="PT Astra Serif" w:eastAsia="Times New Roman" w:hAnsi="PT Astra Serif" w:cs="Times New Roman"/>
          <w:b/>
          <w:color w:val="000000"/>
          <w:sz w:val="20"/>
          <w:szCs w:val="24"/>
          <w:lang w:eastAsia="ar-SA"/>
        </w:rPr>
        <w:t>9</w:t>
      </w:r>
      <w:r w:rsidR="00CE14F1" w:rsidRPr="00CE14F1">
        <w:rPr>
          <w:rFonts w:ascii="PT Astra Serif" w:eastAsia="Times New Roman" w:hAnsi="PT Astra Serif" w:cs="Times New Roman"/>
          <w:b/>
          <w:color w:val="000000"/>
          <w:sz w:val="20"/>
          <w:szCs w:val="24"/>
          <w:lang w:eastAsia="ar-SA"/>
        </w:rPr>
        <w:t xml:space="preserve">. </w:t>
      </w:r>
      <w:r w:rsidR="005D3453">
        <w:rPr>
          <w:rFonts w:ascii="PT Astra Serif" w:eastAsia="Times New Roman" w:hAnsi="PT Astra Serif" w:cs="Times New Roman"/>
          <w:b/>
          <w:color w:val="000000"/>
          <w:sz w:val="20"/>
          <w:szCs w:val="24"/>
          <w:lang w:eastAsia="ar-SA"/>
        </w:rPr>
        <w:t>О</w:t>
      </w:r>
      <w:r w:rsidR="00CE14F1" w:rsidRPr="00CE14F1">
        <w:rPr>
          <w:rFonts w:ascii="PT Astra Serif" w:eastAsia="Times New Roman" w:hAnsi="PT Astra Serif" w:cs="Times New Roman"/>
          <w:b/>
          <w:color w:val="000000"/>
          <w:sz w:val="20"/>
          <w:szCs w:val="24"/>
          <w:lang w:eastAsia="ar-SA"/>
        </w:rPr>
        <w:t>бстоятельств</w:t>
      </w:r>
      <w:r w:rsidR="005D3453">
        <w:rPr>
          <w:rFonts w:ascii="PT Astra Serif" w:eastAsia="Times New Roman" w:hAnsi="PT Astra Serif" w:cs="Times New Roman"/>
          <w:b/>
          <w:color w:val="000000"/>
          <w:sz w:val="20"/>
          <w:szCs w:val="24"/>
          <w:lang w:eastAsia="ar-SA"/>
        </w:rPr>
        <w:t>а</w:t>
      </w:r>
      <w:r w:rsidR="00CE14F1" w:rsidRPr="00CE14F1">
        <w:rPr>
          <w:rFonts w:ascii="PT Astra Serif" w:eastAsia="Times New Roman" w:hAnsi="PT Astra Serif" w:cs="Times New Roman"/>
          <w:b/>
          <w:color w:val="000000"/>
          <w:sz w:val="20"/>
          <w:szCs w:val="24"/>
          <w:lang w:eastAsia="ar-SA"/>
        </w:rPr>
        <w:t xml:space="preserve"> непреодолимой силы.</w:t>
      </w:r>
    </w:p>
    <w:p w:rsidR="00CE14F1" w:rsidRPr="00CE14F1" w:rsidRDefault="00472E67" w:rsidP="00CE14F1">
      <w:pPr>
        <w:suppressAutoHyphens/>
        <w:spacing w:after="0" w:line="240" w:lineRule="auto"/>
        <w:ind w:firstLine="709"/>
        <w:jc w:val="both"/>
        <w:rPr>
          <w:rFonts w:ascii="PT Astra Serif" w:eastAsia="Times New Roman" w:hAnsi="PT Astra Serif" w:cs="Times New Roman"/>
          <w:color w:val="000000"/>
          <w:sz w:val="20"/>
          <w:szCs w:val="24"/>
          <w:lang w:eastAsia="ar-SA"/>
        </w:rPr>
      </w:pPr>
      <w:r>
        <w:rPr>
          <w:rFonts w:ascii="PT Astra Serif" w:eastAsia="Times New Roman" w:hAnsi="PT Astra Serif" w:cs="Times New Roman"/>
          <w:color w:val="000000"/>
          <w:sz w:val="20"/>
          <w:szCs w:val="24"/>
          <w:lang w:eastAsia="ar-SA"/>
        </w:rPr>
        <w:t>9</w:t>
      </w:r>
      <w:r w:rsidR="00CE14F1" w:rsidRPr="00CE14F1">
        <w:rPr>
          <w:rFonts w:ascii="PT Astra Serif" w:eastAsia="Times New Roman" w:hAnsi="PT Astra Serif" w:cs="Times New Roman"/>
          <w:color w:val="000000"/>
          <w:sz w:val="20"/>
          <w:szCs w:val="24"/>
          <w:lang w:eastAsia="ar-SA"/>
        </w:rPr>
        <w:t>.1. 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CE14F1" w:rsidRPr="00CE14F1" w:rsidRDefault="00472E67" w:rsidP="00CE14F1">
      <w:pPr>
        <w:suppressAutoHyphens/>
        <w:spacing w:after="0" w:line="240" w:lineRule="auto"/>
        <w:ind w:firstLine="709"/>
        <w:jc w:val="both"/>
        <w:rPr>
          <w:rFonts w:ascii="PT Astra Serif" w:eastAsia="Times New Roman" w:hAnsi="PT Astra Serif" w:cs="Times New Roman"/>
          <w:color w:val="000000"/>
          <w:sz w:val="20"/>
          <w:szCs w:val="24"/>
          <w:lang w:eastAsia="ar-SA"/>
        </w:rPr>
      </w:pPr>
      <w:r>
        <w:rPr>
          <w:rFonts w:ascii="PT Astra Serif" w:eastAsia="Times New Roman" w:hAnsi="PT Astra Serif" w:cs="Times New Roman"/>
          <w:color w:val="000000"/>
          <w:sz w:val="20"/>
          <w:szCs w:val="24"/>
          <w:lang w:eastAsia="ar-SA"/>
        </w:rPr>
        <w:t>9</w:t>
      </w:r>
      <w:r w:rsidR="00CE14F1" w:rsidRPr="00CE14F1">
        <w:rPr>
          <w:rFonts w:ascii="PT Astra Serif" w:eastAsia="Times New Roman" w:hAnsi="PT Astra Serif" w:cs="Times New Roman"/>
          <w:color w:val="000000"/>
          <w:sz w:val="20"/>
          <w:szCs w:val="24"/>
          <w:lang w:eastAsia="ar-SA"/>
        </w:rPr>
        <w:t>.2.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CE14F1" w:rsidRPr="00CE14F1" w:rsidRDefault="00472E67" w:rsidP="00CE14F1">
      <w:pPr>
        <w:suppressAutoHyphens/>
        <w:spacing w:after="0" w:line="240" w:lineRule="auto"/>
        <w:ind w:firstLine="709"/>
        <w:jc w:val="both"/>
        <w:rPr>
          <w:rFonts w:ascii="PT Astra Serif" w:eastAsia="Times New Roman" w:hAnsi="PT Astra Serif" w:cs="Times New Roman"/>
          <w:color w:val="000000"/>
          <w:sz w:val="20"/>
          <w:szCs w:val="24"/>
          <w:lang w:eastAsia="ar-SA"/>
        </w:rPr>
      </w:pPr>
      <w:r>
        <w:rPr>
          <w:rFonts w:ascii="PT Astra Serif" w:eastAsia="Times New Roman" w:hAnsi="PT Astra Serif" w:cs="Times New Roman"/>
          <w:color w:val="000000"/>
          <w:sz w:val="20"/>
          <w:szCs w:val="24"/>
          <w:lang w:eastAsia="ar-SA"/>
        </w:rPr>
        <w:t>9</w:t>
      </w:r>
      <w:r w:rsidR="00CE14F1" w:rsidRPr="00CE14F1">
        <w:rPr>
          <w:rFonts w:ascii="PT Astra Serif" w:eastAsia="Times New Roman" w:hAnsi="PT Astra Serif" w:cs="Times New Roman"/>
          <w:color w:val="000000"/>
          <w:sz w:val="20"/>
          <w:szCs w:val="24"/>
          <w:lang w:eastAsia="ar-SA"/>
        </w:rPr>
        <w:t>.3. Сторона, не исполняющая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rsidR="000D3048" w:rsidRPr="00472E67" w:rsidRDefault="00472E67" w:rsidP="00472E67">
      <w:pPr>
        <w:suppressAutoHyphens/>
        <w:spacing w:after="0" w:line="240" w:lineRule="auto"/>
        <w:ind w:firstLine="709"/>
        <w:jc w:val="both"/>
        <w:rPr>
          <w:rFonts w:ascii="PT Astra Serif" w:eastAsia="Times New Roman" w:hAnsi="PT Astra Serif" w:cs="Times New Roman"/>
          <w:color w:val="000000"/>
          <w:sz w:val="20"/>
          <w:szCs w:val="24"/>
          <w:lang w:eastAsia="ar-SA"/>
        </w:rPr>
      </w:pPr>
      <w:r>
        <w:rPr>
          <w:rFonts w:ascii="PT Astra Serif" w:eastAsia="Times New Roman" w:hAnsi="PT Astra Serif" w:cs="Times New Roman"/>
          <w:color w:val="000000"/>
          <w:sz w:val="20"/>
          <w:szCs w:val="24"/>
          <w:lang w:eastAsia="ar-SA"/>
        </w:rPr>
        <w:t>9</w:t>
      </w:r>
      <w:r w:rsidR="00CE14F1" w:rsidRPr="00CE14F1">
        <w:rPr>
          <w:rFonts w:ascii="PT Astra Serif" w:eastAsia="Times New Roman" w:hAnsi="PT Astra Serif" w:cs="Times New Roman"/>
          <w:color w:val="000000"/>
          <w:sz w:val="20"/>
          <w:szCs w:val="24"/>
          <w:lang w:eastAsia="ar-SA"/>
        </w:rPr>
        <w:t>.4. Если обстоятельства непреодолимой силы действуют на протяжении 3 (трех) последовательных месяцев, настоящий договор может быть расторгнут любой из сторон путем направления письменного уведомления другой стороне.</w:t>
      </w:r>
    </w:p>
    <w:p w:rsidR="00217CB5" w:rsidRPr="00217CB5" w:rsidRDefault="00217CB5" w:rsidP="00217CB5">
      <w:pPr>
        <w:widowControl w:val="0"/>
        <w:spacing w:after="0"/>
        <w:jc w:val="center"/>
        <w:rPr>
          <w:rFonts w:ascii="PT Astra Serif" w:hAnsi="PT Astra Serif"/>
          <w:b/>
          <w:sz w:val="20"/>
          <w:szCs w:val="24"/>
          <w:lang w:eastAsia="ru-RU"/>
        </w:rPr>
      </w:pPr>
      <w:r>
        <w:rPr>
          <w:rFonts w:ascii="PT Astra Serif" w:hAnsi="PT Astra Serif"/>
          <w:b/>
          <w:sz w:val="20"/>
          <w:szCs w:val="24"/>
        </w:rPr>
        <w:t>1</w:t>
      </w:r>
      <w:r w:rsidR="00472E67">
        <w:rPr>
          <w:rFonts w:ascii="PT Astra Serif" w:hAnsi="PT Astra Serif"/>
          <w:b/>
          <w:sz w:val="20"/>
          <w:szCs w:val="24"/>
        </w:rPr>
        <w:t>0</w:t>
      </w:r>
      <w:r w:rsidRPr="00217CB5">
        <w:rPr>
          <w:rFonts w:ascii="PT Astra Serif" w:hAnsi="PT Astra Serif"/>
          <w:b/>
          <w:sz w:val="20"/>
          <w:szCs w:val="24"/>
          <w:lang w:eastAsia="ru-RU"/>
        </w:rPr>
        <w:t>. Условия изменения и расторжения договора.</w:t>
      </w:r>
    </w:p>
    <w:p w:rsidR="00217CB5" w:rsidRPr="00217CB5" w:rsidRDefault="00217CB5" w:rsidP="00472E67">
      <w:pPr>
        <w:widowControl w:val="0"/>
        <w:spacing w:after="0"/>
        <w:ind w:firstLine="709"/>
        <w:jc w:val="both"/>
        <w:rPr>
          <w:rFonts w:ascii="PT Astra Serif" w:hAnsi="PT Astra Serif"/>
          <w:bCs/>
          <w:sz w:val="20"/>
          <w:szCs w:val="24"/>
          <w:lang w:eastAsia="ru-RU"/>
        </w:rPr>
      </w:pPr>
      <w:r>
        <w:rPr>
          <w:rFonts w:ascii="PT Astra Serif" w:hAnsi="PT Astra Serif"/>
          <w:bCs/>
          <w:sz w:val="20"/>
          <w:szCs w:val="24"/>
          <w:lang w:eastAsia="ru-RU"/>
        </w:rPr>
        <w:t>1</w:t>
      </w:r>
      <w:r w:rsidR="00472E67">
        <w:rPr>
          <w:rFonts w:ascii="PT Astra Serif" w:hAnsi="PT Astra Serif"/>
          <w:bCs/>
          <w:sz w:val="20"/>
          <w:szCs w:val="24"/>
          <w:lang w:eastAsia="ru-RU"/>
        </w:rPr>
        <w:t>0</w:t>
      </w:r>
      <w:r w:rsidRPr="00217CB5">
        <w:rPr>
          <w:rFonts w:ascii="PT Astra Serif" w:hAnsi="PT Astra Serif"/>
          <w:bCs/>
          <w:sz w:val="20"/>
          <w:szCs w:val="24"/>
          <w:lang w:eastAsia="ru-RU"/>
        </w:rPr>
        <w:t>.1. Настоящий договор может быть изменен или расторгнут в соответствии со ст. 95 Федерального закона от 05.04.2013 г. №44-ФЗ «</w:t>
      </w:r>
      <w:r w:rsidRPr="00217CB5">
        <w:rPr>
          <w:rFonts w:ascii="PT Astra Serif" w:hAnsi="PT Astra Serif"/>
          <w:sz w:val="20"/>
          <w:szCs w:val="24"/>
          <w:lang w:eastAsia="ru-RU"/>
        </w:rPr>
        <w:t xml:space="preserve">О контрактной системе в сфере закупок товаров, работ, услуг для обеспечения государственных и муниципальных нужд» </w:t>
      </w:r>
      <w:r w:rsidRPr="00217CB5">
        <w:rPr>
          <w:rFonts w:ascii="PT Astra Serif" w:hAnsi="PT Astra Serif"/>
          <w:bCs/>
          <w:sz w:val="20"/>
          <w:szCs w:val="24"/>
          <w:lang w:eastAsia="ru-RU"/>
        </w:rPr>
        <w:t>по соглашению сторон, по решению суда, в случае одностороннего отказа стороны договора от исполнения договора в соответствии с действующим Законодательством РФ.</w:t>
      </w:r>
    </w:p>
    <w:p w:rsidR="00217CB5" w:rsidRPr="00217CB5" w:rsidRDefault="00217CB5" w:rsidP="00472E67">
      <w:pPr>
        <w:widowControl w:val="0"/>
        <w:spacing w:after="0"/>
        <w:ind w:firstLine="709"/>
        <w:jc w:val="both"/>
        <w:rPr>
          <w:rFonts w:ascii="PT Astra Serif" w:hAnsi="PT Astra Serif"/>
          <w:bCs/>
          <w:sz w:val="20"/>
          <w:szCs w:val="24"/>
          <w:lang w:eastAsia="ru-RU"/>
        </w:rPr>
      </w:pPr>
      <w:r>
        <w:rPr>
          <w:rFonts w:ascii="PT Astra Serif" w:hAnsi="PT Astra Serif"/>
          <w:bCs/>
          <w:sz w:val="20"/>
          <w:szCs w:val="24"/>
          <w:lang w:eastAsia="ru-RU"/>
        </w:rPr>
        <w:t>1</w:t>
      </w:r>
      <w:r w:rsidR="00472E67">
        <w:rPr>
          <w:rFonts w:ascii="PT Astra Serif" w:hAnsi="PT Astra Serif"/>
          <w:bCs/>
          <w:sz w:val="20"/>
          <w:szCs w:val="24"/>
          <w:lang w:eastAsia="ru-RU"/>
        </w:rPr>
        <w:t>0</w:t>
      </w:r>
      <w:r w:rsidRPr="00217CB5">
        <w:rPr>
          <w:rFonts w:ascii="PT Astra Serif" w:hAnsi="PT Astra Serif"/>
          <w:bCs/>
          <w:sz w:val="20"/>
          <w:szCs w:val="24"/>
          <w:lang w:eastAsia="ru-RU"/>
        </w:rPr>
        <w:t>.2. Заказчик</w:t>
      </w:r>
      <w:r w:rsidRPr="00217CB5">
        <w:rPr>
          <w:rFonts w:ascii="PT Astra Serif" w:hAnsi="PT Astra Serif"/>
          <w:sz w:val="20"/>
          <w:szCs w:val="24"/>
          <w:lang w:eastAsia="ru-RU"/>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217CB5" w:rsidRPr="00217CB5" w:rsidRDefault="00217CB5" w:rsidP="00472E67">
      <w:pPr>
        <w:widowControl w:val="0"/>
        <w:spacing w:after="0"/>
        <w:ind w:firstLine="709"/>
        <w:jc w:val="both"/>
        <w:rPr>
          <w:rFonts w:ascii="PT Astra Serif" w:hAnsi="PT Astra Serif"/>
          <w:bCs/>
          <w:sz w:val="20"/>
          <w:szCs w:val="24"/>
          <w:lang w:eastAsia="ru-RU"/>
        </w:rPr>
      </w:pPr>
      <w:r>
        <w:rPr>
          <w:rFonts w:ascii="PT Astra Serif" w:hAnsi="PT Astra Serif"/>
          <w:bCs/>
          <w:sz w:val="20"/>
          <w:szCs w:val="24"/>
          <w:lang w:eastAsia="ru-RU"/>
        </w:rPr>
        <w:t>1</w:t>
      </w:r>
      <w:r w:rsidR="00472E67">
        <w:rPr>
          <w:rFonts w:ascii="PT Astra Serif" w:hAnsi="PT Astra Serif"/>
          <w:bCs/>
          <w:sz w:val="20"/>
          <w:szCs w:val="24"/>
          <w:lang w:eastAsia="ru-RU"/>
        </w:rPr>
        <w:t>0</w:t>
      </w:r>
      <w:r w:rsidRPr="00217CB5">
        <w:rPr>
          <w:rFonts w:ascii="PT Astra Serif" w:hAnsi="PT Astra Serif"/>
          <w:bCs/>
          <w:sz w:val="20"/>
          <w:szCs w:val="24"/>
          <w:lang w:eastAsia="ru-RU"/>
        </w:rPr>
        <w:t>.3.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 в случае отсутствия претензий со стороны Исполнителя.</w:t>
      </w:r>
    </w:p>
    <w:p w:rsidR="00217CB5" w:rsidRPr="00217CB5" w:rsidRDefault="00217CB5" w:rsidP="00472E67">
      <w:pPr>
        <w:widowControl w:val="0"/>
        <w:spacing w:after="0"/>
        <w:ind w:firstLine="709"/>
        <w:jc w:val="both"/>
        <w:rPr>
          <w:rFonts w:ascii="PT Astra Serif" w:hAnsi="PT Astra Serif"/>
          <w:bCs/>
          <w:sz w:val="20"/>
          <w:szCs w:val="24"/>
          <w:lang w:eastAsia="ru-RU"/>
        </w:rPr>
      </w:pPr>
      <w:r>
        <w:rPr>
          <w:rFonts w:ascii="PT Astra Serif" w:hAnsi="PT Astra Serif"/>
          <w:bCs/>
          <w:sz w:val="20"/>
          <w:szCs w:val="24"/>
          <w:lang w:eastAsia="ru-RU"/>
        </w:rPr>
        <w:t>1</w:t>
      </w:r>
      <w:r w:rsidR="00472E67">
        <w:rPr>
          <w:rFonts w:ascii="PT Astra Serif" w:hAnsi="PT Astra Serif"/>
          <w:bCs/>
          <w:sz w:val="20"/>
          <w:szCs w:val="24"/>
          <w:lang w:eastAsia="ru-RU"/>
        </w:rPr>
        <w:t>0</w:t>
      </w:r>
      <w:r w:rsidRPr="00217CB5">
        <w:rPr>
          <w:rFonts w:ascii="PT Astra Serif" w:hAnsi="PT Astra Serif"/>
          <w:bCs/>
          <w:sz w:val="20"/>
          <w:szCs w:val="24"/>
          <w:lang w:eastAsia="ru-RU"/>
        </w:rPr>
        <w:t>.4.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17CB5" w:rsidRPr="00217CB5" w:rsidRDefault="00217CB5" w:rsidP="00472E67">
      <w:pPr>
        <w:widowControl w:val="0"/>
        <w:spacing w:after="0"/>
        <w:ind w:firstLine="709"/>
        <w:jc w:val="both"/>
        <w:rPr>
          <w:rFonts w:ascii="PT Astra Serif" w:hAnsi="PT Astra Serif"/>
          <w:bCs/>
          <w:sz w:val="20"/>
          <w:szCs w:val="24"/>
          <w:lang w:eastAsia="ru-RU"/>
        </w:rPr>
      </w:pPr>
      <w:r>
        <w:rPr>
          <w:rFonts w:ascii="PT Astra Serif" w:hAnsi="PT Astra Serif"/>
          <w:bCs/>
          <w:sz w:val="20"/>
          <w:szCs w:val="24"/>
          <w:lang w:eastAsia="ru-RU"/>
        </w:rPr>
        <w:t>1</w:t>
      </w:r>
      <w:r w:rsidR="00472E67">
        <w:rPr>
          <w:rFonts w:ascii="PT Astra Serif" w:hAnsi="PT Astra Serif"/>
          <w:bCs/>
          <w:sz w:val="20"/>
          <w:szCs w:val="24"/>
          <w:lang w:eastAsia="ru-RU"/>
        </w:rPr>
        <w:t>0</w:t>
      </w:r>
      <w:r w:rsidRPr="00217CB5">
        <w:rPr>
          <w:rFonts w:ascii="PT Astra Serif" w:hAnsi="PT Astra Serif"/>
          <w:bCs/>
          <w:sz w:val="20"/>
          <w:szCs w:val="24"/>
          <w:lang w:eastAsia="ru-RU"/>
        </w:rPr>
        <w:t>.5. 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 в случае отсутствия претензий со стороны Заказчика.</w:t>
      </w:r>
    </w:p>
    <w:p w:rsidR="00217CB5" w:rsidRPr="00217CB5" w:rsidRDefault="00217CB5" w:rsidP="00217CB5">
      <w:pPr>
        <w:shd w:val="clear" w:color="auto" w:fill="FFFFFF"/>
        <w:spacing w:after="0"/>
        <w:ind w:left="5"/>
        <w:jc w:val="center"/>
        <w:rPr>
          <w:rFonts w:ascii="PT Astra Serif" w:hAnsi="PT Astra Serif"/>
          <w:b/>
          <w:bCs/>
          <w:color w:val="000000"/>
          <w:sz w:val="20"/>
          <w:szCs w:val="24"/>
        </w:rPr>
      </w:pPr>
      <w:r>
        <w:rPr>
          <w:rFonts w:ascii="PT Astra Serif" w:hAnsi="PT Astra Serif"/>
          <w:b/>
          <w:bCs/>
          <w:color w:val="000000"/>
          <w:sz w:val="20"/>
          <w:szCs w:val="24"/>
        </w:rPr>
        <w:t>1</w:t>
      </w:r>
      <w:r w:rsidR="00472E67">
        <w:rPr>
          <w:rFonts w:ascii="PT Astra Serif" w:hAnsi="PT Astra Serif"/>
          <w:b/>
          <w:bCs/>
          <w:color w:val="000000"/>
          <w:sz w:val="20"/>
          <w:szCs w:val="24"/>
        </w:rPr>
        <w:t>1</w:t>
      </w:r>
      <w:r w:rsidRPr="00217CB5">
        <w:rPr>
          <w:rFonts w:ascii="PT Astra Serif" w:hAnsi="PT Astra Serif"/>
          <w:b/>
          <w:bCs/>
          <w:color w:val="000000"/>
          <w:sz w:val="20"/>
          <w:szCs w:val="24"/>
        </w:rPr>
        <w:t xml:space="preserve">. Порядок разрешения споров. </w:t>
      </w:r>
    </w:p>
    <w:p w:rsidR="00217CB5" w:rsidRPr="00217CB5" w:rsidRDefault="00217CB5" w:rsidP="00472E67">
      <w:pPr>
        <w:widowControl w:val="0"/>
        <w:shd w:val="clear" w:color="auto" w:fill="FFFFFF"/>
        <w:tabs>
          <w:tab w:val="left" w:pos="782"/>
        </w:tabs>
        <w:autoSpaceDE w:val="0"/>
        <w:spacing w:after="0"/>
        <w:ind w:firstLine="709"/>
        <w:jc w:val="both"/>
        <w:rPr>
          <w:rFonts w:ascii="PT Astra Serif" w:hAnsi="PT Astra Serif"/>
          <w:sz w:val="20"/>
          <w:szCs w:val="24"/>
          <w:lang w:eastAsia="ru-RU"/>
        </w:rPr>
      </w:pPr>
      <w:r>
        <w:rPr>
          <w:rFonts w:ascii="PT Astra Serif" w:hAnsi="PT Astra Serif"/>
          <w:sz w:val="20"/>
          <w:szCs w:val="24"/>
          <w:lang w:eastAsia="ru-RU"/>
        </w:rPr>
        <w:t>1</w:t>
      </w:r>
      <w:r w:rsidR="00472E67">
        <w:rPr>
          <w:rFonts w:ascii="PT Astra Serif" w:hAnsi="PT Astra Serif"/>
          <w:sz w:val="20"/>
          <w:szCs w:val="24"/>
          <w:lang w:eastAsia="ru-RU"/>
        </w:rPr>
        <w:t>1</w:t>
      </w:r>
      <w:r w:rsidRPr="00217CB5">
        <w:rPr>
          <w:rFonts w:ascii="PT Astra Serif" w:hAnsi="PT Astra Serif"/>
          <w:sz w:val="20"/>
          <w:szCs w:val="24"/>
          <w:lang w:eastAsia="ru-RU"/>
        </w:rPr>
        <w:t>.1.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217CB5" w:rsidRPr="00217CB5" w:rsidRDefault="00217CB5" w:rsidP="00472E67">
      <w:pPr>
        <w:widowControl w:val="0"/>
        <w:shd w:val="clear" w:color="auto" w:fill="FFFFFF"/>
        <w:tabs>
          <w:tab w:val="left" w:pos="782"/>
        </w:tabs>
        <w:autoSpaceDE w:val="0"/>
        <w:spacing w:after="0"/>
        <w:ind w:firstLine="709"/>
        <w:jc w:val="both"/>
        <w:rPr>
          <w:rFonts w:ascii="PT Astra Serif" w:hAnsi="PT Astra Serif"/>
          <w:sz w:val="20"/>
          <w:szCs w:val="24"/>
          <w:lang w:eastAsia="ru-RU"/>
        </w:rPr>
      </w:pPr>
      <w:r>
        <w:rPr>
          <w:rFonts w:ascii="PT Astra Serif" w:hAnsi="PT Astra Serif"/>
          <w:sz w:val="20"/>
          <w:szCs w:val="24"/>
          <w:lang w:eastAsia="ru-RU"/>
        </w:rPr>
        <w:t>1</w:t>
      </w:r>
      <w:r w:rsidR="00472E67">
        <w:rPr>
          <w:rFonts w:ascii="PT Astra Serif" w:hAnsi="PT Astra Serif"/>
          <w:sz w:val="20"/>
          <w:szCs w:val="24"/>
          <w:lang w:eastAsia="ru-RU"/>
        </w:rPr>
        <w:t>1</w:t>
      </w:r>
      <w:r w:rsidRPr="00217CB5">
        <w:rPr>
          <w:rFonts w:ascii="PT Astra Serif" w:hAnsi="PT Astra Serif"/>
          <w:sz w:val="20"/>
          <w:szCs w:val="24"/>
          <w:lang w:eastAsia="ru-RU"/>
        </w:rPr>
        <w:t>.2. В случае наличия претензий, споров, разногласий относительно исполнения одной из сторон своих обязательств, другая сторона должна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217CB5" w:rsidRPr="00217CB5" w:rsidRDefault="00217CB5" w:rsidP="00472E67">
      <w:pPr>
        <w:widowControl w:val="0"/>
        <w:shd w:val="clear" w:color="auto" w:fill="FFFFFF"/>
        <w:tabs>
          <w:tab w:val="left" w:pos="782"/>
        </w:tabs>
        <w:autoSpaceDE w:val="0"/>
        <w:spacing w:after="0"/>
        <w:ind w:firstLine="709"/>
        <w:jc w:val="both"/>
        <w:rPr>
          <w:rFonts w:ascii="PT Astra Serif" w:hAnsi="PT Astra Serif"/>
          <w:sz w:val="20"/>
          <w:szCs w:val="24"/>
          <w:lang w:eastAsia="ru-RU"/>
        </w:rPr>
      </w:pPr>
      <w:r>
        <w:rPr>
          <w:rFonts w:ascii="PT Astra Serif" w:hAnsi="PT Astra Serif"/>
          <w:sz w:val="20"/>
          <w:szCs w:val="24"/>
          <w:lang w:eastAsia="ru-RU"/>
        </w:rPr>
        <w:t>1</w:t>
      </w:r>
      <w:r w:rsidR="00472E67">
        <w:rPr>
          <w:rFonts w:ascii="PT Astra Serif" w:hAnsi="PT Astra Serif"/>
          <w:sz w:val="20"/>
          <w:szCs w:val="24"/>
          <w:lang w:eastAsia="ru-RU"/>
        </w:rPr>
        <w:t>1</w:t>
      </w:r>
      <w:r w:rsidRPr="00217CB5">
        <w:rPr>
          <w:rFonts w:ascii="PT Astra Serif" w:hAnsi="PT Astra Serif"/>
          <w:sz w:val="20"/>
          <w:szCs w:val="24"/>
          <w:lang w:eastAsia="ru-RU"/>
        </w:rPr>
        <w:t>.3. Все споры, не урегулированные во внесудебном порядке, передаются на разрешение Арбитражного суда Ульяновской области.</w:t>
      </w:r>
    </w:p>
    <w:p w:rsidR="00217CB5" w:rsidRPr="00217CB5" w:rsidRDefault="00217CB5" w:rsidP="00217CB5">
      <w:pPr>
        <w:shd w:val="clear" w:color="auto" w:fill="FFFFFF"/>
        <w:spacing w:after="0"/>
        <w:ind w:right="24"/>
        <w:jc w:val="center"/>
        <w:rPr>
          <w:rFonts w:ascii="PT Astra Serif" w:hAnsi="PT Astra Serif"/>
          <w:b/>
          <w:bCs/>
          <w:color w:val="000000"/>
          <w:spacing w:val="-1"/>
          <w:sz w:val="20"/>
          <w:szCs w:val="24"/>
        </w:rPr>
      </w:pPr>
      <w:r>
        <w:rPr>
          <w:rFonts w:ascii="PT Astra Serif" w:hAnsi="PT Astra Serif"/>
          <w:b/>
          <w:bCs/>
          <w:color w:val="000000"/>
          <w:spacing w:val="-1"/>
          <w:sz w:val="20"/>
          <w:szCs w:val="24"/>
        </w:rPr>
        <w:t>1</w:t>
      </w:r>
      <w:r w:rsidR="00472E67">
        <w:rPr>
          <w:rFonts w:ascii="PT Astra Serif" w:hAnsi="PT Astra Serif"/>
          <w:b/>
          <w:bCs/>
          <w:color w:val="000000"/>
          <w:spacing w:val="-1"/>
          <w:sz w:val="20"/>
          <w:szCs w:val="24"/>
        </w:rPr>
        <w:t>2</w:t>
      </w:r>
      <w:r w:rsidRPr="00217CB5">
        <w:rPr>
          <w:rFonts w:ascii="PT Astra Serif" w:hAnsi="PT Astra Serif"/>
          <w:b/>
          <w:bCs/>
          <w:color w:val="000000"/>
          <w:spacing w:val="-1"/>
          <w:sz w:val="20"/>
          <w:szCs w:val="24"/>
        </w:rPr>
        <w:t>. Заключительные положения.</w:t>
      </w:r>
    </w:p>
    <w:p w:rsidR="00217CB5" w:rsidRPr="00217CB5" w:rsidRDefault="00217CB5" w:rsidP="00472E67">
      <w:pPr>
        <w:widowControl w:val="0"/>
        <w:shd w:val="clear" w:color="auto" w:fill="FFFFFF"/>
        <w:tabs>
          <w:tab w:val="left" w:pos="750"/>
        </w:tabs>
        <w:autoSpaceDE w:val="0"/>
        <w:spacing w:after="0"/>
        <w:ind w:firstLine="709"/>
        <w:jc w:val="both"/>
        <w:rPr>
          <w:rFonts w:ascii="PT Astra Serif" w:hAnsi="PT Astra Serif"/>
          <w:color w:val="000000"/>
          <w:spacing w:val="-2"/>
          <w:sz w:val="20"/>
          <w:szCs w:val="24"/>
        </w:rPr>
      </w:pPr>
      <w:r>
        <w:rPr>
          <w:rFonts w:ascii="PT Astra Serif" w:hAnsi="PT Astra Serif"/>
          <w:color w:val="000000"/>
          <w:spacing w:val="3"/>
          <w:sz w:val="20"/>
          <w:szCs w:val="24"/>
        </w:rPr>
        <w:t>1</w:t>
      </w:r>
      <w:r w:rsidR="00472E67">
        <w:rPr>
          <w:rFonts w:ascii="PT Astra Serif" w:hAnsi="PT Astra Serif"/>
          <w:color w:val="000000"/>
          <w:spacing w:val="3"/>
          <w:sz w:val="20"/>
          <w:szCs w:val="24"/>
        </w:rPr>
        <w:t>2</w:t>
      </w:r>
      <w:r w:rsidRPr="00217CB5">
        <w:rPr>
          <w:rFonts w:ascii="PT Astra Serif" w:hAnsi="PT Astra Serif"/>
          <w:color w:val="000000"/>
          <w:spacing w:val="3"/>
          <w:sz w:val="20"/>
          <w:szCs w:val="24"/>
        </w:rPr>
        <w:t xml:space="preserve">.1. Настоящий договор, вступает в силу со дня его подписания сторонами и действует по 31 декабря </w:t>
      </w:r>
      <w:r w:rsidRPr="00217CB5">
        <w:rPr>
          <w:rFonts w:ascii="PT Astra Serif" w:hAnsi="PT Astra Serif"/>
          <w:color w:val="000000"/>
          <w:spacing w:val="-2"/>
          <w:sz w:val="20"/>
          <w:szCs w:val="24"/>
        </w:rPr>
        <w:t>2026 года, а в части оплаты до полного исполнения сторонами своих обязательств.</w:t>
      </w:r>
    </w:p>
    <w:p w:rsidR="00217CB5" w:rsidRPr="00217CB5" w:rsidRDefault="00217CB5" w:rsidP="00472E67">
      <w:pPr>
        <w:pStyle w:val="12"/>
        <w:ind w:firstLine="709"/>
        <w:rPr>
          <w:rFonts w:ascii="PT Astra Serif" w:hAnsi="PT Astra Serif"/>
          <w:color w:val="000000"/>
          <w:spacing w:val="-1"/>
          <w:sz w:val="20"/>
          <w:szCs w:val="24"/>
        </w:rPr>
      </w:pPr>
      <w:r>
        <w:rPr>
          <w:rFonts w:ascii="PT Astra Serif" w:hAnsi="PT Astra Serif"/>
          <w:color w:val="000000"/>
          <w:spacing w:val="1"/>
          <w:sz w:val="20"/>
          <w:szCs w:val="24"/>
        </w:rPr>
        <w:t>1</w:t>
      </w:r>
      <w:r w:rsidR="00472E67">
        <w:rPr>
          <w:rFonts w:ascii="PT Astra Serif" w:hAnsi="PT Astra Serif"/>
          <w:color w:val="000000"/>
          <w:spacing w:val="1"/>
          <w:sz w:val="20"/>
          <w:szCs w:val="24"/>
        </w:rPr>
        <w:t>2</w:t>
      </w:r>
      <w:r w:rsidRPr="00217CB5">
        <w:rPr>
          <w:rFonts w:ascii="PT Astra Serif" w:hAnsi="PT Astra Serif"/>
          <w:color w:val="000000"/>
          <w:spacing w:val="1"/>
          <w:sz w:val="20"/>
          <w:szCs w:val="24"/>
        </w:rPr>
        <w:t>.2.</w:t>
      </w:r>
      <w:r w:rsidRPr="00217CB5">
        <w:rPr>
          <w:rFonts w:ascii="PT Astra Serif" w:hAnsi="PT Astra Serif"/>
          <w:color w:val="000000"/>
          <w:sz w:val="20"/>
          <w:szCs w:val="24"/>
        </w:rPr>
        <w:t>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r w:rsidRPr="00217CB5">
        <w:rPr>
          <w:rFonts w:ascii="PT Astra Serif" w:hAnsi="PT Astra Serif"/>
          <w:color w:val="000000"/>
          <w:spacing w:val="-1"/>
          <w:sz w:val="20"/>
          <w:szCs w:val="24"/>
        </w:rPr>
        <w:t>,</w:t>
      </w:r>
      <w:r w:rsidRPr="00217CB5">
        <w:rPr>
          <w:rFonts w:ascii="PT Astra Serif" w:hAnsi="PT Astra Serif"/>
          <w:color w:val="000000"/>
          <w:sz w:val="20"/>
          <w:szCs w:val="24"/>
        </w:rPr>
        <w:t xml:space="preserve"> </w:t>
      </w:r>
      <w:r w:rsidRPr="00217CB5">
        <w:rPr>
          <w:rFonts w:ascii="PT Astra Serif" w:hAnsi="PT Astra Serif"/>
          <w:color w:val="000000"/>
          <w:spacing w:val="-1"/>
          <w:sz w:val="20"/>
          <w:szCs w:val="24"/>
        </w:rPr>
        <w:t>составить дополнительное соглашение, которое должно быть подписано и скреплено печатями обеих сторон.</w:t>
      </w:r>
    </w:p>
    <w:p w:rsidR="00217CB5" w:rsidRPr="00217CB5" w:rsidRDefault="00217CB5" w:rsidP="00472E67">
      <w:pPr>
        <w:pStyle w:val="12"/>
        <w:ind w:firstLine="709"/>
        <w:rPr>
          <w:rFonts w:ascii="PT Astra Serif" w:hAnsi="PT Astra Serif"/>
          <w:sz w:val="20"/>
          <w:szCs w:val="24"/>
        </w:rPr>
      </w:pPr>
      <w:r>
        <w:rPr>
          <w:rFonts w:ascii="PT Astra Serif" w:hAnsi="PT Astra Serif"/>
          <w:color w:val="000000"/>
          <w:sz w:val="20"/>
          <w:szCs w:val="24"/>
        </w:rPr>
        <w:t>1</w:t>
      </w:r>
      <w:r w:rsidR="00472E67">
        <w:rPr>
          <w:rFonts w:ascii="PT Astra Serif" w:hAnsi="PT Astra Serif"/>
          <w:color w:val="000000"/>
          <w:sz w:val="20"/>
          <w:szCs w:val="24"/>
        </w:rPr>
        <w:t>2</w:t>
      </w:r>
      <w:r w:rsidRPr="00217CB5">
        <w:rPr>
          <w:rFonts w:ascii="PT Astra Serif" w:hAnsi="PT Astra Serif"/>
          <w:color w:val="000000"/>
          <w:sz w:val="20"/>
          <w:szCs w:val="24"/>
        </w:rPr>
        <w:t>.3. Настоящий договор составлен в двух экземплярах, имеющих одинаковую юридическую силу, по одному экземпляру для каждой из сторон.</w:t>
      </w:r>
    </w:p>
    <w:p w:rsidR="00217CB5" w:rsidRDefault="00217CB5" w:rsidP="00472E67">
      <w:pPr>
        <w:pStyle w:val="12"/>
        <w:ind w:firstLine="709"/>
        <w:rPr>
          <w:rFonts w:ascii="PT Astra Serif" w:hAnsi="PT Astra Serif"/>
          <w:sz w:val="20"/>
          <w:szCs w:val="24"/>
        </w:rPr>
      </w:pPr>
      <w:r>
        <w:rPr>
          <w:rFonts w:ascii="PT Astra Serif" w:hAnsi="PT Astra Serif"/>
          <w:color w:val="000000"/>
          <w:sz w:val="20"/>
          <w:szCs w:val="24"/>
        </w:rPr>
        <w:t>1</w:t>
      </w:r>
      <w:r w:rsidR="00472E67">
        <w:rPr>
          <w:rFonts w:ascii="PT Astra Serif" w:hAnsi="PT Astra Serif"/>
          <w:color w:val="000000"/>
          <w:sz w:val="20"/>
          <w:szCs w:val="24"/>
        </w:rPr>
        <w:t>2</w:t>
      </w:r>
      <w:r w:rsidRPr="00217CB5">
        <w:rPr>
          <w:rFonts w:ascii="PT Astra Serif" w:hAnsi="PT Astra Serif"/>
          <w:color w:val="000000"/>
          <w:sz w:val="20"/>
          <w:szCs w:val="24"/>
        </w:rPr>
        <w:t xml:space="preserve">.4. </w:t>
      </w:r>
      <w:r w:rsidRPr="00217CB5">
        <w:rPr>
          <w:rFonts w:ascii="PT Astra Serif" w:hAnsi="PT Astra Serif"/>
          <w:sz w:val="20"/>
          <w:szCs w:val="24"/>
        </w:rPr>
        <w:t>Вопросы, не урегулированные настоящим договором, разрешаются в соответствии с действующим законодательством Российской Федерации.</w:t>
      </w:r>
    </w:p>
    <w:p w:rsidR="00C14A67" w:rsidRPr="00217CB5" w:rsidRDefault="00217CB5" w:rsidP="00217CB5">
      <w:pPr>
        <w:pStyle w:val="12"/>
        <w:ind w:firstLine="0"/>
        <w:rPr>
          <w:rFonts w:ascii="PT Astra Serif" w:hAnsi="PT Astra Serif"/>
          <w:sz w:val="20"/>
          <w:szCs w:val="24"/>
        </w:rPr>
      </w:pPr>
      <w:r>
        <w:rPr>
          <w:rFonts w:ascii="PT Astra Serif" w:hAnsi="PT Astra Serif"/>
          <w:sz w:val="20"/>
          <w:szCs w:val="24"/>
        </w:rPr>
        <w:lastRenderedPageBreak/>
        <w:t>1</w:t>
      </w:r>
      <w:r w:rsidR="00472E67">
        <w:rPr>
          <w:rFonts w:ascii="PT Astra Serif" w:hAnsi="PT Astra Serif"/>
          <w:sz w:val="20"/>
          <w:szCs w:val="24"/>
        </w:rPr>
        <w:t>2</w:t>
      </w:r>
      <w:bookmarkStart w:id="26" w:name="_GoBack"/>
      <w:bookmarkEnd w:id="26"/>
      <w:r>
        <w:rPr>
          <w:rFonts w:ascii="PT Astra Serif" w:hAnsi="PT Astra Serif"/>
          <w:sz w:val="20"/>
          <w:szCs w:val="24"/>
        </w:rPr>
        <w:t xml:space="preserve">.5. </w:t>
      </w:r>
      <w:r w:rsidR="00C14A67" w:rsidRPr="00217CB5">
        <w:rPr>
          <w:rFonts w:ascii="PT Astra Serif" w:hAnsi="PT Astra Serif"/>
          <w:color w:val="000000"/>
          <w:sz w:val="20"/>
        </w:rPr>
        <w:t xml:space="preserve">Приложения к </w:t>
      </w:r>
      <w:r w:rsidRPr="00217CB5">
        <w:rPr>
          <w:rFonts w:ascii="PT Astra Serif" w:hAnsi="PT Astra Serif"/>
          <w:color w:val="000000"/>
          <w:sz w:val="20"/>
        </w:rPr>
        <w:t>договор</w:t>
      </w:r>
      <w:r w:rsidR="00C14A67" w:rsidRPr="00217CB5">
        <w:rPr>
          <w:rFonts w:ascii="PT Astra Serif" w:hAnsi="PT Astra Serif"/>
          <w:color w:val="000000"/>
          <w:sz w:val="20"/>
        </w:rPr>
        <w:t xml:space="preserve">у являются неотъемлемой частью </w:t>
      </w:r>
      <w:r w:rsidR="00824730" w:rsidRPr="00217CB5">
        <w:rPr>
          <w:rFonts w:ascii="PT Astra Serif" w:hAnsi="PT Astra Serif"/>
          <w:color w:val="000000"/>
          <w:sz w:val="20"/>
        </w:rPr>
        <w:t>договор</w:t>
      </w:r>
      <w:r w:rsidR="00C14A67" w:rsidRPr="00217CB5">
        <w:rPr>
          <w:rFonts w:ascii="PT Astra Serif" w:hAnsi="PT Astra Serif"/>
          <w:color w:val="000000"/>
          <w:sz w:val="20"/>
        </w:rPr>
        <w:t>а:</w:t>
      </w:r>
    </w:p>
    <w:p w:rsidR="00C14A67" w:rsidRPr="003E0F02" w:rsidRDefault="00C14A67" w:rsidP="002D19AF">
      <w:pPr>
        <w:pStyle w:val="a5"/>
        <w:spacing w:after="0" w:line="240" w:lineRule="auto"/>
        <w:ind w:left="0" w:firstLine="709"/>
        <w:jc w:val="both"/>
        <w:rPr>
          <w:rFonts w:ascii="PT Astra Serif" w:eastAsia="Times New Roman" w:hAnsi="PT Astra Serif" w:cs="Courier New"/>
          <w:sz w:val="20"/>
          <w:lang w:eastAsia="ru-RU"/>
        </w:rPr>
      </w:pPr>
      <w:r w:rsidRPr="003E0F02">
        <w:rPr>
          <w:rFonts w:ascii="PT Astra Serif" w:eastAsia="Times New Roman" w:hAnsi="PT Astra Serif" w:cs="Times New Roman"/>
          <w:color w:val="000000"/>
          <w:sz w:val="20"/>
          <w:lang w:eastAsia="ru-RU"/>
        </w:rPr>
        <w:t xml:space="preserve">Приложение № 1 </w:t>
      </w:r>
      <w:r w:rsidR="00E81E07">
        <w:rPr>
          <w:rFonts w:ascii="PT Astra Serif" w:eastAsia="Times New Roman" w:hAnsi="PT Astra Serif" w:cs="Times New Roman"/>
          <w:color w:val="000000"/>
          <w:sz w:val="20"/>
          <w:lang w:eastAsia="ru-RU"/>
        </w:rPr>
        <w:t>–</w:t>
      </w:r>
      <w:r w:rsidRPr="003E0F02">
        <w:rPr>
          <w:rFonts w:ascii="PT Astra Serif" w:eastAsia="Times New Roman" w:hAnsi="PT Astra Serif" w:cs="Times New Roman"/>
          <w:color w:val="000000"/>
          <w:sz w:val="20"/>
          <w:lang w:eastAsia="ru-RU"/>
        </w:rPr>
        <w:t xml:space="preserve"> </w:t>
      </w:r>
      <w:r w:rsidR="00E81E07">
        <w:rPr>
          <w:rFonts w:ascii="PT Astra Serif" w:eastAsia="Times New Roman" w:hAnsi="PT Astra Serif" w:cs="Times New Roman"/>
          <w:color w:val="000000"/>
          <w:sz w:val="20"/>
          <w:lang w:eastAsia="ru-RU"/>
        </w:rPr>
        <w:t xml:space="preserve">Калькуляция; </w:t>
      </w:r>
    </w:p>
    <w:p w:rsidR="00C14A67" w:rsidRDefault="00C14A67" w:rsidP="002D19AF">
      <w:pPr>
        <w:pStyle w:val="a5"/>
        <w:spacing w:before="100" w:beforeAutospacing="1" w:after="100" w:afterAutospacing="1" w:line="240" w:lineRule="auto"/>
        <w:ind w:left="0" w:firstLine="709"/>
        <w:jc w:val="both"/>
        <w:rPr>
          <w:rFonts w:ascii="PT Astra Serif" w:eastAsia="Times New Roman" w:hAnsi="PT Astra Serif" w:cs="Times New Roman"/>
          <w:color w:val="000000"/>
          <w:sz w:val="20"/>
          <w:lang w:eastAsia="ru-RU"/>
        </w:rPr>
      </w:pPr>
      <w:r w:rsidRPr="003E0F02">
        <w:rPr>
          <w:rFonts w:ascii="PT Astra Serif" w:eastAsia="Times New Roman" w:hAnsi="PT Astra Serif" w:cs="Times New Roman"/>
          <w:color w:val="000000"/>
          <w:sz w:val="20"/>
          <w:lang w:eastAsia="ru-RU"/>
        </w:rPr>
        <w:t xml:space="preserve">Приложение № 2 </w:t>
      </w:r>
      <w:r w:rsidR="00650067">
        <w:rPr>
          <w:rFonts w:ascii="PT Astra Serif" w:eastAsia="Times New Roman" w:hAnsi="PT Astra Serif" w:cs="Times New Roman"/>
          <w:color w:val="000000"/>
          <w:sz w:val="20"/>
          <w:lang w:eastAsia="ru-RU"/>
        </w:rPr>
        <w:t>–</w:t>
      </w:r>
      <w:r w:rsidRPr="003E0F02">
        <w:rPr>
          <w:rFonts w:ascii="PT Astra Serif" w:eastAsia="Times New Roman" w:hAnsi="PT Astra Serif" w:cs="Times New Roman"/>
          <w:color w:val="000000"/>
          <w:sz w:val="20"/>
          <w:lang w:eastAsia="ru-RU"/>
        </w:rPr>
        <w:t xml:space="preserve"> </w:t>
      </w:r>
      <w:r w:rsidR="00E81E07">
        <w:rPr>
          <w:rFonts w:ascii="PT Astra Serif" w:eastAsia="Times New Roman" w:hAnsi="PT Astra Serif" w:cs="Times New Roman"/>
          <w:color w:val="000000"/>
          <w:sz w:val="20"/>
          <w:lang w:eastAsia="ru-RU"/>
        </w:rPr>
        <w:t>Т</w:t>
      </w:r>
      <w:r w:rsidR="00E81E07" w:rsidRPr="00E81E07">
        <w:rPr>
          <w:rFonts w:ascii="PT Astra Serif" w:eastAsia="Times New Roman" w:hAnsi="PT Astra Serif" w:cs="Times New Roman"/>
          <w:color w:val="000000"/>
          <w:sz w:val="20"/>
          <w:lang w:eastAsia="ru-RU"/>
        </w:rPr>
        <w:t>ехническое задание;</w:t>
      </w:r>
    </w:p>
    <w:p w:rsidR="00E81E07" w:rsidRPr="003E0F02" w:rsidRDefault="00E81E07" w:rsidP="002D19AF">
      <w:pPr>
        <w:pStyle w:val="a5"/>
        <w:spacing w:before="100" w:beforeAutospacing="1" w:after="100" w:afterAutospacing="1" w:line="240" w:lineRule="auto"/>
        <w:ind w:left="0" w:firstLine="709"/>
        <w:jc w:val="both"/>
        <w:rPr>
          <w:rFonts w:ascii="PT Astra Serif" w:eastAsia="Times New Roman" w:hAnsi="PT Astra Serif" w:cs="Courier New"/>
          <w:sz w:val="20"/>
          <w:lang w:eastAsia="ru-RU"/>
        </w:rPr>
      </w:pPr>
      <w:r w:rsidRPr="00E81E07">
        <w:rPr>
          <w:rFonts w:ascii="PT Astra Serif" w:eastAsia="Times New Roman" w:hAnsi="PT Astra Serif" w:cs="Courier New"/>
          <w:sz w:val="20"/>
          <w:lang w:eastAsia="ru-RU"/>
        </w:rPr>
        <w:t xml:space="preserve">Приложение № </w:t>
      </w:r>
      <w:r>
        <w:rPr>
          <w:rFonts w:ascii="PT Astra Serif" w:eastAsia="Times New Roman" w:hAnsi="PT Astra Serif" w:cs="Courier New"/>
          <w:sz w:val="20"/>
          <w:lang w:eastAsia="ru-RU"/>
        </w:rPr>
        <w:t>3</w:t>
      </w:r>
      <w:r w:rsidRPr="00E81E07">
        <w:rPr>
          <w:rFonts w:ascii="PT Astra Serif" w:eastAsia="Times New Roman" w:hAnsi="PT Astra Serif" w:cs="Courier New"/>
          <w:sz w:val="20"/>
          <w:lang w:eastAsia="ru-RU"/>
        </w:rPr>
        <w:t xml:space="preserve"> - Перечень рабочих мест подлежащих специальной оценке условий труда</w:t>
      </w:r>
      <w:r>
        <w:rPr>
          <w:rFonts w:ascii="PT Astra Serif" w:eastAsia="Times New Roman" w:hAnsi="PT Astra Serif" w:cs="Courier New"/>
          <w:sz w:val="20"/>
          <w:lang w:eastAsia="ru-RU"/>
        </w:rPr>
        <w:t>;</w:t>
      </w:r>
    </w:p>
    <w:p w:rsidR="00C14A67" w:rsidRPr="003E0F02" w:rsidRDefault="00C14A67" w:rsidP="002D19AF">
      <w:pPr>
        <w:pStyle w:val="a5"/>
        <w:spacing w:before="100" w:beforeAutospacing="1" w:after="100" w:afterAutospacing="1" w:line="240" w:lineRule="auto"/>
        <w:ind w:left="0" w:firstLine="709"/>
        <w:jc w:val="both"/>
        <w:rPr>
          <w:rFonts w:ascii="PT Astra Serif" w:eastAsia="Times New Roman" w:hAnsi="PT Astra Serif" w:cs="Courier New"/>
          <w:sz w:val="20"/>
          <w:lang w:eastAsia="ru-RU"/>
        </w:rPr>
      </w:pPr>
      <w:r w:rsidRPr="003E0F02">
        <w:rPr>
          <w:rFonts w:ascii="PT Astra Serif" w:eastAsia="Times New Roman" w:hAnsi="PT Astra Serif" w:cs="Times New Roman"/>
          <w:color w:val="000000"/>
          <w:sz w:val="20"/>
          <w:lang w:eastAsia="ru-RU"/>
        </w:rPr>
        <w:t xml:space="preserve">Приложение № </w:t>
      </w:r>
      <w:r w:rsidR="00E81E07">
        <w:rPr>
          <w:rFonts w:ascii="PT Astra Serif" w:eastAsia="Times New Roman" w:hAnsi="PT Astra Serif" w:cs="Times New Roman"/>
          <w:color w:val="000000"/>
          <w:sz w:val="20"/>
          <w:lang w:eastAsia="ru-RU"/>
        </w:rPr>
        <w:t>4</w:t>
      </w:r>
      <w:r w:rsidRPr="003E0F02">
        <w:rPr>
          <w:rFonts w:ascii="PT Astra Serif" w:eastAsia="Times New Roman" w:hAnsi="PT Astra Serif" w:cs="Times New Roman"/>
          <w:color w:val="000000"/>
          <w:sz w:val="20"/>
          <w:lang w:eastAsia="ru-RU"/>
        </w:rPr>
        <w:t xml:space="preserve"> - </w:t>
      </w:r>
      <w:r w:rsidR="00E81E07">
        <w:rPr>
          <w:rFonts w:ascii="PT Astra Serif" w:eastAsia="Times New Roman" w:hAnsi="PT Astra Serif" w:cs="Times New Roman"/>
          <w:color w:val="000000"/>
          <w:sz w:val="20"/>
          <w:lang w:eastAsia="ru-RU"/>
        </w:rPr>
        <w:t>А</w:t>
      </w:r>
      <w:r w:rsidRPr="003E0F02">
        <w:rPr>
          <w:rFonts w:ascii="PT Astra Serif" w:eastAsia="Times New Roman" w:hAnsi="PT Astra Serif" w:cs="Times New Roman"/>
          <w:color w:val="000000"/>
          <w:sz w:val="20"/>
          <w:lang w:eastAsia="ru-RU"/>
        </w:rPr>
        <w:t>кт сдачи-приемки оказанных услуг;</w:t>
      </w:r>
    </w:p>
    <w:p w:rsidR="00C14A67" w:rsidRPr="003E0F02" w:rsidRDefault="00C14A67" w:rsidP="002D19AF">
      <w:pPr>
        <w:pStyle w:val="a5"/>
        <w:spacing w:before="100" w:beforeAutospacing="1" w:after="100" w:afterAutospacing="1" w:line="240" w:lineRule="auto"/>
        <w:ind w:left="0" w:firstLine="709"/>
        <w:jc w:val="both"/>
        <w:rPr>
          <w:rFonts w:ascii="PT Astra Serif" w:eastAsia="Times New Roman" w:hAnsi="PT Astra Serif" w:cs="Courier New"/>
          <w:sz w:val="20"/>
          <w:lang w:eastAsia="ru-RU"/>
        </w:rPr>
      </w:pPr>
      <w:r w:rsidRPr="003E0F02">
        <w:rPr>
          <w:rFonts w:ascii="PT Astra Serif" w:eastAsia="Times New Roman" w:hAnsi="PT Astra Serif" w:cs="Times New Roman"/>
          <w:color w:val="000000"/>
          <w:sz w:val="20"/>
          <w:lang w:eastAsia="ru-RU"/>
        </w:rPr>
        <w:t xml:space="preserve">Приложение № </w:t>
      </w:r>
      <w:r w:rsidR="00E81E07">
        <w:rPr>
          <w:rFonts w:ascii="PT Astra Serif" w:eastAsia="Times New Roman" w:hAnsi="PT Astra Serif" w:cs="Times New Roman"/>
          <w:color w:val="000000"/>
          <w:sz w:val="20"/>
          <w:lang w:eastAsia="ru-RU"/>
        </w:rPr>
        <w:t>5</w:t>
      </w:r>
      <w:r w:rsidRPr="003E0F02">
        <w:rPr>
          <w:rFonts w:ascii="PT Astra Serif" w:eastAsia="Times New Roman" w:hAnsi="PT Astra Serif" w:cs="Times New Roman"/>
          <w:color w:val="000000"/>
          <w:sz w:val="20"/>
          <w:lang w:eastAsia="ru-RU"/>
        </w:rPr>
        <w:t xml:space="preserve"> - </w:t>
      </w:r>
      <w:r w:rsidR="00E81E07">
        <w:rPr>
          <w:rFonts w:ascii="PT Astra Serif" w:eastAsia="Times New Roman" w:hAnsi="PT Astra Serif" w:cs="Times New Roman"/>
          <w:color w:val="000000"/>
          <w:sz w:val="20"/>
          <w:lang w:eastAsia="ru-RU"/>
        </w:rPr>
        <w:t>Акт сверки расчетов.</w:t>
      </w:r>
    </w:p>
    <w:p w:rsidR="000D3048" w:rsidRDefault="000D3048" w:rsidP="000D3048">
      <w:pPr>
        <w:pStyle w:val="a5"/>
        <w:keepNext/>
        <w:keepLines/>
        <w:spacing w:before="100" w:beforeAutospacing="1" w:after="100" w:afterAutospacing="1" w:line="240" w:lineRule="auto"/>
        <w:ind w:left="709"/>
        <w:jc w:val="both"/>
        <w:rPr>
          <w:rFonts w:ascii="PT Astra Serif" w:eastAsia="Times New Roman" w:hAnsi="PT Astra Serif" w:cs="Times New Roman"/>
          <w:b/>
          <w:bCs/>
          <w:color w:val="000000"/>
          <w:sz w:val="20"/>
          <w:lang w:eastAsia="ru-RU"/>
        </w:rPr>
      </w:pPr>
    </w:p>
    <w:p w:rsidR="00C14A67" w:rsidRPr="000D3048" w:rsidRDefault="00C14A67" w:rsidP="00CE14F1">
      <w:pPr>
        <w:pStyle w:val="a5"/>
        <w:keepNext/>
        <w:keepLines/>
        <w:numPr>
          <w:ilvl w:val="0"/>
          <w:numId w:val="14"/>
        </w:numPr>
        <w:spacing w:before="100" w:beforeAutospacing="1" w:after="100" w:afterAutospacing="1" w:line="240" w:lineRule="auto"/>
        <w:jc w:val="center"/>
        <w:rPr>
          <w:rFonts w:ascii="PT Astra Serif" w:eastAsia="Times New Roman" w:hAnsi="PT Astra Serif" w:cs="Courier New"/>
          <w:sz w:val="20"/>
          <w:lang w:eastAsia="ru-RU"/>
        </w:rPr>
      </w:pPr>
      <w:r w:rsidRPr="000D3048">
        <w:rPr>
          <w:rFonts w:ascii="PT Astra Serif" w:eastAsia="Times New Roman" w:hAnsi="PT Astra Serif" w:cs="Times New Roman"/>
          <w:b/>
          <w:bCs/>
          <w:color w:val="000000"/>
          <w:sz w:val="20"/>
          <w:lang w:eastAsia="ru-RU"/>
        </w:rPr>
        <w:t>Место нахождения и банковские реквизиты Сторон</w:t>
      </w:r>
    </w:p>
    <w:tbl>
      <w:tblPr>
        <w:tblStyle w:val="a6"/>
        <w:tblW w:w="0" w:type="auto"/>
        <w:tblLook w:val="04A0" w:firstRow="1" w:lastRow="0" w:firstColumn="1" w:lastColumn="0" w:noHBand="0" w:noVBand="1"/>
      </w:tblPr>
      <w:tblGrid>
        <w:gridCol w:w="5099"/>
        <w:gridCol w:w="5099"/>
      </w:tblGrid>
      <w:tr w:rsidR="002D19AF" w:rsidTr="002D19AF">
        <w:tc>
          <w:tcPr>
            <w:tcW w:w="5099" w:type="dxa"/>
          </w:tcPr>
          <w:p w:rsidR="002D19AF" w:rsidRPr="00217CB5" w:rsidRDefault="002D19AF" w:rsidP="002D19AF">
            <w:pPr>
              <w:rPr>
                <w:rFonts w:ascii="PT Astra Serif" w:hAnsi="PT Astra Serif"/>
                <w:b/>
                <w:sz w:val="20"/>
                <w:szCs w:val="20"/>
              </w:rPr>
            </w:pPr>
            <w:r w:rsidRPr="00217CB5">
              <w:rPr>
                <w:rFonts w:ascii="PT Astra Serif" w:hAnsi="PT Astra Serif"/>
                <w:b/>
                <w:sz w:val="20"/>
                <w:szCs w:val="20"/>
              </w:rPr>
              <w:t xml:space="preserve">  ЗАКАЗЧИК:</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 xml:space="preserve">государственное казённое учреждение </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 xml:space="preserve">здравоохранения «Ульяновская областная </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 xml:space="preserve">клиническая психиатрическая больница </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имени В.А. Копосова»</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(ГКУЗ «УОКПБ им. В.А. Копосова»)</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 xml:space="preserve">433321, Российская Федерация, Ульяновская </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 xml:space="preserve">область, г. Ульяновск, пос. им. Карамзина, </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ул. Центральная, дом 13. тел./факс 35-11-26</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ИНН/КПП 7326008978/732601001</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 xml:space="preserve">Министерство финансов Ульяновской области </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 xml:space="preserve">(ГКУЗ «УОКПБ им. В.А. Копосова», </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л/с 03261132В38)</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Казначейский счет 03221643730000006800</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ОКЦ № 5 ВВГУ Банка России//</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УФК по Ульяновской области, г. Ульяновск</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Банковский счет 40102810645370000061</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БИК 017308101</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e-</w:t>
            </w:r>
            <w:proofErr w:type="spellStart"/>
            <w:r w:rsidRPr="00217CB5">
              <w:rPr>
                <w:rFonts w:ascii="PT Astra Serif" w:hAnsi="PT Astra Serif"/>
                <w:sz w:val="20"/>
                <w:szCs w:val="20"/>
              </w:rPr>
              <w:t>mail</w:t>
            </w:r>
            <w:proofErr w:type="spellEnd"/>
            <w:r w:rsidRPr="00217CB5">
              <w:rPr>
                <w:rFonts w:ascii="PT Astra Serif" w:hAnsi="PT Astra Serif"/>
                <w:sz w:val="20"/>
                <w:szCs w:val="20"/>
              </w:rPr>
              <w:t xml:space="preserve">: economkaram@mail.ru </w:t>
            </w: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r w:rsidRPr="00217CB5">
              <w:rPr>
                <w:rFonts w:ascii="PT Astra Serif" w:hAnsi="PT Astra Serif"/>
                <w:sz w:val="20"/>
                <w:szCs w:val="20"/>
              </w:rPr>
              <w:t>Руководитель отдела контрактной службы</w:t>
            </w: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r w:rsidRPr="00217CB5">
              <w:rPr>
                <w:rFonts w:ascii="PT Astra Serif" w:hAnsi="PT Astra Serif"/>
                <w:sz w:val="20"/>
                <w:szCs w:val="20"/>
              </w:rPr>
              <w:t>_______________________/Алексеева Е.Д./</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М.П.</w:t>
            </w:r>
          </w:p>
        </w:tc>
        <w:tc>
          <w:tcPr>
            <w:tcW w:w="5099" w:type="dxa"/>
          </w:tcPr>
          <w:p w:rsidR="002D19AF" w:rsidRPr="00217CB5" w:rsidRDefault="002D19AF" w:rsidP="002D19AF">
            <w:pPr>
              <w:rPr>
                <w:rFonts w:ascii="PT Astra Serif" w:hAnsi="PT Astra Serif"/>
                <w:sz w:val="20"/>
                <w:szCs w:val="20"/>
              </w:rPr>
            </w:pPr>
            <w:r w:rsidRPr="00217CB5">
              <w:rPr>
                <w:rFonts w:ascii="PT Astra Serif" w:hAnsi="PT Astra Serif"/>
                <w:sz w:val="20"/>
                <w:szCs w:val="20"/>
              </w:rPr>
              <w:t>ИСПОЛНИТЕЛЬ:</w:t>
            </w: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p>
          <w:p w:rsidR="002D19AF" w:rsidRPr="00217CB5" w:rsidRDefault="002D19AF" w:rsidP="002D19AF">
            <w:pPr>
              <w:rPr>
                <w:rFonts w:ascii="PT Astra Serif" w:hAnsi="PT Astra Serif"/>
                <w:sz w:val="20"/>
                <w:szCs w:val="20"/>
              </w:rPr>
            </w:pPr>
            <w:r w:rsidRPr="00217CB5">
              <w:rPr>
                <w:rFonts w:ascii="PT Astra Serif" w:hAnsi="PT Astra Serif"/>
                <w:sz w:val="20"/>
                <w:szCs w:val="20"/>
              </w:rPr>
              <w:t xml:space="preserve"> ______________________ /_______________/</w:t>
            </w:r>
          </w:p>
          <w:p w:rsidR="002D19AF" w:rsidRPr="00217CB5" w:rsidRDefault="002D19AF" w:rsidP="002D19AF">
            <w:pPr>
              <w:rPr>
                <w:rFonts w:ascii="PT Astra Serif" w:hAnsi="PT Astra Serif"/>
                <w:sz w:val="20"/>
                <w:szCs w:val="20"/>
              </w:rPr>
            </w:pPr>
            <w:r w:rsidRPr="00217CB5">
              <w:rPr>
                <w:rFonts w:ascii="PT Astra Serif" w:hAnsi="PT Astra Serif"/>
                <w:sz w:val="20"/>
                <w:szCs w:val="20"/>
              </w:rPr>
              <w:t>М.П.</w:t>
            </w:r>
          </w:p>
        </w:tc>
      </w:tr>
    </w:tbl>
    <w:p w:rsidR="00715124" w:rsidRDefault="00715124">
      <w:pPr>
        <w:rPr>
          <w:rFonts w:ascii="PT Astra Serif" w:hAnsi="PT Astra Serif"/>
        </w:rPr>
      </w:pPr>
    </w:p>
    <w:p w:rsidR="00715124" w:rsidRDefault="00715124">
      <w:pPr>
        <w:rPr>
          <w:rFonts w:ascii="PT Astra Serif" w:hAnsi="PT Astra Serif"/>
        </w:rPr>
      </w:pPr>
      <w:r>
        <w:rPr>
          <w:rFonts w:ascii="PT Astra Serif" w:hAnsi="PT Astra Serif"/>
        </w:rPr>
        <w:br w:type="page"/>
      </w:r>
    </w:p>
    <w:p w:rsidR="00E81E07" w:rsidRPr="0090750D" w:rsidRDefault="00E81E07" w:rsidP="00E81E07">
      <w:pPr>
        <w:suppressAutoHyphens/>
        <w:spacing w:after="60" w:line="240" w:lineRule="auto"/>
        <w:jc w:val="right"/>
        <w:rPr>
          <w:rFonts w:ascii="PT Astra Serif" w:eastAsia="Times New Roman" w:hAnsi="PT Astra Serif" w:cs="Times New Roman"/>
          <w:bCs/>
          <w:sz w:val="20"/>
          <w:szCs w:val="20"/>
          <w:lang w:eastAsia="ar-SA"/>
        </w:rPr>
      </w:pPr>
      <w:r w:rsidRPr="0090750D">
        <w:rPr>
          <w:rFonts w:ascii="PT Astra Serif" w:eastAsia="Times New Roman" w:hAnsi="PT Astra Serif" w:cs="Times New Roman"/>
          <w:bCs/>
          <w:sz w:val="20"/>
          <w:szCs w:val="20"/>
          <w:lang w:eastAsia="ar-SA"/>
        </w:rPr>
        <w:lastRenderedPageBreak/>
        <w:t>Приложение №</w:t>
      </w:r>
      <w:r w:rsidR="006E6F71">
        <w:rPr>
          <w:rFonts w:ascii="PT Astra Serif" w:eastAsia="Times New Roman" w:hAnsi="PT Astra Serif" w:cs="Times New Roman"/>
          <w:bCs/>
          <w:sz w:val="20"/>
          <w:szCs w:val="20"/>
          <w:lang w:eastAsia="ar-SA"/>
        </w:rPr>
        <w:t>1</w:t>
      </w:r>
    </w:p>
    <w:p w:rsidR="00E81E07" w:rsidRPr="0090750D" w:rsidRDefault="00E81E07" w:rsidP="00E81E07">
      <w:pPr>
        <w:suppressAutoHyphens/>
        <w:spacing w:after="60" w:line="240" w:lineRule="auto"/>
        <w:jc w:val="right"/>
        <w:rPr>
          <w:rFonts w:ascii="PT Astra Serif" w:eastAsia="Times New Roman" w:hAnsi="PT Astra Serif" w:cs="Times New Roman"/>
          <w:bCs/>
          <w:sz w:val="20"/>
          <w:szCs w:val="20"/>
          <w:lang w:eastAsia="ar-SA"/>
        </w:rPr>
      </w:pPr>
      <w:r w:rsidRPr="0090750D">
        <w:rPr>
          <w:rFonts w:ascii="PT Astra Serif" w:eastAsia="Times New Roman" w:hAnsi="PT Astra Serif" w:cs="Times New Roman"/>
          <w:bCs/>
          <w:sz w:val="20"/>
          <w:szCs w:val="20"/>
          <w:lang w:eastAsia="ar-SA"/>
        </w:rPr>
        <w:tab/>
        <w:t xml:space="preserve">                                   </w:t>
      </w:r>
      <w:r w:rsidRPr="0090750D">
        <w:rPr>
          <w:rFonts w:ascii="PT Astra Serif" w:eastAsia="Times New Roman" w:hAnsi="PT Astra Serif" w:cs="Times New Roman"/>
          <w:bCs/>
          <w:sz w:val="20"/>
          <w:szCs w:val="20"/>
          <w:lang w:eastAsia="ar-SA"/>
        </w:rPr>
        <w:tab/>
        <w:t>к договору №_</w:t>
      </w:r>
    </w:p>
    <w:p w:rsidR="00E81E07" w:rsidRPr="0090750D" w:rsidRDefault="00E81E07" w:rsidP="00E81E07">
      <w:pPr>
        <w:suppressAutoHyphens/>
        <w:spacing w:after="0" w:line="240" w:lineRule="auto"/>
        <w:ind w:left="4956" w:firstLine="708"/>
        <w:jc w:val="right"/>
        <w:rPr>
          <w:rFonts w:ascii="PT Astra Serif" w:eastAsia="Times New Roman" w:hAnsi="PT Astra Serif" w:cs="Times New Roman"/>
          <w:bCs/>
          <w:sz w:val="20"/>
          <w:szCs w:val="20"/>
          <w:lang w:eastAsia="ar-SA"/>
        </w:rPr>
      </w:pPr>
      <w:r w:rsidRPr="0090750D">
        <w:rPr>
          <w:rFonts w:ascii="PT Astra Serif" w:eastAsia="Times New Roman" w:hAnsi="PT Astra Serif" w:cs="Times New Roman"/>
          <w:bCs/>
          <w:sz w:val="20"/>
          <w:szCs w:val="20"/>
          <w:lang w:eastAsia="ar-SA"/>
        </w:rPr>
        <w:t xml:space="preserve">            </w:t>
      </w:r>
      <w:r w:rsidRPr="0090750D">
        <w:rPr>
          <w:rFonts w:ascii="PT Astra Serif" w:eastAsia="Times New Roman" w:hAnsi="PT Astra Serif" w:cs="Times New Roman"/>
          <w:bCs/>
          <w:sz w:val="20"/>
          <w:szCs w:val="20"/>
          <w:lang w:eastAsia="ar-SA"/>
        </w:rPr>
        <w:tab/>
        <w:t xml:space="preserve">       от «__» ______ 2026 г.</w:t>
      </w:r>
    </w:p>
    <w:p w:rsidR="00E81E07" w:rsidRPr="0090750D" w:rsidRDefault="00E81E07" w:rsidP="00E81E07">
      <w:pPr>
        <w:keepNext/>
        <w:suppressAutoHyphens/>
        <w:spacing w:after="0" w:line="240" w:lineRule="auto"/>
        <w:outlineLvl w:val="0"/>
        <w:rPr>
          <w:rFonts w:ascii="PT Astra Serif" w:eastAsia="Times New Roman" w:hAnsi="PT Astra Serif" w:cs="Times New Roman"/>
          <w:bCs/>
          <w:sz w:val="20"/>
          <w:szCs w:val="20"/>
          <w:lang w:eastAsia="ar-SA"/>
        </w:rPr>
      </w:pPr>
    </w:p>
    <w:p w:rsidR="00E81E07" w:rsidRPr="0090750D" w:rsidRDefault="00E81E07" w:rsidP="00E81E07">
      <w:pPr>
        <w:suppressAutoHyphens/>
        <w:spacing w:after="0" w:line="240" w:lineRule="auto"/>
        <w:jc w:val="center"/>
        <w:rPr>
          <w:rFonts w:ascii="PT Astra Serif" w:eastAsia="Times New Roman" w:hAnsi="PT Astra Serif" w:cs="Times New Roman"/>
          <w:b/>
          <w:sz w:val="20"/>
          <w:szCs w:val="20"/>
          <w:lang w:eastAsia="ar-SA"/>
        </w:rPr>
      </w:pPr>
      <w:r w:rsidRPr="0090750D">
        <w:rPr>
          <w:rFonts w:ascii="PT Astra Serif" w:eastAsia="Times New Roman" w:hAnsi="PT Astra Serif" w:cs="Times New Roman"/>
          <w:b/>
          <w:sz w:val="20"/>
          <w:szCs w:val="20"/>
          <w:lang w:eastAsia="ar-SA"/>
        </w:rPr>
        <w:t>Калькуляция.</w:t>
      </w:r>
    </w:p>
    <w:p w:rsidR="00E81E07" w:rsidRPr="0090750D" w:rsidRDefault="00E81E07" w:rsidP="00E81E07">
      <w:pPr>
        <w:suppressAutoHyphens/>
        <w:spacing w:after="0" w:line="240" w:lineRule="auto"/>
        <w:jc w:val="center"/>
        <w:rPr>
          <w:rFonts w:ascii="PT Astra Serif" w:eastAsia="Times New Roman" w:hAnsi="PT Astra Serif" w:cs="Times New Roman"/>
          <w:b/>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4004"/>
        <w:gridCol w:w="1417"/>
        <w:gridCol w:w="1134"/>
        <w:gridCol w:w="1276"/>
        <w:gridCol w:w="1464"/>
      </w:tblGrid>
      <w:tr w:rsidR="00E81E07" w:rsidRPr="0090750D" w:rsidTr="00A06A63">
        <w:tc>
          <w:tcPr>
            <w:tcW w:w="499" w:type="dxa"/>
            <w:shd w:val="clear" w:color="auto" w:fill="auto"/>
          </w:tcPr>
          <w:p w:rsidR="00E81E07" w:rsidRPr="0090750D" w:rsidRDefault="00E81E07" w:rsidP="00A06A63">
            <w:pPr>
              <w:spacing w:after="0" w:line="240" w:lineRule="auto"/>
              <w:jc w:val="center"/>
              <w:rPr>
                <w:rFonts w:ascii="PT Astra Serif" w:eastAsia="Times New Roman" w:hAnsi="PT Astra Serif" w:cs="Times New Roman"/>
                <w:sz w:val="20"/>
                <w:szCs w:val="20"/>
                <w:lang w:eastAsia="ru-RU"/>
              </w:rPr>
            </w:pPr>
            <w:r w:rsidRPr="0090750D">
              <w:rPr>
                <w:rFonts w:ascii="PT Astra Serif" w:eastAsia="Times New Roman" w:hAnsi="PT Astra Serif" w:cs="Times New Roman"/>
                <w:sz w:val="20"/>
                <w:szCs w:val="20"/>
                <w:lang w:eastAsia="ru-RU"/>
              </w:rPr>
              <w:t>№</w:t>
            </w:r>
          </w:p>
        </w:tc>
        <w:tc>
          <w:tcPr>
            <w:tcW w:w="4004" w:type="dxa"/>
            <w:shd w:val="clear" w:color="auto" w:fill="auto"/>
          </w:tcPr>
          <w:p w:rsidR="00E81E07" w:rsidRPr="0090750D" w:rsidRDefault="00E81E07" w:rsidP="00A06A63">
            <w:pPr>
              <w:spacing w:after="0" w:line="240" w:lineRule="auto"/>
              <w:jc w:val="center"/>
              <w:rPr>
                <w:rFonts w:ascii="PT Astra Serif" w:eastAsia="Times New Roman" w:hAnsi="PT Astra Serif" w:cs="Times New Roman"/>
                <w:sz w:val="20"/>
                <w:szCs w:val="20"/>
                <w:lang w:eastAsia="ru-RU"/>
              </w:rPr>
            </w:pPr>
            <w:r w:rsidRPr="0090750D">
              <w:rPr>
                <w:rFonts w:ascii="PT Astra Serif" w:eastAsia="Times New Roman" w:hAnsi="PT Astra Serif" w:cs="Times New Roman"/>
                <w:sz w:val="20"/>
                <w:szCs w:val="20"/>
                <w:lang w:eastAsia="ru-RU"/>
              </w:rPr>
              <w:t>Наименование работ (услуг)</w:t>
            </w:r>
          </w:p>
        </w:tc>
        <w:tc>
          <w:tcPr>
            <w:tcW w:w="1417" w:type="dxa"/>
            <w:shd w:val="clear" w:color="auto" w:fill="auto"/>
          </w:tcPr>
          <w:p w:rsidR="00E81E07" w:rsidRPr="0090750D" w:rsidRDefault="00E81E07" w:rsidP="00A06A63">
            <w:pPr>
              <w:spacing w:after="0" w:line="240" w:lineRule="auto"/>
              <w:jc w:val="center"/>
              <w:rPr>
                <w:rFonts w:ascii="PT Astra Serif" w:eastAsia="Times New Roman" w:hAnsi="PT Astra Serif" w:cs="Times New Roman"/>
                <w:sz w:val="20"/>
                <w:szCs w:val="20"/>
                <w:lang w:eastAsia="ru-RU"/>
              </w:rPr>
            </w:pPr>
            <w:proofErr w:type="spellStart"/>
            <w:r w:rsidRPr="0090750D">
              <w:rPr>
                <w:rFonts w:ascii="PT Astra Serif" w:eastAsia="Times New Roman" w:hAnsi="PT Astra Serif" w:cs="Times New Roman"/>
                <w:sz w:val="20"/>
                <w:szCs w:val="20"/>
                <w:lang w:eastAsia="ru-RU"/>
              </w:rPr>
              <w:t>Ед.изм</w:t>
            </w:r>
            <w:proofErr w:type="spellEnd"/>
            <w:r w:rsidRPr="0090750D">
              <w:rPr>
                <w:rFonts w:ascii="PT Astra Serif" w:eastAsia="Times New Roman" w:hAnsi="PT Astra Serif" w:cs="Times New Roman"/>
                <w:sz w:val="20"/>
                <w:szCs w:val="20"/>
                <w:lang w:eastAsia="ru-RU"/>
              </w:rPr>
              <w:t>.</w:t>
            </w:r>
          </w:p>
        </w:tc>
        <w:tc>
          <w:tcPr>
            <w:tcW w:w="1134" w:type="dxa"/>
          </w:tcPr>
          <w:p w:rsidR="00E81E07" w:rsidRPr="0090750D" w:rsidRDefault="00E81E07" w:rsidP="00A06A63">
            <w:pPr>
              <w:spacing w:after="0" w:line="240" w:lineRule="auto"/>
              <w:jc w:val="center"/>
              <w:rPr>
                <w:rFonts w:ascii="PT Astra Serif" w:eastAsia="Times New Roman" w:hAnsi="PT Astra Serif" w:cs="Times New Roman"/>
                <w:sz w:val="20"/>
                <w:szCs w:val="20"/>
                <w:lang w:eastAsia="ru-RU"/>
              </w:rPr>
            </w:pPr>
            <w:r w:rsidRPr="0090750D">
              <w:rPr>
                <w:rFonts w:ascii="PT Astra Serif" w:eastAsia="Times New Roman" w:hAnsi="PT Astra Serif" w:cs="Times New Roman"/>
                <w:sz w:val="20"/>
                <w:szCs w:val="20"/>
                <w:lang w:eastAsia="ru-RU"/>
              </w:rPr>
              <w:t>Кол-во</w:t>
            </w:r>
          </w:p>
        </w:tc>
        <w:tc>
          <w:tcPr>
            <w:tcW w:w="1276" w:type="dxa"/>
          </w:tcPr>
          <w:p w:rsidR="00E81E07" w:rsidRPr="0090750D" w:rsidRDefault="00E81E07" w:rsidP="00A06A63">
            <w:pPr>
              <w:spacing w:after="0" w:line="240" w:lineRule="auto"/>
              <w:jc w:val="center"/>
              <w:rPr>
                <w:rFonts w:ascii="PT Astra Serif" w:eastAsia="Times New Roman" w:hAnsi="PT Astra Serif" w:cs="Times New Roman"/>
                <w:sz w:val="20"/>
                <w:szCs w:val="20"/>
                <w:lang w:eastAsia="ru-RU"/>
              </w:rPr>
            </w:pPr>
            <w:r w:rsidRPr="0090750D">
              <w:rPr>
                <w:rFonts w:ascii="PT Astra Serif" w:eastAsia="Times New Roman" w:hAnsi="PT Astra Serif" w:cs="Times New Roman"/>
                <w:sz w:val="20"/>
                <w:szCs w:val="20"/>
                <w:lang w:eastAsia="ru-RU"/>
              </w:rPr>
              <w:t>Цена, руб.</w:t>
            </w:r>
          </w:p>
        </w:tc>
        <w:tc>
          <w:tcPr>
            <w:tcW w:w="1464" w:type="dxa"/>
          </w:tcPr>
          <w:p w:rsidR="00E81E07" w:rsidRPr="0090750D" w:rsidRDefault="00E81E07" w:rsidP="00A06A63">
            <w:pPr>
              <w:spacing w:after="0" w:line="240" w:lineRule="auto"/>
              <w:jc w:val="center"/>
              <w:rPr>
                <w:rFonts w:ascii="PT Astra Serif" w:eastAsia="Times New Roman" w:hAnsi="PT Astra Serif" w:cs="Times New Roman"/>
                <w:sz w:val="20"/>
                <w:szCs w:val="20"/>
                <w:lang w:eastAsia="ru-RU"/>
              </w:rPr>
            </w:pPr>
            <w:r w:rsidRPr="0090750D">
              <w:rPr>
                <w:rFonts w:ascii="PT Astra Serif" w:eastAsia="Times New Roman" w:hAnsi="PT Astra Serif" w:cs="Times New Roman"/>
                <w:sz w:val="20"/>
                <w:szCs w:val="20"/>
                <w:lang w:eastAsia="ru-RU"/>
              </w:rPr>
              <w:t>Сумма, руб.</w:t>
            </w:r>
          </w:p>
        </w:tc>
      </w:tr>
      <w:tr w:rsidR="00E81E07" w:rsidRPr="0090750D" w:rsidTr="00A06A63">
        <w:tc>
          <w:tcPr>
            <w:tcW w:w="499" w:type="dxa"/>
            <w:shd w:val="clear" w:color="auto" w:fill="auto"/>
          </w:tcPr>
          <w:p w:rsidR="00E81E07" w:rsidRPr="0090750D" w:rsidRDefault="00E81E07" w:rsidP="00A06A63">
            <w:pPr>
              <w:spacing w:after="0" w:line="240" w:lineRule="auto"/>
              <w:jc w:val="center"/>
              <w:rPr>
                <w:rFonts w:ascii="PT Astra Serif" w:eastAsia="Times New Roman" w:hAnsi="PT Astra Serif" w:cs="Times New Roman"/>
                <w:sz w:val="20"/>
                <w:szCs w:val="20"/>
                <w:lang w:eastAsia="ru-RU"/>
              </w:rPr>
            </w:pPr>
            <w:r w:rsidRPr="0090750D">
              <w:rPr>
                <w:rFonts w:ascii="PT Astra Serif" w:eastAsia="Times New Roman" w:hAnsi="PT Astra Serif" w:cs="Times New Roman"/>
                <w:sz w:val="20"/>
                <w:szCs w:val="20"/>
                <w:lang w:eastAsia="ru-RU"/>
              </w:rPr>
              <w:t>1</w:t>
            </w:r>
          </w:p>
        </w:tc>
        <w:tc>
          <w:tcPr>
            <w:tcW w:w="4004" w:type="dxa"/>
            <w:shd w:val="clear" w:color="auto" w:fill="auto"/>
          </w:tcPr>
          <w:p w:rsidR="00E81E07" w:rsidRPr="0090750D" w:rsidRDefault="00E81E07" w:rsidP="00A06A63">
            <w:pPr>
              <w:spacing w:after="0" w:line="240" w:lineRule="auto"/>
              <w:jc w:val="center"/>
              <w:rPr>
                <w:rFonts w:ascii="PT Astra Serif" w:eastAsia="Times New Roman" w:hAnsi="PT Astra Serif" w:cs="Times New Roman"/>
                <w:sz w:val="20"/>
                <w:szCs w:val="20"/>
                <w:lang w:eastAsia="ru-RU"/>
              </w:rPr>
            </w:pPr>
            <w:r w:rsidRPr="0090750D">
              <w:rPr>
                <w:rFonts w:ascii="PT Astra Serif" w:eastAsia="Times New Roman" w:hAnsi="PT Astra Serif" w:cs="Times New Roman"/>
                <w:sz w:val="20"/>
                <w:szCs w:val="20"/>
                <w:lang w:eastAsia="ru-RU"/>
              </w:rPr>
              <w:t>Специальная оценка условий труда</w:t>
            </w:r>
          </w:p>
          <w:p w:rsidR="00E81E07" w:rsidRPr="0090750D" w:rsidRDefault="00E81E07" w:rsidP="00A06A63">
            <w:pPr>
              <w:spacing w:after="0" w:line="240" w:lineRule="auto"/>
              <w:jc w:val="center"/>
              <w:rPr>
                <w:rFonts w:ascii="PT Astra Serif" w:eastAsia="Times New Roman" w:hAnsi="PT Astra Serif" w:cs="Times New Roman"/>
                <w:sz w:val="20"/>
                <w:szCs w:val="20"/>
                <w:lang w:eastAsia="ru-RU"/>
              </w:rPr>
            </w:pPr>
          </w:p>
        </w:tc>
        <w:tc>
          <w:tcPr>
            <w:tcW w:w="1417" w:type="dxa"/>
            <w:shd w:val="clear" w:color="auto" w:fill="auto"/>
          </w:tcPr>
          <w:p w:rsidR="00E81E07" w:rsidRPr="0090750D" w:rsidRDefault="00E81E07" w:rsidP="00A06A63">
            <w:pPr>
              <w:spacing w:after="0" w:line="240" w:lineRule="auto"/>
              <w:jc w:val="center"/>
              <w:rPr>
                <w:rFonts w:ascii="PT Astra Serif" w:eastAsia="Times New Roman" w:hAnsi="PT Astra Serif" w:cs="Times New Roman"/>
                <w:sz w:val="20"/>
                <w:szCs w:val="20"/>
                <w:lang w:eastAsia="ru-RU"/>
              </w:rPr>
            </w:pPr>
            <w:r w:rsidRPr="0090750D">
              <w:rPr>
                <w:rFonts w:ascii="PT Astra Serif" w:eastAsia="Times New Roman" w:hAnsi="PT Astra Serif" w:cs="Times New Roman"/>
                <w:sz w:val="20"/>
                <w:szCs w:val="20"/>
                <w:lang w:eastAsia="ru-RU"/>
              </w:rPr>
              <w:t>чел</w:t>
            </w:r>
          </w:p>
        </w:tc>
        <w:tc>
          <w:tcPr>
            <w:tcW w:w="1134" w:type="dxa"/>
          </w:tcPr>
          <w:p w:rsidR="00E81E07" w:rsidRPr="0090750D" w:rsidRDefault="00E81E07" w:rsidP="00A06A63">
            <w:pPr>
              <w:spacing w:after="0" w:line="240" w:lineRule="auto"/>
              <w:jc w:val="center"/>
              <w:rPr>
                <w:rFonts w:ascii="PT Astra Serif" w:eastAsia="Times New Roman" w:hAnsi="PT Astra Serif" w:cs="Times New Roman"/>
                <w:sz w:val="20"/>
                <w:szCs w:val="20"/>
                <w:lang w:eastAsia="ru-RU"/>
              </w:rPr>
            </w:pPr>
            <w:r w:rsidRPr="0090750D">
              <w:rPr>
                <w:rFonts w:ascii="PT Astra Serif" w:eastAsia="Times New Roman" w:hAnsi="PT Astra Serif" w:cs="Times New Roman"/>
                <w:sz w:val="20"/>
                <w:szCs w:val="20"/>
                <w:lang w:eastAsia="ru-RU"/>
              </w:rPr>
              <w:t>47</w:t>
            </w:r>
          </w:p>
        </w:tc>
        <w:tc>
          <w:tcPr>
            <w:tcW w:w="1276" w:type="dxa"/>
          </w:tcPr>
          <w:p w:rsidR="00E81E07" w:rsidRPr="0090750D" w:rsidRDefault="00E81E07" w:rsidP="00A06A63">
            <w:pPr>
              <w:spacing w:after="0" w:line="240" w:lineRule="auto"/>
              <w:jc w:val="center"/>
              <w:rPr>
                <w:rFonts w:ascii="PT Astra Serif" w:eastAsia="Times New Roman" w:hAnsi="PT Astra Serif" w:cs="Times New Roman"/>
                <w:sz w:val="20"/>
                <w:szCs w:val="20"/>
                <w:lang w:eastAsia="ru-RU"/>
              </w:rPr>
            </w:pPr>
          </w:p>
        </w:tc>
        <w:tc>
          <w:tcPr>
            <w:tcW w:w="1464" w:type="dxa"/>
          </w:tcPr>
          <w:p w:rsidR="00E81E07" w:rsidRPr="0090750D" w:rsidRDefault="00E81E07" w:rsidP="00A06A63">
            <w:pPr>
              <w:spacing w:after="0" w:line="240" w:lineRule="auto"/>
              <w:jc w:val="center"/>
              <w:rPr>
                <w:rFonts w:ascii="PT Astra Serif" w:eastAsia="Times New Roman" w:hAnsi="PT Astra Serif" w:cs="Times New Roman"/>
                <w:sz w:val="20"/>
                <w:szCs w:val="20"/>
                <w:lang w:eastAsia="ru-RU"/>
              </w:rPr>
            </w:pPr>
          </w:p>
        </w:tc>
      </w:tr>
      <w:tr w:rsidR="00E81E07" w:rsidRPr="0090750D" w:rsidTr="00A06A63">
        <w:trPr>
          <w:trHeight w:val="185"/>
        </w:trPr>
        <w:tc>
          <w:tcPr>
            <w:tcW w:w="8330" w:type="dxa"/>
            <w:gridSpan w:val="5"/>
            <w:shd w:val="clear" w:color="auto" w:fill="auto"/>
          </w:tcPr>
          <w:p w:rsidR="00E81E07" w:rsidRPr="0090750D" w:rsidRDefault="00E81E07" w:rsidP="00A06A63">
            <w:pPr>
              <w:spacing w:after="0" w:line="240" w:lineRule="auto"/>
              <w:rPr>
                <w:rFonts w:ascii="PT Astra Serif" w:eastAsia="Times New Roman" w:hAnsi="PT Astra Serif" w:cs="Times New Roman"/>
                <w:b/>
                <w:sz w:val="20"/>
                <w:szCs w:val="20"/>
                <w:lang w:eastAsia="ru-RU"/>
              </w:rPr>
            </w:pPr>
            <w:r w:rsidRPr="0090750D">
              <w:rPr>
                <w:rFonts w:ascii="PT Astra Serif" w:eastAsia="Times New Roman" w:hAnsi="PT Astra Serif" w:cs="Times New Roman"/>
                <w:b/>
                <w:sz w:val="20"/>
                <w:szCs w:val="20"/>
                <w:lang w:eastAsia="ru-RU"/>
              </w:rPr>
              <w:t>Итого:</w:t>
            </w:r>
          </w:p>
        </w:tc>
        <w:tc>
          <w:tcPr>
            <w:tcW w:w="1464" w:type="dxa"/>
          </w:tcPr>
          <w:p w:rsidR="00E81E07" w:rsidRPr="0090750D" w:rsidRDefault="00E81E07" w:rsidP="00A06A63">
            <w:pPr>
              <w:spacing w:after="0" w:line="240" w:lineRule="auto"/>
              <w:jc w:val="center"/>
              <w:rPr>
                <w:rFonts w:ascii="PT Astra Serif" w:eastAsia="Times New Roman" w:hAnsi="PT Astra Serif" w:cs="Times New Roman"/>
                <w:sz w:val="20"/>
                <w:szCs w:val="20"/>
                <w:lang w:eastAsia="ru-RU"/>
              </w:rPr>
            </w:pPr>
          </w:p>
        </w:tc>
      </w:tr>
    </w:tbl>
    <w:p w:rsidR="00E81E07" w:rsidRPr="0090750D" w:rsidRDefault="00E81E07" w:rsidP="00E81E07">
      <w:pPr>
        <w:suppressAutoHyphens/>
        <w:spacing w:after="0" w:line="240" w:lineRule="auto"/>
        <w:jc w:val="both"/>
        <w:rPr>
          <w:rFonts w:ascii="PT Astra Serif" w:eastAsia="Times New Roman" w:hAnsi="PT Astra Serif" w:cs="Times New Roman"/>
          <w:sz w:val="20"/>
          <w:szCs w:val="20"/>
          <w:lang w:eastAsia="ar-SA"/>
        </w:rPr>
      </w:pPr>
    </w:p>
    <w:p w:rsidR="00E81E07" w:rsidRPr="0090750D" w:rsidRDefault="00E81E07" w:rsidP="00E81E07">
      <w:pPr>
        <w:suppressAutoHyphens/>
        <w:spacing w:after="0" w:line="240" w:lineRule="auto"/>
        <w:jc w:val="both"/>
        <w:rPr>
          <w:rFonts w:ascii="PT Astra Serif" w:eastAsia="Times New Roman" w:hAnsi="PT Astra Serif" w:cs="Times New Roman"/>
          <w:sz w:val="20"/>
          <w:szCs w:val="20"/>
          <w:lang w:eastAsia="ar-SA"/>
        </w:rPr>
      </w:pPr>
      <w:r w:rsidRPr="0090750D">
        <w:rPr>
          <w:rFonts w:ascii="PT Astra Serif" w:eastAsia="Times New Roman" w:hAnsi="PT Astra Serif" w:cs="Times New Roman"/>
          <w:sz w:val="20"/>
          <w:szCs w:val="20"/>
          <w:lang w:eastAsia="ar-SA"/>
        </w:rPr>
        <w:tab/>
      </w:r>
    </w:p>
    <w:p w:rsidR="00E81E07" w:rsidRPr="0090750D" w:rsidRDefault="00E81E07" w:rsidP="00E81E07">
      <w:pPr>
        <w:suppressAutoHyphens/>
        <w:spacing w:after="0" w:line="240" w:lineRule="auto"/>
        <w:jc w:val="both"/>
        <w:rPr>
          <w:rFonts w:ascii="PT Astra Serif" w:eastAsia="Times New Roman" w:hAnsi="PT Astra Serif" w:cs="Times New Roman"/>
          <w:b/>
          <w:sz w:val="20"/>
          <w:szCs w:val="20"/>
          <w:lang w:eastAsia="ar-SA"/>
        </w:rPr>
      </w:pPr>
      <w:r w:rsidRPr="0090750D">
        <w:rPr>
          <w:rFonts w:ascii="PT Astra Serif" w:eastAsia="Times New Roman" w:hAnsi="PT Astra Serif" w:cs="Times New Roman"/>
          <w:b/>
          <w:sz w:val="20"/>
          <w:szCs w:val="20"/>
          <w:lang w:eastAsia="ar-SA"/>
        </w:rPr>
        <w:t>Всего на общую сумму:</w:t>
      </w:r>
      <w:r w:rsidRPr="0090750D">
        <w:rPr>
          <w:rFonts w:ascii="PT Astra Serif" w:eastAsia="Times New Roman" w:hAnsi="PT Astra Serif" w:cs="Times New Roman"/>
          <w:b/>
          <w:bCs/>
          <w:sz w:val="20"/>
          <w:szCs w:val="20"/>
          <w:lang w:eastAsia="ar-SA"/>
        </w:rPr>
        <w:t xml:space="preserve"> </w:t>
      </w:r>
      <w:r w:rsidRPr="0090750D">
        <w:rPr>
          <w:rFonts w:ascii="PT Astra Serif" w:eastAsia="Times New Roman" w:hAnsi="PT Astra Serif" w:cs="Times New Roman"/>
          <w:b/>
          <w:bCs/>
          <w:sz w:val="20"/>
          <w:szCs w:val="20"/>
          <w:u w:val="single"/>
          <w:lang w:eastAsia="ar-SA"/>
        </w:rPr>
        <w:t>________ рублей (___________________________ рублей 00 копеек).</w:t>
      </w:r>
    </w:p>
    <w:p w:rsidR="00E81E07" w:rsidRPr="0090750D" w:rsidRDefault="00E81E07" w:rsidP="00E81E07">
      <w:pPr>
        <w:suppressAutoHyphens/>
        <w:spacing w:after="0" w:line="240" w:lineRule="auto"/>
        <w:jc w:val="both"/>
        <w:rPr>
          <w:rFonts w:ascii="PT Astra Serif" w:eastAsia="Times New Roman" w:hAnsi="PT Astra Serif" w:cs="Times New Roman"/>
          <w:b/>
          <w:sz w:val="20"/>
          <w:szCs w:val="20"/>
          <w:lang w:eastAsia="ar-SA"/>
        </w:rPr>
      </w:pPr>
      <w:r w:rsidRPr="0090750D">
        <w:rPr>
          <w:rFonts w:ascii="PT Astra Serif" w:eastAsia="Times New Roman" w:hAnsi="PT Astra Serif" w:cs="Times New Roman"/>
          <w:b/>
          <w:sz w:val="20"/>
          <w:szCs w:val="20"/>
          <w:lang w:eastAsia="ar-SA"/>
        </w:rPr>
        <w:t>НДС не предусмотрен.</w:t>
      </w:r>
    </w:p>
    <w:p w:rsidR="00E81E07" w:rsidRPr="0090750D" w:rsidRDefault="00E81E07" w:rsidP="00E81E07">
      <w:pPr>
        <w:suppressAutoHyphens/>
        <w:spacing w:after="0" w:line="240" w:lineRule="auto"/>
        <w:jc w:val="both"/>
        <w:rPr>
          <w:rFonts w:ascii="PT Astra Serif" w:eastAsia="Times New Roman" w:hAnsi="PT Astra Serif" w:cs="Times New Roman"/>
          <w:b/>
          <w:bCs/>
          <w:sz w:val="20"/>
          <w:szCs w:val="20"/>
          <w:u w:val="single"/>
          <w:lang w:eastAsia="ar-SA"/>
        </w:rPr>
      </w:pPr>
    </w:p>
    <w:p w:rsidR="00E81E07" w:rsidRPr="0090750D" w:rsidRDefault="00E81E07" w:rsidP="00E81E07">
      <w:pPr>
        <w:suppressAutoHyphens/>
        <w:spacing w:after="0" w:line="240" w:lineRule="auto"/>
        <w:jc w:val="both"/>
        <w:rPr>
          <w:rFonts w:ascii="PT Astra Serif" w:eastAsia="Times New Roman" w:hAnsi="PT Astra Serif" w:cs="Times New Roman"/>
          <w:b/>
          <w:bCs/>
          <w:sz w:val="20"/>
          <w:szCs w:val="20"/>
          <w:u w:val="single"/>
          <w:lang w:eastAsia="ar-SA"/>
        </w:rPr>
      </w:pPr>
    </w:p>
    <w:tbl>
      <w:tblPr>
        <w:tblW w:w="10323" w:type="dxa"/>
        <w:tblInd w:w="-80" w:type="dxa"/>
        <w:tblLayout w:type="fixed"/>
        <w:tblLook w:val="0000" w:firstRow="0" w:lastRow="0" w:firstColumn="0" w:lastColumn="0" w:noHBand="0" w:noVBand="0"/>
      </w:tblPr>
      <w:tblGrid>
        <w:gridCol w:w="5220"/>
        <w:gridCol w:w="5103"/>
      </w:tblGrid>
      <w:tr w:rsidR="00E81E07" w:rsidRPr="0090750D" w:rsidTr="00A06A63">
        <w:trPr>
          <w:trHeight w:val="887"/>
        </w:trPr>
        <w:tc>
          <w:tcPr>
            <w:tcW w:w="5220" w:type="dxa"/>
            <w:vMerge w:val="restart"/>
            <w:tcBorders>
              <w:top w:val="single" w:sz="4" w:space="0" w:color="FFFFFF"/>
              <w:left w:val="single" w:sz="4" w:space="0" w:color="FFFFFF"/>
            </w:tcBorders>
            <w:shd w:val="clear" w:color="auto" w:fill="auto"/>
          </w:tcPr>
          <w:p w:rsidR="00E81E07" w:rsidRPr="0090750D" w:rsidRDefault="00E81E07" w:rsidP="00A06A63">
            <w:pPr>
              <w:suppressAutoHyphens/>
              <w:snapToGrid w:val="0"/>
              <w:spacing w:after="0" w:line="240" w:lineRule="auto"/>
              <w:jc w:val="both"/>
              <w:rPr>
                <w:rFonts w:ascii="PT Astra Serif" w:eastAsia="Times New Roman" w:hAnsi="PT Astra Serif" w:cs="Times New Roman"/>
                <w:b/>
                <w:sz w:val="20"/>
                <w:szCs w:val="20"/>
                <w:lang w:eastAsia="ar-SA"/>
              </w:rPr>
            </w:pPr>
            <w:r w:rsidRPr="0090750D">
              <w:rPr>
                <w:rFonts w:ascii="PT Astra Serif" w:eastAsia="Times New Roman" w:hAnsi="PT Astra Serif" w:cs="Times New Roman"/>
                <w:b/>
                <w:sz w:val="20"/>
                <w:szCs w:val="20"/>
                <w:lang w:eastAsia="ar-SA"/>
              </w:rPr>
              <w:t xml:space="preserve">Заказчик:                                                                       </w:t>
            </w:r>
          </w:p>
          <w:p w:rsidR="00E81E07" w:rsidRPr="0090750D" w:rsidRDefault="00E81E07" w:rsidP="00A06A63">
            <w:pPr>
              <w:suppressAutoHyphens/>
              <w:spacing w:after="0" w:line="240" w:lineRule="auto"/>
              <w:ind w:right="-108"/>
              <w:jc w:val="both"/>
              <w:rPr>
                <w:rFonts w:ascii="PT Astra Serif" w:eastAsia="Times New Roman" w:hAnsi="PT Astra Serif" w:cs="Times New Roman"/>
                <w:color w:val="000000"/>
                <w:sz w:val="20"/>
                <w:szCs w:val="20"/>
                <w:lang w:eastAsia="ar-SA"/>
              </w:rPr>
            </w:pPr>
            <w:r w:rsidRPr="0090750D">
              <w:rPr>
                <w:rFonts w:ascii="PT Astra Serif" w:eastAsia="Times New Roman" w:hAnsi="PT Astra Serif" w:cs="Times New Roman"/>
                <w:color w:val="000000"/>
                <w:sz w:val="20"/>
                <w:szCs w:val="20"/>
                <w:lang w:eastAsia="ar-SA"/>
              </w:rPr>
              <w:t>государственное казённое учреждение</w:t>
            </w:r>
          </w:p>
          <w:p w:rsidR="00E81E07" w:rsidRPr="0090750D" w:rsidRDefault="00E81E07" w:rsidP="00A06A63">
            <w:pPr>
              <w:suppressAutoHyphens/>
              <w:spacing w:after="0" w:line="240" w:lineRule="auto"/>
              <w:ind w:right="-108"/>
              <w:jc w:val="both"/>
              <w:rPr>
                <w:rFonts w:ascii="PT Astra Serif" w:eastAsia="Times New Roman" w:hAnsi="PT Astra Serif" w:cs="Times New Roman"/>
                <w:color w:val="000000"/>
                <w:sz w:val="20"/>
                <w:szCs w:val="20"/>
                <w:lang w:eastAsia="ar-SA"/>
              </w:rPr>
            </w:pPr>
            <w:r w:rsidRPr="0090750D">
              <w:rPr>
                <w:rFonts w:ascii="PT Astra Serif" w:eastAsia="Times New Roman" w:hAnsi="PT Astra Serif" w:cs="Times New Roman"/>
                <w:color w:val="000000"/>
                <w:sz w:val="20"/>
                <w:szCs w:val="20"/>
                <w:lang w:eastAsia="ar-SA"/>
              </w:rPr>
              <w:t>здравоохранения «Ульяновская областная</w:t>
            </w:r>
          </w:p>
          <w:p w:rsidR="00E81E07" w:rsidRPr="0090750D" w:rsidRDefault="00E81E07" w:rsidP="00A06A63">
            <w:pPr>
              <w:suppressAutoHyphens/>
              <w:spacing w:after="0" w:line="240" w:lineRule="auto"/>
              <w:ind w:right="-108"/>
              <w:jc w:val="both"/>
              <w:rPr>
                <w:rFonts w:ascii="PT Astra Serif" w:eastAsia="Times New Roman" w:hAnsi="PT Astra Serif" w:cs="Times New Roman"/>
                <w:color w:val="000000"/>
                <w:sz w:val="20"/>
                <w:szCs w:val="20"/>
                <w:lang w:eastAsia="ar-SA"/>
              </w:rPr>
            </w:pPr>
            <w:r w:rsidRPr="0090750D">
              <w:rPr>
                <w:rFonts w:ascii="PT Astra Serif" w:eastAsia="Times New Roman" w:hAnsi="PT Astra Serif" w:cs="Times New Roman"/>
                <w:color w:val="000000"/>
                <w:sz w:val="20"/>
                <w:szCs w:val="20"/>
                <w:lang w:eastAsia="ar-SA"/>
              </w:rPr>
              <w:t>клиническая психиатрическая больница</w:t>
            </w:r>
          </w:p>
          <w:p w:rsidR="00E81E07" w:rsidRPr="0090750D" w:rsidRDefault="00E81E07" w:rsidP="00A06A63">
            <w:pPr>
              <w:suppressAutoHyphens/>
              <w:spacing w:after="0" w:line="240" w:lineRule="auto"/>
              <w:ind w:right="-108"/>
              <w:jc w:val="both"/>
              <w:rPr>
                <w:rFonts w:ascii="PT Astra Serif" w:eastAsia="Times New Roman" w:hAnsi="PT Astra Serif" w:cs="Times New Roman"/>
                <w:color w:val="000000"/>
                <w:sz w:val="20"/>
                <w:szCs w:val="20"/>
                <w:lang w:eastAsia="ar-SA"/>
              </w:rPr>
            </w:pPr>
            <w:r w:rsidRPr="0090750D">
              <w:rPr>
                <w:rFonts w:ascii="PT Astra Serif" w:eastAsia="Times New Roman" w:hAnsi="PT Astra Serif" w:cs="Times New Roman"/>
                <w:color w:val="000000"/>
                <w:sz w:val="20"/>
                <w:szCs w:val="20"/>
                <w:lang w:eastAsia="ar-SA"/>
              </w:rPr>
              <w:t>имени В.А. Копосова»</w:t>
            </w:r>
          </w:p>
          <w:p w:rsidR="00E81E07" w:rsidRPr="0090750D" w:rsidRDefault="00E81E07" w:rsidP="00A06A63">
            <w:pPr>
              <w:suppressAutoHyphens/>
              <w:spacing w:after="0" w:line="240" w:lineRule="auto"/>
              <w:ind w:right="-108"/>
              <w:jc w:val="both"/>
              <w:rPr>
                <w:rFonts w:ascii="PT Astra Serif" w:eastAsia="Times New Roman" w:hAnsi="PT Astra Serif" w:cs="Times New Roman"/>
                <w:color w:val="000000"/>
                <w:sz w:val="20"/>
                <w:szCs w:val="20"/>
                <w:lang w:eastAsia="ar-SA"/>
              </w:rPr>
            </w:pPr>
            <w:r w:rsidRPr="0090750D">
              <w:rPr>
                <w:rFonts w:ascii="PT Astra Serif" w:eastAsia="Times New Roman" w:hAnsi="PT Astra Serif" w:cs="Times New Roman"/>
                <w:color w:val="000000"/>
                <w:sz w:val="20"/>
                <w:szCs w:val="20"/>
                <w:lang w:eastAsia="ar-SA"/>
              </w:rPr>
              <w:t>(ГКУЗ «УОКПБ им. В.А. Копосова»)</w:t>
            </w:r>
          </w:p>
          <w:p w:rsidR="00E81E07" w:rsidRPr="0090750D" w:rsidRDefault="00E81E07" w:rsidP="00A06A63">
            <w:pPr>
              <w:suppressAutoHyphens/>
              <w:spacing w:after="0" w:line="240" w:lineRule="auto"/>
              <w:ind w:right="-108"/>
              <w:jc w:val="both"/>
              <w:rPr>
                <w:rFonts w:ascii="PT Astra Serif" w:eastAsia="Times New Roman" w:hAnsi="PT Astra Serif" w:cs="Times New Roman"/>
                <w:color w:val="000000"/>
                <w:sz w:val="20"/>
                <w:szCs w:val="20"/>
                <w:lang w:eastAsia="ar-SA"/>
              </w:rPr>
            </w:pPr>
          </w:p>
          <w:p w:rsidR="00E81E07" w:rsidRPr="0090750D" w:rsidRDefault="00E81E07" w:rsidP="00A06A63">
            <w:pPr>
              <w:suppressAutoHyphens/>
              <w:spacing w:after="0" w:line="240" w:lineRule="auto"/>
              <w:ind w:right="-108"/>
              <w:rPr>
                <w:rFonts w:ascii="PT Astra Serif" w:eastAsia="Times New Roman" w:hAnsi="PT Astra Serif" w:cs="Times New Roman"/>
                <w:sz w:val="20"/>
                <w:szCs w:val="20"/>
                <w:lang w:eastAsia="ar-SA"/>
              </w:rPr>
            </w:pPr>
            <w:r w:rsidRPr="0090750D">
              <w:rPr>
                <w:rFonts w:ascii="PT Astra Serif" w:eastAsia="Times New Roman" w:hAnsi="PT Astra Serif" w:cs="Times New Roman"/>
                <w:sz w:val="20"/>
                <w:szCs w:val="20"/>
                <w:lang w:eastAsia="ar-SA"/>
              </w:rPr>
              <w:t>Руководитель отдела контрактной службы</w:t>
            </w:r>
          </w:p>
          <w:p w:rsidR="00E81E07" w:rsidRPr="0090750D" w:rsidRDefault="00E81E07" w:rsidP="00A06A63">
            <w:pPr>
              <w:suppressAutoHyphens/>
              <w:spacing w:after="0" w:line="240" w:lineRule="auto"/>
              <w:ind w:right="-108"/>
              <w:jc w:val="center"/>
              <w:rPr>
                <w:rFonts w:ascii="PT Astra Serif" w:eastAsia="Times New Roman" w:hAnsi="PT Astra Serif" w:cs="Times New Roman"/>
                <w:sz w:val="20"/>
                <w:szCs w:val="20"/>
                <w:lang w:eastAsia="ar-SA"/>
              </w:rPr>
            </w:pPr>
          </w:p>
          <w:p w:rsidR="00E81E07" w:rsidRPr="0090750D" w:rsidRDefault="00E81E07" w:rsidP="00A06A63">
            <w:pPr>
              <w:suppressAutoHyphens/>
              <w:spacing w:after="0" w:line="240" w:lineRule="auto"/>
              <w:ind w:right="-108"/>
              <w:rPr>
                <w:rFonts w:ascii="PT Astra Serif" w:eastAsia="Times New Roman" w:hAnsi="PT Astra Serif" w:cs="Times New Roman"/>
                <w:sz w:val="20"/>
                <w:szCs w:val="20"/>
                <w:lang w:eastAsia="ar-SA"/>
              </w:rPr>
            </w:pPr>
            <w:r w:rsidRPr="0090750D">
              <w:rPr>
                <w:rFonts w:ascii="PT Astra Serif" w:eastAsia="Times New Roman" w:hAnsi="PT Astra Serif" w:cs="Times New Roman"/>
                <w:sz w:val="20"/>
                <w:szCs w:val="20"/>
                <w:lang w:eastAsia="ar-SA"/>
              </w:rPr>
              <w:t>_______________________/Алексеева Е.Д./</w:t>
            </w:r>
          </w:p>
          <w:p w:rsidR="00E81E07" w:rsidRPr="0090750D" w:rsidRDefault="00E81E07" w:rsidP="00A06A63">
            <w:pPr>
              <w:suppressAutoHyphens/>
              <w:spacing w:after="0" w:line="240" w:lineRule="auto"/>
              <w:ind w:right="-108"/>
              <w:rPr>
                <w:rFonts w:ascii="PT Astra Serif" w:eastAsia="Times New Roman" w:hAnsi="PT Astra Serif" w:cs="Times New Roman"/>
                <w:sz w:val="20"/>
                <w:szCs w:val="20"/>
                <w:lang w:eastAsia="ar-SA"/>
              </w:rPr>
            </w:pPr>
            <w:r w:rsidRPr="0090750D">
              <w:rPr>
                <w:rFonts w:ascii="PT Astra Serif" w:eastAsia="Times New Roman" w:hAnsi="PT Astra Serif" w:cs="Times New Roman"/>
                <w:sz w:val="20"/>
                <w:szCs w:val="20"/>
                <w:lang w:eastAsia="ar-SA"/>
              </w:rPr>
              <w:t>М.П.</w:t>
            </w: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E81E07" w:rsidRPr="0090750D" w:rsidRDefault="00E81E07" w:rsidP="00A06A63">
            <w:pPr>
              <w:snapToGrid w:val="0"/>
              <w:spacing w:after="0" w:line="240" w:lineRule="auto"/>
              <w:rPr>
                <w:rFonts w:ascii="PT Astra Serif" w:eastAsia="Times New Roman" w:hAnsi="PT Astra Serif" w:cs="Times New Roman"/>
                <w:b/>
                <w:sz w:val="20"/>
                <w:szCs w:val="20"/>
                <w:lang w:eastAsia="ar-SA"/>
              </w:rPr>
            </w:pPr>
            <w:r w:rsidRPr="0090750D">
              <w:rPr>
                <w:rFonts w:ascii="PT Astra Serif" w:eastAsia="Times New Roman" w:hAnsi="PT Astra Serif" w:cs="Times New Roman"/>
                <w:b/>
                <w:sz w:val="20"/>
                <w:szCs w:val="20"/>
                <w:lang w:eastAsia="ar-SA"/>
              </w:rPr>
              <w:t>Исполнитель:</w:t>
            </w:r>
            <w:r w:rsidRPr="0090750D">
              <w:rPr>
                <w:rFonts w:ascii="PT Astra Serif" w:eastAsia="Times New Roman" w:hAnsi="PT Astra Serif" w:cs="Times New Roman"/>
                <w:sz w:val="20"/>
                <w:szCs w:val="20"/>
                <w:lang w:eastAsia="ar-SA"/>
              </w:rPr>
              <w:t xml:space="preserve">                                                              </w:t>
            </w:r>
          </w:p>
          <w:p w:rsidR="00E81E07" w:rsidRPr="0090750D"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90750D"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90750D"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90750D"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90750D"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90750D"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90750D"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90750D"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90750D" w:rsidRDefault="00E81E07" w:rsidP="00A06A63">
            <w:pPr>
              <w:spacing w:after="0" w:line="240" w:lineRule="auto"/>
              <w:jc w:val="both"/>
              <w:rPr>
                <w:rFonts w:ascii="PT Astra Serif" w:eastAsia="Times New Roman" w:hAnsi="PT Astra Serif" w:cs="Times New Roman"/>
                <w:sz w:val="20"/>
                <w:szCs w:val="20"/>
                <w:lang w:eastAsia="ar-SA"/>
              </w:rPr>
            </w:pPr>
            <w:r w:rsidRPr="0090750D">
              <w:rPr>
                <w:rFonts w:ascii="PT Astra Serif" w:eastAsia="Times New Roman" w:hAnsi="PT Astra Serif" w:cs="Times New Roman"/>
                <w:sz w:val="20"/>
                <w:szCs w:val="20"/>
                <w:lang w:eastAsia="ar-SA"/>
              </w:rPr>
              <w:t>______________________ /__________/</w:t>
            </w:r>
          </w:p>
          <w:p w:rsidR="00E81E07" w:rsidRPr="0090750D" w:rsidRDefault="00E81E07" w:rsidP="00A06A63">
            <w:pPr>
              <w:spacing w:after="0" w:line="240" w:lineRule="auto"/>
              <w:jc w:val="both"/>
              <w:rPr>
                <w:rFonts w:ascii="PT Astra Serif" w:eastAsia="Times New Roman" w:hAnsi="PT Astra Serif" w:cs="Times New Roman"/>
                <w:sz w:val="20"/>
                <w:szCs w:val="20"/>
                <w:lang w:eastAsia="ar-SA"/>
              </w:rPr>
            </w:pPr>
            <w:r w:rsidRPr="0090750D">
              <w:rPr>
                <w:rFonts w:ascii="PT Astra Serif" w:eastAsia="Times New Roman" w:hAnsi="PT Astra Serif" w:cs="Times New Roman"/>
                <w:sz w:val="20"/>
                <w:szCs w:val="20"/>
                <w:lang w:eastAsia="ar-SA"/>
              </w:rPr>
              <w:t>М.П.</w:t>
            </w:r>
          </w:p>
        </w:tc>
      </w:tr>
      <w:tr w:rsidR="00E81E07" w:rsidRPr="0090750D" w:rsidTr="00A06A63">
        <w:trPr>
          <w:gridAfter w:val="1"/>
          <w:wAfter w:w="5103" w:type="dxa"/>
          <w:trHeight w:val="276"/>
        </w:trPr>
        <w:tc>
          <w:tcPr>
            <w:tcW w:w="5220" w:type="dxa"/>
            <w:vMerge/>
            <w:tcBorders>
              <w:left w:val="single" w:sz="4" w:space="0" w:color="FFFFFF"/>
            </w:tcBorders>
            <w:shd w:val="clear" w:color="auto" w:fill="auto"/>
          </w:tcPr>
          <w:p w:rsidR="00E81E07" w:rsidRPr="0090750D" w:rsidRDefault="00E81E07" w:rsidP="00A06A63">
            <w:pPr>
              <w:suppressAutoHyphens/>
              <w:snapToGrid w:val="0"/>
              <w:spacing w:after="0" w:line="240" w:lineRule="auto"/>
              <w:ind w:right="-108"/>
              <w:rPr>
                <w:rFonts w:ascii="PT Astra Serif" w:eastAsia="Times New Roman" w:hAnsi="PT Astra Serif" w:cs="Times New Roman"/>
                <w:b/>
                <w:sz w:val="20"/>
                <w:szCs w:val="20"/>
                <w:lang w:eastAsia="ar-SA"/>
              </w:rPr>
            </w:pPr>
          </w:p>
        </w:tc>
      </w:tr>
      <w:tr w:rsidR="00E81E07" w:rsidRPr="0090750D" w:rsidTr="00A06A63">
        <w:trPr>
          <w:gridAfter w:val="1"/>
          <w:wAfter w:w="5103" w:type="dxa"/>
          <w:trHeight w:val="276"/>
        </w:trPr>
        <w:tc>
          <w:tcPr>
            <w:tcW w:w="5220" w:type="dxa"/>
            <w:vMerge/>
            <w:tcBorders>
              <w:left w:val="single" w:sz="4" w:space="0" w:color="FFFFFF"/>
              <w:bottom w:val="single" w:sz="4" w:space="0" w:color="FFFFFF"/>
            </w:tcBorders>
            <w:shd w:val="clear" w:color="auto" w:fill="auto"/>
          </w:tcPr>
          <w:p w:rsidR="00E81E07" w:rsidRPr="0090750D" w:rsidRDefault="00E81E07" w:rsidP="00A06A63">
            <w:pPr>
              <w:tabs>
                <w:tab w:val="center" w:pos="4446"/>
                <w:tab w:val="left" w:pos="6000"/>
              </w:tabs>
              <w:suppressAutoHyphens/>
              <w:snapToGrid w:val="0"/>
              <w:spacing w:after="0" w:line="240" w:lineRule="auto"/>
              <w:rPr>
                <w:rFonts w:ascii="PT Astra Serif" w:eastAsia="Times New Roman" w:hAnsi="PT Astra Serif" w:cs="Times New Roman"/>
                <w:b/>
                <w:sz w:val="20"/>
                <w:szCs w:val="20"/>
                <w:lang w:eastAsia="ar-SA"/>
              </w:rPr>
            </w:pPr>
          </w:p>
        </w:tc>
      </w:tr>
    </w:tbl>
    <w:p w:rsidR="00E81E07" w:rsidRPr="00650067" w:rsidRDefault="00E81E07" w:rsidP="00E81E07">
      <w:pPr>
        <w:spacing w:after="0"/>
        <w:rPr>
          <w:rFonts w:ascii="PT Astra Serif" w:hAnsi="PT Astra Serif"/>
          <w:sz w:val="20"/>
          <w:szCs w:val="20"/>
        </w:rPr>
      </w:pPr>
    </w:p>
    <w:p w:rsidR="00E81E07" w:rsidRDefault="00E81E07" w:rsidP="00E81E07">
      <w:pPr>
        <w:rPr>
          <w:rFonts w:ascii="PT Astra Serif" w:hAnsi="PT Astra Serif"/>
          <w:sz w:val="20"/>
          <w:szCs w:val="20"/>
        </w:rPr>
      </w:pPr>
      <w:r w:rsidRPr="00650067">
        <w:rPr>
          <w:rFonts w:ascii="PT Astra Serif" w:hAnsi="PT Astra Serif"/>
          <w:sz w:val="20"/>
          <w:szCs w:val="20"/>
        </w:rPr>
        <w:br w:type="page"/>
      </w:r>
    </w:p>
    <w:p w:rsidR="0090750D" w:rsidRPr="0090750D" w:rsidRDefault="0090750D" w:rsidP="0090750D">
      <w:pPr>
        <w:spacing w:after="0"/>
        <w:jc w:val="right"/>
        <w:rPr>
          <w:rFonts w:ascii="PT Astra Serif" w:hAnsi="PT Astra Serif"/>
          <w:sz w:val="20"/>
          <w:szCs w:val="20"/>
        </w:rPr>
      </w:pPr>
      <w:r w:rsidRPr="0090750D">
        <w:rPr>
          <w:rFonts w:ascii="PT Astra Serif" w:hAnsi="PT Astra Serif"/>
          <w:sz w:val="20"/>
          <w:szCs w:val="20"/>
        </w:rPr>
        <w:lastRenderedPageBreak/>
        <w:t>Приложение №</w:t>
      </w:r>
      <w:r w:rsidR="006E6F71">
        <w:rPr>
          <w:rFonts w:ascii="PT Astra Serif" w:hAnsi="PT Astra Serif"/>
          <w:sz w:val="20"/>
          <w:szCs w:val="20"/>
        </w:rPr>
        <w:t>2</w:t>
      </w:r>
    </w:p>
    <w:p w:rsidR="0090750D" w:rsidRPr="0090750D" w:rsidRDefault="0090750D" w:rsidP="0090750D">
      <w:pPr>
        <w:spacing w:after="0"/>
        <w:jc w:val="right"/>
        <w:rPr>
          <w:rFonts w:ascii="PT Astra Serif" w:hAnsi="PT Astra Serif"/>
          <w:sz w:val="20"/>
          <w:szCs w:val="20"/>
        </w:rPr>
      </w:pPr>
      <w:r w:rsidRPr="0090750D">
        <w:rPr>
          <w:rFonts w:ascii="PT Astra Serif" w:hAnsi="PT Astra Serif"/>
          <w:sz w:val="20"/>
          <w:szCs w:val="20"/>
        </w:rPr>
        <w:tab/>
        <w:t xml:space="preserve">                                   </w:t>
      </w:r>
      <w:r w:rsidRPr="0090750D">
        <w:rPr>
          <w:rFonts w:ascii="PT Astra Serif" w:hAnsi="PT Astra Serif"/>
          <w:sz w:val="20"/>
          <w:szCs w:val="20"/>
        </w:rPr>
        <w:tab/>
        <w:t>к договору №_</w:t>
      </w:r>
    </w:p>
    <w:p w:rsidR="0090750D" w:rsidRPr="0090750D" w:rsidRDefault="0090750D" w:rsidP="0090750D">
      <w:pPr>
        <w:spacing w:after="0"/>
        <w:jc w:val="right"/>
        <w:rPr>
          <w:rFonts w:ascii="PT Astra Serif" w:hAnsi="PT Astra Serif"/>
          <w:sz w:val="20"/>
          <w:szCs w:val="20"/>
        </w:rPr>
      </w:pPr>
      <w:r w:rsidRPr="0090750D">
        <w:rPr>
          <w:rFonts w:ascii="PT Astra Serif" w:hAnsi="PT Astra Serif"/>
          <w:sz w:val="20"/>
          <w:szCs w:val="20"/>
        </w:rPr>
        <w:t xml:space="preserve">            </w:t>
      </w:r>
      <w:r w:rsidRPr="0090750D">
        <w:rPr>
          <w:rFonts w:ascii="PT Astra Serif" w:hAnsi="PT Astra Serif"/>
          <w:sz w:val="20"/>
          <w:szCs w:val="20"/>
        </w:rPr>
        <w:tab/>
        <w:t xml:space="preserve">       от «__» ______ 2026 г.</w:t>
      </w:r>
    </w:p>
    <w:p w:rsidR="00CF5F94" w:rsidRPr="0090750D" w:rsidRDefault="00715124" w:rsidP="0090750D">
      <w:pPr>
        <w:jc w:val="center"/>
        <w:rPr>
          <w:rFonts w:ascii="PT Astra Serif" w:hAnsi="PT Astra Serif"/>
          <w:sz w:val="20"/>
          <w:szCs w:val="20"/>
        </w:rPr>
      </w:pPr>
      <w:r w:rsidRPr="0090750D">
        <w:rPr>
          <w:rFonts w:ascii="PT Astra Serif" w:hAnsi="PT Astra Serif"/>
          <w:sz w:val="20"/>
          <w:szCs w:val="20"/>
        </w:rPr>
        <w:t>Техническое задание</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1.</w:t>
      </w:r>
      <w:r w:rsidRPr="0090750D">
        <w:rPr>
          <w:rFonts w:ascii="PT Astra Serif" w:hAnsi="PT Astra Serif"/>
          <w:sz w:val="20"/>
          <w:szCs w:val="20"/>
        </w:rPr>
        <w:tab/>
        <w:t>Количество рабочих мест, подлежащих СОУТ - 47.</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w:t>
      </w:r>
      <w:r w:rsidRPr="0090750D">
        <w:rPr>
          <w:rFonts w:ascii="PT Astra Serif" w:hAnsi="PT Astra Serif"/>
          <w:sz w:val="20"/>
          <w:szCs w:val="20"/>
        </w:rPr>
        <w:tab/>
        <w:t>Характеристика оказываемых услуг:</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2.1.</w:t>
      </w:r>
      <w:r w:rsidRPr="0090750D">
        <w:rPr>
          <w:rFonts w:ascii="PT Astra Serif" w:hAnsi="PT Astra Serif"/>
          <w:sz w:val="20"/>
          <w:szCs w:val="20"/>
        </w:rPr>
        <w:tab/>
        <w:t>Проведение СОУТ, включающей в себя:</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2.1.1.</w:t>
      </w:r>
      <w:r w:rsidRPr="0090750D">
        <w:rPr>
          <w:rFonts w:ascii="PT Astra Serif" w:hAnsi="PT Astra Serif"/>
          <w:sz w:val="20"/>
          <w:szCs w:val="20"/>
        </w:rPr>
        <w:tab/>
        <w:t>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закона от 28.12.2013 № 426-ФЗ, Приказа Минтруда России от 24.01.2014 № 33н.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2.1.2.</w:t>
      </w:r>
      <w:r w:rsidRPr="0090750D">
        <w:rPr>
          <w:rFonts w:ascii="PT Astra Serif" w:hAnsi="PT Astra Serif"/>
          <w:sz w:val="20"/>
          <w:szCs w:val="20"/>
        </w:rPr>
        <w:tab/>
        <w:t>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2.1.3.</w:t>
      </w:r>
      <w:r w:rsidRPr="0090750D">
        <w:rPr>
          <w:rFonts w:ascii="PT Astra Serif" w:hAnsi="PT Astra Serif"/>
          <w:sz w:val="20"/>
          <w:szCs w:val="20"/>
        </w:rPr>
        <w:tab/>
        <w:t>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от 28.12.2013 № 426-ФЗ в отношении каждого рабочего места;</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2.1.4.</w:t>
      </w:r>
      <w:r w:rsidRPr="0090750D">
        <w:rPr>
          <w:rFonts w:ascii="PT Astra Serif" w:hAnsi="PT Astra Serif"/>
          <w:sz w:val="20"/>
          <w:szCs w:val="20"/>
        </w:rPr>
        <w:tab/>
        <w:t>составление перечня рабочих мест, на которых проводилась СОУТ, с учетом результатов идентификации вредных и (или) опасных производственных факторов;</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2.1.5.</w:t>
      </w:r>
      <w:r w:rsidRPr="0090750D">
        <w:rPr>
          <w:rFonts w:ascii="PT Astra Serif" w:hAnsi="PT Astra Serif"/>
          <w:sz w:val="20"/>
          <w:szCs w:val="20"/>
        </w:rPr>
        <w:tab/>
        <w:t>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2.1.6.</w:t>
      </w:r>
      <w:r w:rsidRPr="0090750D">
        <w:rPr>
          <w:rFonts w:ascii="PT Astra Serif" w:hAnsi="PT Astra Serif"/>
          <w:sz w:val="20"/>
          <w:szCs w:val="20"/>
        </w:rPr>
        <w:tab/>
        <w:t>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2.1.7.</w:t>
      </w:r>
      <w:r w:rsidRPr="0090750D">
        <w:rPr>
          <w:rFonts w:ascii="PT Astra Serif" w:hAnsi="PT Astra Serif"/>
          <w:sz w:val="20"/>
          <w:szCs w:val="20"/>
        </w:rPr>
        <w:tab/>
        <w:t>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2.1.8.</w:t>
      </w:r>
      <w:r w:rsidRPr="0090750D">
        <w:rPr>
          <w:rFonts w:ascii="PT Astra Serif" w:hAnsi="PT Astra Serif"/>
          <w:sz w:val="20"/>
          <w:szCs w:val="20"/>
        </w:rPr>
        <w:tab/>
        <w:t>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проект сводной таблицы классов (подклассов) условий труда, установленных на рабочих местах;</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предложения (рекомендации) о предоставлении работникам, занятым на работах с вредными и (или) опасными условиями труда, гарантий и компенсаций;</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2.1.9.</w:t>
      </w:r>
      <w:r w:rsidRPr="0090750D">
        <w:rPr>
          <w:rFonts w:ascii="PT Astra Serif" w:hAnsi="PT Astra Serif"/>
          <w:sz w:val="20"/>
          <w:szCs w:val="20"/>
        </w:rPr>
        <w:tab/>
        <w:t xml:space="preserve">составление и представление на бумажном и электронном носителях отчета о проведении СОУТ, оформленного по форме, утвержденной Приказом Минтруда России от 24.01.2014 № </w:t>
      </w:r>
      <w:r w:rsidR="00BB07A2">
        <w:rPr>
          <w:rFonts w:ascii="PT Astra Serif" w:hAnsi="PT Astra Serif"/>
          <w:sz w:val="20"/>
          <w:szCs w:val="20"/>
        </w:rPr>
        <w:t>33</w:t>
      </w:r>
      <w:r w:rsidRPr="0090750D">
        <w:rPr>
          <w:rFonts w:ascii="PT Astra Serif" w:hAnsi="PT Astra Serif"/>
          <w:sz w:val="20"/>
          <w:szCs w:val="20"/>
        </w:rPr>
        <w:t>н, в том числе в отношении рабочих мест, на которых не идентифицированы вредные и (или) опасные производственные факторы, включающего в себя:</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сведения об организации, проводящей СОУТ, с приложением копий документов, подтверждающих ее соответствие установленным статьей 19 Федерального закона от 28.12.2013 № 426-ФЗ требованиям;</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перечень рабочих мест, на которых проводилась СОУТ, с указанием вредных и (или) опасных производственных факторов; карты СОУТ;</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протоколы проведения исследований (испытаний) и измерений вредных и (или) опасных производственных факторов;</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сводную ведомость результатов проведения СОУТ;</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перечень мероприятий по улучшению условий труда работников, на рабочих местах которых проводилась СОУТ; заключения эксперта организации, проводящей СОУТ.</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2.1.10. подготовка сведений о результатах проведения СОУТ, предусмотренных частью 2 статьи 18 Федерального закона от 28.12.2013 № 426-ФЗ, и передача их во ФГИС СОУТ;</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lastRenderedPageBreak/>
        <w:t>2.2.</w:t>
      </w:r>
      <w:r w:rsidRPr="0090750D">
        <w:rPr>
          <w:rFonts w:ascii="PT Astra Serif" w:hAnsi="PT Astra Serif"/>
          <w:sz w:val="20"/>
          <w:szCs w:val="20"/>
        </w:rPr>
        <w:tab/>
        <w:t>Требования к методам исследований (испытаний) и методикам измерений при проведении СОУТ:</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2.2.1.</w:t>
      </w:r>
      <w:r w:rsidRPr="0090750D">
        <w:rPr>
          <w:rFonts w:ascii="PT Astra Serif" w:hAnsi="PT Astra Serif"/>
          <w:sz w:val="20"/>
          <w:szCs w:val="20"/>
        </w:rPr>
        <w:tab/>
        <w:t>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2.2.2.</w:t>
      </w:r>
      <w:r w:rsidRPr="0090750D">
        <w:rPr>
          <w:rFonts w:ascii="PT Astra Serif" w:hAnsi="PT Astra Serif"/>
          <w:sz w:val="20"/>
          <w:szCs w:val="20"/>
        </w:rPr>
        <w:tab/>
        <w:t>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пунктами 1 -11 и 15 - 23 части 3 статьи 13 Федерального закона от 28.12.2013 № 426-ФЗ.</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2.3. Требования к организации, оказывающей услуги по проведению СОУТ:</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2.3.1.</w:t>
      </w:r>
      <w:r w:rsidRPr="0090750D">
        <w:rPr>
          <w:rFonts w:ascii="PT Astra Serif" w:hAnsi="PT Astra Serif"/>
          <w:sz w:val="20"/>
          <w:szCs w:val="20"/>
        </w:rPr>
        <w:tab/>
        <w:t>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2.3.2.</w:t>
      </w:r>
      <w:r w:rsidRPr="0090750D">
        <w:rPr>
          <w:rFonts w:ascii="PT Astra Serif" w:hAnsi="PT Astra Serif"/>
          <w:sz w:val="20"/>
          <w:szCs w:val="20"/>
        </w:rPr>
        <w:tab/>
        <w:t xml:space="preserve">наличие в организации не менее пяти экспертов, работающих по трудовому договору и имеющих сертификат эксперта на право выполнения </w:t>
      </w:r>
      <w:proofErr w:type="gramStart"/>
      <w:r w:rsidRPr="0090750D">
        <w:rPr>
          <w:rFonts w:ascii="PT Astra Serif" w:hAnsi="PT Astra Serif"/>
          <w:sz w:val="20"/>
          <w:szCs w:val="20"/>
        </w:rPr>
        <w:t>работ по специальной оценке</w:t>
      </w:r>
      <w:proofErr w:type="gramEnd"/>
      <w:r w:rsidRPr="0090750D">
        <w:rPr>
          <w:rFonts w:ascii="PT Astra Serif" w:hAnsi="PT Astra Serif"/>
          <w:sz w:val="20"/>
          <w:szCs w:val="20"/>
        </w:rPr>
        <w:t xml:space="preserve">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2.3.3.</w:t>
      </w:r>
      <w:r w:rsidRPr="0090750D">
        <w:rPr>
          <w:rFonts w:ascii="PT Astra Serif" w:hAnsi="PT Astra Serif"/>
          <w:sz w:val="20"/>
          <w:szCs w:val="20"/>
        </w:rPr>
        <w:tab/>
        <w:t>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1 - 11 и 15 - 23 части 3 статьи 13 Федерального закона от 28.12.2013 № 426-ФЗ;</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2.3.4.</w:t>
      </w:r>
      <w:r w:rsidRPr="0090750D">
        <w:rPr>
          <w:rFonts w:ascii="PT Astra Serif" w:hAnsi="PT Astra Serif"/>
          <w:sz w:val="20"/>
          <w:szCs w:val="20"/>
        </w:rPr>
        <w:tab/>
        <w:t>наличие регистрации в реестре организаций, проводящих СОУТ, согласно части 3 статьи 19 Федерального закона от 28.12.2013 № 426-ФЗ;</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2.4.</w:t>
      </w:r>
      <w:r w:rsidRPr="0090750D">
        <w:rPr>
          <w:rFonts w:ascii="PT Astra Serif" w:hAnsi="PT Astra Serif"/>
          <w:sz w:val="20"/>
          <w:szCs w:val="20"/>
        </w:rPr>
        <w:tab/>
        <w:t>Привлечение соисполнителей допускается в соответствии с частью 2 статьи 19 Федерального закона от 28.12.2013 № 426-ФЗ.</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2.5.</w:t>
      </w:r>
      <w:r w:rsidRPr="0090750D">
        <w:rPr>
          <w:rFonts w:ascii="PT Astra Serif" w:hAnsi="PT Astra Serif"/>
          <w:sz w:val="20"/>
          <w:szCs w:val="20"/>
        </w:rPr>
        <w:tab/>
        <w:t>Требования к качественным характеристикам оказываемых Услуг:</w:t>
      </w:r>
    </w:p>
    <w:p w:rsidR="00715124" w:rsidRPr="0090750D" w:rsidRDefault="00715124" w:rsidP="00472E67">
      <w:pPr>
        <w:spacing w:after="0"/>
        <w:ind w:firstLine="709"/>
        <w:rPr>
          <w:rFonts w:ascii="PT Astra Serif" w:hAnsi="PT Astra Serif"/>
          <w:sz w:val="20"/>
          <w:szCs w:val="20"/>
        </w:rPr>
      </w:pPr>
      <w:r w:rsidRPr="0090750D">
        <w:rPr>
          <w:rFonts w:ascii="PT Astra Serif" w:hAnsi="PT Astra Serif"/>
          <w:sz w:val="20"/>
          <w:szCs w:val="20"/>
        </w:rPr>
        <w:t>проведение СОУТ осуществляется в соответствии с требованиями Федерального закона от 28.12.2013 № 426-ФЗ, Приказа Минтруда России от 24.01.2014 № 33н с учетом специфики деятельности Заказчика.</w:t>
      </w:r>
    </w:p>
    <w:p w:rsidR="006E6F71" w:rsidRPr="006E6F71" w:rsidRDefault="00715124" w:rsidP="00472E67">
      <w:pPr>
        <w:pStyle w:val="a5"/>
        <w:numPr>
          <w:ilvl w:val="1"/>
          <w:numId w:val="19"/>
        </w:numPr>
        <w:spacing w:after="0"/>
        <w:ind w:left="0" w:firstLine="709"/>
        <w:rPr>
          <w:rFonts w:ascii="PT Astra Serif" w:hAnsi="PT Astra Serif"/>
          <w:sz w:val="20"/>
          <w:szCs w:val="20"/>
        </w:rPr>
      </w:pPr>
      <w:r w:rsidRPr="006E6F71">
        <w:rPr>
          <w:rFonts w:ascii="PT Astra Serif" w:hAnsi="PT Astra Serif"/>
          <w:sz w:val="20"/>
          <w:szCs w:val="20"/>
        </w:rPr>
        <w:t>По окончании оказания Услуг по проведению СОУТ Исполнитель представляет Заказчику отчет о проведении СОУТ.</w:t>
      </w:r>
      <w:r w:rsidR="006E6F71" w:rsidRPr="006E6F71">
        <w:rPr>
          <w:rFonts w:ascii="PT Astra Serif" w:eastAsia="Times New Roman" w:hAnsi="PT Astra Serif" w:cs="Times New Roman"/>
          <w:color w:val="000000"/>
          <w:sz w:val="20"/>
          <w:lang w:eastAsia="ru-RU"/>
        </w:rPr>
        <w:t xml:space="preserve"> </w:t>
      </w:r>
    </w:p>
    <w:p w:rsidR="00C14A67" w:rsidRPr="006E6F71" w:rsidRDefault="006E6F71" w:rsidP="00472E67">
      <w:pPr>
        <w:pStyle w:val="a5"/>
        <w:numPr>
          <w:ilvl w:val="1"/>
          <w:numId w:val="19"/>
        </w:numPr>
        <w:spacing w:after="0"/>
        <w:ind w:left="0" w:firstLine="709"/>
        <w:rPr>
          <w:rFonts w:ascii="PT Astra Serif" w:hAnsi="PT Astra Serif"/>
          <w:sz w:val="20"/>
          <w:szCs w:val="20"/>
        </w:rPr>
      </w:pPr>
      <w:r w:rsidRPr="006E6F71">
        <w:rPr>
          <w:rFonts w:ascii="PT Astra Serif" w:hAnsi="PT Astra Serif"/>
          <w:sz w:val="20"/>
          <w:szCs w:val="20"/>
        </w:rPr>
        <w:t>Отчет о проведении СОУТ составляется с соблюдением требований, установленных Федеральным законом от 28.12.2013 № 426-ФЗ, а также Приказом Минтруда России от 24.01.2014 № 33н, и предоставляется</w:t>
      </w:r>
      <w:r w:rsidR="00C14A67" w:rsidRPr="006E6F71">
        <w:rPr>
          <w:rFonts w:ascii="PT Astra Serif" w:hAnsi="PT Astra Serif"/>
          <w:sz w:val="20"/>
          <w:szCs w:val="20"/>
        </w:rPr>
        <w:t xml:space="preserve"> на бумажном носителе Заказчику в количестве одного экземпляра.</w:t>
      </w:r>
    </w:p>
    <w:p w:rsidR="00715124" w:rsidRPr="006E6F71" w:rsidRDefault="006E6F71" w:rsidP="00472E67">
      <w:pPr>
        <w:pStyle w:val="a5"/>
        <w:numPr>
          <w:ilvl w:val="1"/>
          <w:numId w:val="19"/>
        </w:numPr>
        <w:spacing w:after="0"/>
        <w:ind w:left="0" w:firstLine="709"/>
        <w:rPr>
          <w:rFonts w:ascii="PT Astra Serif" w:hAnsi="PT Astra Serif"/>
          <w:sz w:val="20"/>
          <w:szCs w:val="20"/>
        </w:rPr>
      </w:pPr>
      <w:r w:rsidRPr="006E6F71">
        <w:rPr>
          <w:rFonts w:ascii="PT Astra Serif" w:hAnsi="PT Astra Serif"/>
          <w:sz w:val="20"/>
          <w:szCs w:val="20"/>
        </w:rPr>
        <w:t>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частью 2 статьи 18 Федерального закона от 28.12.2013 № 426-ФЗ.</w:t>
      </w:r>
    </w:p>
    <w:p w:rsidR="0090750D" w:rsidRPr="0090750D" w:rsidRDefault="0090750D" w:rsidP="0090750D">
      <w:pPr>
        <w:spacing w:after="0"/>
        <w:rPr>
          <w:rFonts w:ascii="PT Astra Serif" w:hAnsi="PT Astra Serif"/>
          <w:sz w:val="20"/>
          <w:szCs w:val="20"/>
        </w:rPr>
      </w:pPr>
    </w:p>
    <w:tbl>
      <w:tblPr>
        <w:tblW w:w="10323" w:type="dxa"/>
        <w:tblInd w:w="-80" w:type="dxa"/>
        <w:tblLayout w:type="fixed"/>
        <w:tblLook w:val="0000" w:firstRow="0" w:lastRow="0" w:firstColumn="0" w:lastColumn="0" w:noHBand="0" w:noVBand="0"/>
      </w:tblPr>
      <w:tblGrid>
        <w:gridCol w:w="5220"/>
        <w:gridCol w:w="5103"/>
      </w:tblGrid>
      <w:tr w:rsidR="0090750D" w:rsidRPr="0090750D" w:rsidTr="00030DEC">
        <w:trPr>
          <w:trHeight w:val="887"/>
        </w:trPr>
        <w:tc>
          <w:tcPr>
            <w:tcW w:w="5220" w:type="dxa"/>
            <w:tcBorders>
              <w:top w:val="single" w:sz="4" w:space="0" w:color="FFFFFF"/>
              <w:left w:val="single" w:sz="4" w:space="0" w:color="FFFFFF"/>
            </w:tcBorders>
            <w:shd w:val="clear" w:color="auto" w:fill="auto"/>
          </w:tcPr>
          <w:p w:rsidR="0090750D" w:rsidRPr="0090750D" w:rsidRDefault="0090750D" w:rsidP="0090750D">
            <w:pPr>
              <w:suppressAutoHyphens/>
              <w:snapToGrid w:val="0"/>
              <w:spacing w:after="0" w:line="240" w:lineRule="auto"/>
              <w:jc w:val="both"/>
              <w:rPr>
                <w:rFonts w:ascii="PT Astra Serif" w:eastAsia="Times New Roman" w:hAnsi="PT Astra Serif" w:cs="Times New Roman"/>
                <w:b/>
                <w:sz w:val="20"/>
                <w:szCs w:val="20"/>
                <w:lang w:eastAsia="ar-SA"/>
              </w:rPr>
            </w:pPr>
            <w:r w:rsidRPr="0090750D">
              <w:rPr>
                <w:rFonts w:ascii="PT Astra Serif" w:eastAsia="Times New Roman" w:hAnsi="PT Astra Serif" w:cs="Times New Roman"/>
                <w:b/>
                <w:sz w:val="20"/>
                <w:szCs w:val="20"/>
                <w:lang w:eastAsia="ar-SA"/>
              </w:rPr>
              <w:t xml:space="preserve">Заказчик:                                                                       </w:t>
            </w:r>
          </w:p>
          <w:p w:rsidR="0090750D" w:rsidRPr="0090750D" w:rsidRDefault="0090750D" w:rsidP="0090750D">
            <w:pPr>
              <w:suppressAutoHyphens/>
              <w:spacing w:after="0" w:line="240" w:lineRule="auto"/>
              <w:ind w:right="-108"/>
              <w:jc w:val="both"/>
              <w:rPr>
                <w:rFonts w:ascii="PT Astra Serif" w:eastAsia="Times New Roman" w:hAnsi="PT Astra Serif" w:cs="Times New Roman"/>
                <w:color w:val="000000"/>
                <w:sz w:val="20"/>
                <w:szCs w:val="20"/>
                <w:lang w:eastAsia="ar-SA"/>
              </w:rPr>
            </w:pPr>
            <w:r w:rsidRPr="0090750D">
              <w:rPr>
                <w:rFonts w:ascii="PT Astra Serif" w:eastAsia="Times New Roman" w:hAnsi="PT Astra Serif" w:cs="Times New Roman"/>
                <w:color w:val="000000"/>
                <w:sz w:val="20"/>
                <w:szCs w:val="20"/>
                <w:lang w:eastAsia="ar-SA"/>
              </w:rPr>
              <w:t>государственное казённое учреждение</w:t>
            </w:r>
          </w:p>
          <w:p w:rsidR="0090750D" w:rsidRPr="0090750D" w:rsidRDefault="0090750D" w:rsidP="0090750D">
            <w:pPr>
              <w:suppressAutoHyphens/>
              <w:spacing w:after="0" w:line="240" w:lineRule="auto"/>
              <w:ind w:right="-108"/>
              <w:jc w:val="both"/>
              <w:rPr>
                <w:rFonts w:ascii="PT Astra Serif" w:eastAsia="Times New Roman" w:hAnsi="PT Astra Serif" w:cs="Times New Roman"/>
                <w:color w:val="000000"/>
                <w:sz w:val="20"/>
                <w:szCs w:val="20"/>
                <w:lang w:eastAsia="ar-SA"/>
              </w:rPr>
            </w:pPr>
            <w:r w:rsidRPr="0090750D">
              <w:rPr>
                <w:rFonts w:ascii="PT Astra Serif" w:eastAsia="Times New Roman" w:hAnsi="PT Astra Serif" w:cs="Times New Roman"/>
                <w:color w:val="000000"/>
                <w:sz w:val="20"/>
                <w:szCs w:val="20"/>
                <w:lang w:eastAsia="ar-SA"/>
              </w:rPr>
              <w:t>здравоохранения «Ульяновская областная</w:t>
            </w:r>
          </w:p>
          <w:p w:rsidR="0090750D" w:rsidRPr="0090750D" w:rsidRDefault="0090750D" w:rsidP="0090750D">
            <w:pPr>
              <w:suppressAutoHyphens/>
              <w:spacing w:after="0" w:line="240" w:lineRule="auto"/>
              <w:ind w:right="-108"/>
              <w:jc w:val="both"/>
              <w:rPr>
                <w:rFonts w:ascii="PT Astra Serif" w:eastAsia="Times New Roman" w:hAnsi="PT Astra Serif" w:cs="Times New Roman"/>
                <w:color w:val="000000"/>
                <w:sz w:val="20"/>
                <w:szCs w:val="20"/>
                <w:lang w:eastAsia="ar-SA"/>
              </w:rPr>
            </w:pPr>
            <w:r w:rsidRPr="0090750D">
              <w:rPr>
                <w:rFonts w:ascii="PT Astra Serif" w:eastAsia="Times New Roman" w:hAnsi="PT Astra Serif" w:cs="Times New Roman"/>
                <w:color w:val="000000"/>
                <w:sz w:val="20"/>
                <w:szCs w:val="20"/>
                <w:lang w:eastAsia="ar-SA"/>
              </w:rPr>
              <w:t>клиническая психиатрическая больница</w:t>
            </w:r>
          </w:p>
          <w:p w:rsidR="0090750D" w:rsidRPr="0090750D" w:rsidRDefault="0090750D" w:rsidP="0090750D">
            <w:pPr>
              <w:suppressAutoHyphens/>
              <w:spacing w:after="0" w:line="240" w:lineRule="auto"/>
              <w:ind w:right="-108"/>
              <w:jc w:val="both"/>
              <w:rPr>
                <w:rFonts w:ascii="PT Astra Serif" w:eastAsia="Times New Roman" w:hAnsi="PT Astra Serif" w:cs="Times New Roman"/>
                <w:color w:val="000000"/>
                <w:sz w:val="20"/>
                <w:szCs w:val="20"/>
                <w:lang w:eastAsia="ar-SA"/>
              </w:rPr>
            </w:pPr>
            <w:r w:rsidRPr="0090750D">
              <w:rPr>
                <w:rFonts w:ascii="PT Astra Serif" w:eastAsia="Times New Roman" w:hAnsi="PT Astra Serif" w:cs="Times New Roman"/>
                <w:color w:val="000000"/>
                <w:sz w:val="20"/>
                <w:szCs w:val="20"/>
                <w:lang w:eastAsia="ar-SA"/>
              </w:rPr>
              <w:t>имени В.А. Копосова»</w:t>
            </w:r>
          </w:p>
          <w:p w:rsidR="0090750D" w:rsidRPr="0090750D" w:rsidRDefault="0090750D" w:rsidP="0090750D">
            <w:pPr>
              <w:suppressAutoHyphens/>
              <w:spacing w:after="0" w:line="240" w:lineRule="auto"/>
              <w:ind w:right="-108"/>
              <w:jc w:val="both"/>
              <w:rPr>
                <w:rFonts w:ascii="PT Astra Serif" w:eastAsia="Times New Roman" w:hAnsi="PT Astra Serif" w:cs="Times New Roman"/>
                <w:color w:val="000000"/>
                <w:sz w:val="20"/>
                <w:szCs w:val="20"/>
                <w:lang w:eastAsia="ar-SA"/>
              </w:rPr>
            </w:pPr>
            <w:r w:rsidRPr="0090750D">
              <w:rPr>
                <w:rFonts w:ascii="PT Astra Serif" w:eastAsia="Times New Roman" w:hAnsi="PT Astra Serif" w:cs="Times New Roman"/>
                <w:color w:val="000000"/>
                <w:sz w:val="20"/>
                <w:szCs w:val="20"/>
                <w:lang w:eastAsia="ar-SA"/>
              </w:rPr>
              <w:t>(ГКУЗ «УОКПБ им. В.А. Копосова»)</w:t>
            </w:r>
          </w:p>
          <w:p w:rsidR="0090750D" w:rsidRPr="0090750D" w:rsidRDefault="0090750D" w:rsidP="0090750D">
            <w:pPr>
              <w:suppressAutoHyphens/>
              <w:spacing w:after="0" w:line="240" w:lineRule="auto"/>
              <w:ind w:right="-108"/>
              <w:jc w:val="both"/>
              <w:rPr>
                <w:rFonts w:ascii="PT Astra Serif" w:eastAsia="Times New Roman" w:hAnsi="PT Astra Serif" w:cs="Times New Roman"/>
                <w:color w:val="000000"/>
                <w:sz w:val="20"/>
                <w:szCs w:val="20"/>
                <w:lang w:eastAsia="ar-SA"/>
              </w:rPr>
            </w:pPr>
          </w:p>
          <w:p w:rsidR="0090750D" w:rsidRPr="0090750D" w:rsidRDefault="0090750D" w:rsidP="0090750D">
            <w:pPr>
              <w:suppressAutoHyphens/>
              <w:spacing w:after="0" w:line="240" w:lineRule="auto"/>
              <w:ind w:right="-108"/>
              <w:rPr>
                <w:rFonts w:ascii="PT Astra Serif" w:eastAsia="Times New Roman" w:hAnsi="PT Astra Serif" w:cs="Times New Roman"/>
                <w:sz w:val="20"/>
                <w:szCs w:val="20"/>
                <w:lang w:eastAsia="ar-SA"/>
              </w:rPr>
            </w:pPr>
            <w:r w:rsidRPr="0090750D">
              <w:rPr>
                <w:rFonts w:ascii="PT Astra Serif" w:eastAsia="Times New Roman" w:hAnsi="PT Astra Serif" w:cs="Times New Roman"/>
                <w:sz w:val="20"/>
                <w:szCs w:val="20"/>
                <w:lang w:eastAsia="ar-SA"/>
              </w:rPr>
              <w:t>Руководитель отдела контрактной службы</w:t>
            </w:r>
          </w:p>
          <w:p w:rsidR="0090750D" w:rsidRPr="0090750D" w:rsidRDefault="0090750D" w:rsidP="0090750D">
            <w:pPr>
              <w:suppressAutoHyphens/>
              <w:spacing w:after="0" w:line="240" w:lineRule="auto"/>
              <w:ind w:right="-108"/>
              <w:jc w:val="center"/>
              <w:rPr>
                <w:rFonts w:ascii="PT Astra Serif" w:eastAsia="Times New Roman" w:hAnsi="PT Astra Serif" w:cs="Times New Roman"/>
                <w:sz w:val="20"/>
                <w:szCs w:val="20"/>
                <w:lang w:eastAsia="ar-SA"/>
              </w:rPr>
            </w:pPr>
          </w:p>
          <w:p w:rsidR="0090750D" w:rsidRPr="0090750D" w:rsidRDefault="0090750D" w:rsidP="0090750D">
            <w:pPr>
              <w:suppressAutoHyphens/>
              <w:spacing w:after="0" w:line="240" w:lineRule="auto"/>
              <w:ind w:right="-108"/>
              <w:rPr>
                <w:rFonts w:ascii="PT Astra Serif" w:eastAsia="Times New Roman" w:hAnsi="PT Astra Serif" w:cs="Times New Roman"/>
                <w:sz w:val="20"/>
                <w:szCs w:val="20"/>
                <w:lang w:eastAsia="ar-SA"/>
              </w:rPr>
            </w:pPr>
            <w:r w:rsidRPr="0090750D">
              <w:rPr>
                <w:rFonts w:ascii="PT Astra Serif" w:eastAsia="Times New Roman" w:hAnsi="PT Astra Serif" w:cs="Times New Roman"/>
                <w:sz w:val="20"/>
                <w:szCs w:val="20"/>
                <w:lang w:eastAsia="ar-SA"/>
              </w:rPr>
              <w:t>_______________________/Алексеева Е.Д./</w:t>
            </w:r>
          </w:p>
          <w:p w:rsidR="0090750D" w:rsidRPr="0090750D" w:rsidRDefault="0090750D" w:rsidP="0090750D">
            <w:pPr>
              <w:suppressAutoHyphens/>
              <w:spacing w:after="0" w:line="240" w:lineRule="auto"/>
              <w:ind w:right="-108"/>
              <w:rPr>
                <w:rFonts w:ascii="PT Astra Serif" w:eastAsia="Times New Roman" w:hAnsi="PT Astra Serif" w:cs="Times New Roman"/>
                <w:sz w:val="20"/>
                <w:szCs w:val="20"/>
                <w:lang w:eastAsia="ar-SA"/>
              </w:rPr>
            </w:pPr>
            <w:r w:rsidRPr="0090750D">
              <w:rPr>
                <w:rFonts w:ascii="PT Astra Serif" w:eastAsia="Times New Roman" w:hAnsi="PT Astra Serif" w:cs="Times New Roman"/>
                <w:sz w:val="20"/>
                <w:szCs w:val="20"/>
                <w:lang w:eastAsia="ar-SA"/>
              </w:rPr>
              <w:t>М.П.</w:t>
            </w: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90750D" w:rsidRPr="0090750D" w:rsidRDefault="0090750D" w:rsidP="0090750D">
            <w:pPr>
              <w:snapToGrid w:val="0"/>
              <w:spacing w:after="0" w:line="240" w:lineRule="auto"/>
              <w:rPr>
                <w:rFonts w:ascii="PT Astra Serif" w:eastAsia="Times New Roman" w:hAnsi="PT Astra Serif" w:cs="Times New Roman"/>
                <w:b/>
                <w:sz w:val="20"/>
                <w:szCs w:val="20"/>
                <w:lang w:eastAsia="ar-SA"/>
              </w:rPr>
            </w:pPr>
            <w:r w:rsidRPr="0090750D">
              <w:rPr>
                <w:rFonts w:ascii="PT Astra Serif" w:eastAsia="Times New Roman" w:hAnsi="PT Astra Serif" w:cs="Times New Roman"/>
                <w:b/>
                <w:sz w:val="20"/>
                <w:szCs w:val="20"/>
                <w:lang w:eastAsia="ar-SA"/>
              </w:rPr>
              <w:t>Исполнитель:</w:t>
            </w:r>
            <w:r w:rsidRPr="0090750D">
              <w:rPr>
                <w:rFonts w:ascii="PT Astra Serif" w:eastAsia="Times New Roman" w:hAnsi="PT Astra Serif" w:cs="Times New Roman"/>
                <w:sz w:val="20"/>
                <w:szCs w:val="20"/>
                <w:lang w:eastAsia="ar-SA"/>
              </w:rPr>
              <w:t xml:space="preserve">                                                              </w:t>
            </w:r>
          </w:p>
          <w:p w:rsidR="0090750D" w:rsidRPr="0090750D" w:rsidRDefault="0090750D" w:rsidP="0090750D">
            <w:pPr>
              <w:spacing w:after="0" w:line="240" w:lineRule="auto"/>
              <w:jc w:val="both"/>
              <w:rPr>
                <w:rFonts w:ascii="PT Astra Serif" w:eastAsia="Times New Roman" w:hAnsi="PT Astra Serif" w:cs="Times New Roman"/>
                <w:sz w:val="20"/>
                <w:szCs w:val="20"/>
                <w:lang w:eastAsia="ar-SA"/>
              </w:rPr>
            </w:pPr>
          </w:p>
          <w:p w:rsidR="0090750D" w:rsidRPr="0090750D" w:rsidRDefault="0090750D" w:rsidP="0090750D">
            <w:pPr>
              <w:spacing w:after="0" w:line="240" w:lineRule="auto"/>
              <w:jc w:val="both"/>
              <w:rPr>
                <w:rFonts w:ascii="PT Astra Serif" w:eastAsia="Times New Roman" w:hAnsi="PT Astra Serif" w:cs="Times New Roman"/>
                <w:sz w:val="20"/>
                <w:szCs w:val="20"/>
                <w:lang w:eastAsia="ar-SA"/>
              </w:rPr>
            </w:pPr>
          </w:p>
          <w:p w:rsidR="0090750D" w:rsidRPr="0090750D" w:rsidRDefault="0090750D" w:rsidP="0090750D">
            <w:pPr>
              <w:spacing w:after="0" w:line="240" w:lineRule="auto"/>
              <w:jc w:val="both"/>
              <w:rPr>
                <w:rFonts w:ascii="PT Astra Serif" w:eastAsia="Times New Roman" w:hAnsi="PT Astra Serif" w:cs="Times New Roman"/>
                <w:sz w:val="20"/>
                <w:szCs w:val="20"/>
                <w:lang w:eastAsia="ar-SA"/>
              </w:rPr>
            </w:pPr>
          </w:p>
          <w:p w:rsidR="0090750D" w:rsidRPr="0090750D" w:rsidRDefault="0090750D" w:rsidP="0090750D">
            <w:pPr>
              <w:spacing w:after="0" w:line="240" w:lineRule="auto"/>
              <w:jc w:val="both"/>
              <w:rPr>
                <w:rFonts w:ascii="PT Astra Serif" w:eastAsia="Times New Roman" w:hAnsi="PT Astra Serif" w:cs="Times New Roman"/>
                <w:sz w:val="20"/>
                <w:szCs w:val="20"/>
                <w:lang w:eastAsia="ar-SA"/>
              </w:rPr>
            </w:pPr>
          </w:p>
          <w:p w:rsidR="0090750D" w:rsidRPr="0090750D" w:rsidRDefault="0090750D" w:rsidP="0090750D">
            <w:pPr>
              <w:spacing w:after="0" w:line="240" w:lineRule="auto"/>
              <w:jc w:val="both"/>
              <w:rPr>
                <w:rFonts w:ascii="PT Astra Serif" w:eastAsia="Times New Roman" w:hAnsi="PT Astra Serif" w:cs="Times New Roman"/>
                <w:sz w:val="20"/>
                <w:szCs w:val="20"/>
                <w:lang w:eastAsia="ar-SA"/>
              </w:rPr>
            </w:pPr>
          </w:p>
          <w:p w:rsidR="0090750D" w:rsidRPr="0090750D" w:rsidRDefault="0090750D" w:rsidP="0090750D">
            <w:pPr>
              <w:spacing w:after="0" w:line="240" w:lineRule="auto"/>
              <w:jc w:val="both"/>
              <w:rPr>
                <w:rFonts w:ascii="PT Astra Serif" w:eastAsia="Times New Roman" w:hAnsi="PT Astra Serif" w:cs="Times New Roman"/>
                <w:sz w:val="20"/>
                <w:szCs w:val="20"/>
                <w:lang w:eastAsia="ar-SA"/>
              </w:rPr>
            </w:pPr>
          </w:p>
          <w:p w:rsidR="0090750D" w:rsidRPr="0090750D" w:rsidRDefault="0090750D" w:rsidP="0090750D">
            <w:pPr>
              <w:spacing w:after="0" w:line="240" w:lineRule="auto"/>
              <w:jc w:val="both"/>
              <w:rPr>
                <w:rFonts w:ascii="PT Astra Serif" w:eastAsia="Times New Roman" w:hAnsi="PT Astra Serif" w:cs="Times New Roman"/>
                <w:sz w:val="20"/>
                <w:szCs w:val="20"/>
                <w:lang w:eastAsia="ar-SA"/>
              </w:rPr>
            </w:pPr>
          </w:p>
          <w:p w:rsidR="0090750D" w:rsidRPr="0090750D" w:rsidRDefault="0090750D" w:rsidP="0090750D">
            <w:pPr>
              <w:spacing w:after="0" w:line="240" w:lineRule="auto"/>
              <w:jc w:val="both"/>
              <w:rPr>
                <w:rFonts w:ascii="PT Astra Serif" w:eastAsia="Times New Roman" w:hAnsi="PT Astra Serif" w:cs="Times New Roman"/>
                <w:sz w:val="20"/>
                <w:szCs w:val="20"/>
                <w:lang w:eastAsia="ar-SA"/>
              </w:rPr>
            </w:pPr>
          </w:p>
          <w:p w:rsidR="0090750D" w:rsidRPr="0090750D" w:rsidRDefault="0090750D" w:rsidP="0090750D">
            <w:pPr>
              <w:spacing w:after="0" w:line="240" w:lineRule="auto"/>
              <w:jc w:val="both"/>
              <w:rPr>
                <w:rFonts w:ascii="PT Astra Serif" w:eastAsia="Times New Roman" w:hAnsi="PT Astra Serif" w:cs="Times New Roman"/>
                <w:sz w:val="20"/>
                <w:szCs w:val="20"/>
                <w:lang w:eastAsia="ar-SA"/>
              </w:rPr>
            </w:pPr>
            <w:r w:rsidRPr="0090750D">
              <w:rPr>
                <w:rFonts w:ascii="PT Astra Serif" w:eastAsia="Times New Roman" w:hAnsi="PT Astra Serif" w:cs="Times New Roman"/>
                <w:sz w:val="20"/>
                <w:szCs w:val="20"/>
                <w:lang w:eastAsia="ar-SA"/>
              </w:rPr>
              <w:t>______________________ /__________/</w:t>
            </w:r>
          </w:p>
          <w:p w:rsidR="0090750D" w:rsidRPr="0090750D" w:rsidRDefault="0090750D" w:rsidP="0090750D">
            <w:pPr>
              <w:spacing w:after="0" w:line="240" w:lineRule="auto"/>
              <w:jc w:val="both"/>
              <w:rPr>
                <w:rFonts w:ascii="PT Astra Serif" w:eastAsia="Times New Roman" w:hAnsi="PT Astra Serif" w:cs="Times New Roman"/>
                <w:sz w:val="20"/>
                <w:szCs w:val="20"/>
                <w:lang w:eastAsia="ar-SA"/>
              </w:rPr>
            </w:pPr>
            <w:r w:rsidRPr="0090750D">
              <w:rPr>
                <w:rFonts w:ascii="PT Astra Serif" w:eastAsia="Times New Roman" w:hAnsi="PT Astra Serif" w:cs="Times New Roman"/>
                <w:sz w:val="20"/>
                <w:szCs w:val="20"/>
                <w:lang w:eastAsia="ar-SA"/>
              </w:rPr>
              <w:t>М.П.</w:t>
            </w:r>
          </w:p>
        </w:tc>
      </w:tr>
    </w:tbl>
    <w:p w:rsidR="0090750D" w:rsidRDefault="0090750D" w:rsidP="0090750D">
      <w:pPr>
        <w:spacing w:after="0"/>
        <w:rPr>
          <w:rFonts w:ascii="PT Astra Serif" w:hAnsi="PT Astra Serif"/>
        </w:rPr>
      </w:pPr>
    </w:p>
    <w:p w:rsidR="00E81E07" w:rsidRPr="00650067" w:rsidRDefault="0090750D" w:rsidP="00E81E07">
      <w:pPr>
        <w:suppressAutoHyphens/>
        <w:spacing w:after="0" w:line="240" w:lineRule="auto"/>
        <w:jc w:val="right"/>
        <w:rPr>
          <w:rFonts w:ascii="PT Astra Serif" w:eastAsia="Times New Roman" w:hAnsi="PT Astra Serif" w:cs="Times New Roman"/>
          <w:bCs/>
          <w:sz w:val="20"/>
          <w:szCs w:val="20"/>
          <w:lang w:eastAsia="ar-SA"/>
        </w:rPr>
      </w:pPr>
      <w:r>
        <w:rPr>
          <w:rFonts w:ascii="PT Astra Serif" w:hAnsi="PT Astra Serif"/>
        </w:rPr>
        <w:br w:type="page"/>
      </w:r>
      <w:r w:rsidR="00E81E07" w:rsidRPr="00650067">
        <w:rPr>
          <w:rFonts w:ascii="PT Astra Serif" w:eastAsia="Times New Roman" w:hAnsi="PT Astra Serif" w:cs="Times New Roman"/>
          <w:bCs/>
          <w:sz w:val="20"/>
          <w:szCs w:val="20"/>
          <w:lang w:eastAsia="ar-SA"/>
        </w:rPr>
        <w:lastRenderedPageBreak/>
        <w:t>Приложение №</w:t>
      </w:r>
      <w:r w:rsidR="006E6F71">
        <w:rPr>
          <w:rFonts w:ascii="PT Astra Serif" w:eastAsia="Times New Roman" w:hAnsi="PT Astra Serif" w:cs="Times New Roman"/>
          <w:bCs/>
          <w:sz w:val="20"/>
          <w:szCs w:val="20"/>
          <w:lang w:eastAsia="ar-SA"/>
        </w:rPr>
        <w:t>3</w:t>
      </w:r>
    </w:p>
    <w:p w:rsidR="00E81E07" w:rsidRPr="00650067" w:rsidRDefault="00E81E07" w:rsidP="00E81E07">
      <w:pPr>
        <w:suppressAutoHyphens/>
        <w:spacing w:after="0" w:line="240" w:lineRule="auto"/>
        <w:jc w:val="right"/>
        <w:rPr>
          <w:rFonts w:ascii="PT Astra Serif" w:eastAsia="Times New Roman" w:hAnsi="PT Astra Serif" w:cs="Times New Roman"/>
          <w:bCs/>
          <w:sz w:val="20"/>
          <w:szCs w:val="20"/>
          <w:lang w:eastAsia="ar-SA"/>
        </w:rPr>
      </w:pPr>
      <w:r w:rsidRPr="00650067">
        <w:rPr>
          <w:rFonts w:ascii="PT Astra Serif" w:eastAsia="Times New Roman" w:hAnsi="PT Astra Serif" w:cs="Times New Roman"/>
          <w:bCs/>
          <w:sz w:val="20"/>
          <w:szCs w:val="20"/>
          <w:lang w:eastAsia="ar-SA"/>
        </w:rPr>
        <w:tab/>
        <w:t xml:space="preserve">                                   </w:t>
      </w:r>
      <w:r w:rsidRPr="00650067">
        <w:rPr>
          <w:rFonts w:ascii="PT Astra Serif" w:eastAsia="Times New Roman" w:hAnsi="PT Astra Serif" w:cs="Times New Roman"/>
          <w:bCs/>
          <w:sz w:val="20"/>
          <w:szCs w:val="20"/>
          <w:lang w:eastAsia="ar-SA"/>
        </w:rPr>
        <w:tab/>
        <w:t>к договору №_</w:t>
      </w:r>
    </w:p>
    <w:p w:rsidR="00E81E07" w:rsidRPr="00650067" w:rsidRDefault="00E81E07" w:rsidP="00E81E07">
      <w:pPr>
        <w:suppressAutoHyphens/>
        <w:spacing w:after="0" w:line="240" w:lineRule="auto"/>
        <w:ind w:left="4956" w:firstLine="708"/>
        <w:jc w:val="right"/>
        <w:rPr>
          <w:rFonts w:ascii="PT Astra Serif" w:eastAsia="Times New Roman" w:hAnsi="PT Astra Serif" w:cs="Times New Roman"/>
          <w:bCs/>
          <w:sz w:val="20"/>
          <w:szCs w:val="20"/>
          <w:lang w:eastAsia="ar-SA"/>
        </w:rPr>
      </w:pPr>
      <w:r w:rsidRPr="00650067">
        <w:rPr>
          <w:rFonts w:ascii="PT Astra Serif" w:eastAsia="Times New Roman" w:hAnsi="PT Astra Serif" w:cs="Times New Roman"/>
          <w:bCs/>
          <w:sz w:val="20"/>
          <w:szCs w:val="20"/>
          <w:lang w:eastAsia="ar-SA"/>
        </w:rPr>
        <w:t xml:space="preserve">            </w:t>
      </w:r>
      <w:r w:rsidRPr="00650067">
        <w:rPr>
          <w:rFonts w:ascii="PT Astra Serif" w:eastAsia="Times New Roman" w:hAnsi="PT Astra Serif" w:cs="Times New Roman"/>
          <w:bCs/>
          <w:sz w:val="20"/>
          <w:szCs w:val="20"/>
          <w:lang w:eastAsia="ar-SA"/>
        </w:rPr>
        <w:tab/>
        <w:t xml:space="preserve">       от «__» ______ 2026 г.</w:t>
      </w:r>
    </w:p>
    <w:p w:rsidR="00E81E07" w:rsidRPr="00650067" w:rsidRDefault="00E81E07" w:rsidP="00E81E07">
      <w:pPr>
        <w:keepNext/>
        <w:suppressAutoHyphens/>
        <w:spacing w:after="0" w:line="240" w:lineRule="auto"/>
        <w:outlineLvl w:val="0"/>
        <w:rPr>
          <w:rFonts w:ascii="PT Astra Serif" w:eastAsia="Times New Roman" w:hAnsi="PT Astra Serif" w:cs="Times New Roman"/>
          <w:bCs/>
          <w:sz w:val="20"/>
          <w:szCs w:val="20"/>
          <w:lang w:eastAsia="ar-SA"/>
        </w:rPr>
      </w:pPr>
    </w:p>
    <w:p w:rsidR="00E81E07" w:rsidRPr="00650067" w:rsidRDefault="00E81E07" w:rsidP="00E81E07">
      <w:pPr>
        <w:suppressAutoHyphens/>
        <w:spacing w:after="0" w:line="240" w:lineRule="auto"/>
        <w:jc w:val="center"/>
        <w:rPr>
          <w:rFonts w:ascii="PT Astra Serif" w:eastAsia="Times New Roman" w:hAnsi="PT Astra Serif" w:cs="Times New Roman"/>
          <w:b/>
          <w:bCs/>
          <w:sz w:val="20"/>
          <w:szCs w:val="20"/>
          <w:lang w:eastAsia="ar-SA"/>
        </w:rPr>
      </w:pPr>
      <w:r w:rsidRPr="00650067">
        <w:rPr>
          <w:rFonts w:ascii="PT Astra Serif" w:eastAsia="Times New Roman" w:hAnsi="PT Astra Serif" w:cs="Times New Roman"/>
          <w:b/>
          <w:bCs/>
          <w:sz w:val="20"/>
          <w:szCs w:val="20"/>
          <w:lang w:eastAsia="ar-SA"/>
        </w:rPr>
        <w:t>Перечень рабочих мест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357"/>
        <w:gridCol w:w="4377"/>
        <w:gridCol w:w="1134"/>
        <w:gridCol w:w="1443"/>
      </w:tblGrid>
      <w:tr w:rsidR="00E81E07" w:rsidRPr="00650067" w:rsidTr="00A06A63">
        <w:trPr>
          <w:trHeight w:val="754"/>
        </w:trPr>
        <w:tc>
          <w:tcPr>
            <w:tcW w:w="491"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w:t>
            </w:r>
          </w:p>
        </w:tc>
        <w:tc>
          <w:tcPr>
            <w:tcW w:w="2357"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Наименование подразделений (отделений) в больнице</w:t>
            </w:r>
          </w:p>
        </w:tc>
        <w:tc>
          <w:tcPr>
            <w:tcW w:w="4377"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Наименование должности</w:t>
            </w:r>
          </w:p>
        </w:tc>
        <w:tc>
          <w:tcPr>
            <w:tcW w:w="1134"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Кол-во рабочих мест</w:t>
            </w:r>
          </w:p>
        </w:tc>
        <w:tc>
          <w:tcPr>
            <w:tcW w:w="1443"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Кол-во аналогичных рабочих мест</w:t>
            </w:r>
          </w:p>
        </w:tc>
      </w:tr>
      <w:tr w:rsidR="00E81E07" w:rsidRPr="00650067" w:rsidTr="00A06A63">
        <w:tc>
          <w:tcPr>
            <w:tcW w:w="491" w:type="dxa"/>
            <w:vMerge w:val="restart"/>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w:t>
            </w:r>
          </w:p>
        </w:tc>
        <w:tc>
          <w:tcPr>
            <w:tcW w:w="2357" w:type="dxa"/>
            <w:vMerge w:val="restart"/>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 xml:space="preserve">Отделение №10 – </w:t>
            </w:r>
            <w:proofErr w:type="spellStart"/>
            <w:r w:rsidRPr="00650067">
              <w:rPr>
                <w:rFonts w:ascii="PT Astra Serif" w:eastAsia="Calibri" w:hAnsi="PT Astra Serif" w:cs="Times New Roman"/>
                <w:sz w:val="20"/>
                <w:szCs w:val="20"/>
              </w:rPr>
              <w:t>Общепсихиатрическое</w:t>
            </w:r>
            <w:proofErr w:type="spellEnd"/>
            <w:r w:rsidRPr="00650067">
              <w:rPr>
                <w:rFonts w:ascii="PT Astra Serif" w:eastAsia="Calibri" w:hAnsi="PT Astra Serif" w:cs="Times New Roman"/>
                <w:sz w:val="20"/>
                <w:szCs w:val="20"/>
              </w:rPr>
              <w:t xml:space="preserve"> отделение</w:t>
            </w:r>
          </w:p>
        </w:tc>
        <w:tc>
          <w:tcPr>
            <w:tcW w:w="4377"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Заведующий отделением – врач-психиатр</w:t>
            </w:r>
          </w:p>
        </w:tc>
        <w:tc>
          <w:tcPr>
            <w:tcW w:w="1134"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w:t>
            </w:r>
          </w:p>
        </w:tc>
        <w:tc>
          <w:tcPr>
            <w:tcW w:w="1443"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0</w:t>
            </w:r>
          </w:p>
        </w:tc>
      </w:tr>
      <w:tr w:rsidR="00E81E07" w:rsidRPr="00650067" w:rsidTr="00A06A63">
        <w:tc>
          <w:tcPr>
            <w:tcW w:w="491"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2357"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4377"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Врач-психиатр</w:t>
            </w:r>
          </w:p>
        </w:tc>
        <w:tc>
          <w:tcPr>
            <w:tcW w:w="1134"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w:t>
            </w:r>
          </w:p>
        </w:tc>
        <w:tc>
          <w:tcPr>
            <w:tcW w:w="1443"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w:t>
            </w:r>
          </w:p>
        </w:tc>
      </w:tr>
      <w:tr w:rsidR="00E81E07" w:rsidRPr="00650067" w:rsidTr="00A06A63">
        <w:tc>
          <w:tcPr>
            <w:tcW w:w="491"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2357"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4377"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Врач-психотерапевт</w:t>
            </w:r>
          </w:p>
        </w:tc>
        <w:tc>
          <w:tcPr>
            <w:tcW w:w="1134"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0,25</w:t>
            </w:r>
          </w:p>
        </w:tc>
        <w:tc>
          <w:tcPr>
            <w:tcW w:w="1443"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0</w:t>
            </w:r>
          </w:p>
        </w:tc>
      </w:tr>
      <w:tr w:rsidR="00E81E07" w:rsidRPr="00650067" w:rsidTr="00A06A63">
        <w:tc>
          <w:tcPr>
            <w:tcW w:w="491"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2357"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4377"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Старшая медицинская сестра (старший медицинский брат)</w:t>
            </w:r>
          </w:p>
        </w:tc>
        <w:tc>
          <w:tcPr>
            <w:tcW w:w="1134"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w:t>
            </w:r>
          </w:p>
        </w:tc>
        <w:tc>
          <w:tcPr>
            <w:tcW w:w="1443"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0</w:t>
            </w:r>
          </w:p>
        </w:tc>
      </w:tr>
      <w:tr w:rsidR="00E81E07" w:rsidRPr="00650067" w:rsidTr="00A06A63">
        <w:tc>
          <w:tcPr>
            <w:tcW w:w="491"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2357"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4377"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Медицинская сестра процедурной</w:t>
            </w:r>
          </w:p>
        </w:tc>
        <w:tc>
          <w:tcPr>
            <w:tcW w:w="1134"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w:t>
            </w:r>
          </w:p>
        </w:tc>
        <w:tc>
          <w:tcPr>
            <w:tcW w:w="1443"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w:t>
            </w:r>
          </w:p>
        </w:tc>
      </w:tr>
      <w:tr w:rsidR="00E81E07" w:rsidRPr="00650067" w:rsidTr="00A06A63">
        <w:tc>
          <w:tcPr>
            <w:tcW w:w="491"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2357"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4377"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Медицинская сестра палатная (постовая)</w:t>
            </w:r>
          </w:p>
        </w:tc>
        <w:tc>
          <w:tcPr>
            <w:tcW w:w="1134"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w:t>
            </w:r>
          </w:p>
        </w:tc>
        <w:tc>
          <w:tcPr>
            <w:tcW w:w="1443"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13</w:t>
            </w:r>
          </w:p>
        </w:tc>
      </w:tr>
      <w:tr w:rsidR="00E81E07" w:rsidRPr="00650067" w:rsidTr="00A06A63">
        <w:tc>
          <w:tcPr>
            <w:tcW w:w="491"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2357"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4377"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Инструктор по трудовой терапии</w:t>
            </w:r>
          </w:p>
        </w:tc>
        <w:tc>
          <w:tcPr>
            <w:tcW w:w="1134"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0,5</w:t>
            </w:r>
          </w:p>
        </w:tc>
        <w:tc>
          <w:tcPr>
            <w:tcW w:w="1443"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0</w:t>
            </w:r>
          </w:p>
        </w:tc>
      </w:tr>
      <w:tr w:rsidR="00E81E07" w:rsidRPr="00650067" w:rsidTr="00A06A63">
        <w:tc>
          <w:tcPr>
            <w:tcW w:w="491"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2357"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4377"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Сестра-хозяйка</w:t>
            </w:r>
          </w:p>
        </w:tc>
        <w:tc>
          <w:tcPr>
            <w:tcW w:w="1134"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w:t>
            </w:r>
          </w:p>
        </w:tc>
        <w:tc>
          <w:tcPr>
            <w:tcW w:w="1443"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0</w:t>
            </w:r>
          </w:p>
        </w:tc>
      </w:tr>
      <w:tr w:rsidR="00E81E07" w:rsidRPr="00650067" w:rsidTr="00A06A63">
        <w:tc>
          <w:tcPr>
            <w:tcW w:w="491"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2357"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4377"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Санитар</w:t>
            </w:r>
          </w:p>
        </w:tc>
        <w:tc>
          <w:tcPr>
            <w:tcW w:w="1134"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w:t>
            </w:r>
          </w:p>
        </w:tc>
        <w:tc>
          <w:tcPr>
            <w:tcW w:w="1443"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15</w:t>
            </w:r>
          </w:p>
        </w:tc>
      </w:tr>
      <w:tr w:rsidR="00E81E07" w:rsidRPr="00650067" w:rsidTr="00A06A63">
        <w:tc>
          <w:tcPr>
            <w:tcW w:w="491"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2357"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4377"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Младшая медицинская сестра по уходу за больным</w:t>
            </w:r>
          </w:p>
        </w:tc>
        <w:tc>
          <w:tcPr>
            <w:tcW w:w="1134"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w:t>
            </w:r>
          </w:p>
        </w:tc>
        <w:tc>
          <w:tcPr>
            <w:tcW w:w="1443"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7</w:t>
            </w:r>
          </w:p>
        </w:tc>
      </w:tr>
      <w:tr w:rsidR="00E81E07" w:rsidRPr="00650067" w:rsidTr="00A06A63">
        <w:tc>
          <w:tcPr>
            <w:tcW w:w="491"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2357" w:type="dxa"/>
            <w:vMerge/>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p>
        </w:tc>
        <w:tc>
          <w:tcPr>
            <w:tcW w:w="4377"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Специалист по социальной работе</w:t>
            </w:r>
          </w:p>
        </w:tc>
        <w:tc>
          <w:tcPr>
            <w:tcW w:w="1134"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w:t>
            </w:r>
          </w:p>
        </w:tc>
        <w:tc>
          <w:tcPr>
            <w:tcW w:w="1443"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0</w:t>
            </w:r>
          </w:p>
        </w:tc>
      </w:tr>
      <w:tr w:rsidR="00E81E07" w:rsidRPr="00650067" w:rsidTr="00A06A63">
        <w:tc>
          <w:tcPr>
            <w:tcW w:w="7225" w:type="dxa"/>
            <w:gridSpan w:val="3"/>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ИТОГО</w:t>
            </w:r>
          </w:p>
        </w:tc>
        <w:tc>
          <w:tcPr>
            <w:tcW w:w="1134"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10</w:t>
            </w:r>
          </w:p>
        </w:tc>
        <w:tc>
          <w:tcPr>
            <w:tcW w:w="1443" w:type="dxa"/>
            <w:shd w:val="clear" w:color="auto" w:fill="auto"/>
          </w:tcPr>
          <w:p w:rsidR="00E81E07" w:rsidRPr="00650067" w:rsidRDefault="00E81E07" w:rsidP="00A06A63">
            <w:pPr>
              <w:spacing w:after="0" w:line="240" w:lineRule="auto"/>
              <w:rPr>
                <w:rFonts w:ascii="PT Astra Serif" w:eastAsia="Calibri" w:hAnsi="PT Astra Serif" w:cs="Times New Roman"/>
                <w:sz w:val="20"/>
                <w:szCs w:val="20"/>
              </w:rPr>
            </w:pPr>
            <w:r w:rsidRPr="00650067">
              <w:rPr>
                <w:rFonts w:ascii="PT Astra Serif" w:eastAsia="Calibri" w:hAnsi="PT Astra Serif" w:cs="Times New Roman"/>
                <w:sz w:val="20"/>
                <w:szCs w:val="20"/>
              </w:rPr>
              <w:t>37</w:t>
            </w:r>
          </w:p>
        </w:tc>
      </w:tr>
    </w:tbl>
    <w:p w:rsidR="00E81E07" w:rsidRPr="00650067" w:rsidRDefault="00E81E07" w:rsidP="00E81E07">
      <w:pPr>
        <w:suppressAutoHyphens/>
        <w:spacing w:after="0" w:line="240" w:lineRule="auto"/>
        <w:jc w:val="center"/>
        <w:rPr>
          <w:rFonts w:ascii="PT Astra Serif" w:eastAsia="Times New Roman" w:hAnsi="PT Astra Serif" w:cs="Times New Roman"/>
          <w:b/>
          <w:bCs/>
          <w:sz w:val="20"/>
          <w:szCs w:val="20"/>
          <w:lang w:eastAsia="ar-SA"/>
        </w:rPr>
      </w:pPr>
    </w:p>
    <w:p w:rsidR="00E81E07" w:rsidRPr="00650067" w:rsidRDefault="00E81E07" w:rsidP="00E81E07">
      <w:pPr>
        <w:suppressAutoHyphens/>
        <w:spacing w:after="0" w:line="240" w:lineRule="auto"/>
        <w:jc w:val="center"/>
        <w:rPr>
          <w:rFonts w:ascii="PT Astra Serif" w:eastAsia="Times New Roman" w:hAnsi="PT Astra Serif" w:cs="Times New Roman"/>
          <w:b/>
          <w:bCs/>
          <w:sz w:val="20"/>
          <w:szCs w:val="20"/>
          <w:lang w:eastAsia="ar-SA"/>
        </w:rPr>
      </w:pPr>
    </w:p>
    <w:p w:rsidR="00E81E07" w:rsidRPr="00650067" w:rsidRDefault="00E81E07" w:rsidP="00E81E07">
      <w:pPr>
        <w:suppressAutoHyphens/>
        <w:spacing w:after="0" w:line="240" w:lineRule="auto"/>
        <w:jc w:val="center"/>
        <w:rPr>
          <w:rFonts w:ascii="PT Astra Serif" w:eastAsia="Times New Roman" w:hAnsi="PT Astra Serif" w:cs="Times New Roman"/>
          <w:b/>
          <w:bCs/>
          <w:sz w:val="20"/>
          <w:szCs w:val="20"/>
          <w:lang w:eastAsia="ar-SA"/>
        </w:rPr>
      </w:pPr>
    </w:p>
    <w:p w:rsidR="00E81E07" w:rsidRPr="00650067" w:rsidRDefault="00E81E07" w:rsidP="00E81E07">
      <w:pPr>
        <w:suppressAutoHyphens/>
        <w:spacing w:after="0" w:line="240" w:lineRule="auto"/>
        <w:jc w:val="both"/>
        <w:rPr>
          <w:rFonts w:ascii="PT Astra Serif" w:eastAsia="Times New Roman" w:hAnsi="PT Astra Serif" w:cs="Times New Roman"/>
          <w:b/>
          <w:bCs/>
          <w:sz w:val="20"/>
          <w:szCs w:val="20"/>
          <w:u w:val="single"/>
          <w:lang w:eastAsia="ar-SA"/>
        </w:rPr>
      </w:pPr>
    </w:p>
    <w:tbl>
      <w:tblPr>
        <w:tblW w:w="10323" w:type="dxa"/>
        <w:tblInd w:w="-80" w:type="dxa"/>
        <w:tblLayout w:type="fixed"/>
        <w:tblLook w:val="0000" w:firstRow="0" w:lastRow="0" w:firstColumn="0" w:lastColumn="0" w:noHBand="0" w:noVBand="0"/>
      </w:tblPr>
      <w:tblGrid>
        <w:gridCol w:w="5220"/>
        <w:gridCol w:w="5103"/>
      </w:tblGrid>
      <w:tr w:rsidR="00E81E07" w:rsidRPr="00650067" w:rsidTr="00A06A63">
        <w:trPr>
          <w:trHeight w:val="887"/>
        </w:trPr>
        <w:tc>
          <w:tcPr>
            <w:tcW w:w="5220" w:type="dxa"/>
            <w:tcBorders>
              <w:top w:val="single" w:sz="4" w:space="0" w:color="FFFFFF"/>
              <w:left w:val="single" w:sz="4" w:space="0" w:color="FFFFFF"/>
            </w:tcBorders>
            <w:shd w:val="clear" w:color="auto" w:fill="auto"/>
          </w:tcPr>
          <w:p w:rsidR="00E81E07" w:rsidRPr="00650067" w:rsidRDefault="00E81E07" w:rsidP="00A06A63">
            <w:pPr>
              <w:suppressAutoHyphens/>
              <w:snapToGrid w:val="0"/>
              <w:spacing w:after="0" w:line="240" w:lineRule="auto"/>
              <w:jc w:val="both"/>
              <w:rPr>
                <w:rFonts w:ascii="PT Astra Serif" w:eastAsia="Times New Roman" w:hAnsi="PT Astra Serif" w:cs="Times New Roman"/>
                <w:b/>
                <w:sz w:val="20"/>
                <w:szCs w:val="20"/>
                <w:lang w:eastAsia="ar-SA"/>
              </w:rPr>
            </w:pPr>
            <w:r w:rsidRPr="00650067">
              <w:rPr>
                <w:rFonts w:ascii="PT Astra Serif" w:eastAsia="Times New Roman" w:hAnsi="PT Astra Serif" w:cs="Times New Roman"/>
                <w:b/>
                <w:sz w:val="20"/>
                <w:szCs w:val="20"/>
                <w:lang w:eastAsia="ar-SA"/>
              </w:rPr>
              <w:t xml:space="preserve">Заказчик:                                                                       </w:t>
            </w:r>
          </w:p>
          <w:p w:rsidR="00E81E07" w:rsidRPr="00650067" w:rsidRDefault="00E81E07" w:rsidP="00A06A63">
            <w:pPr>
              <w:suppressAutoHyphens/>
              <w:spacing w:after="0" w:line="240" w:lineRule="auto"/>
              <w:ind w:right="-108"/>
              <w:jc w:val="both"/>
              <w:rPr>
                <w:rFonts w:ascii="PT Astra Serif" w:eastAsia="Times New Roman" w:hAnsi="PT Astra Serif" w:cs="Times New Roman"/>
                <w:color w:val="000000"/>
                <w:sz w:val="20"/>
                <w:szCs w:val="20"/>
                <w:lang w:eastAsia="ar-SA"/>
              </w:rPr>
            </w:pPr>
            <w:r w:rsidRPr="00650067">
              <w:rPr>
                <w:rFonts w:ascii="PT Astra Serif" w:eastAsia="Times New Roman" w:hAnsi="PT Astra Serif" w:cs="Times New Roman"/>
                <w:color w:val="000000"/>
                <w:sz w:val="20"/>
                <w:szCs w:val="20"/>
                <w:lang w:eastAsia="ar-SA"/>
              </w:rPr>
              <w:t>государственное казённое учреждение</w:t>
            </w:r>
          </w:p>
          <w:p w:rsidR="00E81E07" w:rsidRPr="00650067" w:rsidRDefault="00E81E07" w:rsidP="00A06A63">
            <w:pPr>
              <w:suppressAutoHyphens/>
              <w:spacing w:after="0" w:line="240" w:lineRule="auto"/>
              <w:ind w:right="-108"/>
              <w:jc w:val="both"/>
              <w:rPr>
                <w:rFonts w:ascii="PT Astra Serif" w:eastAsia="Times New Roman" w:hAnsi="PT Astra Serif" w:cs="Times New Roman"/>
                <w:color w:val="000000"/>
                <w:sz w:val="20"/>
                <w:szCs w:val="20"/>
                <w:lang w:eastAsia="ar-SA"/>
              </w:rPr>
            </w:pPr>
            <w:r w:rsidRPr="00650067">
              <w:rPr>
                <w:rFonts w:ascii="PT Astra Serif" w:eastAsia="Times New Roman" w:hAnsi="PT Astra Serif" w:cs="Times New Roman"/>
                <w:color w:val="000000"/>
                <w:sz w:val="20"/>
                <w:szCs w:val="20"/>
                <w:lang w:eastAsia="ar-SA"/>
              </w:rPr>
              <w:t>здравоохранения «Ульяновская областная</w:t>
            </w:r>
          </w:p>
          <w:p w:rsidR="00E81E07" w:rsidRPr="00650067" w:rsidRDefault="00E81E07" w:rsidP="00A06A63">
            <w:pPr>
              <w:suppressAutoHyphens/>
              <w:spacing w:after="0" w:line="240" w:lineRule="auto"/>
              <w:ind w:right="-108"/>
              <w:jc w:val="both"/>
              <w:rPr>
                <w:rFonts w:ascii="PT Astra Serif" w:eastAsia="Times New Roman" w:hAnsi="PT Astra Serif" w:cs="Times New Roman"/>
                <w:color w:val="000000"/>
                <w:sz w:val="20"/>
                <w:szCs w:val="20"/>
                <w:lang w:eastAsia="ar-SA"/>
              </w:rPr>
            </w:pPr>
            <w:r w:rsidRPr="00650067">
              <w:rPr>
                <w:rFonts w:ascii="PT Astra Serif" w:eastAsia="Times New Roman" w:hAnsi="PT Astra Serif" w:cs="Times New Roman"/>
                <w:color w:val="000000"/>
                <w:sz w:val="20"/>
                <w:szCs w:val="20"/>
                <w:lang w:eastAsia="ar-SA"/>
              </w:rPr>
              <w:t>клиническая психиатрическая больница</w:t>
            </w:r>
          </w:p>
          <w:p w:rsidR="00E81E07" w:rsidRPr="00650067" w:rsidRDefault="00E81E07" w:rsidP="00A06A63">
            <w:pPr>
              <w:suppressAutoHyphens/>
              <w:spacing w:after="0" w:line="240" w:lineRule="auto"/>
              <w:ind w:right="-108"/>
              <w:jc w:val="both"/>
              <w:rPr>
                <w:rFonts w:ascii="PT Astra Serif" w:eastAsia="Times New Roman" w:hAnsi="PT Astra Serif" w:cs="Times New Roman"/>
                <w:color w:val="000000"/>
                <w:sz w:val="20"/>
                <w:szCs w:val="20"/>
                <w:lang w:eastAsia="ar-SA"/>
              </w:rPr>
            </w:pPr>
            <w:r w:rsidRPr="00650067">
              <w:rPr>
                <w:rFonts w:ascii="PT Astra Serif" w:eastAsia="Times New Roman" w:hAnsi="PT Astra Serif" w:cs="Times New Roman"/>
                <w:color w:val="000000"/>
                <w:sz w:val="20"/>
                <w:szCs w:val="20"/>
                <w:lang w:eastAsia="ar-SA"/>
              </w:rPr>
              <w:t>имени В.А. Копосова»</w:t>
            </w:r>
          </w:p>
          <w:p w:rsidR="00E81E07" w:rsidRPr="00650067" w:rsidRDefault="00E81E07" w:rsidP="00A06A63">
            <w:pPr>
              <w:suppressAutoHyphens/>
              <w:spacing w:after="0" w:line="240" w:lineRule="auto"/>
              <w:ind w:right="-108"/>
              <w:jc w:val="both"/>
              <w:rPr>
                <w:rFonts w:ascii="PT Astra Serif" w:eastAsia="Times New Roman" w:hAnsi="PT Astra Serif" w:cs="Times New Roman"/>
                <w:color w:val="000000"/>
                <w:sz w:val="20"/>
                <w:szCs w:val="20"/>
                <w:lang w:eastAsia="ar-SA"/>
              </w:rPr>
            </w:pPr>
            <w:r w:rsidRPr="00650067">
              <w:rPr>
                <w:rFonts w:ascii="PT Astra Serif" w:eastAsia="Times New Roman" w:hAnsi="PT Astra Serif" w:cs="Times New Roman"/>
                <w:color w:val="000000"/>
                <w:sz w:val="20"/>
                <w:szCs w:val="20"/>
                <w:lang w:eastAsia="ar-SA"/>
              </w:rPr>
              <w:t>(ГКУЗ «УОКПБ им. В.А. Копосова»)</w:t>
            </w:r>
          </w:p>
          <w:p w:rsidR="00E81E07" w:rsidRPr="00650067" w:rsidRDefault="00E81E07" w:rsidP="00A06A63">
            <w:pPr>
              <w:suppressAutoHyphens/>
              <w:spacing w:after="0" w:line="240" w:lineRule="auto"/>
              <w:ind w:right="-108"/>
              <w:jc w:val="both"/>
              <w:rPr>
                <w:rFonts w:ascii="PT Astra Serif" w:eastAsia="Times New Roman" w:hAnsi="PT Astra Serif" w:cs="Times New Roman"/>
                <w:color w:val="000000"/>
                <w:sz w:val="20"/>
                <w:szCs w:val="20"/>
                <w:lang w:eastAsia="ar-SA"/>
              </w:rPr>
            </w:pPr>
          </w:p>
          <w:p w:rsidR="00E81E07" w:rsidRPr="00650067" w:rsidRDefault="00E81E07" w:rsidP="00A06A63">
            <w:pPr>
              <w:suppressAutoHyphens/>
              <w:spacing w:after="0" w:line="240" w:lineRule="auto"/>
              <w:ind w:right="-108"/>
              <w:rPr>
                <w:rFonts w:ascii="PT Astra Serif" w:eastAsia="Times New Roman" w:hAnsi="PT Astra Serif" w:cs="Times New Roman"/>
                <w:sz w:val="20"/>
                <w:szCs w:val="20"/>
                <w:lang w:eastAsia="ar-SA"/>
              </w:rPr>
            </w:pPr>
            <w:r w:rsidRPr="00650067">
              <w:rPr>
                <w:rFonts w:ascii="PT Astra Serif" w:eastAsia="Times New Roman" w:hAnsi="PT Astra Serif" w:cs="Times New Roman"/>
                <w:sz w:val="20"/>
                <w:szCs w:val="20"/>
                <w:lang w:eastAsia="ar-SA"/>
              </w:rPr>
              <w:t>Руководитель отдела контрактной службы</w:t>
            </w:r>
          </w:p>
          <w:p w:rsidR="00E81E07" w:rsidRPr="00650067" w:rsidRDefault="00E81E07" w:rsidP="00A06A63">
            <w:pPr>
              <w:suppressAutoHyphens/>
              <w:spacing w:after="0" w:line="240" w:lineRule="auto"/>
              <w:ind w:right="-108"/>
              <w:jc w:val="center"/>
              <w:rPr>
                <w:rFonts w:ascii="PT Astra Serif" w:eastAsia="Times New Roman" w:hAnsi="PT Astra Serif" w:cs="Times New Roman"/>
                <w:sz w:val="20"/>
                <w:szCs w:val="20"/>
                <w:lang w:eastAsia="ar-SA"/>
              </w:rPr>
            </w:pPr>
          </w:p>
          <w:p w:rsidR="00E81E07" w:rsidRPr="00650067" w:rsidRDefault="00E81E07" w:rsidP="00A06A63">
            <w:pPr>
              <w:suppressAutoHyphens/>
              <w:spacing w:after="0" w:line="240" w:lineRule="auto"/>
              <w:ind w:right="-108"/>
              <w:rPr>
                <w:rFonts w:ascii="PT Astra Serif" w:eastAsia="Times New Roman" w:hAnsi="PT Astra Serif" w:cs="Times New Roman"/>
                <w:sz w:val="20"/>
                <w:szCs w:val="20"/>
                <w:lang w:eastAsia="ar-SA"/>
              </w:rPr>
            </w:pPr>
            <w:r w:rsidRPr="00650067">
              <w:rPr>
                <w:rFonts w:ascii="PT Astra Serif" w:eastAsia="Times New Roman" w:hAnsi="PT Astra Serif" w:cs="Times New Roman"/>
                <w:sz w:val="20"/>
                <w:szCs w:val="20"/>
                <w:lang w:eastAsia="ar-SA"/>
              </w:rPr>
              <w:t>_______________________/Алексеева Е.Д./</w:t>
            </w:r>
          </w:p>
          <w:p w:rsidR="00E81E07" w:rsidRPr="00650067" w:rsidRDefault="00E81E07" w:rsidP="00A06A63">
            <w:pPr>
              <w:suppressAutoHyphens/>
              <w:spacing w:after="0" w:line="240" w:lineRule="auto"/>
              <w:ind w:right="-108"/>
              <w:rPr>
                <w:rFonts w:ascii="PT Astra Serif" w:eastAsia="Times New Roman" w:hAnsi="PT Astra Serif" w:cs="Times New Roman"/>
                <w:sz w:val="20"/>
                <w:szCs w:val="20"/>
                <w:lang w:eastAsia="ar-SA"/>
              </w:rPr>
            </w:pPr>
            <w:r w:rsidRPr="00650067">
              <w:rPr>
                <w:rFonts w:ascii="PT Astra Serif" w:eastAsia="Times New Roman" w:hAnsi="PT Astra Serif" w:cs="Times New Roman"/>
                <w:sz w:val="20"/>
                <w:szCs w:val="20"/>
                <w:lang w:eastAsia="ar-SA"/>
              </w:rPr>
              <w:t>М.П.</w:t>
            </w: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E81E07" w:rsidRPr="00650067" w:rsidRDefault="00E81E07" w:rsidP="00A06A63">
            <w:pPr>
              <w:snapToGrid w:val="0"/>
              <w:spacing w:after="0" w:line="240" w:lineRule="auto"/>
              <w:rPr>
                <w:rFonts w:ascii="PT Astra Serif" w:eastAsia="Times New Roman" w:hAnsi="PT Astra Serif" w:cs="Times New Roman"/>
                <w:b/>
                <w:sz w:val="20"/>
                <w:szCs w:val="20"/>
                <w:lang w:eastAsia="ar-SA"/>
              </w:rPr>
            </w:pPr>
            <w:r w:rsidRPr="00650067">
              <w:rPr>
                <w:rFonts w:ascii="PT Astra Serif" w:eastAsia="Times New Roman" w:hAnsi="PT Astra Serif" w:cs="Times New Roman"/>
                <w:b/>
                <w:sz w:val="20"/>
                <w:szCs w:val="20"/>
                <w:lang w:eastAsia="ar-SA"/>
              </w:rPr>
              <w:t>Исполнитель:</w:t>
            </w:r>
            <w:r w:rsidRPr="00650067">
              <w:rPr>
                <w:rFonts w:ascii="PT Astra Serif" w:eastAsia="Times New Roman" w:hAnsi="PT Astra Serif" w:cs="Times New Roman"/>
                <w:sz w:val="20"/>
                <w:szCs w:val="20"/>
                <w:lang w:eastAsia="ar-SA"/>
              </w:rPr>
              <w:t xml:space="preserve">                                                              </w:t>
            </w:r>
          </w:p>
          <w:p w:rsidR="00E81E07" w:rsidRPr="00650067"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650067"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650067"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650067"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650067"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650067"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650067"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650067" w:rsidRDefault="00E81E07" w:rsidP="00A06A63">
            <w:pPr>
              <w:spacing w:after="0" w:line="240" w:lineRule="auto"/>
              <w:jc w:val="both"/>
              <w:rPr>
                <w:rFonts w:ascii="PT Astra Serif" w:eastAsia="Times New Roman" w:hAnsi="PT Astra Serif" w:cs="Times New Roman"/>
                <w:sz w:val="20"/>
                <w:szCs w:val="20"/>
                <w:lang w:eastAsia="ar-SA"/>
              </w:rPr>
            </w:pPr>
          </w:p>
          <w:p w:rsidR="00E81E07" w:rsidRPr="00650067" w:rsidRDefault="00E81E07" w:rsidP="00A06A63">
            <w:pPr>
              <w:spacing w:after="0" w:line="240" w:lineRule="auto"/>
              <w:jc w:val="both"/>
              <w:rPr>
                <w:rFonts w:ascii="PT Astra Serif" w:eastAsia="Times New Roman" w:hAnsi="PT Astra Serif" w:cs="Times New Roman"/>
                <w:sz w:val="20"/>
                <w:szCs w:val="20"/>
                <w:lang w:eastAsia="ar-SA"/>
              </w:rPr>
            </w:pPr>
            <w:r w:rsidRPr="00650067">
              <w:rPr>
                <w:rFonts w:ascii="PT Astra Serif" w:eastAsia="Times New Roman" w:hAnsi="PT Astra Serif" w:cs="Times New Roman"/>
                <w:sz w:val="20"/>
                <w:szCs w:val="20"/>
                <w:lang w:eastAsia="ar-SA"/>
              </w:rPr>
              <w:t>______________________ /______________/</w:t>
            </w:r>
          </w:p>
          <w:p w:rsidR="00E81E07" w:rsidRPr="00650067" w:rsidRDefault="00E81E07" w:rsidP="00A06A63">
            <w:pPr>
              <w:spacing w:after="0" w:line="240" w:lineRule="auto"/>
              <w:jc w:val="both"/>
              <w:rPr>
                <w:rFonts w:ascii="PT Astra Serif" w:eastAsia="Times New Roman" w:hAnsi="PT Astra Serif" w:cs="Times New Roman"/>
                <w:sz w:val="20"/>
                <w:szCs w:val="20"/>
                <w:lang w:eastAsia="ar-SA"/>
              </w:rPr>
            </w:pPr>
            <w:r w:rsidRPr="00650067">
              <w:rPr>
                <w:rFonts w:ascii="PT Astra Serif" w:eastAsia="Times New Roman" w:hAnsi="PT Astra Serif" w:cs="Times New Roman"/>
                <w:sz w:val="20"/>
                <w:szCs w:val="20"/>
                <w:lang w:eastAsia="ar-SA"/>
              </w:rPr>
              <w:t>М.П.</w:t>
            </w:r>
          </w:p>
        </w:tc>
      </w:tr>
    </w:tbl>
    <w:p w:rsidR="00E81E07" w:rsidRDefault="00E81E07" w:rsidP="0090750D">
      <w:pPr>
        <w:rPr>
          <w:rFonts w:ascii="PT Astra Serif" w:hAnsi="PT Astra Serif"/>
        </w:rPr>
      </w:pPr>
    </w:p>
    <w:p w:rsidR="0090750D" w:rsidRDefault="00E81E07" w:rsidP="0090750D">
      <w:pPr>
        <w:rPr>
          <w:rFonts w:ascii="PT Astra Serif" w:hAnsi="PT Astra Serif"/>
        </w:rPr>
      </w:pPr>
      <w:r>
        <w:rPr>
          <w:rFonts w:ascii="PT Astra Serif" w:hAnsi="PT Astra Serif"/>
        </w:rPr>
        <w:br w:type="page"/>
      </w:r>
    </w:p>
    <w:p w:rsidR="0090750D" w:rsidRPr="00650067" w:rsidRDefault="0090750D" w:rsidP="0090750D">
      <w:pPr>
        <w:tabs>
          <w:tab w:val="left" w:leader="underscore" w:pos="1968"/>
          <w:tab w:val="left" w:leader="underscore" w:pos="3881"/>
        </w:tabs>
        <w:spacing w:after="0" w:line="240" w:lineRule="auto"/>
        <w:jc w:val="right"/>
        <w:rPr>
          <w:rFonts w:ascii="PT Astra Serif" w:eastAsia="Times New Roman" w:hAnsi="PT Astra Serif" w:cs="Times New Roman"/>
          <w:color w:val="000000"/>
          <w:sz w:val="20"/>
          <w:szCs w:val="20"/>
          <w:lang w:eastAsia="ru-RU"/>
        </w:rPr>
      </w:pPr>
      <w:r w:rsidRPr="00650067">
        <w:rPr>
          <w:rFonts w:ascii="PT Astra Serif" w:eastAsia="Times New Roman" w:hAnsi="PT Astra Serif" w:cs="Times New Roman"/>
          <w:color w:val="000000"/>
          <w:sz w:val="20"/>
          <w:szCs w:val="20"/>
          <w:lang w:eastAsia="ru-RU"/>
        </w:rPr>
        <w:lastRenderedPageBreak/>
        <w:t>Приложение №</w:t>
      </w:r>
      <w:r w:rsidR="006E6F71">
        <w:rPr>
          <w:rFonts w:ascii="PT Astra Serif" w:eastAsia="Times New Roman" w:hAnsi="PT Astra Serif" w:cs="Times New Roman"/>
          <w:color w:val="000000"/>
          <w:sz w:val="20"/>
          <w:szCs w:val="20"/>
          <w:lang w:eastAsia="ru-RU"/>
        </w:rPr>
        <w:t>4</w:t>
      </w:r>
    </w:p>
    <w:p w:rsidR="0090750D" w:rsidRPr="00650067" w:rsidRDefault="0090750D" w:rsidP="0090750D">
      <w:pPr>
        <w:tabs>
          <w:tab w:val="left" w:leader="underscore" w:pos="1968"/>
          <w:tab w:val="left" w:leader="underscore" w:pos="3881"/>
        </w:tabs>
        <w:spacing w:after="0" w:line="240" w:lineRule="auto"/>
        <w:jc w:val="right"/>
        <w:rPr>
          <w:rFonts w:ascii="PT Astra Serif" w:eastAsia="Times New Roman" w:hAnsi="PT Astra Serif" w:cs="Times New Roman"/>
          <w:color w:val="000000"/>
          <w:sz w:val="20"/>
          <w:szCs w:val="20"/>
          <w:lang w:eastAsia="ru-RU"/>
        </w:rPr>
      </w:pPr>
      <w:r w:rsidRPr="00650067">
        <w:rPr>
          <w:rFonts w:ascii="PT Astra Serif" w:eastAsia="Times New Roman" w:hAnsi="PT Astra Serif" w:cs="Times New Roman"/>
          <w:color w:val="000000"/>
          <w:sz w:val="20"/>
          <w:szCs w:val="20"/>
          <w:lang w:eastAsia="ru-RU"/>
        </w:rPr>
        <w:t xml:space="preserve">                                    к договору №_</w:t>
      </w:r>
    </w:p>
    <w:p w:rsidR="0090750D" w:rsidRPr="00650067" w:rsidRDefault="0090750D" w:rsidP="0090750D">
      <w:pPr>
        <w:tabs>
          <w:tab w:val="left" w:leader="underscore" w:pos="1968"/>
          <w:tab w:val="left" w:leader="underscore" w:pos="3881"/>
        </w:tabs>
        <w:spacing w:after="0" w:line="240" w:lineRule="auto"/>
        <w:jc w:val="right"/>
        <w:rPr>
          <w:rFonts w:ascii="PT Astra Serif" w:eastAsia="Times New Roman" w:hAnsi="PT Astra Serif" w:cs="Times New Roman"/>
          <w:color w:val="000000"/>
          <w:sz w:val="20"/>
          <w:szCs w:val="20"/>
          <w:lang w:eastAsia="ru-RU"/>
        </w:rPr>
      </w:pPr>
      <w:r w:rsidRPr="00650067">
        <w:rPr>
          <w:rFonts w:ascii="PT Astra Serif" w:eastAsia="Times New Roman" w:hAnsi="PT Astra Serif" w:cs="Times New Roman"/>
          <w:color w:val="000000"/>
          <w:sz w:val="20"/>
          <w:szCs w:val="20"/>
          <w:lang w:eastAsia="ru-RU"/>
        </w:rPr>
        <w:t xml:space="preserve">        от «__» ______ 2026 г.</w:t>
      </w:r>
    </w:p>
    <w:p w:rsidR="0090750D" w:rsidRPr="00650067" w:rsidRDefault="0090750D" w:rsidP="0090750D">
      <w:pPr>
        <w:tabs>
          <w:tab w:val="left" w:leader="underscore" w:pos="1968"/>
          <w:tab w:val="left" w:leader="underscore" w:pos="3881"/>
        </w:tabs>
        <w:spacing w:after="0" w:line="240" w:lineRule="auto"/>
        <w:jc w:val="center"/>
        <w:rPr>
          <w:rFonts w:ascii="PT Astra Serif" w:eastAsia="Times New Roman" w:hAnsi="PT Astra Serif" w:cs="Times New Roman"/>
          <w:color w:val="000000"/>
          <w:sz w:val="20"/>
          <w:szCs w:val="20"/>
          <w:lang w:eastAsia="ru-RU"/>
        </w:rPr>
      </w:pPr>
      <w:r w:rsidRPr="00650067">
        <w:rPr>
          <w:rFonts w:ascii="PT Astra Serif" w:eastAsia="Times New Roman" w:hAnsi="PT Astra Serif" w:cs="Times New Roman"/>
          <w:color w:val="000000"/>
          <w:sz w:val="20"/>
          <w:szCs w:val="20"/>
          <w:lang w:eastAsia="ru-RU"/>
        </w:rPr>
        <w:t>Акт</w:t>
      </w:r>
    </w:p>
    <w:p w:rsidR="0090750D" w:rsidRPr="00650067" w:rsidRDefault="0090750D" w:rsidP="0090750D">
      <w:pPr>
        <w:tabs>
          <w:tab w:val="left" w:leader="underscore" w:pos="1968"/>
          <w:tab w:val="left" w:leader="underscore" w:pos="3881"/>
        </w:tabs>
        <w:spacing w:after="0" w:line="240" w:lineRule="auto"/>
        <w:jc w:val="center"/>
        <w:rPr>
          <w:rFonts w:ascii="PT Astra Serif" w:eastAsia="Times New Roman" w:hAnsi="PT Astra Serif" w:cs="Times New Roman"/>
          <w:color w:val="000000"/>
          <w:sz w:val="20"/>
          <w:szCs w:val="20"/>
          <w:lang w:eastAsia="ru-RU"/>
        </w:rPr>
      </w:pPr>
      <w:r w:rsidRPr="00650067">
        <w:rPr>
          <w:rFonts w:ascii="PT Astra Serif" w:eastAsia="Times New Roman" w:hAnsi="PT Astra Serif" w:cs="Times New Roman"/>
          <w:color w:val="000000"/>
          <w:sz w:val="20"/>
          <w:szCs w:val="20"/>
          <w:lang w:eastAsia="ru-RU"/>
        </w:rPr>
        <w:t>сдачи-приемки оказанных Услуг</w:t>
      </w:r>
    </w:p>
    <w:p w:rsidR="0090750D" w:rsidRPr="00650067" w:rsidRDefault="0090750D" w:rsidP="0090750D">
      <w:pPr>
        <w:tabs>
          <w:tab w:val="left" w:leader="underscore" w:pos="1968"/>
          <w:tab w:val="left" w:leader="underscore" w:pos="3881"/>
        </w:tabs>
        <w:spacing w:after="0" w:line="240" w:lineRule="auto"/>
        <w:jc w:val="center"/>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 xml:space="preserve">по </w:t>
      </w:r>
      <w:r w:rsidRPr="00650067">
        <w:rPr>
          <w:rFonts w:ascii="PT Astra Serif" w:eastAsia="Times New Roman" w:hAnsi="PT Astra Serif" w:cs="Times New Roman"/>
          <w:color w:val="000000"/>
          <w:sz w:val="20"/>
          <w:szCs w:val="20"/>
          <w:lang w:eastAsia="ru-RU"/>
        </w:rPr>
        <w:t>договор</w:t>
      </w:r>
      <w:r w:rsidRPr="0090750D">
        <w:rPr>
          <w:rFonts w:ascii="PT Astra Serif" w:eastAsia="Times New Roman" w:hAnsi="PT Astra Serif" w:cs="Times New Roman"/>
          <w:color w:val="000000"/>
          <w:sz w:val="20"/>
          <w:szCs w:val="20"/>
          <w:lang w:eastAsia="ru-RU"/>
        </w:rPr>
        <w:t>у №</w:t>
      </w:r>
      <w:r w:rsidRPr="0090750D">
        <w:rPr>
          <w:rFonts w:ascii="PT Astra Serif" w:eastAsia="Times New Roman" w:hAnsi="PT Astra Serif" w:cs="Times New Roman"/>
          <w:color w:val="000000"/>
          <w:sz w:val="20"/>
          <w:szCs w:val="20"/>
          <w:lang w:eastAsia="ru-RU"/>
        </w:rPr>
        <w:tab/>
        <w:t xml:space="preserve"> от</w:t>
      </w:r>
    </w:p>
    <w:p w:rsidR="0090750D" w:rsidRPr="0090750D" w:rsidRDefault="0090750D" w:rsidP="0090750D">
      <w:pPr>
        <w:tabs>
          <w:tab w:val="left" w:leader="underscore" w:pos="1968"/>
          <w:tab w:val="left" w:leader="underscore" w:pos="3881"/>
        </w:tabs>
        <w:spacing w:after="0" w:line="240" w:lineRule="auto"/>
        <w:rPr>
          <w:rFonts w:ascii="PT Astra Serif" w:eastAsia="Times New Roman" w:hAnsi="PT Astra Serif" w:cs="Courier New"/>
          <w:sz w:val="20"/>
          <w:szCs w:val="20"/>
          <w:lang w:eastAsia="ru-RU"/>
        </w:rPr>
      </w:pPr>
    </w:p>
    <w:p w:rsidR="0090750D" w:rsidRPr="0090750D" w:rsidRDefault="0090750D" w:rsidP="0090750D">
      <w:pPr>
        <w:tabs>
          <w:tab w:val="left" w:leader="underscore" w:pos="4718"/>
          <w:tab w:val="left" w:leader="underscore" w:pos="6151"/>
          <w:tab w:val="left" w:leader="underscore" w:pos="6307"/>
          <w:tab w:val="left" w:leader="underscore" w:pos="6629"/>
        </w:tabs>
        <w:spacing w:after="0" w:line="254" w:lineRule="auto"/>
        <w:rPr>
          <w:rFonts w:ascii="PT Astra Serif" w:eastAsia="Times New Roman" w:hAnsi="PT Astra Serif" w:cs="Courier New"/>
          <w:sz w:val="20"/>
          <w:szCs w:val="20"/>
          <w:lang w:eastAsia="ru-RU"/>
        </w:rPr>
      </w:pPr>
      <w:r w:rsidRPr="0090750D">
        <w:rPr>
          <w:rFonts w:ascii="PT Astra Serif" w:eastAsia="Times New Roman" w:hAnsi="PT Astra Serif" w:cs="Times New Roman"/>
          <w:color w:val="000000"/>
          <w:sz w:val="20"/>
          <w:szCs w:val="20"/>
          <w:lang w:eastAsia="ru-RU"/>
        </w:rPr>
        <w:t>Мы, нижепод</w:t>
      </w:r>
      <w:r w:rsidRPr="00650067">
        <w:rPr>
          <w:rFonts w:ascii="PT Astra Serif" w:eastAsia="Times New Roman" w:hAnsi="PT Astra Serif" w:cs="Times New Roman"/>
          <w:color w:val="000000"/>
          <w:sz w:val="20"/>
          <w:szCs w:val="20"/>
          <w:lang w:eastAsia="ru-RU"/>
        </w:rPr>
        <w:t>писавшиеся, от лица Исполнителя __________________________________</w:t>
      </w:r>
      <w:r w:rsidRPr="0090750D">
        <w:rPr>
          <w:rFonts w:ascii="PT Astra Serif" w:eastAsia="Times New Roman" w:hAnsi="PT Astra Serif" w:cs="Times New Roman"/>
          <w:color w:val="000000"/>
          <w:sz w:val="20"/>
          <w:szCs w:val="20"/>
          <w:lang w:eastAsia="ru-RU"/>
        </w:rPr>
        <w:t>,</w:t>
      </w:r>
    </w:p>
    <w:p w:rsidR="0090750D" w:rsidRPr="00650067" w:rsidRDefault="0090750D" w:rsidP="0090750D">
      <w:pPr>
        <w:tabs>
          <w:tab w:val="left" w:leader="underscore" w:pos="3393"/>
          <w:tab w:val="left" w:leader="underscore" w:pos="5214"/>
          <w:tab w:val="left" w:leader="underscore" w:pos="5352"/>
          <w:tab w:val="left" w:leader="underscore" w:pos="6629"/>
        </w:tabs>
        <w:spacing w:after="0" w:line="254" w:lineRule="auto"/>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 xml:space="preserve">(должность, фамилия, имя, отчество (при наличии) уполномоченного представителя) </w:t>
      </w:r>
    </w:p>
    <w:p w:rsidR="0090750D" w:rsidRPr="0090750D" w:rsidRDefault="0090750D" w:rsidP="0090750D">
      <w:pPr>
        <w:tabs>
          <w:tab w:val="left" w:leader="underscore" w:pos="3393"/>
          <w:tab w:val="left" w:leader="underscore" w:pos="5214"/>
          <w:tab w:val="left" w:leader="underscore" w:pos="5352"/>
          <w:tab w:val="left" w:leader="underscore" w:pos="6629"/>
        </w:tabs>
        <w:spacing w:after="0" w:line="254" w:lineRule="auto"/>
        <w:rPr>
          <w:rFonts w:ascii="PT Astra Serif" w:eastAsia="Times New Roman" w:hAnsi="PT Astra Serif" w:cs="Courier New"/>
          <w:sz w:val="20"/>
          <w:szCs w:val="20"/>
          <w:lang w:eastAsia="ru-RU"/>
        </w:rPr>
      </w:pPr>
      <w:r w:rsidRPr="0090750D">
        <w:rPr>
          <w:rFonts w:ascii="PT Astra Serif" w:eastAsia="Times New Roman" w:hAnsi="PT Astra Serif" w:cs="Times New Roman"/>
          <w:color w:val="000000"/>
          <w:sz w:val="20"/>
          <w:szCs w:val="20"/>
          <w:lang w:eastAsia="ru-RU"/>
        </w:rPr>
        <w:t xml:space="preserve">с одной стороны, и от лица Заказчика </w:t>
      </w:r>
      <w:r w:rsidRPr="00650067">
        <w:rPr>
          <w:rFonts w:ascii="PT Astra Serif" w:eastAsia="Times New Roman" w:hAnsi="PT Astra Serif" w:cs="Times New Roman"/>
          <w:color w:val="000000"/>
          <w:sz w:val="20"/>
          <w:szCs w:val="20"/>
          <w:lang w:eastAsia="ru-RU"/>
        </w:rPr>
        <w:t>_____________________________________</w:t>
      </w:r>
      <w:proofErr w:type="gramStart"/>
      <w:r w:rsidRPr="00650067">
        <w:rPr>
          <w:rFonts w:ascii="PT Astra Serif" w:eastAsia="Times New Roman" w:hAnsi="PT Astra Serif" w:cs="Times New Roman"/>
          <w:color w:val="000000"/>
          <w:sz w:val="20"/>
          <w:szCs w:val="20"/>
          <w:lang w:eastAsia="ru-RU"/>
        </w:rPr>
        <w:t>_</w:t>
      </w:r>
      <w:r w:rsidRPr="0090750D">
        <w:rPr>
          <w:rFonts w:ascii="PT Astra Serif" w:eastAsia="Times New Roman" w:hAnsi="PT Astra Serif" w:cs="Times New Roman"/>
          <w:color w:val="000000"/>
          <w:sz w:val="20"/>
          <w:szCs w:val="20"/>
          <w:lang w:eastAsia="ru-RU"/>
        </w:rPr>
        <w:t xml:space="preserve"> ,</w:t>
      </w:r>
      <w:proofErr w:type="gramEnd"/>
    </w:p>
    <w:p w:rsidR="0090750D" w:rsidRPr="00650067" w:rsidRDefault="0090750D" w:rsidP="0090750D">
      <w:pPr>
        <w:spacing w:after="0" w:line="254" w:lineRule="auto"/>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 xml:space="preserve">(должность, фамилия, имя, отчество (при наличии) уполномоченного представителя) </w:t>
      </w:r>
    </w:p>
    <w:p w:rsidR="0090750D" w:rsidRPr="0090750D" w:rsidRDefault="0090750D" w:rsidP="0090750D">
      <w:pPr>
        <w:spacing w:after="0" w:line="254" w:lineRule="auto"/>
        <w:rPr>
          <w:rFonts w:ascii="PT Astra Serif" w:eastAsia="Times New Roman" w:hAnsi="PT Astra Serif" w:cs="Courier New"/>
          <w:sz w:val="20"/>
          <w:szCs w:val="20"/>
          <w:lang w:eastAsia="ru-RU"/>
        </w:rPr>
      </w:pPr>
      <w:r w:rsidRPr="0090750D">
        <w:rPr>
          <w:rFonts w:ascii="PT Astra Serif" w:eastAsia="Times New Roman" w:hAnsi="PT Astra Serif" w:cs="Times New Roman"/>
          <w:color w:val="000000"/>
          <w:sz w:val="20"/>
          <w:szCs w:val="20"/>
          <w:lang w:eastAsia="ru-RU"/>
        </w:rPr>
        <w:t>с друг</w:t>
      </w:r>
      <w:r w:rsidRPr="00650067">
        <w:rPr>
          <w:rFonts w:ascii="PT Astra Serif" w:eastAsia="Times New Roman" w:hAnsi="PT Astra Serif" w:cs="Times New Roman"/>
          <w:color w:val="000000"/>
          <w:sz w:val="20"/>
          <w:szCs w:val="20"/>
          <w:lang w:eastAsia="ru-RU"/>
        </w:rPr>
        <w:t>ой стороны, составили Акт о том,</w:t>
      </w:r>
      <w:r w:rsidRPr="0090750D">
        <w:rPr>
          <w:rFonts w:ascii="PT Astra Serif" w:eastAsia="Times New Roman" w:hAnsi="PT Astra Serif" w:cs="Times New Roman"/>
          <w:color w:val="000000"/>
          <w:sz w:val="20"/>
          <w:szCs w:val="20"/>
          <w:lang w:eastAsia="ru-RU"/>
        </w:rPr>
        <w:t xml:space="preserve"> что оказанные Услуги удовлетворяют требованиям </w:t>
      </w:r>
      <w:r w:rsidRPr="00650067">
        <w:rPr>
          <w:rFonts w:ascii="PT Astra Serif" w:eastAsia="Times New Roman" w:hAnsi="PT Astra Serif" w:cs="Times New Roman"/>
          <w:color w:val="000000"/>
          <w:sz w:val="20"/>
          <w:szCs w:val="20"/>
          <w:lang w:eastAsia="ru-RU"/>
        </w:rPr>
        <w:t>договор</w:t>
      </w:r>
      <w:r w:rsidRPr="0090750D">
        <w:rPr>
          <w:rFonts w:ascii="PT Astra Serif" w:eastAsia="Times New Roman" w:hAnsi="PT Astra Serif" w:cs="Times New Roman"/>
          <w:color w:val="000000"/>
          <w:sz w:val="20"/>
          <w:szCs w:val="20"/>
          <w:lang w:eastAsia="ru-RU"/>
        </w:rPr>
        <w:t>а и надлежащим образом исполнены.</w:t>
      </w:r>
    </w:p>
    <w:p w:rsidR="0090750D" w:rsidRPr="00650067" w:rsidRDefault="0090750D" w:rsidP="0090750D">
      <w:pPr>
        <w:tabs>
          <w:tab w:val="left" w:leader="underscore" w:pos="2971"/>
        </w:tabs>
        <w:spacing w:after="0" w:line="254" w:lineRule="auto"/>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Описание оказанных Услуг (</w:t>
      </w:r>
      <w:r w:rsidRPr="0090750D">
        <w:rPr>
          <w:rFonts w:ascii="PT Astra Serif" w:eastAsia="Times New Roman" w:hAnsi="PT Astra Serif" w:cs="Times New Roman"/>
          <w:color w:val="000000"/>
          <w:sz w:val="20"/>
          <w:szCs w:val="20"/>
          <w:lang w:eastAsia="ru-RU"/>
        </w:rPr>
        <w:tab/>
        <w:t xml:space="preserve"> этапа оказания Услуг) (с указанием объема и качества):</w:t>
      </w:r>
    </w:p>
    <w:p w:rsidR="0090750D" w:rsidRPr="0090750D" w:rsidRDefault="0090750D" w:rsidP="0090750D">
      <w:pPr>
        <w:tabs>
          <w:tab w:val="left" w:leader="underscore" w:pos="2971"/>
        </w:tabs>
        <w:spacing w:after="0" w:line="254" w:lineRule="auto"/>
        <w:rPr>
          <w:rFonts w:ascii="PT Astra Serif" w:eastAsia="Times New Roman" w:hAnsi="PT Astra Serif" w:cs="Courier New"/>
          <w:sz w:val="20"/>
          <w:szCs w:val="20"/>
          <w:lang w:eastAsia="ru-RU"/>
        </w:rPr>
      </w:pPr>
    </w:p>
    <w:p w:rsidR="0090750D" w:rsidRPr="00650067" w:rsidRDefault="0090750D" w:rsidP="0090750D">
      <w:pPr>
        <w:spacing w:after="0" w:line="254" w:lineRule="auto"/>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Представлены следующие отчетные документы (в соответствии с контрактом):</w:t>
      </w:r>
    </w:p>
    <w:p w:rsidR="0090750D" w:rsidRPr="0090750D" w:rsidRDefault="0090750D" w:rsidP="0090750D">
      <w:pPr>
        <w:spacing w:after="0" w:line="254" w:lineRule="auto"/>
        <w:rPr>
          <w:rFonts w:ascii="PT Astra Serif" w:eastAsia="Times New Roman" w:hAnsi="PT Astra Serif" w:cs="Courier New"/>
          <w:sz w:val="20"/>
          <w:szCs w:val="20"/>
          <w:lang w:eastAsia="ru-RU"/>
        </w:rPr>
      </w:pPr>
    </w:p>
    <w:p w:rsidR="0090750D" w:rsidRPr="00650067" w:rsidRDefault="0090750D" w:rsidP="0090750D">
      <w:pPr>
        <w:spacing w:after="0" w:line="254" w:lineRule="auto"/>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На основании раздела 5 контракта экспертиза оказанных Услуг проведена Заказчиком.</w:t>
      </w:r>
    </w:p>
    <w:p w:rsidR="0090750D" w:rsidRPr="0090750D" w:rsidRDefault="0090750D" w:rsidP="0090750D">
      <w:pPr>
        <w:spacing w:after="0" w:line="254" w:lineRule="auto"/>
        <w:rPr>
          <w:rFonts w:ascii="PT Astra Serif" w:eastAsia="Times New Roman" w:hAnsi="PT Astra Serif" w:cs="Courier New"/>
          <w:sz w:val="20"/>
          <w:szCs w:val="20"/>
          <w:lang w:eastAsia="ru-RU"/>
        </w:rPr>
      </w:pPr>
    </w:p>
    <w:p w:rsidR="0090750D" w:rsidRPr="0090750D" w:rsidRDefault="0090750D" w:rsidP="0090750D">
      <w:pPr>
        <w:tabs>
          <w:tab w:val="left" w:leader="underscore" w:pos="3881"/>
          <w:tab w:val="left" w:leader="underscore" w:pos="5214"/>
        </w:tabs>
        <w:spacing w:after="0" w:line="264" w:lineRule="auto"/>
        <w:rPr>
          <w:rFonts w:ascii="PT Astra Serif" w:eastAsia="Times New Roman" w:hAnsi="PT Astra Serif" w:cs="Courier New"/>
          <w:sz w:val="20"/>
          <w:szCs w:val="20"/>
          <w:lang w:eastAsia="ru-RU"/>
        </w:rPr>
      </w:pPr>
      <w:r w:rsidRPr="0090750D">
        <w:rPr>
          <w:rFonts w:ascii="PT Astra Serif" w:eastAsia="Times New Roman" w:hAnsi="PT Astra Serif" w:cs="Times New Roman"/>
          <w:color w:val="000000"/>
          <w:sz w:val="20"/>
          <w:szCs w:val="20"/>
          <w:lang w:eastAsia="ru-RU"/>
        </w:rPr>
        <w:t>Цена контракта составляет</w:t>
      </w:r>
      <w:r w:rsidRPr="0090750D">
        <w:rPr>
          <w:rFonts w:ascii="PT Astra Serif" w:eastAsia="Times New Roman" w:hAnsi="PT Astra Serif" w:cs="Times New Roman"/>
          <w:color w:val="000000"/>
          <w:sz w:val="20"/>
          <w:szCs w:val="20"/>
          <w:lang w:eastAsia="ru-RU"/>
        </w:rPr>
        <w:tab/>
        <w:t>(</w:t>
      </w:r>
      <w:r w:rsidRPr="0090750D">
        <w:rPr>
          <w:rFonts w:ascii="PT Astra Serif" w:eastAsia="Times New Roman" w:hAnsi="PT Astra Serif" w:cs="Times New Roman"/>
          <w:color w:val="000000"/>
          <w:sz w:val="20"/>
          <w:szCs w:val="20"/>
          <w:lang w:eastAsia="ru-RU"/>
        </w:rPr>
        <w:tab/>
      </w:r>
      <w:r w:rsidRPr="00650067">
        <w:rPr>
          <w:rFonts w:ascii="PT Astra Serif" w:eastAsia="Times New Roman" w:hAnsi="PT Astra Serif" w:cs="Times New Roman"/>
          <w:color w:val="000000"/>
          <w:sz w:val="20"/>
          <w:szCs w:val="20"/>
          <w:lang w:eastAsia="ru-RU"/>
        </w:rPr>
        <w:t xml:space="preserve">) </w:t>
      </w:r>
      <w:r w:rsidRPr="0090750D">
        <w:rPr>
          <w:rFonts w:ascii="PT Astra Serif" w:eastAsia="Times New Roman" w:hAnsi="PT Astra Serif" w:cs="Times New Roman"/>
          <w:color w:val="000000"/>
          <w:sz w:val="20"/>
          <w:szCs w:val="20"/>
          <w:lang w:eastAsia="ru-RU"/>
        </w:rPr>
        <w:t>рублей,</w:t>
      </w:r>
    </w:p>
    <w:p w:rsidR="0090750D" w:rsidRPr="00650067" w:rsidRDefault="0090750D" w:rsidP="0090750D">
      <w:pPr>
        <w:tabs>
          <w:tab w:val="left" w:leader="underscore" w:pos="3881"/>
          <w:tab w:val="left" w:leader="underscore" w:pos="5894"/>
        </w:tabs>
        <w:spacing w:after="0" w:line="264" w:lineRule="auto"/>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 xml:space="preserve">(сумма цифрами) (сумма прописью) </w:t>
      </w:r>
    </w:p>
    <w:p w:rsidR="0090750D" w:rsidRPr="0090750D" w:rsidRDefault="0090750D" w:rsidP="0090750D">
      <w:pPr>
        <w:tabs>
          <w:tab w:val="left" w:leader="underscore" w:pos="3881"/>
          <w:tab w:val="left" w:leader="underscore" w:pos="5894"/>
        </w:tabs>
        <w:spacing w:after="0" w:line="264" w:lineRule="auto"/>
        <w:rPr>
          <w:rFonts w:ascii="PT Astra Serif" w:eastAsia="Times New Roman" w:hAnsi="PT Astra Serif" w:cs="Courier New"/>
          <w:sz w:val="20"/>
          <w:szCs w:val="20"/>
          <w:lang w:eastAsia="ru-RU"/>
        </w:rPr>
      </w:pPr>
      <w:r w:rsidRPr="0090750D">
        <w:rPr>
          <w:rFonts w:ascii="PT Astra Serif" w:eastAsia="Times New Roman" w:hAnsi="PT Astra Serif" w:cs="Times New Roman"/>
          <w:color w:val="000000"/>
          <w:sz w:val="20"/>
          <w:szCs w:val="20"/>
          <w:lang w:eastAsia="ru-RU"/>
        </w:rPr>
        <w:t>Следует к перечислению</w:t>
      </w:r>
      <w:r w:rsidRPr="0090750D">
        <w:rPr>
          <w:rFonts w:ascii="PT Astra Serif" w:eastAsia="Times New Roman" w:hAnsi="PT Astra Serif" w:cs="Times New Roman"/>
          <w:color w:val="000000"/>
          <w:sz w:val="20"/>
          <w:szCs w:val="20"/>
          <w:lang w:eastAsia="ru-RU"/>
        </w:rPr>
        <w:tab/>
        <w:t>(</w:t>
      </w:r>
      <w:r w:rsidRPr="0090750D">
        <w:rPr>
          <w:rFonts w:ascii="PT Astra Serif" w:eastAsia="Times New Roman" w:hAnsi="PT Astra Serif" w:cs="Times New Roman"/>
          <w:color w:val="000000"/>
          <w:sz w:val="20"/>
          <w:szCs w:val="20"/>
          <w:lang w:eastAsia="ru-RU"/>
        </w:rPr>
        <w:tab/>
        <w:t>) рублей,</w:t>
      </w:r>
    </w:p>
    <w:p w:rsidR="0090750D" w:rsidRPr="00650067" w:rsidRDefault="0090750D" w:rsidP="0090750D">
      <w:pPr>
        <w:spacing w:after="0" w:line="264" w:lineRule="auto"/>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(сумма цифрами) (сумма прописью)</w:t>
      </w:r>
    </w:p>
    <w:p w:rsidR="0090750D" w:rsidRPr="0090750D" w:rsidRDefault="0090750D" w:rsidP="0090750D">
      <w:pPr>
        <w:spacing w:after="0" w:line="264" w:lineRule="auto"/>
        <w:rPr>
          <w:rFonts w:ascii="PT Astra Serif" w:eastAsia="Times New Roman" w:hAnsi="PT Astra Serif" w:cs="Courier New"/>
          <w:sz w:val="20"/>
          <w:szCs w:val="20"/>
          <w:lang w:eastAsia="ru-RU"/>
        </w:rPr>
      </w:pPr>
    </w:p>
    <w:p w:rsidR="0090750D" w:rsidRPr="0090750D" w:rsidRDefault="0090750D" w:rsidP="0090750D">
      <w:pPr>
        <w:tabs>
          <w:tab w:val="left" w:pos="3283"/>
        </w:tabs>
        <w:spacing w:after="0" w:line="254" w:lineRule="auto"/>
        <w:rPr>
          <w:rFonts w:ascii="PT Astra Serif" w:eastAsia="Times New Roman" w:hAnsi="PT Astra Serif" w:cs="Courier New"/>
          <w:sz w:val="20"/>
          <w:szCs w:val="20"/>
          <w:lang w:eastAsia="ru-RU"/>
        </w:rPr>
      </w:pPr>
      <w:r w:rsidRPr="0090750D">
        <w:rPr>
          <w:rFonts w:ascii="PT Astra Serif" w:eastAsia="Times New Roman" w:hAnsi="PT Astra Serif" w:cs="Times New Roman"/>
          <w:color w:val="000000"/>
          <w:sz w:val="20"/>
          <w:szCs w:val="20"/>
          <w:lang w:eastAsia="ru-RU"/>
        </w:rPr>
        <w:t>Услуги принял:</w:t>
      </w:r>
      <w:r w:rsidRPr="0090750D">
        <w:rPr>
          <w:rFonts w:ascii="PT Astra Serif" w:eastAsia="Times New Roman" w:hAnsi="PT Astra Serif" w:cs="Times New Roman"/>
          <w:color w:val="000000"/>
          <w:sz w:val="20"/>
          <w:szCs w:val="20"/>
          <w:lang w:eastAsia="ru-RU"/>
        </w:rPr>
        <w:tab/>
      </w:r>
      <w:r w:rsidRPr="00650067">
        <w:rPr>
          <w:rFonts w:ascii="PT Astra Serif" w:eastAsia="Times New Roman" w:hAnsi="PT Astra Serif" w:cs="Times New Roman"/>
          <w:color w:val="000000"/>
          <w:sz w:val="20"/>
          <w:szCs w:val="20"/>
          <w:lang w:eastAsia="ru-RU"/>
        </w:rPr>
        <w:t xml:space="preserve">                 </w:t>
      </w:r>
      <w:r w:rsidRPr="0090750D">
        <w:rPr>
          <w:rFonts w:ascii="PT Astra Serif" w:eastAsia="Times New Roman" w:hAnsi="PT Astra Serif" w:cs="Times New Roman"/>
          <w:color w:val="000000"/>
          <w:sz w:val="20"/>
          <w:szCs w:val="20"/>
          <w:lang w:eastAsia="ru-RU"/>
        </w:rPr>
        <w:t>Услуги сдал:</w:t>
      </w:r>
    </w:p>
    <w:p w:rsidR="0090750D" w:rsidRPr="00650067" w:rsidRDefault="0090750D" w:rsidP="0090750D">
      <w:pPr>
        <w:tabs>
          <w:tab w:val="left" w:pos="3283"/>
        </w:tabs>
        <w:spacing w:after="0" w:line="254" w:lineRule="auto"/>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От Заказчика</w:t>
      </w:r>
      <w:r w:rsidRPr="0090750D">
        <w:rPr>
          <w:rFonts w:ascii="PT Astra Serif" w:eastAsia="Times New Roman" w:hAnsi="PT Astra Serif" w:cs="Times New Roman"/>
          <w:color w:val="000000"/>
          <w:sz w:val="20"/>
          <w:szCs w:val="20"/>
          <w:lang w:eastAsia="ru-RU"/>
        </w:rPr>
        <w:tab/>
      </w:r>
      <w:r w:rsidRPr="00650067">
        <w:rPr>
          <w:rFonts w:ascii="PT Astra Serif" w:eastAsia="Times New Roman" w:hAnsi="PT Astra Serif" w:cs="Times New Roman"/>
          <w:color w:val="000000"/>
          <w:sz w:val="20"/>
          <w:szCs w:val="20"/>
          <w:lang w:eastAsia="ru-RU"/>
        </w:rPr>
        <w:t xml:space="preserve">                 </w:t>
      </w:r>
      <w:r w:rsidRPr="0090750D">
        <w:rPr>
          <w:rFonts w:ascii="PT Astra Serif" w:eastAsia="Times New Roman" w:hAnsi="PT Astra Serif" w:cs="Times New Roman"/>
          <w:color w:val="000000"/>
          <w:sz w:val="20"/>
          <w:szCs w:val="20"/>
          <w:lang w:eastAsia="ru-RU"/>
        </w:rPr>
        <w:t>От Исполнителя</w:t>
      </w:r>
    </w:p>
    <w:p w:rsidR="0090750D" w:rsidRPr="00650067" w:rsidRDefault="0090750D" w:rsidP="0090750D">
      <w:pPr>
        <w:tabs>
          <w:tab w:val="left" w:pos="3283"/>
        </w:tabs>
        <w:spacing w:after="0" w:line="254" w:lineRule="auto"/>
        <w:rPr>
          <w:rFonts w:ascii="PT Astra Serif" w:eastAsia="Times New Roman" w:hAnsi="PT Astra Serif" w:cs="Times New Roman"/>
          <w:color w:val="000000"/>
          <w:sz w:val="20"/>
          <w:szCs w:val="20"/>
          <w:lang w:eastAsia="ru-RU"/>
        </w:rPr>
      </w:pPr>
    </w:p>
    <w:p w:rsidR="0090750D" w:rsidRPr="0090750D" w:rsidRDefault="00650067" w:rsidP="0090750D">
      <w:pPr>
        <w:tabs>
          <w:tab w:val="left" w:pos="3283"/>
        </w:tabs>
        <w:spacing w:after="0" w:line="254" w:lineRule="auto"/>
        <w:rPr>
          <w:rFonts w:ascii="PT Astra Serif" w:eastAsia="Times New Roman" w:hAnsi="PT Astra Serif" w:cs="Times New Roman"/>
          <w:color w:val="000000"/>
          <w:sz w:val="20"/>
          <w:szCs w:val="20"/>
          <w:lang w:eastAsia="ru-RU"/>
        </w:rPr>
      </w:pPr>
      <w:r w:rsidRPr="00650067">
        <w:rPr>
          <w:rFonts w:ascii="PT Astra Serif" w:eastAsia="Times New Roman" w:hAnsi="PT Astra Serif" w:cs="Times New Roman"/>
          <w:color w:val="000000"/>
          <w:sz w:val="20"/>
          <w:szCs w:val="20"/>
          <w:lang w:eastAsia="ru-RU"/>
        </w:rPr>
        <w:t>______________________________                         ______________________________</w:t>
      </w:r>
    </w:p>
    <w:p w:rsidR="0090750D" w:rsidRPr="00650067" w:rsidRDefault="0090750D" w:rsidP="0090750D">
      <w:pPr>
        <w:tabs>
          <w:tab w:val="left" w:pos="3283"/>
        </w:tabs>
        <w:spacing w:after="0" w:line="240" w:lineRule="auto"/>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 xml:space="preserve">(подпись) (расшифровка </w:t>
      </w:r>
      <w:proofErr w:type="gramStart"/>
      <w:r w:rsidRPr="0090750D">
        <w:rPr>
          <w:rFonts w:ascii="PT Astra Serif" w:eastAsia="Times New Roman" w:hAnsi="PT Astra Serif" w:cs="Times New Roman"/>
          <w:color w:val="000000"/>
          <w:sz w:val="20"/>
          <w:szCs w:val="20"/>
          <w:lang w:eastAsia="ru-RU"/>
        </w:rPr>
        <w:t>подписи)</w:t>
      </w:r>
      <w:r w:rsidRPr="00650067">
        <w:rPr>
          <w:rFonts w:ascii="PT Astra Serif" w:eastAsia="Times New Roman" w:hAnsi="PT Astra Serif" w:cs="Times New Roman"/>
          <w:color w:val="000000"/>
          <w:sz w:val="20"/>
          <w:szCs w:val="20"/>
          <w:lang w:eastAsia="ru-RU"/>
        </w:rPr>
        <w:t xml:space="preserve">   </w:t>
      </w:r>
      <w:proofErr w:type="gramEnd"/>
      <w:r w:rsidRPr="00650067">
        <w:rPr>
          <w:rFonts w:ascii="PT Astra Serif" w:eastAsia="Times New Roman" w:hAnsi="PT Astra Serif" w:cs="Times New Roman"/>
          <w:color w:val="000000"/>
          <w:sz w:val="20"/>
          <w:szCs w:val="20"/>
          <w:lang w:eastAsia="ru-RU"/>
        </w:rPr>
        <w:t xml:space="preserve">                      </w:t>
      </w:r>
      <w:r w:rsidRPr="0090750D">
        <w:rPr>
          <w:rFonts w:ascii="PT Astra Serif" w:eastAsia="Times New Roman" w:hAnsi="PT Astra Serif" w:cs="Times New Roman"/>
          <w:color w:val="000000"/>
          <w:sz w:val="20"/>
          <w:szCs w:val="20"/>
          <w:lang w:eastAsia="ru-RU"/>
        </w:rPr>
        <w:t xml:space="preserve"> (подпись) (расшифровка подписи) </w:t>
      </w:r>
    </w:p>
    <w:p w:rsidR="0090750D" w:rsidRPr="0090750D" w:rsidRDefault="0090750D" w:rsidP="0090750D">
      <w:pPr>
        <w:tabs>
          <w:tab w:val="left" w:pos="3283"/>
        </w:tabs>
        <w:spacing w:after="0" w:line="240" w:lineRule="auto"/>
        <w:rPr>
          <w:rFonts w:ascii="PT Astra Serif" w:eastAsia="Times New Roman" w:hAnsi="PT Astra Serif" w:cs="Courier New"/>
          <w:sz w:val="20"/>
          <w:szCs w:val="20"/>
          <w:lang w:eastAsia="ru-RU"/>
        </w:rPr>
      </w:pPr>
      <w:r w:rsidRPr="0090750D">
        <w:rPr>
          <w:rFonts w:ascii="PT Astra Serif" w:eastAsia="Times New Roman" w:hAnsi="PT Astra Serif" w:cs="Times New Roman"/>
          <w:color w:val="000000"/>
          <w:sz w:val="20"/>
          <w:szCs w:val="20"/>
          <w:lang w:eastAsia="ru-RU"/>
        </w:rPr>
        <w:t>М.П. (при наличии)</w:t>
      </w:r>
      <w:r w:rsidRPr="0090750D">
        <w:rPr>
          <w:rFonts w:ascii="PT Astra Serif" w:eastAsia="Times New Roman" w:hAnsi="PT Astra Serif" w:cs="Times New Roman"/>
          <w:color w:val="000000"/>
          <w:sz w:val="20"/>
          <w:szCs w:val="20"/>
          <w:lang w:eastAsia="ru-RU"/>
        </w:rPr>
        <w:tab/>
      </w:r>
      <w:r w:rsidRPr="00650067">
        <w:rPr>
          <w:rFonts w:ascii="PT Astra Serif" w:eastAsia="Times New Roman" w:hAnsi="PT Astra Serif" w:cs="Times New Roman"/>
          <w:color w:val="000000"/>
          <w:sz w:val="20"/>
          <w:szCs w:val="20"/>
          <w:lang w:eastAsia="ru-RU"/>
        </w:rPr>
        <w:t xml:space="preserve">                </w:t>
      </w:r>
      <w:r w:rsidRPr="0090750D">
        <w:rPr>
          <w:rFonts w:ascii="PT Astra Serif" w:eastAsia="Times New Roman" w:hAnsi="PT Astra Serif" w:cs="Times New Roman"/>
          <w:color w:val="000000"/>
          <w:sz w:val="20"/>
          <w:szCs w:val="20"/>
          <w:lang w:eastAsia="ru-RU"/>
        </w:rPr>
        <w:t>М.П. (при наличии)</w:t>
      </w:r>
    </w:p>
    <w:p w:rsidR="0090750D" w:rsidRPr="0090750D" w:rsidRDefault="0090750D" w:rsidP="0090750D">
      <w:pPr>
        <w:tabs>
          <w:tab w:val="left" w:leader="underscore" w:pos="1742"/>
          <w:tab w:val="left" w:pos="3881"/>
          <w:tab w:val="left" w:leader="underscore" w:pos="5214"/>
        </w:tabs>
        <w:spacing w:after="0" w:line="254" w:lineRule="auto"/>
        <w:rPr>
          <w:rFonts w:ascii="PT Astra Serif" w:eastAsia="Times New Roman" w:hAnsi="PT Astra Serif" w:cs="Courier New"/>
          <w:sz w:val="20"/>
          <w:szCs w:val="20"/>
          <w:lang w:eastAsia="ru-RU"/>
        </w:rPr>
      </w:pPr>
      <w:r w:rsidRPr="00650067">
        <w:rPr>
          <w:rFonts w:ascii="PT Astra Serif" w:eastAsia="Times New Roman" w:hAnsi="PT Astra Serif" w:cs="Times New Roman"/>
          <w:color w:val="000000"/>
          <w:sz w:val="20"/>
          <w:szCs w:val="20"/>
          <w:lang w:eastAsia="ru-RU"/>
        </w:rPr>
        <w:t xml:space="preserve">«__» </w:t>
      </w:r>
      <w:r w:rsidRPr="0090750D">
        <w:rPr>
          <w:rFonts w:ascii="PT Astra Serif" w:eastAsia="Times New Roman" w:hAnsi="PT Astra Serif" w:cs="Times New Roman"/>
          <w:color w:val="000000"/>
          <w:sz w:val="20"/>
          <w:szCs w:val="20"/>
          <w:lang w:eastAsia="ru-RU"/>
        </w:rPr>
        <w:tab/>
        <w:t>20_</w:t>
      </w:r>
      <w:r w:rsidRPr="00650067">
        <w:rPr>
          <w:rFonts w:ascii="PT Astra Serif" w:eastAsia="Times New Roman" w:hAnsi="PT Astra Serif" w:cs="Times New Roman"/>
          <w:color w:val="000000"/>
          <w:sz w:val="20"/>
          <w:szCs w:val="20"/>
          <w:lang w:eastAsia="ru-RU"/>
        </w:rPr>
        <w:t>_</w:t>
      </w:r>
      <w:r w:rsidRPr="0090750D">
        <w:rPr>
          <w:rFonts w:ascii="PT Astra Serif" w:eastAsia="Times New Roman" w:hAnsi="PT Astra Serif" w:cs="Times New Roman"/>
          <w:color w:val="000000"/>
          <w:sz w:val="20"/>
          <w:szCs w:val="20"/>
          <w:lang w:eastAsia="ru-RU"/>
        </w:rPr>
        <w:t xml:space="preserve"> г.</w:t>
      </w:r>
      <w:r w:rsidRPr="0090750D">
        <w:rPr>
          <w:rFonts w:ascii="PT Astra Serif" w:eastAsia="Times New Roman" w:hAnsi="PT Astra Serif" w:cs="Times New Roman"/>
          <w:color w:val="000000"/>
          <w:sz w:val="20"/>
          <w:szCs w:val="20"/>
          <w:lang w:eastAsia="ru-RU"/>
        </w:rPr>
        <w:tab/>
      </w:r>
      <w:r w:rsidRPr="00650067">
        <w:rPr>
          <w:rFonts w:ascii="PT Astra Serif" w:eastAsia="Times New Roman" w:hAnsi="PT Astra Serif" w:cs="Times New Roman"/>
          <w:color w:val="000000"/>
          <w:sz w:val="20"/>
          <w:szCs w:val="20"/>
          <w:lang w:eastAsia="ru-RU"/>
        </w:rPr>
        <w:t xml:space="preserve">    «_</w:t>
      </w:r>
      <w:proofErr w:type="gramStart"/>
      <w:r w:rsidRPr="00650067">
        <w:rPr>
          <w:rFonts w:ascii="PT Astra Serif" w:eastAsia="Times New Roman" w:hAnsi="PT Astra Serif" w:cs="Times New Roman"/>
          <w:color w:val="000000"/>
          <w:sz w:val="20"/>
          <w:szCs w:val="20"/>
          <w:lang w:eastAsia="ru-RU"/>
        </w:rPr>
        <w:t>_»_</w:t>
      </w:r>
      <w:proofErr w:type="gramEnd"/>
      <w:r w:rsidRPr="00650067">
        <w:rPr>
          <w:rFonts w:ascii="PT Astra Serif" w:eastAsia="Times New Roman" w:hAnsi="PT Astra Serif" w:cs="Times New Roman"/>
          <w:color w:val="000000"/>
          <w:sz w:val="20"/>
          <w:szCs w:val="20"/>
          <w:lang w:eastAsia="ru-RU"/>
        </w:rPr>
        <w:t>_______________20__ г.</w:t>
      </w:r>
    </w:p>
    <w:p w:rsidR="0090750D" w:rsidRPr="00650067" w:rsidRDefault="0090750D">
      <w:pPr>
        <w:rPr>
          <w:rFonts w:ascii="PT Astra Serif" w:hAnsi="PT Astra Serif"/>
          <w:sz w:val="20"/>
          <w:szCs w:val="20"/>
        </w:rPr>
      </w:pPr>
      <w:r w:rsidRPr="00650067">
        <w:rPr>
          <w:rFonts w:ascii="PT Astra Serif" w:hAnsi="PT Astra Serif"/>
          <w:sz w:val="20"/>
          <w:szCs w:val="20"/>
        </w:rPr>
        <w:br w:type="page"/>
      </w:r>
    </w:p>
    <w:p w:rsidR="00650067" w:rsidRPr="00650067" w:rsidRDefault="00650067" w:rsidP="00650067">
      <w:pPr>
        <w:tabs>
          <w:tab w:val="left" w:leader="underscore" w:pos="1968"/>
          <w:tab w:val="left" w:leader="underscore" w:pos="3881"/>
        </w:tabs>
        <w:spacing w:after="0" w:line="240" w:lineRule="auto"/>
        <w:jc w:val="right"/>
        <w:rPr>
          <w:rFonts w:ascii="PT Astra Serif" w:eastAsia="Times New Roman" w:hAnsi="PT Astra Serif" w:cs="Times New Roman"/>
          <w:color w:val="000000"/>
          <w:sz w:val="20"/>
          <w:szCs w:val="20"/>
          <w:lang w:eastAsia="ru-RU"/>
        </w:rPr>
      </w:pPr>
      <w:r w:rsidRPr="00650067">
        <w:rPr>
          <w:rFonts w:ascii="PT Astra Serif" w:eastAsia="Times New Roman" w:hAnsi="PT Astra Serif" w:cs="Times New Roman"/>
          <w:color w:val="000000"/>
          <w:sz w:val="20"/>
          <w:szCs w:val="20"/>
          <w:lang w:eastAsia="ru-RU"/>
        </w:rPr>
        <w:lastRenderedPageBreak/>
        <w:t>Приложение №</w:t>
      </w:r>
      <w:r w:rsidR="006E6F71">
        <w:rPr>
          <w:rFonts w:ascii="PT Astra Serif" w:eastAsia="Times New Roman" w:hAnsi="PT Astra Serif" w:cs="Times New Roman"/>
          <w:color w:val="000000"/>
          <w:sz w:val="20"/>
          <w:szCs w:val="20"/>
          <w:lang w:eastAsia="ru-RU"/>
        </w:rPr>
        <w:t>5</w:t>
      </w:r>
    </w:p>
    <w:p w:rsidR="00650067" w:rsidRPr="00650067" w:rsidRDefault="00650067" w:rsidP="00650067">
      <w:pPr>
        <w:tabs>
          <w:tab w:val="left" w:leader="underscore" w:pos="1968"/>
          <w:tab w:val="left" w:leader="underscore" w:pos="3881"/>
        </w:tabs>
        <w:spacing w:after="0" w:line="240" w:lineRule="auto"/>
        <w:jc w:val="right"/>
        <w:rPr>
          <w:rFonts w:ascii="PT Astra Serif" w:eastAsia="Times New Roman" w:hAnsi="PT Astra Serif" w:cs="Times New Roman"/>
          <w:color w:val="000000"/>
          <w:sz w:val="20"/>
          <w:szCs w:val="20"/>
          <w:lang w:eastAsia="ru-RU"/>
        </w:rPr>
      </w:pPr>
      <w:r w:rsidRPr="00650067">
        <w:rPr>
          <w:rFonts w:ascii="PT Astra Serif" w:eastAsia="Times New Roman" w:hAnsi="PT Astra Serif" w:cs="Times New Roman"/>
          <w:color w:val="000000"/>
          <w:sz w:val="20"/>
          <w:szCs w:val="20"/>
          <w:lang w:eastAsia="ru-RU"/>
        </w:rPr>
        <w:t xml:space="preserve">                                    к договору №_</w:t>
      </w:r>
    </w:p>
    <w:p w:rsidR="00650067" w:rsidRPr="00650067" w:rsidRDefault="00650067" w:rsidP="00650067">
      <w:pPr>
        <w:tabs>
          <w:tab w:val="left" w:leader="underscore" w:pos="1968"/>
          <w:tab w:val="left" w:leader="underscore" w:pos="3881"/>
        </w:tabs>
        <w:spacing w:after="0" w:line="240" w:lineRule="auto"/>
        <w:jc w:val="right"/>
        <w:rPr>
          <w:rFonts w:ascii="PT Astra Serif" w:eastAsia="Times New Roman" w:hAnsi="PT Astra Serif" w:cs="Times New Roman"/>
          <w:color w:val="000000"/>
          <w:sz w:val="20"/>
          <w:szCs w:val="20"/>
          <w:lang w:eastAsia="ru-RU"/>
        </w:rPr>
      </w:pPr>
      <w:r w:rsidRPr="00650067">
        <w:rPr>
          <w:rFonts w:ascii="PT Astra Serif" w:eastAsia="Times New Roman" w:hAnsi="PT Astra Serif" w:cs="Times New Roman"/>
          <w:color w:val="000000"/>
          <w:sz w:val="20"/>
          <w:szCs w:val="20"/>
          <w:lang w:eastAsia="ru-RU"/>
        </w:rPr>
        <w:t xml:space="preserve">        от «__» ______ 2026 г.</w:t>
      </w:r>
    </w:p>
    <w:p w:rsidR="0090750D" w:rsidRPr="0090750D" w:rsidRDefault="0090750D" w:rsidP="0090750D">
      <w:pPr>
        <w:spacing w:after="0" w:line="240" w:lineRule="auto"/>
        <w:rPr>
          <w:rFonts w:ascii="PT Astra Serif" w:eastAsia="Times New Roman" w:hAnsi="PT Astra Serif" w:cs="Courier New"/>
          <w:sz w:val="20"/>
          <w:szCs w:val="20"/>
          <w:lang w:eastAsia="ru-RU"/>
        </w:rPr>
      </w:pPr>
    </w:p>
    <w:p w:rsidR="0090750D" w:rsidRPr="00650067" w:rsidRDefault="0090750D" w:rsidP="00650067">
      <w:pPr>
        <w:tabs>
          <w:tab w:val="left" w:leader="underscore" w:pos="2760"/>
          <w:tab w:val="left" w:leader="underscore" w:pos="3374"/>
        </w:tabs>
        <w:spacing w:after="0" w:line="240" w:lineRule="auto"/>
        <w:jc w:val="center"/>
        <w:rPr>
          <w:rFonts w:ascii="PT Astra Serif" w:eastAsia="Times New Roman" w:hAnsi="PT Astra Serif" w:cs="Times New Roman"/>
          <w:color w:val="000000"/>
          <w:sz w:val="20"/>
          <w:szCs w:val="20"/>
          <w:lang w:eastAsia="ru-RU"/>
        </w:rPr>
      </w:pPr>
      <w:r w:rsidRPr="00650067">
        <w:rPr>
          <w:rFonts w:ascii="PT Astra Serif" w:eastAsia="Times New Roman" w:hAnsi="PT Astra Serif" w:cs="Times New Roman"/>
          <w:color w:val="000000"/>
          <w:sz w:val="20"/>
          <w:szCs w:val="20"/>
          <w:lang w:eastAsia="ru-RU"/>
        </w:rPr>
        <w:t>Акт сверки расчетов</w:t>
      </w:r>
    </w:p>
    <w:p w:rsidR="0090750D" w:rsidRPr="00650067" w:rsidRDefault="0090750D" w:rsidP="00650067">
      <w:pPr>
        <w:tabs>
          <w:tab w:val="left" w:leader="underscore" w:pos="2760"/>
          <w:tab w:val="left" w:leader="underscore" w:pos="3374"/>
        </w:tabs>
        <w:spacing w:after="0" w:line="240" w:lineRule="auto"/>
        <w:jc w:val="center"/>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по контракту от</w:t>
      </w:r>
      <w:r w:rsidRPr="0090750D">
        <w:rPr>
          <w:rFonts w:ascii="PT Astra Serif" w:eastAsia="Times New Roman" w:hAnsi="PT Astra Serif" w:cs="Times New Roman"/>
          <w:color w:val="000000"/>
          <w:sz w:val="20"/>
          <w:szCs w:val="20"/>
          <w:lang w:eastAsia="ru-RU"/>
        </w:rPr>
        <w:tab/>
        <w:t>№</w:t>
      </w:r>
    </w:p>
    <w:p w:rsidR="00650067" w:rsidRPr="0090750D" w:rsidRDefault="00650067" w:rsidP="00650067">
      <w:pPr>
        <w:tabs>
          <w:tab w:val="left" w:leader="underscore" w:pos="2760"/>
          <w:tab w:val="left" w:leader="underscore" w:pos="3374"/>
        </w:tabs>
        <w:spacing w:after="0" w:line="240" w:lineRule="auto"/>
        <w:jc w:val="center"/>
        <w:rPr>
          <w:rFonts w:ascii="PT Astra Serif" w:eastAsia="Times New Roman" w:hAnsi="PT Astra Serif" w:cs="Courier New"/>
          <w:sz w:val="20"/>
          <w:szCs w:val="20"/>
          <w:lang w:eastAsia="ru-RU"/>
        </w:rPr>
      </w:pPr>
    </w:p>
    <w:p w:rsidR="0090750D" w:rsidRPr="0090750D" w:rsidRDefault="0090750D" w:rsidP="00650067">
      <w:pPr>
        <w:tabs>
          <w:tab w:val="left" w:leader="underscore" w:pos="4328"/>
        </w:tabs>
        <w:spacing w:after="0" w:line="240" w:lineRule="auto"/>
        <w:jc w:val="center"/>
        <w:rPr>
          <w:rFonts w:ascii="PT Astra Serif" w:eastAsia="Times New Roman" w:hAnsi="PT Astra Serif" w:cs="Courier New"/>
          <w:sz w:val="20"/>
          <w:szCs w:val="20"/>
          <w:lang w:eastAsia="ru-RU"/>
        </w:rPr>
      </w:pPr>
      <w:r w:rsidRPr="0090750D">
        <w:rPr>
          <w:rFonts w:ascii="PT Astra Serif" w:eastAsia="Times New Roman" w:hAnsi="PT Astra Serif" w:cs="Times New Roman"/>
          <w:color w:val="000000"/>
          <w:sz w:val="20"/>
          <w:szCs w:val="20"/>
          <w:lang w:eastAsia="ru-RU"/>
        </w:rPr>
        <w:t>между</w:t>
      </w:r>
      <w:r w:rsidR="00650067" w:rsidRPr="00650067">
        <w:rPr>
          <w:rFonts w:ascii="PT Astra Serif" w:eastAsia="Times New Roman" w:hAnsi="PT Astra Serif" w:cs="Times New Roman"/>
          <w:color w:val="000000"/>
          <w:sz w:val="20"/>
          <w:szCs w:val="20"/>
          <w:lang w:eastAsia="ru-RU"/>
        </w:rPr>
        <w:t>________________________________________</w:t>
      </w:r>
    </w:p>
    <w:p w:rsidR="00650067" w:rsidRPr="00650067" w:rsidRDefault="0090750D" w:rsidP="00650067">
      <w:pPr>
        <w:tabs>
          <w:tab w:val="left" w:leader="underscore" w:pos="4328"/>
        </w:tabs>
        <w:spacing w:after="0" w:line="240" w:lineRule="auto"/>
        <w:jc w:val="center"/>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(наименование Заказчика)</w:t>
      </w:r>
    </w:p>
    <w:p w:rsidR="0090750D" w:rsidRPr="0090750D" w:rsidRDefault="00650067" w:rsidP="00650067">
      <w:pPr>
        <w:tabs>
          <w:tab w:val="left" w:leader="underscore" w:pos="4328"/>
        </w:tabs>
        <w:spacing w:after="0" w:line="240" w:lineRule="auto"/>
        <w:jc w:val="center"/>
        <w:rPr>
          <w:rFonts w:ascii="PT Astra Serif" w:eastAsia="Times New Roman" w:hAnsi="PT Astra Serif" w:cs="Courier New"/>
          <w:sz w:val="20"/>
          <w:szCs w:val="20"/>
          <w:lang w:eastAsia="ru-RU"/>
        </w:rPr>
      </w:pPr>
      <w:r w:rsidRPr="00650067">
        <w:rPr>
          <w:rFonts w:ascii="PT Astra Serif" w:eastAsia="Times New Roman" w:hAnsi="PT Astra Serif" w:cs="Times New Roman"/>
          <w:color w:val="000000"/>
          <w:sz w:val="20"/>
          <w:szCs w:val="20"/>
          <w:lang w:eastAsia="ru-RU"/>
        </w:rPr>
        <w:t>и ________________________________________</w:t>
      </w:r>
    </w:p>
    <w:p w:rsidR="0090750D" w:rsidRPr="00650067" w:rsidRDefault="0090750D" w:rsidP="00650067">
      <w:pPr>
        <w:spacing w:after="0" w:line="240" w:lineRule="auto"/>
        <w:jc w:val="center"/>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(наименование Исполнителя)</w:t>
      </w:r>
    </w:p>
    <w:p w:rsidR="0090750D" w:rsidRPr="0090750D" w:rsidRDefault="0090750D" w:rsidP="0090750D">
      <w:pPr>
        <w:spacing w:after="0" w:line="240" w:lineRule="auto"/>
        <w:rPr>
          <w:rFonts w:ascii="PT Astra Serif" w:eastAsia="Times New Roman" w:hAnsi="PT Astra Serif" w:cs="Courier New"/>
          <w:sz w:val="20"/>
          <w:szCs w:val="20"/>
          <w:lang w:eastAsia="ru-RU"/>
        </w:rPr>
      </w:pPr>
    </w:p>
    <w:p w:rsidR="0090750D" w:rsidRPr="0090750D" w:rsidRDefault="0090750D" w:rsidP="0090750D">
      <w:pPr>
        <w:tabs>
          <w:tab w:val="left" w:leader="underscore" w:pos="3374"/>
          <w:tab w:val="left" w:leader="underscore" w:pos="6888"/>
        </w:tabs>
        <w:spacing w:after="0" w:line="240" w:lineRule="auto"/>
        <w:rPr>
          <w:rFonts w:ascii="PT Astra Serif" w:eastAsia="Times New Roman" w:hAnsi="PT Astra Serif" w:cs="Courier New"/>
          <w:sz w:val="20"/>
          <w:szCs w:val="20"/>
          <w:lang w:eastAsia="ru-RU"/>
        </w:rPr>
      </w:pPr>
      <w:r w:rsidRPr="0090750D">
        <w:rPr>
          <w:rFonts w:ascii="PT Astra Serif" w:eastAsia="Times New Roman" w:hAnsi="PT Astra Serif" w:cs="Times New Roman"/>
          <w:color w:val="000000"/>
          <w:sz w:val="20"/>
          <w:szCs w:val="20"/>
          <w:lang w:eastAsia="ru-RU"/>
        </w:rPr>
        <w:t>Сальдо на</w:t>
      </w:r>
      <w:r w:rsidRPr="0090750D">
        <w:rPr>
          <w:rFonts w:ascii="PT Astra Serif" w:eastAsia="Times New Roman" w:hAnsi="PT Astra Serif" w:cs="Times New Roman"/>
          <w:color w:val="000000"/>
          <w:sz w:val="20"/>
          <w:szCs w:val="20"/>
          <w:lang w:eastAsia="ru-RU"/>
        </w:rPr>
        <w:tab/>
        <w:t>Раздел</w:t>
      </w:r>
      <w:r w:rsidRPr="0090750D">
        <w:rPr>
          <w:rFonts w:ascii="PT Astra Serif" w:eastAsia="Times New Roman" w:hAnsi="PT Astra Serif" w:cs="Times New Roman"/>
          <w:color w:val="000000"/>
          <w:sz w:val="20"/>
          <w:szCs w:val="20"/>
          <w:lang w:eastAsia="ru-RU"/>
        </w:rPr>
        <w:tab/>
      </w:r>
    </w:p>
    <w:p w:rsidR="0090750D" w:rsidRPr="00650067" w:rsidRDefault="0090750D" w:rsidP="0090750D">
      <w:pPr>
        <w:spacing w:after="0" w:line="240" w:lineRule="auto"/>
        <w:ind w:firstLine="360"/>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(дата) (сумма)</w:t>
      </w:r>
    </w:p>
    <w:p w:rsidR="00650067" w:rsidRPr="0090750D" w:rsidRDefault="00650067" w:rsidP="0090750D">
      <w:pPr>
        <w:spacing w:after="0" w:line="240" w:lineRule="auto"/>
        <w:ind w:firstLine="360"/>
        <w:rPr>
          <w:rFonts w:ascii="PT Astra Serif" w:eastAsia="Times New Roman" w:hAnsi="PT Astra Serif" w:cs="Courier New"/>
          <w:sz w:val="20"/>
          <w:szCs w:val="20"/>
          <w:lang w:eastAsia="ru-RU"/>
        </w:rPr>
      </w:pPr>
    </w:p>
    <w:p w:rsidR="00650067" w:rsidRPr="00650067" w:rsidRDefault="00650067" w:rsidP="0090750D">
      <w:pPr>
        <w:spacing w:after="0" w:line="240" w:lineRule="auto"/>
        <w:ind w:firstLine="360"/>
        <w:rPr>
          <w:rFonts w:ascii="PT Astra Serif" w:eastAsia="Times New Roman" w:hAnsi="PT Astra Serif" w:cs="Times New Roman"/>
          <w:color w:val="000000"/>
          <w:sz w:val="20"/>
          <w:szCs w:val="20"/>
          <w:lang w:eastAsia="ru-RU"/>
        </w:rPr>
      </w:pPr>
    </w:p>
    <w:tbl>
      <w:tblPr>
        <w:tblStyle w:val="a6"/>
        <w:tblW w:w="0" w:type="auto"/>
        <w:tblLook w:val="04A0" w:firstRow="1" w:lastRow="0" w:firstColumn="1" w:lastColumn="0" w:noHBand="0" w:noVBand="1"/>
      </w:tblPr>
      <w:tblGrid>
        <w:gridCol w:w="2549"/>
        <w:gridCol w:w="2549"/>
        <w:gridCol w:w="2550"/>
        <w:gridCol w:w="2550"/>
      </w:tblGrid>
      <w:tr w:rsidR="00650067" w:rsidRPr="00650067" w:rsidTr="00650067">
        <w:trPr>
          <w:trHeight w:val="559"/>
        </w:trPr>
        <w:tc>
          <w:tcPr>
            <w:tcW w:w="5098" w:type="dxa"/>
            <w:gridSpan w:val="2"/>
            <w:vAlign w:val="center"/>
          </w:tcPr>
          <w:p w:rsidR="00650067" w:rsidRPr="00650067" w:rsidRDefault="00650067" w:rsidP="00650067">
            <w:pPr>
              <w:jc w:val="center"/>
              <w:rPr>
                <w:rFonts w:ascii="PT Astra Serif" w:eastAsia="Times New Roman" w:hAnsi="PT Astra Serif" w:cs="Courier New"/>
                <w:sz w:val="20"/>
                <w:szCs w:val="20"/>
                <w:lang w:eastAsia="ru-RU"/>
              </w:rPr>
            </w:pPr>
            <w:r w:rsidRPr="00650067">
              <w:rPr>
                <w:rFonts w:ascii="PT Astra Serif" w:eastAsia="Times New Roman" w:hAnsi="PT Astra Serif" w:cs="Courier New"/>
                <w:sz w:val="20"/>
                <w:szCs w:val="20"/>
                <w:lang w:eastAsia="ru-RU"/>
              </w:rPr>
              <w:t>Наименование Заказчика</w:t>
            </w:r>
          </w:p>
        </w:tc>
        <w:tc>
          <w:tcPr>
            <w:tcW w:w="5100" w:type="dxa"/>
            <w:gridSpan w:val="2"/>
            <w:vAlign w:val="center"/>
          </w:tcPr>
          <w:p w:rsidR="00650067" w:rsidRPr="00650067" w:rsidRDefault="00650067" w:rsidP="00650067">
            <w:pPr>
              <w:jc w:val="center"/>
              <w:rPr>
                <w:rFonts w:ascii="PT Astra Serif" w:eastAsia="Times New Roman" w:hAnsi="PT Astra Serif" w:cs="Courier New"/>
                <w:sz w:val="20"/>
                <w:szCs w:val="20"/>
                <w:lang w:eastAsia="ru-RU"/>
              </w:rPr>
            </w:pPr>
            <w:r w:rsidRPr="00650067">
              <w:rPr>
                <w:rFonts w:ascii="PT Astra Serif" w:eastAsia="Times New Roman" w:hAnsi="PT Astra Serif" w:cs="Courier New"/>
                <w:sz w:val="20"/>
                <w:szCs w:val="20"/>
                <w:lang w:eastAsia="ru-RU"/>
              </w:rPr>
              <w:t>Наименование Исполнителя</w:t>
            </w:r>
          </w:p>
        </w:tc>
      </w:tr>
      <w:tr w:rsidR="00650067" w:rsidRPr="00650067" w:rsidTr="00650067">
        <w:tc>
          <w:tcPr>
            <w:tcW w:w="2549" w:type="dxa"/>
            <w:vAlign w:val="center"/>
          </w:tcPr>
          <w:p w:rsidR="00650067" w:rsidRPr="00650067" w:rsidRDefault="00650067" w:rsidP="00650067">
            <w:pPr>
              <w:jc w:val="center"/>
              <w:rPr>
                <w:rFonts w:ascii="PT Astra Serif" w:eastAsia="Times New Roman" w:hAnsi="PT Astra Serif" w:cs="Courier New"/>
                <w:sz w:val="20"/>
                <w:szCs w:val="20"/>
                <w:lang w:eastAsia="ru-RU"/>
              </w:rPr>
            </w:pPr>
            <w:r w:rsidRPr="00650067">
              <w:rPr>
                <w:rFonts w:ascii="PT Astra Serif" w:eastAsia="Times New Roman" w:hAnsi="PT Astra Serif" w:cs="Courier New"/>
                <w:sz w:val="20"/>
                <w:szCs w:val="20"/>
                <w:lang w:eastAsia="ru-RU"/>
              </w:rPr>
              <w:t>№ платежных поручений, дата</w:t>
            </w:r>
          </w:p>
        </w:tc>
        <w:tc>
          <w:tcPr>
            <w:tcW w:w="2549" w:type="dxa"/>
            <w:vAlign w:val="center"/>
          </w:tcPr>
          <w:p w:rsidR="00650067" w:rsidRPr="00650067" w:rsidRDefault="00650067" w:rsidP="00650067">
            <w:pPr>
              <w:jc w:val="center"/>
              <w:rPr>
                <w:rFonts w:ascii="PT Astra Serif" w:eastAsia="Times New Roman" w:hAnsi="PT Astra Serif" w:cs="Courier New"/>
                <w:sz w:val="20"/>
                <w:szCs w:val="20"/>
                <w:lang w:eastAsia="ru-RU"/>
              </w:rPr>
            </w:pPr>
            <w:r w:rsidRPr="00650067">
              <w:rPr>
                <w:rFonts w:ascii="PT Astra Serif" w:eastAsia="Times New Roman" w:hAnsi="PT Astra Serif" w:cs="Courier New"/>
                <w:sz w:val="20"/>
                <w:szCs w:val="20"/>
                <w:lang w:eastAsia="ru-RU"/>
              </w:rPr>
              <w:t>Сумма, руб.</w:t>
            </w:r>
          </w:p>
        </w:tc>
        <w:tc>
          <w:tcPr>
            <w:tcW w:w="2550" w:type="dxa"/>
            <w:vAlign w:val="center"/>
          </w:tcPr>
          <w:p w:rsidR="00650067" w:rsidRPr="00650067" w:rsidRDefault="00650067" w:rsidP="00650067">
            <w:pPr>
              <w:jc w:val="center"/>
              <w:rPr>
                <w:rFonts w:ascii="PT Astra Serif" w:eastAsia="Times New Roman" w:hAnsi="PT Astra Serif" w:cs="Courier New"/>
                <w:sz w:val="20"/>
                <w:szCs w:val="20"/>
                <w:lang w:eastAsia="ru-RU"/>
              </w:rPr>
            </w:pPr>
            <w:r w:rsidRPr="00650067">
              <w:rPr>
                <w:rFonts w:ascii="PT Astra Serif" w:eastAsia="Times New Roman" w:hAnsi="PT Astra Serif" w:cs="Courier New"/>
                <w:sz w:val="20"/>
                <w:szCs w:val="20"/>
                <w:lang w:eastAsia="ru-RU"/>
              </w:rPr>
              <w:t>Реквизиты акта сдачи-приемки оказанных Услуг, дата</w:t>
            </w:r>
          </w:p>
        </w:tc>
        <w:tc>
          <w:tcPr>
            <w:tcW w:w="2550" w:type="dxa"/>
            <w:vAlign w:val="center"/>
          </w:tcPr>
          <w:p w:rsidR="00650067" w:rsidRPr="00650067" w:rsidRDefault="00650067" w:rsidP="00650067">
            <w:pPr>
              <w:jc w:val="center"/>
              <w:rPr>
                <w:rFonts w:ascii="PT Astra Serif" w:eastAsia="Times New Roman" w:hAnsi="PT Astra Serif" w:cs="Courier New"/>
                <w:sz w:val="20"/>
                <w:szCs w:val="20"/>
                <w:lang w:eastAsia="ru-RU"/>
              </w:rPr>
            </w:pPr>
            <w:r w:rsidRPr="00650067">
              <w:rPr>
                <w:rFonts w:ascii="PT Astra Serif" w:eastAsia="Times New Roman" w:hAnsi="PT Astra Serif" w:cs="Courier New"/>
                <w:sz w:val="20"/>
                <w:szCs w:val="20"/>
                <w:lang w:eastAsia="ru-RU"/>
              </w:rPr>
              <w:t>Сумма, руб.</w:t>
            </w:r>
          </w:p>
        </w:tc>
      </w:tr>
      <w:tr w:rsidR="00650067" w:rsidRPr="00650067" w:rsidTr="00650067">
        <w:tc>
          <w:tcPr>
            <w:tcW w:w="2549" w:type="dxa"/>
            <w:vAlign w:val="center"/>
          </w:tcPr>
          <w:p w:rsidR="00650067" w:rsidRPr="00650067" w:rsidRDefault="00650067" w:rsidP="00650067">
            <w:pPr>
              <w:jc w:val="center"/>
              <w:rPr>
                <w:rFonts w:ascii="PT Astra Serif" w:eastAsia="Times New Roman" w:hAnsi="PT Astra Serif" w:cs="Courier New"/>
                <w:sz w:val="20"/>
                <w:szCs w:val="20"/>
                <w:lang w:eastAsia="ru-RU"/>
              </w:rPr>
            </w:pPr>
          </w:p>
          <w:p w:rsidR="00650067" w:rsidRPr="00650067" w:rsidRDefault="00650067" w:rsidP="00650067">
            <w:pPr>
              <w:jc w:val="center"/>
              <w:rPr>
                <w:rFonts w:ascii="PT Astra Serif" w:eastAsia="Times New Roman" w:hAnsi="PT Astra Serif" w:cs="Courier New"/>
                <w:sz w:val="20"/>
                <w:szCs w:val="20"/>
                <w:lang w:eastAsia="ru-RU"/>
              </w:rPr>
            </w:pPr>
          </w:p>
        </w:tc>
        <w:tc>
          <w:tcPr>
            <w:tcW w:w="2549" w:type="dxa"/>
            <w:vAlign w:val="center"/>
          </w:tcPr>
          <w:p w:rsidR="00650067" w:rsidRPr="00650067" w:rsidRDefault="00650067" w:rsidP="00650067">
            <w:pPr>
              <w:jc w:val="center"/>
              <w:rPr>
                <w:rFonts w:ascii="PT Astra Serif" w:eastAsia="Times New Roman" w:hAnsi="PT Astra Serif" w:cs="Courier New"/>
                <w:sz w:val="20"/>
                <w:szCs w:val="20"/>
                <w:lang w:eastAsia="ru-RU"/>
              </w:rPr>
            </w:pPr>
          </w:p>
        </w:tc>
        <w:tc>
          <w:tcPr>
            <w:tcW w:w="2550" w:type="dxa"/>
            <w:vAlign w:val="center"/>
          </w:tcPr>
          <w:p w:rsidR="00650067" w:rsidRPr="00650067" w:rsidRDefault="00650067" w:rsidP="00650067">
            <w:pPr>
              <w:jc w:val="center"/>
              <w:rPr>
                <w:rFonts w:ascii="PT Astra Serif" w:eastAsia="Times New Roman" w:hAnsi="PT Astra Serif" w:cs="Courier New"/>
                <w:sz w:val="20"/>
                <w:szCs w:val="20"/>
                <w:lang w:eastAsia="ru-RU"/>
              </w:rPr>
            </w:pPr>
          </w:p>
        </w:tc>
        <w:tc>
          <w:tcPr>
            <w:tcW w:w="2550" w:type="dxa"/>
            <w:vAlign w:val="center"/>
          </w:tcPr>
          <w:p w:rsidR="00650067" w:rsidRPr="00650067" w:rsidRDefault="00650067" w:rsidP="00650067">
            <w:pPr>
              <w:jc w:val="center"/>
              <w:rPr>
                <w:rFonts w:ascii="PT Astra Serif" w:eastAsia="Times New Roman" w:hAnsi="PT Astra Serif" w:cs="Courier New"/>
                <w:sz w:val="20"/>
                <w:szCs w:val="20"/>
                <w:lang w:eastAsia="ru-RU"/>
              </w:rPr>
            </w:pPr>
          </w:p>
        </w:tc>
      </w:tr>
      <w:tr w:rsidR="00650067" w:rsidRPr="00650067" w:rsidTr="00650067">
        <w:tc>
          <w:tcPr>
            <w:tcW w:w="2549" w:type="dxa"/>
            <w:vAlign w:val="center"/>
          </w:tcPr>
          <w:p w:rsidR="00650067" w:rsidRPr="00650067" w:rsidRDefault="00650067" w:rsidP="00650067">
            <w:pPr>
              <w:jc w:val="center"/>
              <w:rPr>
                <w:rFonts w:ascii="PT Astra Serif" w:eastAsia="Times New Roman" w:hAnsi="PT Astra Serif" w:cs="Courier New"/>
                <w:sz w:val="20"/>
                <w:szCs w:val="20"/>
                <w:lang w:eastAsia="ru-RU"/>
              </w:rPr>
            </w:pPr>
            <w:r w:rsidRPr="00650067">
              <w:rPr>
                <w:rFonts w:ascii="PT Astra Serif" w:eastAsia="Times New Roman" w:hAnsi="PT Astra Serif" w:cs="Courier New"/>
                <w:sz w:val="20"/>
                <w:szCs w:val="20"/>
                <w:lang w:eastAsia="ru-RU"/>
              </w:rPr>
              <w:t>Итого:</w:t>
            </w:r>
          </w:p>
        </w:tc>
        <w:tc>
          <w:tcPr>
            <w:tcW w:w="2549" w:type="dxa"/>
            <w:vAlign w:val="center"/>
          </w:tcPr>
          <w:p w:rsidR="00650067" w:rsidRPr="00650067" w:rsidRDefault="00650067" w:rsidP="00650067">
            <w:pPr>
              <w:jc w:val="center"/>
              <w:rPr>
                <w:rFonts w:ascii="PT Astra Serif" w:eastAsia="Times New Roman" w:hAnsi="PT Astra Serif" w:cs="Courier New"/>
                <w:sz w:val="20"/>
                <w:szCs w:val="20"/>
                <w:lang w:eastAsia="ru-RU"/>
              </w:rPr>
            </w:pPr>
          </w:p>
          <w:p w:rsidR="00650067" w:rsidRPr="00650067" w:rsidRDefault="00650067" w:rsidP="00650067">
            <w:pPr>
              <w:jc w:val="center"/>
              <w:rPr>
                <w:rFonts w:ascii="PT Astra Serif" w:eastAsia="Times New Roman" w:hAnsi="PT Astra Serif" w:cs="Courier New"/>
                <w:sz w:val="20"/>
                <w:szCs w:val="20"/>
                <w:lang w:eastAsia="ru-RU"/>
              </w:rPr>
            </w:pPr>
          </w:p>
        </w:tc>
        <w:tc>
          <w:tcPr>
            <w:tcW w:w="2550" w:type="dxa"/>
            <w:vAlign w:val="center"/>
          </w:tcPr>
          <w:p w:rsidR="00650067" w:rsidRPr="00650067" w:rsidRDefault="00650067" w:rsidP="00650067">
            <w:pPr>
              <w:jc w:val="center"/>
              <w:rPr>
                <w:rFonts w:ascii="PT Astra Serif" w:eastAsia="Times New Roman" w:hAnsi="PT Astra Serif" w:cs="Courier New"/>
                <w:sz w:val="20"/>
                <w:szCs w:val="20"/>
                <w:lang w:eastAsia="ru-RU"/>
              </w:rPr>
            </w:pPr>
          </w:p>
        </w:tc>
        <w:tc>
          <w:tcPr>
            <w:tcW w:w="2550" w:type="dxa"/>
            <w:vAlign w:val="center"/>
          </w:tcPr>
          <w:p w:rsidR="00650067" w:rsidRPr="00650067" w:rsidRDefault="00650067" w:rsidP="00650067">
            <w:pPr>
              <w:jc w:val="center"/>
              <w:rPr>
                <w:rFonts w:ascii="PT Astra Serif" w:eastAsia="Times New Roman" w:hAnsi="PT Astra Serif" w:cs="Courier New"/>
                <w:sz w:val="20"/>
                <w:szCs w:val="20"/>
                <w:lang w:eastAsia="ru-RU"/>
              </w:rPr>
            </w:pPr>
          </w:p>
        </w:tc>
      </w:tr>
    </w:tbl>
    <w:p w:rsidR="00650067" w:rsidRPr="0090750D" w:rsidRDefault="00650067" w:rsidP="0090750D">
      <w:pPr>
        <w:spacing w:after="0" w:line="240" w:lineRule="auto"/>
        <w:ind w:firstLine="360"/>
        <w:rPr>
          <w:rFonts w:ascii="PT Astra Serif" w:eastAsia="Times New Roman" w:hAnsi="PT Astra Serif" w:cs="Courier New"/>
          <w:sz w:val="20"/>
          <w:szCs w:val="20"/>
          <w:lang w:eastAsia="ru-RU"/>
        </w:rPr>
      </w:pPr>
    </w:p>
    <w:p w:rsidR="00650067" w:rsidRPr="00650067" w:rsidRDefault="00650067" w:rsidP="0090750D">
      <w:pPr>
        <w:tabs>
          <w:tab w:val="left" w:leader="underscore" w:pos="2131"/>
          <w:tab w:val="left" w:leader="underscore" w:pos="4805"/>
        </w:tabs>
        <w:spacing w:after="0" w:line="240" w:lineRule="auto"/>
        <w:ind w:firstLine="360"/>
        <w:rPr>
          <w:rFonts w:ascii="PT Astra Serif" w:eastAsia="Times New Roman" w:hAnsi="PT Astra Serif" w:cs="Times New Roman"/>
          <w:color w:val="000000"/>
          <w:sz w:val="20"/>
          <w:szCs w:val="20"/>
          <w:lang w:eastAsia="ru-RU"/>
        </w:rPr>
      </w:pPr>
    </w:p>
    <w:p w:rsidR="0090750D" w:rsidRPr="0090750D" w:rsidRDefault="0090750D" w:rsidP="0090750D">
      <w:pPr>
        <w:tabs>
          <w:tab w:val="left" w:leader="underscore" w:pos="2131"/>
          <w:tab w:val="left" w:leader="underscore" w:pos="4805"/>
        </w:tabs>
        <w:spacing w:after="0" w:line="240" w:lineRule="auto"/>
        <w:ind w:firstLine="360"/>
        <w:rPr>
          <w:rFonts w:ascii="PT Astra Serif" w:eastAsia="Times New Roman" w:hAnsi="PT Astra Serif" w:cs="Courier New"/>
          <w:sz w:val="20"/>
          <w:szCs w:val="20"/>
          <w:lang w:eastAsia="ru-RU"/>
        </w:rPr>
      </w:pPr>
      <w:r w:rsidRPr="0090750D">
        <w:rPr>
          <w:rFonts w:ascii="PT Astra Serif" w:eastAsia="Times New Roman" w:hAnsi="PT Astra Serif" w:cs="Times New Roman"/>
          <w:color w:val="000000"/>
          <w:sz w:val="20"/>
          <w:szCs w:val="20"/>
          <w:lang w:eastAsia="ru-RU"/>
        </w:rPr>
        <w:t>Сальдо на</w:t>
      </w:r>
      <w:r w:rsidRPr="0090750D">
        <w:rPr>
          <w:rFonts w:ascii="PT Astra Serif" w:eastAsia="Times New Roman" w:hAnsi="PT Astra Serif" w:cs="Times New Roman"/>
          <w:color w:val="000000"/>
          <w:sz w:val="20"/>
          <w:szCs w:val="20"/>
          <w:lang w:eastAsia="ru-RU"/>
        </w:rPr>
        <w:tab/>
        <w:t xml:space="preserve"> </w:t>
      </w:r>
      <w:r w:rsidRPr="0090750D">
        <w:rPr>
          <w:rFonts w:ascii="PT Astra Serif" w:eastAsia="Times New Roman" w:hAnsi="PT Astra Serif" w:cs="Times New Roman"/>
          <w:color w:val="000000"/>
          <w:sz w:val="20"/>
          <w:szCs w:val="20"/>
          <w:lang w:eastAsia="ru-RU"/>
        </w:rPr>
        <w:tab/>
      </w:r>
    </w:p>
    <w:p w:rsidR="0090750D" w:rsidRPr="0090750D" w:rsidRDefault="00650067" w:rsidP="0090750D">
      <w:pPr>
        <w:spacing w:after="0" w:line="240" w:lineRule="auto"/>
        <w:ind w:firstLine="360"/>
        <w:rPr>
          <w:rFonts w:ascii="PT Astra Serif" w:eastAsia="Times New Roman" w:hAnsi="PT Astra Serif" w:cs="Courier New"/>
          <w:sz w:val="20"/>
          <w:szCs w:val="20"/>
          <w:lang w:eastAsia="ru-RU"/>
        </w:rPr>
      </w:pPr>
      <w:r w:rsidRPr="00650067">
        <w:rPr>
          <w:rFonts w:ascii="PT Astra Serif" w:eastAsia="Times New Roman" w:hAnsi="PT Astra Serif" w:cs="Times New Roman"/>
          <w:color w:val="000000"/>
          <w:sz w:val="20"/>
          <w:szCs w:val="20"/>
          <w:lang w:eastAsia="ru-RU"/>
        </w:rPr>
        <w:t xml:space="preserve">                            </w:t>
      </w:r>
      <w:r w:rsidR="0090750D" w:rsidRPr="0090750D">
        <w:rPr>
          <w:rFonts w:ascii="PT Astra Serif" w:eastAsia="Times New Roman" w:hAnsi="PT Astra Serif" w:cs="Times New Roman"/>
          <w:color w:val="000000"/>
          <w:sz w:val="20"/>
          <w:szCs w:val="20"/>
          <w:lang w:eastAsia="ru-RU"/>
        </w:rPr>
        <w:t>(дата) (сумма)</w:t>
      </w:r>
    </w:p>
    <w:p w:rsidR="00650067" w:rsidRPr="00650067" w:rsidRDefault="00650067" w:rsidP="0090750D">
      <w:pPr>
        <w:tabs>
          <w:tab w:val="left" w:leader="underscore" w:pos="5014"/>
        </w:tabs>
        <w:spacing w:after="0" w:line="240" w:lineRule="auto"/>
        <w:ind w:firstLine="360"/>
        <w:rPr>
          <w:rFonts w:ascii="PT Astra Serif" w:eastAsia="Times New Roman" w:hAnsi="PT Astra Serif" w:cs="Times New Roman"/>
          <w:color w:val="000000"/>
          <w:sz w:val="20"/>
          <w:szCs w:val="20"/>
          <w:lang w:eastAsia="ru-RU"/>
        </w:rPr>
      </w:pPr>
    </w:p>
    <w:p w:rsidR="0090750D" w:rsidRPr="0090750D" w:rsidRDefault="0090750D" w:rsidP="0090750D">
      <w:pPr>
        <w:tabs>
          <w:tab w:val="left" w:leader="underscore" w:pos="5014"/>
        </w:tabs>
        <w:spacing w:after="0" w:line="240" w:lineRule="auto"/>
        <w:ind w:firstLine="360"/>
        <w:rPr>
          <w:rFonts w:ascii="PT Astra Serif" w:eastAsia="Times New Roman" w:hAnsi="PT Astra Serif" w:cs="Courier New"/>
          <w:sz w:val="20"/>
          <w:szCs w:val="20"/>
          <w:lang w:eastAsia="ru-RU"/>
        </w:rPr>
      </w:pPr>
      <w:r w:rsidRPr="0090750D">
        <w:rPr>
          <w:rFonts w:ascii="PT Astra Serif" w:eastAsia="Times New Roman" w:hAnsi="PT Astra Serif" w:cs="Times New Roman"/>
          <w:color w:val="000000"/>
          <w:sz w:val="20"/>
          <w:szCs w:val="20"/>
          <w:lang w:eastAsia="ru-RU"/>
        </w:rPr>
        <w:t>В пользу</w:t>
      </w:r>
      <w:r w:rsidRPr="0090750D">
        <w:rPr>
          <w:rFonts w:ascii="PT Astra Serif" w:eastAsia="Times New Roman" w:hAnsi="PT Astra Serif" w:cs="Times New Roman"/>
          <w:color w:val="000000"/>
          <w:sz w:val="20"/>
          <w:szCs w:val="20"/>
          <w:lang w:eastAsia="ru-RU"/>
        </w:rPr>
        <w:tab/>
      </w:r>
    </w:p>
    <w:p w:rsidR="00650067" w:rsidRPr="00650067" w:rsidRDefault="00650067" w:rsidP="0090750D">
      <w:pPr>
        <w:tabs>
          <w:tab w:val="left" w:pos="2971"/>
        </w:tabs>
        <w:spacing w:after="0" w:line="240" w:lineRule="auto"/>
        <w:ind w:firstLine="360"/>
        <w:rPr>
          <w:rFonts w:ascii="PT Astra Serif" w:eastAsia="Times New Roman" w:hAnsi="PT Astra Serif" w:cs="Times New Roman"/>
          <w:color w:val="000000"/>
          <w:sz w:val="20"/>
          <w:szCs w:val="20"/>
          <w:lang w:eastAsia="ru-RU"/>
        </w:rPr>
      </w:pPr>
    </w:p>
    <w:p w:rsidR="0090750D" w:rsidRPr="00650067" w:rsidRDefault="0090750D" w:rsidP="00650067">
      <w:pPr>
        <w:tabs>
          <w:tab w:val="left" w:pos="2971"/>
        </w:tabs>
        <w:spacing w:after="0" w:line="240" w:lineRule="auto"/>
        <w:ind w:firstLine="360"/>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Заказчик</w:t>
      </w:r>
      <w:r w:rsidR="00650067" w:rsidRPr="00650067">
        <w:rPr>
          <w:rFonts w:ascii="PT Astra Serif" w:eastAsia="Times New Roman" w:hAnsi="PT Astra Serif" w:cs="Times New Roman"/>
          <w:color w:val="000000"/>
          <w:sz w:val="20"/>
          <w:szCs w:val="20"/>
          <w:lang w:eastAsia="ru-RU"/>
        </w:rPr>
        <w:t xml:space="preserve">                                                                        </w:t>
      </w:r>
      <w:r w:rsidRPr="0090750D">
        <w:rPr>
          <w:rFonts w:ascii="PT Astra Serif" w:eastAsia="Times New Roman" w:hAnsi="PT Astra Serif" w:cs="Times New Roman"/>
          <w:color w:val="000000"/>
          <w:sz w:val="20"/>
          <w:szCs w:val="20"/>
          <w:lang w:eastAsia="ru-RU"/>
        </w:rPr>
        <w:t>Исполнитель</w:t>
      </w:r>
    </w:p>
    <w:p w:rsidR="00650067" w:rsidRPr="00650067" w:rsidRDefault="00650067" w:rsidP="00650067">
      <w:pPr>
        <w:tabs>
          <w:tab w:val="left" w:pos="2971"/>
        </w:tabs>
        <w:spacing w:after="0" w:line="240" w:lineRule="auto"/>
        <w:ind w:firstLine="360"/>
        <w:rPr>
          <w:rFonts w:ascii="PT Astra Serif" w:eastAsia="Times New Roman" w:hAnsi="PT Astra Serif" w:cs="Times New Roman"/>
          <w:color w:val="000000"/>
          <w:sz w:val="20"/>
          <w:szCs w:val="20"/>
          <w:lang w:eastAsia="ru-RU"/>
        </w:rPr>
      </w:pPr>
    </w:p>
    <w:p w:rsidR="00650067" w:rsidRPr="0090750D" w:rsidRDefault="00650067" w:rsidP="00650067">
      <w:pPr>
        <w:tabs>
          <w:tab w:val="left" w:pos="2971"/>
        </w:tabs>
        <w:spacing w:after="0" w:line="240" w:lineRule="auto"/>
        <w:ind w:firstLine="360"/>
        <w:rPr>
          <w:rFonts w:ascii="PT Astra Serif" w:eastAsia="Times New Roman" w:hAnsi="PT Astra Serif" w:cs="Times New Roman"/>
          <w:color w:val="000000"/>
          <w:sz w:val="20"/>
          <w:szCs w:val="20"/>
          <w:lang w:eastAsia="ru-RU"/>
        </w:rPr>
      </w:pPr>
      <w:r w:rsidRPr="00650067">
        <w:rPr>
          <w:rFonts w:ascii="PT Astra Serif" w:eastAsia="Times New Roman" w:hAnsi="PT Astra Serif" w:cs="Times New Roman"/>
          <w:color w:val="000000"/>
          <w:sz w:val="20"/>
          <w:szCs w:val="20"/>
          <w:lang w:eastAsia="ru-RU"/>
        </w:rPr>
        <w:t>_________________________                          ____________________________</w:t>
      </w:r>
    </w:p>
    <w:p w:rsidR="0090750D" w:rsidRPr="0090750D" w:rsidRDefault="0090750D" w:rsidP="0090750D">
      <w:pPr>
        <w:tabs>
          <w:tab w:val="left" w:pos="3374"/>
        </w:tabs>
        <w:spacing w:after="0" w:line="240" w:lineRule="auto"/>
        <w:rPr>
          <w:rFonts w:ascii="PT Astra Serif" w:eastAsia="Times New Roman" w:hAnsi="PT Astra Serif" w:cs="Courier New"/>
          <w:sz w:val="20"/>
          <w:szCs w:val="20"/>
          <w:lang w:eastAsia="ru-RU"/>
        </w:rPr>
      </w:pPr>
      <w:r w:rsidRPr="0090750D">
        <w:rPr>
          <w:rFonts w:ascii="PT Astra Serif" w:eastAsia="Times New Roman" w:hAnsi="PT Astra Serif" w:cs="Times New Roman"/>
          <w:color w:val="000000"/>
          <w:sz w:val="20"/>
          <w:szCs w:val="20"/>
          <w:lang w:eastAsia="ru-RU"/>
        </w:rPr>
        <w:t>(подпись) (расшифровка подписи)</w:t>
      </w:r>
      <w:r w:rsidRPr="0090750D">
        <w:rPr>
          <w:rFonts w:ascii="PT Astra Serif" w:eastAsia="Times New Roman" w:hAnsi="PT Astra Serif" w:cs="Times New Roman"/>
          <w:color w:val="000000"/>
          <w:sz w:val="20"/>
          <w:szCs w:val="20"/>
          <w:lang w:eastAsia="ru-RU"/>
        </w:rPr>
        <w:tab/>
      </w:r>
      <w:r w:rsidR="00650067" w:rsidRPr="00650067">
        <w:rPr>
          <w:rFonts w:ascii="PT Astra Serif" w:eastAsia="Times New Roman" w:hAnsi="PT Astra Serif" w:cs="Times New Roman"/>
          <w:color w:val="000000"/>
          <w:sz w:val="20"/>
          <w:szCs w:val="20"/>
          <w:lang w:eastAsia="ru-RU"/>
        </w:rPr>
        <w:t xml:space="preserve">    </w:t>
      </w:r>
      <w:proofErr w:type="gramStart"/>
      <w:r w:rsidR="00650067" w:rsidRPr="00650067">
        <w:rPr>
          <w:rFonts w:ascii="PT Astra Serif" w:eastAsia="Times New Roman" w:hAnsi="PT Astra Serif" w:cs="Times New Roman"/>
          <w:color w:val="000000"/>
          <w:sz w:val="20"/>
          <w:szCs w:val="20"/>
          <w:lang w:eastAsia="ru-RU"/>
        </w:rPr>
        <w:t xml:space="preserve">   </w:t>
      </w:r>
      <w:r w:rsidRPr="0090750D">
        <w:rPr>
          <w:rFonts w:ascii="PT Astra Serif" w:eastAsia="Times New Roman" w:hAnsi="PT Astra Serif" w:cs="Times New Roman"/>
          <w:color w:val="000000"/>
          <w:sz w:val="20"/>
          <w:szCs w:val="20"/>
          <w:lang w:eastAsia="ru-RU"/>
        </w:rPr>
        <w:t>(</w:t>
      </w:r>
      <w:proofErr w:type="gramEnd"/>
      <w:r w:rsidRPr="0090750D">
        <w:rPr>
          <w:rFonts w:ascii="PT Astra Serif" w:eastAsia="Times New Roman" w:hAnsi="PT Astra Serif" w:cs="Times New Roman"/>
          <w:color w:val="000000"/>
          <w:sz w:val="20"/>
          <w:szCs w:val="20"/>
          <w:lang w:eastAsia="ru-RU"/>
        </w:rPr>
        <w:t>подпись) (расшифровка подписи)</w:t>
      </w:r>
    </w:p>
    <w:p w:rsidR="0090750D" w:rsidRPr="00650067" w:rsidRDefault="0090750D" w:rsidP="0090750D">
      <w:pPr>
        <w:tabs>
          <w:tab w:val="left" w:pos="3374"/>
        </w:tabs>
        <w:spacing w:after="0" w:line="240" w:lineRule="auto"/>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М.П. (при наличии)</w:t>
      </w:r>
      <w:r w:rsidRPr="0090750D">
        <w:rPr>
          <w:rFonts w:ascii="PT Astra Serif" w:eastAsia="Times New Roman" w:hAnsi="PT Astra Serif" w:cs="Times New Roman"/>
          <w:color w:val="000000"/>
          <w:sz w:val="20"/>
          <w:szCs w:val="20"/>
          <w:lang w:eastAsia="ru-RU"/>
        </w:rPr>
        <w:tab/>
      </w:r>
      <w:r w:rsidR="00650067" w:rsidRPr="00650067">
        <w:rPr>
          <w:rFonts w:ascii="PT Astra Serif" w:eastAsia="Times New Roman" w:hAnsi="PT Astra Serif" w:cs="Times New Roman"/>
          <w:color w:val="000000"/>
          <w:sz w:val="20"/>
          <w:szCs w:val="20"/>
          <w:lang w:eastAsia="ru-RU"/>
        </w:rPr>
        <w:t xml:space="preserve">       </w:t>
      </w:r>
      <w:r w:rsidRPr="0090750D">
        <w:rPr>
          <w:rFonts w:ascii="PT Astra Serif" w:eastAsia="Times New Roman" w:hAnsi="PT Astra Serif" w:cs="Times New Roman"/>
          <w:color w:val="000000"/>
          <w:sz w:val="20"/>
          <w:szCs w:val="20"/>
          <w:lang w:eastAsia="ru-RU"/>
        </w:rPr>
        <w:t>М.П. (при наличии)</w:t>
      </w:r>
    </w:p>
    <w:p w:rsidR="00650067" w:rsidRPr="0090750D" w:rsidRDefault="00650067" w:rsidP="0090750D">
      <w:pPr>
        <w:tabs>
          <w:tab w:val="left" w:pos="3374"/>
        </w:tabs>
        <w:spacing w:after="0" w:line="240" w:lineRule="auto"/>
        <w:rPr>
          <w:rFonts w:ascii="PT Astra Serif" w:eastAsia="Times New Roman" w:hAnsi="PT Astra Serif" w:cs="Courier New"/>
          <w:sz w:val="20"/>
          <w:szCs w:val="20"/>
          <w:lang w:eastAsia="ru-RU"/>
        </w:rPr>
      </w:pPr>
    </w:p>
    <w:p w:rsidR="0090750D" w:rsidRPr="00650067" w:rsidRDefault="0090750D" w:rsidP="0090750D">
      <w:pPr>
        <w:tabs>
          <w:tab w:val="left" w:pos="3374"/>
        </w:tabs>
        <w:spacing w:after="0" w:line="240" w:lineRule="auto"/>
        <w:ind w:firstLine="360"/>
        <w:rPr>
          <w:rFonts w:ascii="PT Astra Serif" w:eastAsia="Times New Roman" w:hAnsi="PT Astra Serif" w:cs="Times New Roman"/>
          <w:color w:val="000000"/>
          <w:sz w:val="20"/>
          <w:szCs w:val="20"/>
          <w:lang w:eastAsia="ru-RU"/>
        </w:rPr>
      </w:pPr>
      <w:r w:rsidRPr="0090750D">
        <w:rPr>
          <w:rFonts w:ascii="PT Astra Serif" w:eastAsia="Times New Roman" w:hAnsi="PT Astra Serif" w:cs="Times New Roman"/>
          <w:color w:val="000000"/>
          <w:sz w:val="20"/>
          <w:szCs w:val="20"/>
          <w:lang w:eastAsia="ru-RU"/>
        </w:rPr>
        <w:t>Главный бухгалтер</w:t>
      </w:r>
      <w:r w:rsidRPr="0090750D">
        <w:rPr>
          <w:rFonts w:ascii="PT Astra Serif" w:eastAsia="Times New Roman" w:hAnsi="PT Astra Serif" w:cs="Times New Roman"/>
          <w:color w:val="000000"/>
          <w:sz w:val="20"/>
          <w:szCs w:val="20"/>
          <w:lang w:eastAsia="ru-RU"/>
        </w:rPr>
        <w:tab/>
      </w:r>
      <w:r w:rsidR="00650067" w:rsidRPr="00650067">
        <w:rPr>
          <w:rFonts w:ascii="PT Astra Serif" w:eastAsia="Times New Roman" w:hAnsi="PT Astra Serif" w:cs="Times New Roman"/>
          <w:color w:val="000000"/>
          <w:sz w:val="20"/>
          <w:szCs w:val="20"/>
          <w:lang w:eastAsia="ru-RU"/>
        </w:rPr>
        <w:t xml:space="preserve">       </w:t>
      </w:r>
      <w:r w:rsidRPr="0090750D">
        <w:rPr>
          <w:rFonts w:ascii="PT Astra Serif" w:eastAsia="Times New Roman" w:hAnsi="PT Astra Serif" w:cs="Times New Roman"/>
          <w:color w:val="000000"/>
          <w:sz w:val="20"/>
          <w:szCs w:val="20"/>
          <w:lang w:eastAsia="ru-RU"/>
        </w:rPr>
        <w:t>Главный бухгалтер</w:t>
      </w:r>
    </w:p>
    <w:p w:rsidR="00650067" w:rsidRPr="00650067" w:rsidRDefault="00650067" w:rsidP="0090750D">
      <w:pPr>
        <w:tabs>
          <w:tab w:val="left" w:pos="3374"/>
        </w:tabs>
        <w:spacing w:after="0" w:line="240" w:lineRule="auto"/>
        <w:ind w:firstLine="360"/>
        <w:rPr>
          <w:rFonts w:ascii="PT Astra Serif" w:eastAsia="Times New Roman" w:hAnsi="PT Astra Serif" w:cs="Times New Roman"/>
          <w:color w:val="000000"/>
          <w:sz w:val="20"/>
          <w:szCs w:val="20"/>
          <w:lang w:eastAsia="ru-RU"/>
        </w:rPr>
      </w:pPr>
    </w:p>
    <w:p w:rsidR="00650067" w:rsidRPr="0090750D" w:rsidRDefault="00650067" w:rsidP="0090750D">
      <w:pPr>
        <w:tabs>
          <w:tab w:val="left" w:pos="3374"/>
        </w:tabs>
        <w:spacing w:after="0" w:line="240" w:lineRule="auto"/>
        <w:ind w:firstLine="360"/>
        <w:rPr>
          <w:rFonts w:ascii="PT Astra Serif" w:eastAsia="Times New Roman" w:hAnsi="PT Astra Serif" w:cs="Courier New"/>
          <w:sz w:val="20"/>
          <w:szCs w:val="20"/>
          <w:lang w:eastAsia="ru-RU"/>
        </w:rPr>
      </w:pPr>
      <w:r w:rsidRPr="00650067">
        <w:rPr>
          <w:rFonts w:ascii="PT Astra Serif" w:eastAsia="Times New Roman" w:hAnsi="PT Astra Serif" w:cs="Times New Roman"/>
          <w:color w:val="000000"/>
          <w:sz w:val="20"/>
          <w:szCs w:val="20"/>
          <w:lang w:eastAsia="ru-RU"/>
        </w:rPr>
        <w:t>__________________________                       _____________________________</w:t>
      </w:r>
    </w:p>
    <w:p w:rsidR="0090750D" w:rsidRPr="0090750D" w:rsidRDefault="0090750D" w:rsidP="0090750D">
      <w:pPr>
        <w:tabs>
          <w:tab w:val="left" w:pos="3374"/>
        </w:tabs>
        <w:spacing w:after="0" w:line="240" w:lineRule="auto"/>
        <w:rPr>
          <w:rFonts w:ascii="PT Astra Serif" w:eastAsia="Times New Roman" w:hAnsi="PT Astra Serif" w:cs="Courier New"/>
          <w:sz w:val="20"/>
          <w:szCs w:val="20"/>
          <w:lang w:eastAsia="ru-RU"/>
        </w:rPr>
      </w:pPr>
      <w:r w:rsidRPr="0090750D">
        <w:rPr>
          <w:rFonts w:ascii="PT Astra Serif" w:eastAsia="Times New Roman" w:hAnsi="PT Astra Serif" w:cs="Times New Roman"/>
          <w:color w:val="000000"/>
          <w:sz w:val="20"/>
          <w:szCs w:val="20"/>
          <w:lang w:eastAsia="ru-RU"/>
        </w:rPr>
        <w:t>(подпись) (расшифровка подписи)</w:t>
      </w:r>
      <w:r w:rsidRPr="0090750D">
        <w:rPr>
          <w:rFonts w:ascii="PT Astra Serif" w:eastAsia="Times New Roman" w:hAnsi="PT Astra Serif" w:cs="Times New Roman"/>
          <w:color w:val="000000"/>
          <w:sz w:val="20"/>
          <w:szCs w:val="20"/>
          <w:lang w:eastAsia="ru-RU"/>
        </w:rPr>
        <w:tab/>
      </w:r>
      <w:r w:rsidR="00650067" w:rsidRPr="00650067">
        <w:rPr>
          <w:rFonts w:ascii="PT Astra Serif" w:eastAsia="Times New Roman" w:hAnsi="PT Astra Serif" w:cs="Times New Roman"/>
          <w:color w:val="000000"/>
          <w:sz w:val="20"/>
          <w:szCs w:val="20"/>
          <w:lang w:eastAsia="ru-RU"/>
        </w:rPr>
        <w:t xml:space="preserve">    </w:t>
      </w:r>
      <w:proofErr w:type="gramStart"/>
      <w:r w:rsidR="00650067" w:rsidRPr="00650067">
        <w:rPr>
          <w:rFonts w:ascii="PT Astra Serif" w:eastAsia="Times New Roman" w:hAnsi="PT Astra Serif" w:cs="Times New Roman"/>
          <w:color w:val="000000"/>
          <w:sz w:val="20"/>
          <w:szCs w:val="20"/>
          <w:lang w:eastAsia="ru-RU"/>
        </w:rPr>
        <w:t xml:space="preserve">   </w:t>
      </w:r>
      <w:r w:rsidRPr="0090750D">
        <w:rPr>
          <w:rFonts w:ascii="PT Astra Serif" w:eastAsia="Times New Roman" w:hAnsi="PT Astra Serif" w:cs="Times New Roman"/>
          <w:color w:val="000000"/>
          <w:sz w:val="20"/>
          <w:szCs w:val="20"/>
          <w:lang w:eastAsia="ru-RU"/>
        </w:rPr>
        <w:t>(</w:t>
      </w:r>
      <w:proofErr w:type="gramEnd"/>
      <w:r w:rsidRPr="0090750D">
        <w:rPr>
          <w:rFonts w:ascii="PT Astra Serif" w:eastAsia="Times New Roman" w:hAnsi="PT Astra Serif" w:cs="Times New Roman"/>
          <w:color w:val="000000"/>
          <w:sz w:val="20"/>
          <w:szCs w:val="20"/>
          <w:lang w:eastAsia="ru-RU"/>
        </w:rPr>
        <w:t>подпись) (расшифровка подписи)</w:t>
      </w:r>
    </w:p>
    <w:p w:rsidR="0090750D" w:rsidRPr="00E81E07" w:rsidRDefault="0090750D" w:rsidP="00E81E07">
      <w:pPr>
        <w:rPr>
          <w:rFonts w:ascii="PT Astra Serif" w:hAnsi="PT Astra Serif"/>
          <w:sz w:val="20"/>
          <w:szCs w:val="20"/>
        </w:rPr>
      </w:pPr>
    </w:p>
    <w:sectPr w:rsidR="0090750D" w:rsidRPr="00E81E07" w:rsidSect="00F12254">
      <w:pgSz w:w="11909" w:h="16840"/>
      <w:pgMar w:top="851" w:right="567" w:bottom="851" w:left="1134" w:header="0" w:footer="3" w:gutter="0"/>
      <w:pgNumType w:start="1"/>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00000002"/>
    <w:lvl w:ilvl="0">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15:restartNumberingAfterBreak="0">
    <w:nsid w:val="00000005"/>
    <w:multiLevelType w:val="multilevel"/>
    <w:tmpl w:val="00000004"/>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 w15:restartNumberingAfterBreak="0">
    <w:nsid w:val="00000007"/>
    <w:multiLevelType w:val="multilevel"/>
    <w:tmpl w:val="00000006"/>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5" w15:restartNumberingAfterBreak="0">
    <w:nsid w:val="18A10D90"/>
    <w:multiLevelType w:val="multilevel"/>
    <w:tmpl w:val="DD908F8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A834A36"/>
    <w:multiLevelType w:val="multilevel"/>
    <w:tmpl w:val="91A04240"/>
    <w:lvl w:ilvl="0">
      <w:start w:val="3"/>
      <w:numFmt w:val="decimal"/>
      <w:lvlText w:val="%1."/>
      <w:lvlJc w:val="left"/>
      <w:pPr>
        <w:ind w:left="450" w:hanging="450"/>
      </w:pPr>
      <w:rPr>
        <w:rFonts w:hint="default"/>
        <w:color w:val="000000"/>
      </w:rPr>
    </w:lvl>
    <w:lvl w:ilvl="1">
      <w:start w:val="4"/>
      <w:numFmt w:val="decimal"/>
      <w:lvlText w:val="%1.%2."/>
      <w:lvlJc w:val="left"/>
      <w:pPr>
        <w:ind w:left="804" w:hanging="45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204" w:hanging="108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272" w:hanging="1440"/>
      </w:pPr>
      <w:rPr>
        <w:rFonts w:hint="default"/>
        <w:color w:val="000000"/>
      </w:rPr>
    </w:lvl>
  </w:abstractNum>
  <w:abstractNum w:abstractNumId="7" w15:restartNumberingAfterBreak="0">
    <w:nsid w:val="1A9A3AE8"/>
    <w:multiLevelType w:val="multilevel"/>
    <w:tmpl w:val="3E0CCDE6"/>
    <w:lvl w:ilvl="0">
      <w:start w:val="3"/>
      <w:numFmt w:val="decimal"/>
      <w:lvlText w:val="%1."/>
      <w:lvlJc w:val="left"/>
      <w:pPr>
        <w:ind w:left="360" w:hanging="360"/>
      </w:pPr>
      <w:rPr>
        <w:rFonts w:hint="default"/>
        <w:color w:val="000000"/>
      </w:rPr>
    </w:lvl>
    <w:lvl w:ilvl="1">
      <w:start w:val="1"/>
      <w:numFmt w:val="decimal"/>
      <w:lvlText w:val="%1.%2."/>
      <w:lvlJc w:val="left"/>
      <w:pPr>
        <w:ind w:left="1068" w:hanging="360"/>
      </w:pPr>
      <w:rPr>
        <w:rFonts w:hint="default"/>
        <w:color w:val="000000"/>
      </w:rPr>
    </w:lvl>
    <w:lvl w:ilvl="2">
      <w:start w:val="1"/>
      <w:numFmt w:val="decimal"/>
      <w:lvlText w:val="%1.%2.%3."/>
      <w:lvlJc w:val="left"/>
      <w:pPr>
        <w:ind w:left="2136" w:hanging="720"/>
      </w:pPr>
      <w:rPr>
        <w:rFonts w:hint="default"/>
        <w:color w:val="000000"/>
      </w:rPr>
    </w:lvl>
    <w:lvl w:ilvl="3">
      <w:start w:val="1"/>
      <w:numFmt w:val="decimal"/>
      <w:lvlText w:val="%1.%2.%3.%4."/>
      <w:lvlJc w:val="left"/>
      <w:pPr>
        <w:ind w:left="2844" w:hanging="720"/>
      </w:pPr>
      <w:rPr>
        <w:rFonts w:hint="default"/>
        <w:color w:val="000000"/>
      </w:rPr>
    </w:lvl>
    <w:lvl w:ilvl="4">
      <w:start w:val="1"/>
      <w:numFmt w:val="decimal"/>
      <w:lvlText w:val="%1.%2.%3.%4.%5."/>
      <w:lvlJc w:val="left"/>
      <w:pPr>
        <w:ind w:left="3912" w:hanging="1080"/>
      </w:pPr>
      <w:rPr>
        <w:rFonts w:hint="default"/>
        <w:color w:val="000000"/>
      </w:rPr>
    </w:lvl>
    <w:lvl w:ilvl="5">
      <w:start w:val="1"/>
      <w:numFmt w:val="decimal"/>
      <w:lvlText w:val="%1.%2.%3.%4.%5.%6."/>
      <w:lvlJc w:val="left"/>
      <w:pPr>
        <w:ind w:left="4620" w:hanging="1080"/>
      </w:pPr>
      <w:rPr>
        <w:rFonts w:hint="default"/>
        <w:color w:val="000000"/>
      </w:rPr>
    </w:lvl>
    <w:lvl w:ilvl="6">
      <w:start w:val="1"/>
      <w:numFmt w:val="decimal"/>
      <w:lvlText w:val="%1.%2.%3.%4.%5.%6.%7."/>
      <w:lvlJc w:val="left"/>
      <w:pPr>
        <w:ind w:left="5328" w:hanging="1080"/>
      </w:pPr>
      <w:rPr>
        <w:rFonts w:hint="default"/>
        <w:color w:val="000000"/>
      </w:rPr>
    </w:lvl>
    <w:lvl w:ilvl="7">
      <w:start w:val="1"/>
      <w:numFmt w:val="decimal"/>
      <w:lvlText w:val="%1.%2.%3.%4.%5.%6.%7.%8."/>
      <w:lvlJc w:val="left"/>
      <w:pPr>
        <w:ind w:left="6396" w:hanging="1440"/>
      </w:pPr>
      <w:rPr>
        <w:rFonts w:hint="default"/>
        <w:color w:val="000000"/>
      </w:rPr>
    </w:lvl>
    <w:lvl w:ilvl="8">
      <w:start w:val="1"/>
      <w:numFmt w:val="decimal"/>
      <w:lvlText w:val="%1.%2.%3.%4.%5.%6.%7.%8.%9."/>
      <w:lvlJc w:val="left"/>
      <w:pPr>
        <w:ind w:left="7104" w:hanging="1440"/>
      </w:pPr>
      <w:rPr>
        <w:rFonts w:hint="default"/>
        <w:color w:val="000000"/>
      </w:rPr>
    </w:lvl>
  </w:abstractNum>
  <w:abstractNum w:abstractNumId="8" w15:restartNumberingAfterBreak="0">
    <w:nsid w:val="28F91FF9"/>
    <w:multiLevelType w:val="multilevel"/>
    <w:tmpl w:val="8D102D5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7461F8"/>
    <w:multiLevelType w:val="multilevel"/>
    <w:tmpl w:val="82F80AE8"/>
    <w:lvl w:ilvl="0">
      <w:start w:val="1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 w15:restartNumberingAfterBreak="0">
    <w:nsid w:val="3A7C55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636F0"/>
    <w:multiLevelType w:val="multilevel"/>
    <w:tmpl w:val="81AC2A0A"/>
    <w:lvl w:ilvl="0">
      <w:start w:val="3"/>
      <w:numFmt w:val="decimal"/>
      <w:lvlText w:val="%1."/>
      <w:lvlJc w:val="left"/>
      <w:pPr>
        <w:ind w:left="360" w:hanging="360"/>
      </w:pPr>
      <w:rPr>
        <w:rFonts w:hint="default"/>
        <w:color w:val="000000"/>
        <w:sz w:val="19"/>
      </w:rPr>
    </w:lvl>
    <w:lvl w:ilvl="1">
      <w:start w:val="1"/>
      <w:numFmt w:val="decimal"/>
      <w:lvlText w:val="%1.%2."/>
      <w:lvlJc w:val="left"/>
      <w:pPr>
        <w:ind w:left="360" w:hanging="360"/>
      </w:pPr>
      <w:rPr>
        <w:rFonts w:hint="default"/>
        <w:color w:val="000000"/>
        <w:sz w:val="19"/>
      </w:rPr>
    </w:lvl>
    <w:lvl w:ilvl="2">
      <w:start w:val="1"/>
      <w:numFmt w:val="decimal"/>
      <w:lvlText w:val="%1.%2.%3."/>
      <w:lvlJc w:val="left"/>
      <w:pPr>
        <w:ind w:left="720" w:hanging="720"/>
      </w:pPr>
      <w:rPr>
        <w:rFonts w:hint="default"/>
        <w:color w:val="000000"/>
        <w:sz w:val="19"/>
      </w:rPr>
    </w:lvl>
    <w:lvl w:ilvl="3">
      <w:start w:val="1"/>
      <w:numFmt w:val="decimal"/>
      <w:lvlText w:val="%1.%2.%3.%4."/>
      <w:lvlJc w:val="left"/>
      <w:pPr>
        <w:ind w:left="720" w:hanging="720"/>
      </w:pPr>
      <w:rPr>
        <w:rFonts w:hint="default"/>
        <w:color w:val="000000"/>
        <w:sz w:val="19"/>
      </w:rPr>
    </w:lvl>
    <w:lvl w:ilvl="4">
      <w:start w:val="1"/>
      <w:numFmt w:val="decimal"/>
      <w:lvlText w:val="%1.%2.%3.%4.%5."/>
      <w:lvlJc w:val="left"/>
      <w:pPr>
        <w:ind w:left="1080" w:hanging="1080"/>
      </w:pPr>
      <w:rPr>
        <w:rFonts w:hint="default"/>
        <w:color w:val="000000"/>
        <w:sz w:val="19"/>
      </w:rPr>
    </w:lvl>
    <w:lvl w:ilvl="5">
      <w:start w:val="1"/>
      <w:numFmt w:val="decimal"/>
      <w:lvlText w:val="%1.%2.%3.%4.%5.%6."/>
      <w:lvlJc w:val="left"/>
      <w:pPr>
        <w:ind w:left="1080" w:hanging="1080"/>
      </w:pPr>
      <w:rPr>
        <w:rFonts w:hint="default"/>
        <w:color w:val="000000"/>
        <w:sz w:val="19"/>
      </w:rPr>
    </w:lvl>
    <w:lvl w:ilvl="6">
      <w:start w:val="1"/>
      <w:numFmt w:val="decimal"/>
      <w:lvlText w:val="%1.%2.%3.%4.%5.%6.%7."/>
      <w:lvlJc w:val="left"/>
      <w:pPr>
        <w:ind w:left="1440" w:hanging="1440"/>
      </w:pPr>
      <w:rPr>
        <w:rFonts w:hint="default"/>
        <w:color w:val="000000"/>
        <w:sz w:val="19"/>
      </w:rPr>
    </w:lvl>
    <w:lvl w:ilvl="7">
      <w:start w:val="1"/>
      <w:numFmt w:val="decimal"/>
      <w:lvlText w:val="%1.%2.%3.%4.%5.%6.%7.%8."/>
      <w:lvlJc w:val="left"/>
      <w:pPr>
        <w:ind w:left="1440" w:hanging="1440"/>
      </w:pPr>
      <w:rPr>
        <w:rFonts w:hint="default"/>
        <w:color w:val="000000"/>
        <w:sz w:val="19"/>
      </w:rPr>
    </w:lvl>
    <w:lvl w:ilvl="8">
      <w:start w:val="1"/>
      <w:numFmt w:val="decimal"/>
      <w:lvlText w:val="%1.%2.%3.%4.%5.%6.%7.%8.%9."/>
      <w:lvlJc w:val="left"/>
      <w:pPr>
        <w:ind w:left="1800" w:hanging="1800"/>
      </w:pPr>
      <w:rPr>
        <w:rFonts w:hint="default"/>
        <w:color w:val="000000"/>
        <w:sz w:val="19"/>
      </w:rPr>
    </w:lvl>
  </w:abstractNum>
  <w:abstractNum w:abstractNumId="12" w15:restartNumberingAfterBreak="0">
    <w:nsid w:val="459B20FF"/>
    <w:multiLevelType w:val="multilevel"/>
    <w:tmpl w:val="81AC2A0A"/>
    <w:lvl w:ilvl="0">
      <w:start w:val="3"/>
      <w:numFmt w:val="decimal"/>
      <w:lvlText w:val="%1."/>
      <w:lvlJc w:val="left"/>
      <w:pPr>
        <w:ind w:left="360" w:hanging="360"/>
      </w:pPr>
      <w:rPr>
        <w:rFonts w:hint="default"/>
        <w:color w:val="000000"/>
        <w:sz w:val="19"/>
      </w:rPr>
    </w:lvl>
    <w:lvl w:ilvl="1">
      <w:start w:val="1"/>
      <w:numFmt w:val="decimal"/>
      <w:lvlText w:val="%1.%2."/>
      <w:lvlJc w:val="left"/>
      <w:pPr>
        <w:ind w:left="360" w:hanging="360"/>
      </w:pPr>
      <w:rPr>
        <w:rFonts w:hint="default"/>
        <w:color w:val="000000"/>
        <w:sz w:val="19"/>
      </w:rPr>
    </w:lvl>
    <w:lvl w:ilvl="2">
      <w:start w:val="1"/>
      <w:numFmt w:val="decimal"/>
      <w:lvlText w:val="%1.%2.%3."/>
      <w:lvlJc w:val="left"/>
      <w:pPr>
        <w:ind w:left="720" w:hanging="720"/>
      </w:pPr>
      <w:rPr>
        <w:rFonts w:hint="default"/>
        <w:color w:val="000000"/>
        <w:sz w:val="19"/>
      </w:rPr>
    </w:lvl>
    <w:lvl w:ilvl="3">
      <w:start w:val="1"/>
      <w:numFmt w:val="decimal"/>
      <w:lvlText w:val="%1.%2.%3.%4."/>
      <w:lvlJc w:val="left"/>
      <w:pPr>
        <w:ind w:left="720" w:hanging="720"/>
      </w:pPr>
      <w:rPr>
        <w:rFonts w:hint="default"/>
        <w:color w:val="000000"/>
        <w:sz w:val="19"/>
      </w:rPr>
    </w:lvl>
    <w:lvl w:ilvl="4">
      <w:start w:val="1"/>
      <w:numFmt w:val="decimal"/>
      <w:lvlText w:val="%1.%2.%3.%4.%5."/>
      <w:lvlJc w:val="left"/>
      <w:pPr>
        <w:ind w:left="1080" w:hanging="1080"/>
      </w:pPr>
      <w:rPr>
        <w:rFonts w:hint="default"/>
        <w:color w:val="000000"/>
        <w:sz w:val="19"/>
      </w:rPr>
    </w:lvl>
    <w:lvl w:ilvl="5">
      <w:start w:val="1"/>
      <w:numFmt w:val="decimal"/>
      <w:lvlText w:val="%1.%2.%3.%4.%5.%6."/>
      <w:lvlJc w:val="left"/>
      <w:pPr>
        <w:ind w:left="1080" w:hanging="1080"/>
      </w:pPr>
      <w:rPr>
        <w:rFonts w:hint="default"/>
        <w:color w:val="000000"/>
        <w:sz w:val="19"/>
      </w:rPr>
    </w:lvl>
    <w:lvl w:ilvl="6">
      <w:start w:val="1"/>
      <w:numFmt w:val="decimal"/>
      <w:lvlText w:val="%1.%2.%3.%4.%5.%6.%7."/>
      <w:lvlJc w:val="left"/>
      <w:pPr>
        <w:ind w:left="1440" w:hanging="1440"/>
      </w:pPr>
      <w:rPr>
        <w:rFonts w:hint="default"/>
        <w:color w:val="000000"/>
        <w:sz w:val="19"/>
      </w:rPr>
    </w:lvl>
    <w:lvl w:ilvl="7">
      <w:start w:val="1"/>
      <w:numFmt w:val="decimal"/>
      <w:lvlText w:val="%1.%2.%3.%4.%5.%6.%7.%8."/>
      <w:lvlJc w:val="left"/>
      <w:pPr>
        <w:ind w:left="1440" w:hanging="1440"/>
      </w:pPr>
      <w:rPr>
        <w:rFonts w:hint="default"/>
        <w:color w:val="000000"/>
        <w:sz w:val="19"/>
      </w:rPr>
    </w:lvl>
    <w:lvl w:ilvl="8">
      <w:start w:val="1"/>
      <w:numFmt w:val="decimal"/>
      <w:lvlText w:val="%1.%2.%3.%4.%5.%6.%7.%8.%9."/>
      <w:lvlJc w:val="left"/>
      <w:pPr>
        <w:ind w:left="1800" w:hanging="1800"/>
      </w:pPr>
      <w:rPr>
        <w:rFonts w:hint="default"/>
        <w:color w:val="000000"/>
        <w:sz w:val="19"/>
      </w:rPr>
    </w:lvl>
  </w:abstractNum>
  <w:abstractNum w:abstractNumId="13" w15:restartNumberingAfterBreak="0">
    <w:nsid w:val="4AC70212"/>
    <w:multiLevelType w:val="multilevel"/>
    <w:tmpl w:val="475AB36C"/>
    <w:lvl w:ilvl="0">
      <w:start w:val="14"/>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4" w15:restartNumberingAfterBreak="0">
    <w:nsid w:val="4D2B1F88"/>
    <w:multiLevelType w:val="multilevel"/>
    <w:tmpl w:val="78F01696"/>
    <w:lvl w:ilvl="0">
      <w:start w:val="2"/>
      <w:numFmt w:val="decimal"/>
      <w:lvlText w:val="%1."/>
      <w:lvlJc w:val="left"/>
      <w:pPr>
        <w:ind w:left="360" w:hanging="360"/>
      </w:pPr>
      <w:rPr>
        <w:rFonts w:hint="default"/>
        <w:color w:val="000000"/>
        <w:sz w:val="19"/>
      </w:rPr>
    </w:lvl>
    <w:lvl w:ilvl="1">
      <w:start w:val="8"/>
      <w:numFmt w:val="decimal"/>
      <w:lvlText w:val="%1.%2."/>
      <w:lvlJc w:val="left"/>
      <w:pPr>
        <w:ind w:left="360" w:hanging="360"/>
      </w:pPr>
      <w:rPr>
        <w:rFonts w:hint="default"/>
        <w:color w:val="000000"/>
        <w:sz w:val="19"/>
      </w:rPr>
    </w:lvl>
    <w:lvl w:ilvl="2">
      <w:start w:val="1"/>
      <w:numFmt w:val="decimal"/>
      <w:lvlText w:val="%1.%2.%3."/>
      <w:lvlJc w:val="left"/>
      <w:pPr>
        <w:ind w:left="720" w:hanging="720"/>
      </w:pPr>
      <w:rPr>
        <w:rFonts w:hint="default"/>
        <w:color w:val="000000"/>
        <w:sz w:val="19"/>
      </w:rPr>
    </w:lvl>
    <w:lvl w:ilvl="3">
      <w:start w:val="1"/>
      <w:numFmt w:val="decimal"/>
      <w:lvlText w:val="%1.%2.%3.%4."/>
      <w:lvlJc w:val="left"/>
      <w:pPr>
        <w:ind w:left="720" w:hanging="720"/>
      </w:pPr>
      <w:rPr>
        <w:rFonts w:hint="default"/>
        <w:color w:val="000000"/>
        <w:sz w:val="19"/>
      </w:rPr>
    </w:lvl>
    <w:lvl w:ilvl="4">
      <w:start w:val="1"/>
      <w:numFmt w:val="decimal"/>
      <w:lvlText w:val="%1.%2.%3.%4.%5."/>
      <w:lvlJc w:val="left"/>
      <w:pPr>
        <w:ind w:left="1080" w:hanging="1080"/>
      </w:pPr>
      <w:rPr>
        <w:rFonts w:hint="default"/>
        <w:color w:val="000000"/>
        <w:sz w:val="19"/>
      </w:rPr>
    </w:lvl>
    <w:lvl w:ilvl="5">
      <w:start w:val="1"/>
      <w:numFmt w:val="decimal"/>
      <w:lvlText w:val="%1.%2.%3.%4.%5.%6."/>
      <w:lvlJc w:val="left"/>
      <w:pPr>
        <w:ind w:left="1080" w:hanging="1080"/>
      </w:pPr>
      <w:rPr>
        <w:rFonts w:hint="default"/>
        <w:color w:val="000000"/>
        <w:sz w:val="19"/>
      </w:rPr>
    </w:lvl>
    <w:lvl w:ilvl="6">
      <w:start w:val="1"/>
      <w:numFmt w:val="decimal"/>
      <w:lvlText w:val="%1.%2.%3.%4.%5.%6.%7."/>
      <w:lvlJc w:val="left"/>
      <w:pPr>
        <w:ind w:left="1440" w:hanging="1440"/>
      </w:pPr>
      <w:rPr>
        <w:rFonts w:hint="default"/>
        <w:color w:val="000000"/>
        <w:sz w:val="19"/>
      </w:rPr>
    </w:lvl>
    <w:lvl w:ilvl="7">
      <w:start w:val="1"/>
      <w:numFmt w:val="decimal"/>
      <w:lvlText w:val="%1.%2.%3.%4.%5.%6.%7.%8."/>
      <w:lvlJc w:val="left"/>
      <w:pPr>
        <w:ind w:left="1440" w:hanging="1440"/>
      </w:pPr>
      <w:rPr>
        <w:rFonts w:hint="default"/>
        <w:color w:val="000000"/>
        <w:sz w:val="19"/>
      </w:rPr>
    </w:lvl>
    <w:lvl w:ilvl="8">
      <w:start w:val="1"/>
      <w:numFmt w:val="decimal"/>
      <w:lvlText w:val="%1.%2.%3.%4.%5.%6.%7.%8.%9."/>
      <w:lvlJc w:val="left"/>
      <w:pPr>
        <w:ind w:left="1800" w:hanging="1800"/>
      </w:pPr>
      <w:rPr>
        <w:rFonts w:hint="default"/>
        <w:color w:val="000000"/>
        <w:sz w:val="19"/>
      </w:rPr>
    </w:lvl>
  </w:abstractNum>
  <w:abstractNum w:abstractNumId="15" w15:restartNumberingAfterBreak="0">
    <w:nsid w:val="58CB2FE2"/>
    <w:multiLevelType w:val="multilevel"/>
    <w:tmpl w:val="45AE7F84"/>
    <w:lvl w:ilvl="0">
      <w:start w:val="4"/>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334" w:hanging="108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112" w:hanging="1440"/>
      </w:pPr>
      <w:rPr>
        <w:rFonts w:hint="default"/>
        <w:color w:val="000000"/>
      </w:rPr>
    </w:lvl>
  </w:abstractNum>
  <w:abstractNum w:abstractNumId="16" w15:restartNumberingAfterBreak="0">
    <w:nsid w:val="6041629B"/>
    <w:multiLevelType w:val="hybridMultilevel"/>
    <w:tmpl w:val="CB700C54"/>
    <w:lvl w:ilvl="0" w:tplc="D29C5574">
      <w:start w:val="12"/>
      <w:numFmt w:val="decimal"/>
      <w:lvlText w:val="%1."/>
      <w:lvlJc w:val="left"/>
      <w:pPr>
        <w:ind w:left="720" w:hanging="360"/>
      </w:pPr>
      <w:rPr>
        <w:rFonts w:hint="default"/>
        <w:b/>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E462E0"/>
    <w:multiLevelType w:val="multilevel"/>
    <w:tmpl w:val="0419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A0051B2"/>
    <w:multiLevelType w:val="multilevel"/>
    <w:tmpl w:val="BA26D4AA"/>
    <w:lvl w:ilvl="0">
      <w:start w:val="3"/>
      <w:numFmt w:val="decimal"/>
      <w:lvlText w:val="%1."/>
      <w:lvlJc w:val="left"/>
      <w:pPr>
        <w:ind w:left="450" w:hanging="450"/>
      </w:pPr>
      <w:rPr>
        <w:rFonts w:hint="default"/>
        <w:color w:val="000000"/>
      </w:rPr>
    </w:lvl>
    <w:lvl w:ilvl="1">
      <w:start w:val="2"/>
      <w:numFmt w:val="decimal"/>
      <w:lvlText w:val="%1.%2."/>
      <w:lvlJc w:val="left"/>
      <w:pPr>
        <w:ind w:left="804" w:hanging="450"/>
      </w:pPr>
      <w:rPr>
        <w:rFonts w:hint="default"/>
        <w:color w:val="000000"/>
      </w:rPr>
    </w:lvl>
    <w:lvl w:ilvl="2">
      <w:start w:val="5"/>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204" w:hanging="108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272" w:hanging="1440"/>
      </w:pPr>
      <w:rPr>
        <w:rFonts w:hint="default"/>
        <w:color w:val="000000"/>
      </w:rPr>
    </w:lvl>
  </w:abstractNum>
  <w:abstractNum w:abstractNumId="19" w15:restartNumberingAfterBreak="0">
    <w:nsid w:val="6F2C3000"/>
    <w:multiLevelType w:val="multilevel"/>
    <w:tmpl w:val="82F80AE8"/>
    <w:lvl w:ilvl="0">
      <w:start w:val="1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0"/>
  </w:num>
  <w:num w:numId="2">
    <w:abstractNumId w:val="1"/>
  </w:num>
  <w:num w:numId="3">
    <w:abstractNumId w:val="2"/>
  </w:num>
  <w:num w:numId="4">
    <w:abstractNumId w:val="3"/>
  </w:num>
  <w:num w:numId="5">
    <w:abstractNumId w:val="4"/>
  </w:num>
  <w:num w:numId="6">
    <w:abstractNumId w:val="14"/>
  </w:num>
  <w:num w:numId="7">
    <w:abstractNumId w:val="11"/>
  </w:num>
  <w:num w:numId="8">
    <w:abstractNumId w:val="12"/>
  </w:num>
  <w:num w:numId="9">
    <w:abstractNumId w:val="17"/>
  </w:num>
  <w:num w:numId="10">
    <w:abstractNumId w:val="18"/>
  </w:num>
  <w:num w:numId="11">
    <w:abstractNumId w:val="6"/>
  </w:num>
  <w:num w:numId="12">
    <w:abstractNumId w:val="15"/>
  </w:num>
  <w:num w:numId="13">
    <w:abstractNumId w:val="9"/>
  </w:num>
  <w:num w:numId="14">
    <w:abstractNumId w:val="16"/>
  </w:num>
  <w:num w:numId="15">
    <w:abstractNumId w:val="19"/>
  </w:num>
  <w:num w:numId="16">
    <w:abstractNumId w:val="10"/>
  </w:num>
  <w:num w:numId="17">
    <w:abstractNumId w:val="13"/>
  </w:num>
  <w:num w:numId="18">
    <w:abstractNumId w:val="7"/>
  </w:num>
  <w:num w:numId="19">
    <w:abstractNumId w:val="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88E"/>
    <w:rsid w:val="00074102"/>
    <w:rsid w:val="000D3048"/>
    <w:rsid w:val="001A6426"/>
    <w:rsid w:val="001B1459"/>
    <w:rsid w:val="00217CB5"/>
    <w:rsid w:val="002D19AF"/>
    <w:rsid w:val="003A7417"/>
    <w:rsid w:val="003B56B5"/>
    <w:rsid w:val="003E0F02"/>
    <w:rsid w:val="00472E67"/>
    <w:rsid w:val="005D3453"/>
    <w:rsid w:val="0062788E"/>
    <w:rsid w:val="00650067"/>
    <w:rsid w:val="006E6F71"/>
    <w:rsid w:val="00715124"/>
    <w:rsid w:val="007A51D7"/>
    <w:rsid w:val="00824730"/>
    <w:rsid w:val="008B09E7"/>
    <w:rsid w:val="008C097B"/>
    <w:rsid w:val="0090750D"/>
    <w:rsid w:val="00A43AF8"/>
    <w:rsid w:val="00A640BA"/>
    <w:rsid w:val="00B9423B"/>
    <w:rsid w:val="00BB07A2"/>
    <w:rsid w:val="00C14A67"/>
    <w:rsid w:val="00CE14F1"/>
    <w:rsid w:val="00CF5F94"/>
    <w:rsid w:val="00D617CA"/>
    <w:rsid w:val="00E65637"/>
    <w:rsid w:val="00E81E07"/>
    <w:rsid w:val="00F12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5CD3B"/>
  <w15:chartTrackingRefBased/>
  <w15:docId w15:val="{7E6E2654-FB5B-42DA-AF53-B4AD11DC9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F7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B9423B"/>
    <w:rPr>
      <w:rFonts w:ascii="Times New Roman" w:hAnsi="Times New Roman" w:cs="Times New Roman"/>
      <w:sz w:val="19"/>
      <w:szCs w:val="19"/>
    </w:rPr>
  </w:style>
  <w:style w:type="character" w:customStyle="1" w:styleId="10">
    <w:name w:val="Заголовок №1_"/>
    <w:basedOn w:val="a0"/>
    <w:link w:val="11"/>
    <w:uiPriority w:val="99"/>
    <w:rsid w:val="00B9423B"/>
    <w:rPr>
      <w:rFonts w:ascii="Arial" w:hAnsi="Arial" w:cs="Arial"/>
      <w:i/>
      <w:iCs/>
      <w:color w:val="631D2C"/>
    </w:rPr>
  </w:style>
  <w:style w:type="paragraph" w:styleId="a3">
    <w:name w:val="Body Text"/>
    <w:basedOn w:val="a"/>
    <w:link w:val="1"/>
    <w:uiPriority w:val="99"/>
    <w:rsid w:val="00B9423B"/>
    <w:pPr>
      <w:spacing w:after="0" w:line="254" w:lineRule="auto"/>
      <w:ind w:firstLine="400"/>
    </w:pPr>
    <w:rPr>
      <w:rFonts w:ascii="Times New Roman" w:hAnsi="Times New Roman" w:cs="Times New Roman"/>
      <w:sz w:val="19"/>
      <w:szCs w:val="19"/>
    </w:rPr>
  </w:style>
  <w:style w:type="character" w:customStyle="1" w:styleId="a4">
    <w:name w:val="Основной текст Знак"/>
    <w:basedOn w:val="a0"/>
    <w:uiPriority w:val="99"/>
    <w:semiHidden/>
    <w:rsid w:val="00B9423B"/>
  </w:style>
  <w:style w:type="paragraph" w:customStyle="1" w:styleId="11">
    <w:name w:val="Заголовок №1"/>
    <w:basedOn w:val="a"/>
    <w:link w:val="10"/>
    <w:uiPriority w:val="99"/>
    <w:rsid w:val="00B9423B"/>
    <w:pPr>
      <w:spacing w:after="0" w:line="180" w:lineRule="auto"/>
      <w:ind w:left="8160"/>
      <w:outlineLvl w:val="0"/>
    </w:pPr>
    <w:rPr>
      <w:rFonts w:ascii="Arial" w:hAnsi="Arial" w:cs="Arial"/>
      <w:i/>
      <w:iCs/>
      <w:color w:val="631D2C"/>
    </w:rPr>
  </w:style>
  <w:style w:type="paragraph" w:styleId="a5">
    <w:name w:val="List Paragraph"/>
    <w:basedOn w:val="a"/>
    <w:uiPriority w:val="34"/>
    <w:qFormat/>
    <w:rsid w:val="00B9423B"/>
    <w:pPr>
      <w:ind w:left="720"/>
      <w:contextualSpacing/>
    </w:pPr>
  </w:style>
  <w:style w:type="table" w:styleId="a6">
    <w:name w:val="Table Grid"/>
    <w:basedOn w:val="a1"/>
    <w:uiPriority w:val="39"/>
    <w:rsid w:val="002D1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217CB5"/>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BB07A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B07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F2AE9-BBC5-453A-B1F1-3002057E4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13</Pages>
  <Words>6632</Words>
  <Characters>37804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Контрактная служба</dc:creator>
  <cp:keywords/>
  <dc:description/>
  <cp:lastModifiedBy>Контрактная служба</cp:lastModifiedBy>
  <cp:revision>9</cp:revision>
  <cp:lastPrinted>2026-08-11T05:02:00Z</cp:lastPrinted>
  <dcterms:created xsi:type="dcterms:W3CDTF">2026-08-10T04:09:00Z</dcterms:created>
  <dcterms:modified xsi:type="dcterms:W3CDTF">2026-08-12T04:47:00Z</dcterms:modified>
</cp:coreProperties>
</file>