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0AC" w:rsidRPr="008B3A72" w:rsidRDefault="000030AC" w:rsidP="000030AC">
      <w:pPr>
        <w:jc w:val="right"/>
        <w:rPr>
          <w:rFonts w:ascii="PT Astra Serif" w:hAnsi="PT Astra Serif"/>
          <w:b/>
          <w:sz w:val="23"/>
          <w:szCs w:val="23"/>
        </w:rPr>
      </w:pPr>
      <w:r w:rsidRPr="008B3A72">
        <w:rPr>
          <w:rFonts w:ascii="PT Astra Serif" w:hAnsi="PT Astra Serif"/>
          <w:b/>
          <w:sz w:val="23"/>
          <w:szCs w:val="23"/>
        </w:rPr>
        <w:t>ПРОЕКТ</w:t>
      </w:r>
    </w:p>
    <w:p w:rsidR="00882CD5" w:rsidRPr="008B3A72" w:rsidRDefault="00882CD5" w:rsidP="001A36CE">
      <w:pPr>
        <w:jc w:val="center"/>
        <w:rPr>
          <w:rFonts w:ascii="PT Astra Serif" w:hAnsi="PT Astra Serif"/>
          <w:b/>
          <w:sz w:val="23"/>
          <w:szCs w:val="23"/>
        </w:rPr>
      </w:pPr>
      <w:r w:rsidRPr="008B3A72">
        <w:rPr>
          <w:rFonts w:ascii="PT Astra Serif" w:hAnsi="PT Astra Serif"/>
          <w:b/>
          <w:sz w:val="23"/>
          <w:szCs w:val="23"/>
        </w:rPr>
        <w:t>Государственный контракт № ____</w:t>
      </w:r>
    </w:p>
    <w:p w:rsidR="00882CD5" w:rsidRPr="008B3A72" w:rsidRDefault="00882CD5" w:rsidP="001A36CE">
      <w:pPr>
        <w:jc w:val="center"/>
        <w:rPr>
          <w:rFonts w:ascii="PT Astra Serif" w:hAnsi="PT Astra Serif"/>
          <w:b/>
          <w:sz w:val="23"/>
          <w:szCs w:val="23"/>
        </w:rPr>
      </w:pPr>
    </w:p>
    <w:p w:rsidR="00882CD5" w:rsidRPr="008B3A72" w:rsidRDefault="00882CD5" w:rsidP="001A36CE">
      <w:pPr>
        <w:rPr>
          <w:rFonts w:ascii="PT Astra Serif" w:hAnsi="PT Astra Serif"/>
          <w:sz w:val="23"/>
          <w:szCs w:val="23"/>
        </w:rPr>
      </w:pPr>
      <w:r w:rsidRPr="008B3A72">
        <w:rPr>
          <w:rFonts w:ascii="PT Astra Serif" w:hAnsi="PT Astra Serif"/>
          <w:sz w:val="23"/>
          <w:szCs w:val="23"/>
        </w:rPr>
        <w:t xml:space="preserve">г. Биробиджан                                        </w:t>
      </w:r>
      <w:r w:rsidR="003C3074" w:rsidRPr="008B3A72">
        <w:rPr>
          <w:rFonts w:ascii="PT Astra Serif" w:hAnsi="PT Astra Serif"/>
          <w:sz w:val="23"/>
          <w:szCs w:val="23"/>
        </w:rPr>
        <w:t xml:space="preserve">  </w:t>
      </w:r>
      <w:r w:rsidR="00497F38" w:rsidRPr="008B3A72">
        <w:rPr>
          <w:rFonts w:ascii="PT Astra Serif" w:hAnsi="PT Astra Serif"/>
          <w:sz w:val="23"/>
          <w:szCs w:val="23"/>
        </w:rPr>
        <w:t xml:space="preserve"> </w:t>
      </w:r>
      <w:r w:rsidRPr="008B3A72">
        <w:rPr>
          <w:rFonts w:ascii="PT Astra Serif" w:hAnsi="PT Astra Serif"/>
          <w:sz w:val="23"/>
          <w:szCs w:val="23"/>
        </w:rPr>
        <w:t xml:space="preserve">          </w:t>
      </w:r>
      <w:r w:rsidR="003B7D6D" w:rsidRPr="008B3A72">
        <w:rPr>
          <w:rFonts w:ascii="PT Astra Serif" w:hAnsi="PT Astra Serif"/>
          <w:sz w:val="23"/>
          <w:szCs w:val="23"/>
        </w:rPr>
        <w:t xml:space="preserve">   </w:t>
      </w:r>
      <w:r w:rsidRPr="008B3A72">
        <w:rPr>
          <w:rFonts w:ascii="PT Astra Serif" w:hAnsi="PT Astra Serif"/>
          <w:sz w:val="23"/>
          <w:szCs w:val="23"/>
        </w:rPr>
        <w:t xml:space="preserve">          «___» _</w:t>
      </w:r>
      <w:r w:rsidR="00497F38" w:rsidRPr="008B3A72">
        <w:rPr>
          <w:rFonts w:ascii="PT Astra Serif" w:hAnsi="PT Astra Serif"/>
          <w:sz w:val="23"/>
          <w:szCs w:val="23"/>
        </w:rPr>
        <w:t>_________</w:t>
      </w:r>
      <w:r w:rsidRPr="008B3A72">
        <w:rPr>
          <w:rFonts w:ascii="PT Astra Serif" w:hAnsi="PT Astra Serif"/>
          <w:sz w:val="23"/>
          <w:szCs w:val="23"/>
        </w:rPr>
        <w:t>____</w:t>
      </w:r>
      <w:r w:rsidR="0037531A" w:rsidRPr="008B3A72">
        <w:rPr>
          <w:rFonts w:ascii="PT Astra Serif" w:hAnsi="PT Astra Serif"/>
          <w:sz w:val="23"/>
          <w:szCs w:val="23"/>
        </w:rPr>
        <w:t>_</w:t>
      </w:r>
      <w:r w:rsidRPr="008B3A72">
        <w:rPr>
          <w:rFonts w:ascii="PT Astra Serif" w:hAnsi="PT Astra Serif"/>
          <w:sz w:val="23"/>
          <w:szCs w:val="23"/>
        </w:rPr>
        <w:t xml:space="preserve"> 20</w:t>
      </w:r>
      <w:r w:rsidR="00225E04" w:rsidRPr="008B3A72">
        <w:rPr>
          <w:rFonts w:ascii="PT Astra Serif" w:hAnsi="PT Astra Serif"/>
          <w:sz w:val="23"/>
          <w:szCs w:val="23"/>
        </w:rPr>
        <w:t>2</w:t>
      </w:r>
      <w:r w:rsidR="00891F87" w:rsidRPr="008B3A72">
        <w:rPr>
          <w:rFonts w:ascii="PT Astra Serif" w:hAnsi="PT Astra Serif"/>
          <w:sz w:val="23"/>
          <w:szCs w:val="23"/>
        </w:rPr>
        <w:t>6</w:t>
      </w:r>
      <w:r w:rsidR="0037531A" w:rsidRPr="008B3A72">
        <w:rPr>
          <w:rFonts w:ascii="PT Astra Serif" w:hAnsi="PT Astra Serif"/>
          <w:sz w:val="23"/>
          <w:szCs w:val="23"/>
        </w:rPr>
        <w:t xml:space="preserve"> г.</w:t>
      </w:r>
    </w:p>
    <w:p w:rsidR="00882CD5" w:rsidRPr="008B3A72" w:rsidRDefault="00882CD5" w:rsidP="001A36CE">
      <w:pPr>
        <w:rPr>
          <w:rFonts w:ascii="PT Astra Serif" w:hAnsi="PT Astra Serif"/>
          <w:b/>
          <w:sz w:val="23"/>
          <w:szCs w:val="23"/>
        </w:rPr>
      </w:pPr>
    </w:p>
    <w:p w:rsidR="0029604D" w:rsidRPr="008B3A72" w:rsidRDefault="003C3074" w:rsidP="001A36CE">
      <w:pPr>
        <w:pStyle w:val="21"/>
        <w:widowControl w:val="0"/>
        <w:ind w:firstLine="708"/>
        <w:rPr>
          <w:rFonts w:ascii="PT Astra Serif" w:hAnsi="PT Astra Serif"/>
          <w:color w:val="000000"/>
          <w:spacing w:val="-2"/>
          <w:sz w:val="23"/>
          <w:szCs w:val="23"/>
        </w:rPr>
      </w:pPr>
      <w:r w:rsidRPr="008B3A72">
        <w:rPr>
          <w:rFonts w:ascii="PT Astra Serif" w:hAnsi="PT Astra Serif"/>
          <w:b/>
          <w:bCs/>
          <w:sz w:val="23"/>
          <w:szCs w:val="23"/>
        </w:rPr>
        <w:t>Федеральное казенное учреждение «Биробиджанская воспитательная колония Управления Федеральной службы исполнения наказаний по Еврейской автономной области»</w:t>
      </w:r>
      <w:r w:rsidR="00BD09BF" w:rsidRPr="008B3A72">
        <w:rPr>
          <w:rFonts w:ascii="PT Astra Serif" w:hAnsi="PT Astra Serif"/>
          <w:b/>
          <w:bCs/>
          <w:sz w:val="23"/>
          <w:szCs w:val="23"/>
        </w:rPr>
        <w:t xml:space="preserve"> </w:t>
      </w:r>
      <w:r w:rsidR="00BD09BF" w:rsidRPr="008B3A72">
        <w:rPr>
          <w:rFonts w:ascii="PT Astra Serif" w:hAnsi="PT Astra Serif"/>
          <w:bCs/>
          <w:sz w:val="23"/>
          <w:szCs w:val="23"/>
        </w:rPr>
        <w:t>(далее – ФКУ Биробиджанская ВК УФСИН России по еврейской автономной области)</w:t>
      </w:r>
      <w:r w:rsidRPr="008B3A72">
        <w:rPr>
          <w:rFonts w:ascii="PT Astra Serif" w:hAnsi="PT Astra Serif"/>
          <w:bCs/>
          <w:sz w:val="23"/>
          <w:szCs w:val="23"/>
        </w:rPr>
        <w:t xml:space="preserve">, от имени Российской Федерации, </w:t>
      </w:r>
      <w:r w:rsidRPr="008B3A72">
        <w:rPr>
          <w:rFonts w:ascii="PT Astra Serif" w:hAnsi="PT Astra Serif"/>
          <w:sz w:val="23"/>
          <w:szCs w:val="23"/>
        </w:rPr>
        <w:t xml:space="preserve">именуемое в дальнейшем «Государственный Заказчик», в лице </w:t>
      </w:r>
      <w:r w:rsidR="000030AC" w:rsidRPr="008B3A72">
        <w:rPr>
          <w:rFonts w:ascii="PT Astra Serif" w:hAnsi="PT Astra Serif"/>
          <w:sz w:val="23"/>
          <w:szCs w:val="23"/>
        </w:rPr>
        <w:t xml:space="preserve">начальника </w:t>
      </w:r>
      <w:r w:rsidR="00E52B71" w:rsidRPr="008B3A72">
        <w:rPr>
          <w:rFonts w:ascii="PT Astra Serif" w:hAnsi="PT Astra Serif"/>
          <w:sz w:val="23"/>
          <w:szCs w:val="23"/>
        </w:rPr>
        <w:t>Борисова Алексея Викторовича</w:t>
      </w:r>
      <w:r w:rsidR="000030AC" w:rsidRPr="008B3A72">
        <w:rPr>
          <w:rFonts w:ascii="PT Astra Serif" w:hAnsi="PT Astra Serif"/>
          <w:sz w:val="23"/>
          <w:szCs w:val="23"/>
        </w:rPr>
        <w:t xml:space="preserve">, действующего на основании </w:t>
      </w:r>
      <w:r w:rsidR="00E52B71" w:rsidRPr="008B3A72">
        <w:rPr>
          <w:rFonts w:ascii="PT Astra Serif" w:hAnsi="PT Astra Serif"/>
          <w:sz w:val="23"/>
          <w:szCs w:val="23"/>
        </w:rPr>
        <w:t>Устава</w:t>
      </w:r>
      <w:r w:rsidR="000030AC" w:rsidRPr="008B3A72">
        <w:rPr>
          <w:rFonts w:ascii="PT Astra Serif" w:hAnsi="PT Astra Serif"/>
          <w:sz w:val="23"/>
          <w:szCs w:val="23"/>
        </w:rPr>
        <w:t xml:space="preserve">, </w:t>
      </w:r>
      <w:r w:rsidR="0015430A" w:rsidRPr="008B3A72">
        <w:rPr>
          <w:rFonts w:ascii="PT Astra Serif" w:hAnsi="PT Astra Serif"/>
          <w:sz w:val="23"/>
          <w:szCs w:val="23"/>
        </w:rPr>
        <w:t xml:space="preserve">с одной стороны, </w:t>
      </w:r>
      <w:r w:rsidR="00867A1B" w:rsidRPr="008B3A72">
        <w:rPr>
          <w:rFonts w:ascii="PT Astra Serif" w:hAnsi="PT Astra Serif"/>
          <w:b/>
          <w:sz w:val="23"/>
          <w:szCs w:val="23"/>
        </w:rPr>
        <w:t>______________</w:t>
      </w:r>
      <w:r w:rsidR="0090429D" w:rsidRPr="008B3A72">
        <w:rPr>
          <w:rFonts w:ascii="PT Astra Serif" w:hAnsi="PT Astra Serif"/>
          <w:b/>
          <w:sz w:val="23"/>
          <w:szCs w:val="23"/>
        </w:rPr>
        <w:t xml:space="preserve"> </w:t>
      </w:r>
      <w:r w:rsidR="0090429D" w:rsidRPr="008B3A72">
        <w:rPr>
          <w:rFonts w:ascii="PT Astra Serif" w:hAnsi="PT Astra Serif"/>
          <w:sz w:val="23"/>
          <w:szCs w:val="23"/>
        </w:rPr>
        <w:t xml:space="preserve">именуемое в дальнейшем </w:t>
      </w:r>
      <w:r w:rsidR="0090429D" w:rsidRPr="008B3A72">
        <w:rPr>
          <w:rFonts w:ascii="PT Astra Serif" w:hAnsi="PT Astra Serif"/>
          <w:b/>
          <w:sz w:val="23"/>
          <w:szCs w:val="23"/>
        </w:rPr>
        <w:t>«Исполнитель»</w:t>
      </w:r>
      <w:r w:rsidR="0090429D" w:rsidRPr="008B3A72">
        <w:rPr>
          <w:rFonts w:ascii="PT Astra Serif" w:hAnsi="PT Astra Serif"/>
          <w:sz w:val="23"/>
          <w:szCs w:val="23"/>
        </w:rPr>
        <w:t xml:space="preserve">, действующее на основании </w:t>
      </w:r>
      <w:r w:rsidR="00867A1B" w:rsidRPr="008B3A72">
        <w:rPr>
          <w:rFonts w:ascii="PT Astra Serif" w:hAnsi="PT Astra Serif"/>
          <w:sz w:val="23"/>
          <w:szCs w:val="23"/>
        </w:rPr>
        <w:t>__________________,</w:t>
      </w:r>
      <w:r w:rsidR="0090429D" w:rsidRPr="008B3A72">
        <w:rPr>
          <w:rFonts w:ascii="PT Astra Serif" w:hAnsi="PT Astra Serif"/>
          <w:sz w:val="23"/>
          <w:szCs w:val="23"/>
        </w:rPr>
        <w:t xml:space="preserve"> в лице </w:t>
      </w:r>
      <w:r w:rsidR="00FA1B5E" w:rsidRPr="008B3A72">
        <w:rPr>
          <w:rFonts w:ascii="PT Astra Serif" w:hAnsi="PT Astra Serif"/>
          <w:sz w:val="23"/>
          <w:szCs w:val="23"/>
        </w:rPr>
        <w:t>_______________</w:t>
      </w:r>
      <w:r w:rsidR="0090429D" w:rsidRPr="008B3A72">
        <w:rPr>
          <w:rFonts w:ascii="PT Astra Serif" w:hAnsi="PT Astra Serif"/>
          <w:sz w:val="23"/>
          <w:szCs w:val="23"/>
        </w:rPr>
        <w:t xml:space="preserve">, действующего на основании </w:t>
      </w:r>
      <w:r w:rsidR="00867A1B" w:rsidRPr="008B3A72">
        <w:rPr>
          <w:rFonts w:ascii="PT Astra Serif" w:hAnsi="PT Astra Serif"/>
          <w:sz w:val="23"/>
          <w:szCs w:val="23"/>
        </w:rPr>
        <w:t>___________</w:t>
      </w:r>
      <w:r w:rsidR="0015430A" w:rsidRPr="008B3A72">
        <w:rPr>
          <w:rFonts w:ascii="PT Astra Serif" w:hAnsi="PT Astra Serif"/>
          <w:sz w:val="23"/>
          <w:szCs w:val="23"/>
        </w:rPr>
        <w:t xml:space="preserve">, </w:t>
      </w:r>
      <w:r w:rsidR="0029604D" w:rsidRPr="008B3A72">
        <w:rPr>
          <w:rFonts w:ascii="PT Astra Serif" w:hAnsi="PT Astra Serif"/>
          <w:sz w:val="23"/>
          <w:szCs w:val="23"/>
        </w:rPr>
        <w:t>с другой стороны</w:t>
      </w:r>
      <w:r w:rsidR="003C7730" w:rsidRPr="008B3A72">
        <w:rPr>
          <w:rFonts w:ascii="PT Astra Serif" w:hAnsi="PT Astra Serif"/>
          <w:sz w:val="23"/>
          <w:szCs w:val="23"/>
        </w:rPr>
        <w:t xml:space="preserve">, </w:t>
      </w:r>
      <w:r w:rsidR="00DF2362" w:rsidRPr="008B3A72">
        <w:rPr>
          <w:rFonts w:ascii="PT Astra Serif" w:hAnsi="PT Astra Serif"/>
          <w:sz w:val="23"/>
          <w:szCs w:val="23"/>
        </w:rPr>
        <w:t xml:space="preserve">вместе именуемые </w:t>
      </w:r>
      <w:r w:rsidR="006B593D" w:rsidRPr="008B3A72">
        <w:rPr>
          <w:rFonts w:ascii="PT Astra Serif" w:hAnsi="PT Astra Serif"/>
          <w:sz w:val="23"/>
          <w:szCs w:val="23"/>
        </w:rPr>
        <w:t>С</w:t>
      </w:r>
      <w:r w:rsidR="00DF2362" w:rsidRPr="008B3A72">
        <w:rPr>
          <w:rFonts w:ascii="PT Astra Serif" w:hAnsi="PT Astra Serif"/>
          <w:sz w:val="23"/>
          <w:szCs w:val="23"/>
        </w:rPr>
        <w:t xml:space="preserve">тороны, руководствуясь </w:t>
      </w:r>
      <w:r w:rsidR="00DF2362" w:rsidRPr="008B3A72">
        <w:rPr>
          <w:rFonts w:ascii="PT Astra Serif" w:hAnsi="PT Astra Serif"/>
          <w:b/>
          <w:sz w:val="23"/>
          <w:szCs w:val="23"/>
        </w:rPr>
        <w:t>пунктом 4 части 1 статьи 93 Федерального</w:t>
      </w:r>
      <w:r w:rsidR="00DF2362" w:rsidRPr="008B3A72">
        <w:rPr>
          <w:rFonts w:ascii="PT Astra Serif" w:hAnsi="PT Astra Serif"/>
          <w:sz w:val="23"/>
          <w:szCs w:val="23"/>
        </w:rPr>
        <w:t xml:space="preserve"> закона от </w:t>
      </w:r>
      <w:r w:rsidR="00F30D78" w:rsidRPr="008B3A72">
        <w:rPr>
          <w:rFonts w:ascii="PT Astra Serif" w:hAnsi="PT Astra Serif"/>
          <w:sz w:val="23"/>
          <w:szCs w:val="23"/>
        </w:rPr>
        <w:t>05.04.</w:t>
      </w:r>
      <w:r w:rsidR="00DF2362" w:rsidRPr="008B3A72">
        <w:rPr>
          <w:rFonts w:ascii="PT Astra Serif" w:hAnsi="PT Astra Serif"/>
          <w:sz w:val="23"/>
          <w:szCs w:val="23"/>
        </w:rPr>
        <w:t>2013</w:t>
      </w:r>
      <w:r w:rsidR="00F30D78" w:rsidRPr="008B3A72">
        <w:rPr>
          <w:rFonts w:ascii="PT Astra Serif" w:hAnsi="PT Astra Serif"/>
          <w:sz w:val="23"/>
          <w:szCs w:val="23"/>
        </w:rPr>
        <w:t xml:space="preserve"> </w:t>
      </w:r>
      <w:r w:rsidR="00DF2362" w:rsidRPr="008B3A72">
        <w:rPr>
          <w:rFonts w:ascii="PT Astra Serif" w:hAnsi="PT Astra Serif"/>
          <w:sz w:val="23"/>
          <w:szCs w:val="23"/>
        </w:rPr>
        <w:t xml:space="preserve">№ 44-ФЗ «О контрактной системе в сфере закупок товаров, работ услуг для обеспечения государственных и муниципальных нужд», </w:t>
      </w:r>
      <w:r w:rsidR="0029604D" w:rsidRPr="008B3A72">
        <w:rPr>
          <w:rFonts w:ascii="PT Astra Serif" w:hAnsi="PT Astra Serif"/>
          <w:sz w:val="23"/>
          <w:szCs w:val="23"/>
        </w:rPr>
        <w:t>заключили на</w:t>
      </w:r>
      <w:r w:rsidR="007710D2" w:rsidRPr="008B3A72">
        <w:rPr>
          <w:rFonts w:ascii="PT Astra Serif" w:hAnsi="PT Astra Serif"/>
          <w:sz w:val="23"/>
          <w:szCs w:val="23"/>
        </w:rPr>
        <w:t xml:space="preserve">стоящий </w:t>
      </w:r>
      <w:r w:rsidR="00882CD5" w:rsidRPr="008B3A72">
        <w:rPr>
          <w:rFonts w:ascii="PT Astra Serif" w:hAnsi="PT Astra Serif"/>
          <w:sz w:val="23"/>
          <w:szCs w:val="23"/>
        </w:rPr>
        <w:t>Контракт</w:t>
      </w:r>
      <w:r w:rsidR="007710D2" w:rsidRPr="008B3A72">
        <w:rPr>
          <w:rFonts w:ascii="PT Astra Serif" w:hAnsi="PT Astra Serif"/>
          <w:sz w:val="23"/>
          <w:szCs w:val="23"/>
        </w:rPr>
        <w:t xml:space="preserve"> о нижеследующем.</w:t>
      </w:r>
    </w:p>
    <w:p w:rsidR="00FA1A4B" w:rsidRPr="008B3A72" w:rsidRDefault="00FA1A4B" w:rsidP="001A36CE">
      <w:pPr>
        <w:ind w:firstLine="709"/>
        <w:jc w:val="center"/>
        <w:rPr>
          <w:rFonts w:ascii="PT Astra Serif" w:hAnsi="PT Astra Serif"/>
          <w:sz w:val="23"/>
          <w:szCs w:val="23"/>
        </w:rPr>
      </w:pPr>
    </w:p>
    <w:p w:rsidR="00B744F6" w:rsidRPr="008B3A72" w:rsidRDefault="00B73FFF" w:rsidP="001A36CE">
      <w:pPr>
        <w:ind w:firstLine="709"/>
        <w:jc w:val="center"/>
        <w:rPr>
          <w:rFonts w:ascii="PT Astra Serif" w:hAnsi="PT Astra Serif"/>
          <w:b/>
          <w:sz w:val="23"/>
          <w:szCs w:val="23"/>
        </w:rPr>
      </w:pPr>
      <w:r w:rsidRPr="008B3A72">
        <w:rPr>
          <w:rFonts w:ascii="PT Astra Serif" w:hAnsi="PT Astra Serif"/>
          <w:b/>
          <w:sz w:val="23"/>
          <w:szCs w:val="23"/>
        </w:rPr>
        <w:t xml:space="preserve">1. Предмет </w:t>
      </w:r>
      <w:r w:rsidR="00882CD5" w:rsidRPr="008B3A72">
        <w:rPr>
          <w:rFonts w:ascii="PT Astra Serif" w:hAnsi="PT Astra Serif"/>
          <w:b/>
          <w:sz w:val="23"/>
          <w:szCs w:val="23"/>
        </w:rPr>
        <w:t>Контракта</w:t>
      </w:r>
    </w:p>
    <w:p w:rsidR="0090429D" w:rsidRPr="00CA032E" w:rsidRDefault="0090429D" w:rsidP="001A36CE">
      <w:pPr>
        <w:ind w:firstLine="709"/>
        <w:jc w:val="both"/>
        <w:rPr>
          <w:rFonts w:ascii="PT Astra Serif" w:hAnsi="PT Astra Serif"/>
          <w:sz w:val="23"/>
          <w:szCs w:val="23"/>
        </w:rPr>
      </w:pPr>
      <w:r w:rsidRPr="008B3A72">
        <w:rPr>
          <w:rFonts w:ascii="PT Astra Serif" w:hAnsi="PT Astra Serif"/>
          <w:sz w:val="23"/>
          <w:szCs w:val="23"/>
        </w:rPr>
        <w:t xml:space="preserve">1.1. Предметом настоящего </w:t>
      </w:r>
      <w:r w:rsidR="00DF294A" w:rsidRPr="008B3A72">
        <w:rPr>
          <w:rFonts w:ascii="PT Astra Serif" w:hAnsi="PT Astra Serif"/>
          <w:sz w:val="23"/>
          <w:szCs w:val="23"/>
        </w:rPr>
        <w:t>Контракта</w:t>
      </w:r>
      <w:r w:rsidRPr="008B3A72">
        <w:rPr>
          <w:rFonts w:ascii="PT Astra Serif" w:hAnsi="PT Astra Serif"/>
          <w:sz w:val="23"/>
          <w:szCs w:val="23"/>
        </w:rPr>
        <w:t>, являются обязательства по оказанию услуг по проведению медицинск</w:t>
      </w:r>
      <w:r w:rsidR="003461C4" w:rsidRPr="008B3A72">
        <w:rPr>
          <w:rFonts w:ascii="PT Astra Serif" w:hAnsi="PT Astra Serif"/>
          <w:sz w:val="23"/>
          <w:szCs w:val="23"/>
        </w:rPr>
        <w:t>ого</w:t>
      </w:r>
      <w:r w:rsidRPr="008B3A72">
        <w:rPr>
          <w:rFonts w:ascii="PT Astra Serif" w:hAnsi="PT Astra Serif"/>
          <w:sz w:val="23"/>
          <w:szCs w:val="23"/>
        </w:rPr>
        <w:t xml:space="preserve"> осмотр</w:t>
      </w:r>
      <w:r w:rsidR="003461C4" w:rsidRPr="008B3A72">
        <w:rPr>
          <w:rFonts w:ascii="PT Astra Serif" w:hAnsi="PT Astra Serif"/>
          <w:sz w:val="23"/>
          <w:szCs w:val="23"/>
        </w:rPr>
        <w:t>а</w:t>
      </w:r>
      <w:r w:rsidRPr="008B3A72">
        <w:rPr>
          <w:rFonts w:ascii="PT Astra Serif" w:hAnsi="PT Astra Serif"/>
          <w:sz w:val="23"/>
          <w:szCs w:val="23"/>
        </w:rPr>
        <w:t xml:space="preserve"> </w:t>
      </w:r>
      <w:r w:rsidR="00B53204">
        <w:rPr>
          <w:rFonts w:ascii="PT Astra Serif" w:hAnsi="PT Astra Serif"/>
          <w:sz w:val="23"/>
          <w:szCs w:val="23"/>
        </w:rPr>
        <w:t>4</w:t>
      </w:r>
      <w:r w:rsidR="00BD09BF" w:rsidRPr="008B3A72">
        <w:rPr>
          <w:rFonts w:ascii="PT Astra Serif" w:hAnsi="PT Astra Serif"/>
          <w:sz w:val="23"/>
          <w:szCs w:val="23"/>
        </w:rPr>
        <w:t xml:space="preserve"> (</w:t>
      </w:r>
      <w:r w:rsidR="00B53204">
        <w:rPr>
          <w:rFonts w:ascii="PT Astra Serif" w:hAnsi="PT Astra Serif"/>
          <w:sz w:val="23"/>
          <w:szCs w:val="23"/>
        </w:rPr>
        <w:t>четверых</w:t>
      </w:r>
      <w:r w:rsidR="00BD09BF" w:rsidRPr="008B3A72">
        <w:rPr>
          <w:rFonts w:ascii="PT Astra Serif" w:hAnsi="PT Astra Serif"/>
          <w:sz w:val="23"/>
          <w:szCs w:val="23"/>
        </w:rPr>
        <w:t>) осужденн</w:t>
      </w:r>
      <w:r w:rsidR="00B53204">
        <w:rPr>
          <w:rFonts w:ascii="PT Astra Serif" w:hAnsi="PT Astra Serif"/>
          <w:sz w:val="23"/>
          <w:szCs w:val="23"/>
        </w:rPr>
        <w:t>ых</w:t>
      </w:r>
      <w:r w:rsidR="00BD09BF" w:rsidRPr="008B3A72">
        <w:rPr>
          <w:rFonts w:ascii="PT Astra Serif" w:hAnsi="PT Astra Serif"/>
          <w:sz w:val="23"/>
          <w:szCs w:val="23"/>
        </w:rPr>
        <w:t xml:space="preserve">, </w:t>
      </w:r>
      <w:r w:rsidR="00891F87" w:rsidRPr="008B3A72">
        <w:rPr>
          <w:rFonts w:ascii="PT Astra Serif" w:hAnsi="PT Astra Serif"/>
          <w:sz w:val="23"/>
          <w:szCs w:val="23"/>
        </w:rPr>
        <w:t xml:space="preserve">для трудоустройства </w:t>
      </w:r>
      <w:r w:rsidR="00CA032E">
        <w:rPr>
          <w:rFonts w:ascii="PT Astra Serif" w:hAnsi="PT Astra Serif"/>
          <w:sz w:val="23"/>
          <w:szCs w:val="23"/>
        </w:rPr>
        <w:t>уборщик</w:t>
      </w:r>
      <w:r w:rsidR="00B53204">
        <w:rPr>
          <w:rFonts w:ascii="PT Astra Serif" w:hAnsi="PT Astra Serif"/>
          <w:sz w:val="23"/>
          <w:szCs w:val="23"/>
        </w:rPr>
        <w:t>ами</w:t>
      </w:r>
      <w:r w:rsidR="008B3A72" w:rsidRPr="008B3A72">
        <w:rPr>
          <w:rFonts w:ascii="PT Astra Serif" w:hAnsi="PT Astra Serif"/>
          <w:sz w:val="23"/>
          <w:szCs w:val="23"/>
        </w:rPr>
        <w:t xml:space="preserve"> территорий</w:t>
      </w:r>
      <w:r w:rsidR="00F47B3B" w:rsidRPr="008B3A72">
        <w:rPr>
          <w:rFonts w:ascii="PT Astra Serif" w:hAnsi="PT Astra Serif"/>
          <w:sz w:val="23"/>
          <w:szCs w:val="23"/>
        </w:rPr>
        <w:t xml:space="preserve"> из числа </w:t>
      </w:r>
      <w:proofErr w:type="spellStart"/>
      <w:r w:rsidR="00F47B3B" w:rsidRPr="008B3A72">
        <w:rPr>
          <w:rFonts w:ascii="PT Astra Serif" w:hAnsi="PT Astra Serif"/>
          <w:sz w:val="23"/>
          <w:szCs w:val="23"/>
        </w:rPr>
        <w:t>спецконтингента</w:t>
      </w:r>
      <w:proofErr w:type="spellEnd"/>
      <w:r w:rsidR="00CA032E">
        <w:rPr>
          <w:rFonts w:ascii="PT Astra Serif" w:hAnsi="PT Astra Serif"/>
          <w:sz w:val="23"/>
          <w:szCs w:val="23"/>
        </w:rPr>
        <w:t xml:space="preserve"> (далее – пациент</w:t>
      </w:r>
      <w:r w:rsidR="003461C4" w:rsidRPr="008B3A72">
        <w:rPr>
          <w:rFonts w:ascii="PT Astra Serif" w:hAnsi="PT Astra Serif"/>
          <w:sz w:val="23"/>
          <w:szCs w:val="23"/>
        </w:rPr>
        <w:t xml:space="preserve">) </w:t>
      </w:r>
      <w:r w:rsidRPr="008B3A72">
        <w:rPr>
          <w:rFonts w:ascii="PT Astra Serif" w:hAnsi="PT Astra Serif"/>
          <w:sz w:val="23"/>
          <w:szCs w:val="23"/>
        </w:rPr>
        <w:t xml:space="preserve">с целью </w:t>
      </w:r>
      <w:r w:rsidRPr="00CA032E">
        <w:rPr>
          <w:rFonts w:ascii="PT Astra Serif" w:hAnsi="PT Astra Serif"/>
          <w:sz w:val="23"/>
          <w:szCs w:val="23"/>
        </w:rPr>
        <w:t xml:space="preserve">выдачи </w:t>
      </w:r>
      <w:r w:rsidR="00CA032E" w:rsidRPr="00CA032E">
        <w:rPr>
          <w:rStyle w:val="af4"/>
          <w:rFonts w:ascii="PT Astra Serif" w:hAnsi="PT Astra Serif" w:cs="Arial"/>
          <w:color w:val="333333"/>
          <w:sz w:val="23"/>
          <w:szCs w:val="23"/>
          <w:shd w:val="clear" w:color="auto" w:fill="FFFFFF"/>
        </w:rPr>
        <w:t xml:space="preserve">медицинского заключения (СЭМД-196) </w:t>
      </w:r>
      <w:r w:rsidRPr="00CA032E">
        <w:rPr>
          <w:rFonts w:ascii="PT Astra Serif" w:hAnsi="PT Astra Serif"/>
          <w:sz w:val="23"/>
          <w:szCs w:val="23"/>
        </w:rPr>
        <w:t>на несовершеннолетн</w:t>
      </w:r>
      <w:r w:rsidR="00B53204">
        <w:rPr>
          <w:rFonts w:ascii="PT Astra Serif" w:hAnsi="PT Astra Serif"/>
          <w:sz w:val="23"/>
          <w:szCs w:val="23"/>
        </w:rPr>
        <w:t>их</w:t>
      </w:r>
      <w:r w:rsidRPr="00CA032E">
        <w:rPr>
          <w:rFonts w:ascii="PT Astra Serif" w:hAnsi="PT Astra Serif"/>
          <w:sz w:val="23"/>
          <w:szCs w:val="23"/>
        </w:rPr>
        <w:t xml:space="preserve"> 15-17 лет, </w:t>
      </w:r>
      <w:r w:rsidR="00D52CF5" w:rsidRPr="00CA032E">
        <w:rPr>
          <w:rFonts w:ascii="PT Astra Serif" w:hAnsi="PT Astra Serif"/>
          <w:sz w:val="23"/>
          <w:szCs w:val="23"/>
        </w:rPr>
        <w:t>поступающ</w:t>
      </w:r>
      <w:r w:rsidR="00B53204">
        <w:rPr>
          <w:rFonts w:ascii="PT Astra Serif" w:hAnsi="PT Astra Serif"/>
          <w:sz w:val="23"/>
          <w:szCs w:val="23"/>
        </w:rPr>
        <w:t>их</w:t>
      </w:r>
      <w:r w:rsidR="00D52CF5" w:rsidRPr="00CA032E">
        <w:rPr>
          <w:rFonts w:ascii="PT Astra Serif" w:hAnsi="PT Astra Serif"/>
          <w:sz w:val="23"/>
          <w:szCs w:val="23"/>
        </w:rPr>
        <w:t xml:space="preserve"> на работу</w:t>
      </w:r>
      <w:r w:rsidR="00CA032E" w:rsidRPr="00CA032E">
        <w:rPr>
          <w:rFonts w:ascii="PT Astra Serif" w:hAnsi="PT Astra Serif"/>
          <w:sz w:val="23"/>
          <w:szCs w:val="23"/>
        </w:rPr>
        <w:t>.</w:t>
      </w:r>
    </w:p>
    <w:p w:rsidR="0090429D" w:rsidRPr="00CA032E" w:rsidRDefault="0090429D" w:rsidP="001A36CE">
      <w:pPr>
        <w:ind w:firstLine="709"/>
        <w:jc w:val="both"/>
        <w:rPr>
          <w:rFonts w:ascii="PT Astra Serif" w:hAnsi="PT Astra Serif"/>
          <w:sz w:val="23"/>
          <w:szCs w:val="23"/>
        </w:rPr>
      </w:pPr>
      <w:r w:rsidRPr="00CA032E">
        <w:rPr>
          <w:rFonts w:ascii="PT Astra Serif" w:hAnsi="PT Astra Serif"/>
          <w:sz w:val="23"/>
          <w:szCs w:val="23"/>
        </w:rPr>
        <w:t xml:space="preserve">1.2. Заказчик поручает, а Исполнитель принимает на себя обязательства оказать услугу - проводить осмотры  пациентов по адресу Заказчика, а Заказчик обязуется принять оказанную услугу, и оплатить в порядке и на условиях, предусмотренных настоящим </w:t>
      </w:r>
      <w:r w:rsidR="00DF294A" w:rsidRPr="00CA032E">
        <w:rPr>
          <w:rFonts w:ascii="PT Astra Serif" w:hAnsi="PT Astra Serif"/>
          <w:sz w:val="23"/>
          <w:szCs w:val="23"/>
        </w:rPr>
        <w:t>Контрактом</w:t>
      </w:r>
      <w:r w:rsidRPr="00CA032E">
        <w:rPr>
          <w:rFonts w:ascii="PT Astra Serif" w:hAnsi="PT Astra Serif"/>
          <w:sz w:val="23"/>
          <w:szCs w:val="23"/>
        </w:rPr>
        <w:t>.</w:t>
      </w:r>
    </w:p>
    <w:p w:rsidR="0090429D" w:rsidRPr="00CA032E" w:rsidRDefault="0090429D" w:rsidP="001A36CE">
      <w:pPr>
        <w:autoSpaceDE w:val="0"/>
        <w:autoSpaceDN w:val="0"/>
        <w:adjustRightInd w:val="0"/>
        <w:ind w:firstLine="709"/>
        <w:jc w:val="both"/>
        <w:rPr>
          <w:rFonts w:ascii="PT Astra Serif" w:hAnsi="PT Astra Serif"/>
          <w:color w:val="000000"/>
          <w:sz w:val="23"/>
          <w:szCs w:val="23"/>
        </w:rPr>
      </w:pPr>
      <w:r w:rsidRPr="00CA032E">
        <w:rPr>
          <w:rFonts w:ascii="PT Astra Serif" w:hAnsi="PT Astra Serif"/>
          <w:color w:val="000000"/>
          <w:sz w:val="23"/>
          <w:szCs w:val="23"/>
        </w:rPr>
        <w:t>1.3. Результаты медицинского осмотра пациента оформляются на бланке</w:t>
      </w:r>
      <w:r w:rsidRPr="00CA032E">
        <w:rPr>
          <w:rFonts w:ascii="PT Astra Serif" w:hAnsi="PT Astra Serif"/>
          <w:sz w:val="23"/>
          <w:szCs w:val="23"/>
        </w:rPr>
        <w:t xml:space="preserve"> </w:t>
      </w:r>
      <w:r w:rsidRPr="00CA032E">
        <w:rPr>
          <w:rFonts w:ascii="PT Astra Serif" w:hAnsi="PT Astra Serif"/>
          <w:color w:val="000000"/>
          <w:sz w:val="23"/>
          <w:szCs w:val="23"/>
        </w:rPr>
        <w:t>форма</w:t>
      </w:r>
      <w:r w:rsidR="00CA032E">
        <w:rPr>
          <w:rFonts w:ascii="PT Astra Serif" w:hAnsi="PT Astra Serif"/>
          <w:color w:val="000000"/>
          <w:sz w:val="23"/>
          <w:szCs w:val="23"/>
        </w:rPr>
        <w:br/>
      </w:r>
      <w:r w:rsidRPr="00CA032E">
        <w:rPr>
          <w:rFonts w:ascii="PT Astra Serif" w:hAnsi="PT Astra Serif"/>
          <w:color w:val="000000"/>
          <w:sz w:val="23"/>
          <w:szCs w:val="23"/>
        </w:rPr>
        <w:t xml:space="preserve"> </w:t>
      </w:r>
      <w:r w:rsidR="00CA032E">
        <w:rPr>
          <w:rFonts w:ascii="PT Astra Serif" w:hAnsi="PT Astra Serif"/>
          <w:color w:val="000000"/>
          <w:sz w:val="23"/>
          <w:szCs w:val="23"/>
        </w:rPr>
        <w:t>СЭМД-196</w:t>
      </w:r>
      <w:r w:rsidRPr="00CA032E">
        <w:rPr>
          <w:rFonts w:ascii="PT Astra Serif" w:hAnsi="PT Astra Serif"/>
          <w:color w:val="000000"/>
          <w:sz w:val="23"/>
          <w:szCs w:val="23"/>
        </w:rPr>
        <w:t>, и выдаются на руки Заказчику</w:t>
      </w:r>
      <w:r w:rsidR="00F873F2" w:rsidRPr="00CA032E">
        <w:rPr>
          <w:rFonts w:ascii="PT Astra Serif" w:hAnsi="PT Astra Serif"/>
          <w:color w:val="000000"/>
          <w:sz w:val="23"/>
          <w:szCs w:val="23"/>
        </w:rPr>
        <w:t xml:space="preserve"> </w:t>
      </w:r>
      <w:r w:rsidR="00F873F2" w:rsidRPr="00CA032E">
        <w:rPr>
          <w:rFonts w:ascii="PT Astra Serif" w:hAnsi="PT Astra Serif"/>
          <w:b/>
          <w:color w:val="000000"/>
          <w:sz w:val="23"/>
          <w:szCs w:val="23"/>
        </w:rPr>
        <w:t xml:space="preserve">до </w:t>
      </w:r>
      <w:r w:rsidR="008B3A72" w:rsidRPr="00CA032E">
        <w:rPr>
          <w:rFonts w:ascii="PT Astra Serif" w:hAnsi="PT Astra Serif"/>
          <w:b/>
          <w:color w:val="000000"/>
          <w:sz w:val="23"/>
          <w:szCs w:val="23"/>
        </w:rPr>
        <w:t>30</w:t>
      </w:r>
      <w:r w:rsidR="00F873F2" w:rsidRPr="00CA032E">
        <w:rPr>
          <w:rFonts w:ascii="PT Astra Serif" w:hAnsi="PT Astra Serif"/>
          <w:b/>
          <w:color w:val="000000"/>
          <w:sz w:val="23"/>
          <w:szCs w:val="23"/>
        </w:rPr>
        <w:t>.</w:t>
      </w:r>
      <w:r w:rsidR="00891F87" w:rsidRPr="00CA032E">
        <w:rPr>
          <w:rFonts w:ascii="PT Astra Serif" w:hAnsi="PT Astra Serif"/>
          <w:b/>
          <w:color w:val="000000"/>
          <w:sz w:val="23"/>
          <w:szCs w:val="23"/>
        </w:rPr>
        <w:t>0</w:t>
      </w:r>
      <w:r w:rsidR="00CA032E" w:rsidRPr="00CA032E">
        <w:rPr>
          <w:rFonts w:ascii="PT Astra Serif" w:hAnsi="PT Astra Serif"/>
          <w:b/>
          <w:color w:val="000000"/>
          <w:sz w:val="23"/>
          <w:szCs w:val="23"/>
        </w:rPr>
        <w:t>7</w:t>
      </w:r>
      <w:r w:rsidR="00F873F2" w:rsidRPr="00CA032E">
        <w:rPr>
          <w:rFonts w:ascii="PT Astra Serif" w:hAnsi="PT Astra Serif"/>
          <w:b/>
          <w:color w:val="000000"/>
          <w:sz w:val="23"/>
          <w:szCs w:val="23"/>
        </w:rPr>
        <w:t>.202</w:t>
      </w:r>
      <w:r w:rsidR="00891F87" w:rsidRPr="00CA032E">
        <w:rPr>
          <w:rFonts w:ascii="PT Astra Serif" w:hAnsi="PT Astra Serif"/>
          <w:b/>
          <w:color w:val="000000"/>
          <w:sz w:val="23"/>
          <w:szCs w:val="23"/>
        </w:rPr>
        <w:t>6</w:t>
      </w:r>
      <w:r w:rsidRPr="00CA032E">
        <w:rPr>
          <w:rFonts w:ascii="PT Astra Serif" w:hAnsi="PT Astra Serif"/>
          <w:color w:val="000000"/>
          <w:sz w:val="23"/>
          <w:szCs w:val="23"/>
        </w:rPr>
        <w:t>.</w:t>
      </w:r>
    </w:p>
    <w:p w:rsidR="0090429D" w:rsidRPr="008B3A72" w:rsidRDefault="0090429D" w:rsidP="001A36CE">
      <w:pPr>
        <w:autoSpaceDE w:val="0"/>
        <w:autoSpaceDN w:val="0"/>
        <w:adjustRightInd w:val="0"/>
        <w:ind w:firstLine="709"/>
        <w:jc w:val="both"/>
        <w:rPr>
          <w:rFonts w:ascii="PT Astra Serif" w:hAnsi="PT Astra Serif"/>
          <w:color w:val="000000"/>
          <w:sz w:val="23"/>
          <w:szCs w:val="23"/>
        </w:rPr>
      </w:pPr>
      <w:r w:rsidRPr="008B3A72">
        <w:rPr>
          <w:rFonts w:ascii="PT Astra Serif" w:hAnsi="PT Astra Serif"/>
          <w:color w:val="000000"/>
          <w:sz w:val="23"/>
          <w:szCs w:val="23"/>
        </w:rPr>
        <w:t xml:space="preserve">1.4. Перечень медицинских услуг по медицинскому осмотру, стоимость услуг указано в Спецификации (Приложение 1). </w:t>
      </w:r>
    </w:p>
    <w:p w:rsidR="0090429D" w:rsidRPr="008B3A72" w:rsidRDefault="0090429D" w:rsidP="001A36CE">
      <w:pPr>
        <w:autoSpaceDE w:val="0"/>
        <w:autoSpaceDN w:val="0"/>
        <w:adjustRightInd w:val="0"/>
        <w:ind w:firstLine="709"/>
        <w:jc w:val="both"/>
        <w:rPr>
          <w:rFonts w:ascii="PT Astra Serif" w:hAnsi="PT Astra Serif"/>
          <w:color w:val="000000"/>
          <w:sz w:val="23"/>
          <w:szCs w:val="23"/>
        </w:rPr>
      </w:pPr>
      <w:r w:rsidRPr="008B3A72">
        <w:rPr>
          <w:rFonts w:ascii="PT Astra Serif" w:hAnsi="PT Astra Serif"/>
          <w:color w:val="000000"/>
          <w:sz w:val="23"/>
          <w:szCs w:val="23"/>
        </w:rPr>
        <w:t>1.5. Общее количество пациентов, направляемых на медицинский осмотр, время проведения медицинского осмотра, ежемесячно согласовывается в заявке Заказчика (Приложение 2).</w:t>
      </w:r>
    </w:p>
    <w:p w:rsidR="00DF294A" w:rsidRPr="0034322F" w:rsidRDefault="00DF294A" w:rsidP="00F873F2">
      <w:pPr>
        <w:autoSpaceDE w:val="0"/>
        <w:autoSpaceDN w:val="0"/>
        <w:adjustRightInd w:val="0"/>
        <w:jc w:val="both"/>
        <w:rPr>
          <w:rFonts w:ascii="PT Astra Serif" w:hAnsi="PT Astra Serif"/>
          <w:color w:val="000000"/>
          <w:sz w:val="26"/>
          <w:szCs w:val="26"/>
        </w:rPr>
      </w:pPr>
    </w:p>
    <w:p w:rsidR="008B3A72" w:rsidRPr="00541831" w:rsidRDefault="008B3A72" w:rsidP="008B3A72">
      <w:pPr>
        <w:autoSpaceDE w:val="0"/>
        <w:autoSpaceDN w:val="0"/>
        <w:adjustRightInd w:val="0"/>
        <w:ind w:firstLine="851"/>
        <w:jc w:val="center"/>
        <w:rPr>
          <w:rFonts w:ascii="PT Astra Serif" w:hAnsi="PT Astra Serif"/>
          <w:b/>
          <w:bCs/>
          <w:color w:val="000000"/>
          <w:sz w:val="23"/>
          <w:szCs w:val="23"/>
        </w:rPr>
      </w:pPr>
      <w:r w:rsidRPr="00541831">
        <w:rPr>
          <w:rFonts w:ascii="PT Astra Serif" w:hAnsi="PT Astra Serif"/>
          <w:b/>
          <w:bCs/>
          <w:color w:val="000000"/>
          <w:sz w:val="23"/>
          <w:szCs w:val="23"/>
        </w:rPr>
        <w:t>2. Права и обязанности сторон.</w:t>
      </w:r>
    </w:p>
    <w:p w:rsidR="008B3A72" w:rsidRPr="00541831" w:rsidRDefault="008B3A72" w:rsidP="008B3A72">
      <w:pPr>
        <w:autoSpaceDE w:val="0"/>
        <w:autoSpaceDN w:val="0"/>
        <w:adjustRightInd w:val="0"/>
        <w:ind w:firstLine="709"/>
        <w:jc w:val="both"/>
        <w:rPr>
          <w:rFonts w:ascii="PT Astra Serif" w:hAnsi="PT Astra Serif"/>
          <w:b/>
          <w:color w:val="000000"/>
          <w:sz w:val="23"/>
          <w:szCs w:val="23"/>
        </w:rPr>
      </w:pPr>
      <w:r w:rsidRPr="00541831">
        <w:rPr>
          <w:rFonts w:ascii="PT Astra Serif" w:hAnsi="PT Astra Serif"/>
          <w:b/>
          <w:color w:val="000000"/>
          <w:sz w:val="23"/>
          <w:szCs w:val="23"/>
        </w:rPr>
        <w:t>2.1 Исполнитель обязуется:</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2.1.1. Оказать пациенту медицинские услуги в соответствии с порядками оказания медицинской помощи и стандартами медицинской помощи.</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2.1.2. Соблюдать врачебную тайну, в том числе конфиденциальность персональных данных, используемых в медицинских информационных системах.</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2.1.3. Предоставлять Заказчику (пациенту) достоверную информацию об оказываемой медицинской услуге.</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2.2. Исполнитель имеет право:</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 xml:space="preserve">2.2.1. Получать от Заказчика (пациента) любую информацию, необходимую для выполнения своих обязательств по настоящему Контракту. </w:t>
      </w:r>
    </w:p>
    <w:p w:rsidR="008B3A72" w:rsidRPr="00541831" w:rsidRDefault="008B3A72" w:rsidP="008B3A72">
      <w:pPr>
        <w:autoSpaceDE w:val="0"/>
        <w:autoSpaceDN w:val="0"/>
        <w:adjustRightInd w:val="0"/>
        <w:ind w:firstLine="709"/>
        <w:jc w:val="both"/>
        <w:rPr>
          <w:rFonts w:ascii="PT Astra Serif" w:hAnsi="PT Astra Serif"/>
          <w:b/>
          <w:color w:val="000000"/>
          <w:sz w:val="23"/>
          <w:szCs w:val="23"/>
        </w:rPr>
      </w:pPr>
      <w:r w:rsidRPr="00541831">
        <w:rPr>
          <w:rFonts w:ascii="PT Astra Serif" w:hAnsi="PT Astra Serif"/>
          <w:b/>
          <w:color w:val="000000"/>
          <w:sz w:val="23"/>
          <w:szCs w:val="23"/>
        </w:rPr>
        <w:t>2.3. 3аказчик обязуется:</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2.3.1. Обеспечить соблюдение пациентом правил поведения пациентов в медицинском учреждении.</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2.3.2. Не требовать от Исполнителя выполнения работы, не обусловленной настоящим Контрактом.</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2.3.3. Предоставить, документы, необходимые для проведения медицинского осмотра пациента (ФИО, дата рождения, место рождения, данные флюорографии, данные лабораторных исследований, амбулаторная карта).</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2.3.4. Своевременно вносить оплату за оказанную услугу.</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lastRenderedPageBreak/>
        <w:t>2.3.5.</w:t>
      </w:r>
      <w:r w:rsidRPr="00541831">
        <w:rPr>
          <w:rFonts w:ascii="PT Astra Serif" w:hAnsi="PT Astra Serif"/>
          <w:sz w:val="23"/>
          <w:szCs w:val="23"/>
        </w:rPr>
        <w:t xml:space="preserve"> </w:t>
      </w:r>
      <w:r w:rsidRPr="00541831">
        <w:rPr>
          <w:rFonts w:ascii="PT Astra Serif" w:hAnsi="PT Astra Serif"/>
          <w:color w:val="000000"/>
          <w:sz w:val="23"/>
          <w:szCs w:val="23"/>
        </w:rPr>
        <w:t>Назначить ответственного представителя для обеспечения выполнения настоящего Контракта: Куницыну Викторию Викторовну специалиста по охране труда производственного отдела ФКУ Биробиджанская ВК УФСИН России по ЕАО, 8-999-175-68-67.</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2.4. Заказчик (пациент) имеет право:</w:t>
      </w:r>
    </w:p>
    <w:p w:rsidR="008B3A72" w:rsidRPr="00541831" w:rsidRDefault="008B3A72" w:rsidP="008B3A72">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2.4.1. На предоставление информации о своих правах и обязанностях, о предоставляемой медицинской услуге.</w:t>
      </w:r>
    </w:p>
    <w:p w:rsidR="008B3A72" w:rsidRPr="00541831" w:rsidRDefault="008B3A72" w:rsidP="008B3A72">
      <w:pPr>
        <w:shd w:val="clear" w:color="auto" w:fill="FFFFFF"/>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2.4.2. На защиту сведений, составляющих врачебную тайну.</w:t>
      </w:r>
    </w:p>
    <w:p w:rsidR="008B3A72" w:rsidRPr="00541831" w:rsidRDefault="008B3A72" w:rsidP="008B3A72">
      <w:pPr>
        <w:ind w:firstLine="709"/>
        <w:jc w:val="both"/>
        <w:rPr>
          <w:rFonts w:ascii="PT Astra Serif" w:hAnsi="PT Astra Serif"/>
          <w:sz w:val="23"/>
          <w:szCs w:val="23"/>
        </w:rPr>
      </w:pPr>
    </w:p>
    <w:p w:rsidR="008B3A72" w:rsidRPr="00541831" w:rsidRDefault="008B3A72" w:rsidP="008B3A72">
      <w:pPr>
        <w:ind w:firstLine="709"/>
        <w:jc w:val="center"/>
        <w:rPr>
          <w:rFonts w:ascii="PT Astra Serif" w:hAnsi="PT Astra Serif"/>
          <w:b/>
          <w:sz w:val="23"/>
          <w:szCs w:val="23"/>
        </w:rPr>
      </w:pPr>
      <w:r w:rsidRPr="00541831">
        <w:rPr>
          <w:rFonts w:ascii="PT Astra Serif" w:hAnsi="PT Astra Serif"/>
          <w:b/>
          <w:sz w:val="23"/>
          <w:szCs w:val="23"/>
        </w:rPr>
        <w:t>3. Стоимость услуг, срок и порядок их оплаты</w:t>
      </w:r>
    </w:p>
    <w:p w:rsidR="008B3A72" w:rsidRPr="00541831" w:rsidRDefault="008B3A72" w:rsidP="008B3A72">
      <w:pPr>
        <w:widowControl w:val="0"/>
        <w:ind w:firstLine="708"/>
        <w:jc w:val="both"/>
        <w:rPr>
          <w:rFonts w:ascii="PT Astra Serif" w:hAnsi="PT Astra Serif"/>
          <w:sz w:val="23"/>
          <w:szCs w:val="23"/>
        </w:rPr>
      </w:pPr>
      <w:r w:rsidRPr="00541831">
        <w:rPr>
          <w:rFonts w:ascii="PT Astra Serif" w:hAnsi="PT Astra Serif"/>
          <w:sz w:val="23"/>
          <w:szCs w:val="23"/>
        </w:rPr>
        <w:t xml:space="preserve">3.1. </w:t>
      </w:r>
      <w:r w:rsidRPr="00541831">
        <w:rPr>
          <w:rFonts w:ascii="PT Astra Serif" w:hAnsi="PT Astra Serif"/>
          <w:b/>
          <w:sz w:val="23"/>
          <w:szCs w:val="23"/>
        </w:rPr>
        <w:t>Цена Контракта составляет ________ (______) рублей __ копеек.</w:t>
      </w:r>
    </w:p>
    <w:p w:rsidR="008B3A72" w:rsidRPr="00541831" w:rsidRDefault="008B3A72" w:rsidP="008B3A72">
      <w:pPr>
        <w:widowControl w:val="0"/>
        <w:ind w:firstLine="708"/>
        <w:jc w:val="both"/>
        <w:rPr>
          <w:rFonts w:ascii="PT Astra Serif" w:hAnsi="PT Astra Serif"/>
          <w:sz w:val="23"/>
          <w:szCs w:val="23"/>
        </w:rPr>
      </w:pPr>
      <w:r w:rsidRPr="00541831">
        <w:rPr>
          <w:rFonts w:ascii="PT Astra Serif" w:hAnsi="PT Astra Serif"/>
          <w:sz w:val="23"/>
          <w:szCs w:val="23"/>
        </w:rPr>
        <w:t>3.2 Оплата оказанных услуг производится по факту оказания услуг в течение 7 (семи) рабочих дней с даты подписания заказчиком документа о приемке оказанных услуг и получения от Исполнителя платежных документов (счета-фактуры и/или счета и акта оказания услуг).</w:t>
      </w:r>
    </w:p>
    <w:p w:rsidR="008B3A72" w:rsidRPr="00541831" w:rsidRDefault="008B3A72" w:rsidP="008B3A72">
      <w:pPr>
        <w:pStyle w:val="1212"/>
        <w:ind w:firstLine="720"/>
        <w:jc w:val="both"/>
        <w:rPr>
          <w:rFonts w:ascii="PT Astra Serif" w:hAnsi="PT Astra Serif"/>
          <w:b/>
          <w:sz w:val="23"/>
          <w:szCs w:val="23"/>
        </w:rPr>
      </w:pPr>
      <w:r w:rsidRPr="00541831">
        <w:rPr>
          <w:rFonts w:ascii="PT Astra Serif" w:hAnsi="PT Astra Serif"/>
          <w:sz w:val="23"/>
          <w:szCs w:val="23"/>
        </w:rPr>
        <w:t>3.3.</w:t>
      </w:r>
      <w:r w:rsidRPr="00541831">
        <w:rPr>
          <w:rFonts w:ascii="PT Astra Serif" w:hAnsi="PT Astra Serif"/>
          <w:b/>
          <w:sz w:val="23"/>
          <w:szCs w:val="23"/>
        </w:rPr>
        <w:t xml:space="preserve"> Оплата всех сумм по Контракту производится, из средств </w:t>
      </w:r>
      <w:r>
        <w:rPr>
          <w:rFonts w:ascii="PT Astra Serif" w:hAnsi="PT Astra Serif"/>
          <w:b/>
          <w:sz w:val="23"/>
          <w:szCs w:val="23"/>
        </w:rPr>
        <w:t>федерального бюджета</w:t>
      </w:r>
      <w:r w:rsidRPr="00541831">
        <w:rPr>
          <w:rFonts w:ascii="PT Astra Serif" w:hAnsi="PT Astra Serif"/>
          <w:b/>
          <w:sz w:val="23"/>
          <w:szCs w:val="23"/>
        </w:rPr>
        <w:t xml:space="preserve"> на 2026 год, в российских рублях на расчетный счет «Исполнителя».</w:t>
      </w:r>
    </w:p>
    <w:p w:rsidR="008B3A72" w:rsidRPr="00541831" w:rsidRDefault="008B3A72" w:rsidP="008B3A72">
      <w:pPr>
        <w:pStyle w:val="1212"/>
        <w:ind w:firstLine="720"/>
        <w:jc w:val="both"/>
        <w:rPr>
          <w:rFonts w:ascii="PT Astra Serif" w:hAnsi="PT Astra Serif"/>
          <w:sz w:val="23"/>
          <w:szCs w:val="23"/>
        </w:rPr>
      </w:pPr>
      <w:r w:rsidRPr="00541831">
        <w:rPr>
          <w:rFonts w:ascii="PT Astra Serif" w:hAnsi="PT Astra Serif"/>
          <w:sz w:val="23"/>
          <w:szCs w:val="23"/>
        </w:rPr>
        <w:t xml:space="preserve">3.4. Суммы, подлежащие уплате Государственным заказчиком Исполнителю,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8B3A72" w:rsidRPr="00541831" w:rsidRDefault="008B3A72" w:rsidP="008B3A72">
      <w:pPr>
        <w:autoSpaceDE w:val="0"/>
        <w:autoSpaceDN w:val="0"/>
        <w:adjustRightInd w:val="0"/>
        <w:ind w:firstLine="709"/>
        <w:jc w:val="center"/>
        <w:rPr>
          <w:rFonts w:ascii="PT Astra Serif" w:hAnsi="PT Astra Serif"/>
          <w:b/>
          <w:bCs/>
          <w:sz w:val="23"/>
          <w:szCs w:val="23"/>
        </w:rPr>
      </w:pPr>
    </w:p>
    <w:p w:rsidR="008B3A72" w:rsidRPr="00541831" w:rsidRDefault="008B3A72" w:rsidP="008B3A72">
      <w:pPr>
        <w:autoSpaceDE w:val="0"/>
        <w:autoSpaceDN w:val="0"/>
        <w:adjustRightInd w:val="0"/>
        <w:ind w:firstLine="709"/>
        <w:jc w:val="center"/>
        <w:rPr>
          <w:rFonts w:ascii="PT Astra Serif" w:hAnsi="PT Astra Serif"/>
          <w:sz w:val="23"/>
          <w:szCs w:val="23"/>
        </w:rPr>
      </w:pPr>
      <w:r w:rsidRPr="00541831">
        <w:rPr>
          <w:rFonts w:ascii="PT Astra Serif" w:hAnsi="PT Astra Serif"/>
          <w:b/>
          <w:bCs/>
          <w:sz w:val="23"/>
          <w:szCs w:val="23"/>
        </w:rPr>
        <w:t>4. Порядок сдачи-приемки услуг</w:t>
      </w:r>
    </w:p>
    <w:p w:rsidR="008B3A72" w:rsidRPr="00541831" w:rsidRDefault="008B3A72" w:rsidP="008B3A72">
      <w:pPr>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4.1. Сдача выполненных услуг «Исполнителем» и приемка их «Заказчиком» оформляются актом оказанных услуг, который подписывается обеими Сторонами в течение 3 (трех) рабочих дней после дня оказания услуг.</w:t>
      </w:r>
    </w:p>
    <w:p w:rsidR="008B3A72" w:rsidRPr="00541831" w:rsidRDefault="008B3A72" w:rsidP="008B3A72">
      <w:pPr>
        <w:pStyle w:val="25"/>
        <w:shd w:val="clear" w:color="auto" w:fill="auto"/>
        <w:tabs>
          <w:tab w:val="left" w:pos="1523"/>
        </w:tabs>
        <w:spacing w:before="0" w:after="0" w:line="240" w:lineRule="auto"/>
        <w:ind w:firstLine="709"/>
        <w:rPr>
          <w:rFonts w:ascii="PT Astra Serif" w:hAnsi="PT Astra Serif"/>
          <w:sz w:val="23"/>
          <w:szCs w:val="23"/>
        </w:rPr>
      </w:pPr>
      <w:r w:rsidRPr="00541831">
        <w:rPr>
          <w:rFonts w:ascii="PT Astra Serif" w:hAnsi="PT Astra Serif"/>
          <w:color w:val="000000"/>
          <w:sz w:val="23"/>
          <w:szCs w:val="23"/>
          <w:lang w:bidi="ru-RU"/>
        </w:rPr>
        <w:t>4.2. По итогам приемки Услуг Заказчик оформляет Акт приемки товаров, работ, услуг (ф. 0510452) по унифицированной форме, установленной приказом Минфина России от 15.06.2021 № 61 н. Акт формируется на основании данных документов, предоставленных Исполнителем и подтверждающих оказание услуг. В случае участия согласно условиям Контракта в приемке Услуг представитель Исполнителя или представитель незаинтересованной организации, подписание Акта приемки (ф. 0510452) осуществляется с участием уполномоченного представителя.</w:t>
      </w:r>
    </w:p>
    <w:p w:rsidR="008B3A72" w:rsidRPr="00541831" w:rsidRDefault="008B3A72" w:rsidP="008B3A72">
      <w:pPr>
        <w:pStyle w:val="25"/>
        <w:shd w:val="clear" w:color="auto" w:fill="auto"/>
        <w:tabs>
          <w:tab w:val="left" w:pos="1523"/>
        </w:tabs>
        <w:spacing w:before="0" w:after="0" w:line="240" w:lineRule="auto"/>
        <w:ind w:firstLine="709"/>
        <w:rPr>
          <w:rFonts w:ascii="PT Astra Serif" w:hAnsi="PT Astra Serif"/>
          <w:sz w:val="23"/>
          <w:szCs w:val="23"/>
        </w:rPr>
      </w:pPr>
      <w:r w:rsidRPr="00541831">
        <w:rPr>
          <w:rFonts w:ascii="PT Astra Serif" w:hAnsi="PT Astra Serif"/>
          <w:color w:val="000000"/>
          <w:sz w:val="23"/>
          <w:szCs w:val="23"/>
          <w:lang w:bidi="ru-RU"/>
        </w:rPr>
        <w:t>4.3. При наличии количественного и (или) качественного расхождения, а также несоответствия ассортимента оказанных услуг сопроводительным документам Исполнителя Акт приемки с приложением документов (акта сдачи-приемки и других сопроводительных документов) передается в юридическую группу Заказчика, уполномоченное для направления претензионного письма Исполнителю.</w:t>
      </w:r>
    </w:p>
    <w:p w:rsidR="008B3A72" w:rsidRPr="00541831" w:rsidRDefault="008B3A72" w:rsidP="008B3A72">
      <w:pPr>
        <w:pStyle w:val="25"/>
        <w:shd w:val="clear" w:color="auto" w:fill="auto"/>
        <w:tabs>
          <w:tab w:val="left" w:pos="1523"/>
        </w:tabs>
        <w:spacing w:before="0" w:after="0" w:line="240" w:lineRule="auto"/>
        <w:ind w:firstLine="709"/>
        <w:rPr>
          <w:rFonts w:ascii="PT Astra Serif" w:hAnsi="PT Astra Serif"/>
          <w:sz w:val="23"/>
          <w:szCs w:val="23"/>
        </w:rPr>
      </w:pPr>
      <w:r w:rsidRPr="00541831">
        <w:rPr>
          <w:rFonts w:ascii="PT Astra Serif" w:hAnsi="PT Astra Serif"/>
          <w:color w:val="000000"/>
          <w:sz w:val="23"/>
          <w:szCs w:val="23"/>
          <w:lang w:bidi="ru-RU"/>
        </w:rPr>
        <w:t>4.4. Отказ представителя исполнителя от участия в приемке оказанных Услуг и подписания Акта приемки (ф. 0510452) не может служить препятствием для приемки оказанных Услуг по настоящему контракту и оформления ее результатов.</w:t>
      </w:r>
    </w:p>
    <w:p w:rsidR="008B3A72" w:rsidRPr="00541831" w:rsidRDefault="005A21AA" w:rsidP="008B3A72">
      <w:pPr>
        <w:pStyle w:val="25"/>
        <w:shd w:val="clear" w:color="auto" w:fill="auto"/>
        <w:tabs>
          <w:tab w:val="left" w:pos="1523"/>
        </w:tabs>
        <w:spacing w:before="0" w:after="0" w:line="240" w:lineRule="auto"/>
        <w:ind w:firstLine="709"/>
        <w:rPr>
          <w:rFonts w:ascii="PT Astra Serif" w:hAnsi="PT Astra Serif"/>
          <w:sz w:val="23"/>
          <w:szCs w:val="23"/>
        </w:rPr>
      </w:pPr>
      <w:r>
        <w:rPr>
          <w:rFonts w:ascii="PT Astra Serif" w:hAnsi="PT Astra Serif"/>
          <w:color w:val="000000"/>
          <w:sz w:val="23"/>
          <w:szCs w:val="23"/>
          <w:lang w:bidi="ru-RU"/>
        </w:rPr>
        <w:t>4.5</w:t>
      </w:r>
      <w:r w:rsidR="008B3A72" w:rsidRPr="00541831">
        <w:rPr>
          <w:rFonts w:ascii="PT Astra Serif" w:hAnsi="PT Astra Serif"/>
          <w:color w:val="000000"/>
          <w:sz w:val="23"/>
          <w:szCs w:val="23"/>
          <w:lang w:bidi="ru-RU"/>
        </w:rPr>
        <w:t>. Оформление документов о приемке осуществляется в порядке и на условиях, которые определены в приказе Минфина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8B3A72" w:rsidRPr="00541831" w:rsidRDefault="008B3A72" w:rsidP="008B3A72">
      <w:pPr>
        <w:ind w:firstLine="709"/>
        <w:jc w:val="center"/>
        <w:rPr>
          <w:rFonts w:ascii="PT Astra Serif" w:hAnsi="PT Astra Serif"/>
          <w:b/>
          <w:sz w:val="23"/>
          <w:szCs w:val="23"/>
        </w:rPr>
      </w:pPr>
    </w:p>
    <w:p w:rsidR="008B3A72" w:rsidRPr="00541831" w:rsidRDefault="008B3A72" w:rsidP="008B3A72">
      <w:pPr>
        <w:ind w:firstLine="709"/>
        <w:jc w:val="center"/>
        <w:rPr>
          <w:rFonts w:ascii="PT Astra Serif" w:hAnsi="PT Astra Serif"/>
          <w:b/>
          <w:sz w:val="23"/>
          <w:szCs w:val="23"/>
        </w:rPr>
      </w:pPr>
      <w:r w:rsidRPr="00541831">
        <w:rPr>
          <w:rFonts w:ascii="PT Astra Serif" w:hAnsi="PT Astra Serif"/>
          <w:b/>
          <w:sz w:val="23"/>
          <w:szCs w:val="23"/>
        </w:rPr>
        <w:t>5. Ответственность Сторон</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 xml:space="preserve">5.1.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541831">
        <w:rPr>
          <w:rFonts w:ascii="PT Astra Serif" w:hAnsi="PT Astra Serif"/>
          <w:sz w:val="23"/>
          <w:szCs w:val="23"/>
        </w:rPr>
        <w:lastRenderedPageBreak/>
        <w:t xml:space="preserve">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8B3A72" w:rsidRPr="00541831" w:rsidRDefault="008B3A72" w:rsidP="008B3A72">
      <w:pPr>
        <w:ind w:firstLine="709"/>
        <w:jc w:val="both"/>
        <w:rPr>
          <w:rFonts w:ascii="PT Astra Serif" w:hAnsi="PT Astra Serif"/>
          <w:i/>
          <w:sz w:val="23"/>
          <w:szCs w:val="23"/>
        </w:rPr>
      </w:pPr>
      <w:r w:rsidRPr="00541831">
        <w:rPr>
          <w:rFonts w:ascii="PT Astra Serif" w:hAnsi="PT Astra Serif"/>
          <w:i/>
          <w:sz w:val="23"/>
          <w:szCs w:val="23"/>
        </w:rPr>
        <w:t>(5000 рублей, если цена контракта составляет от 3 млн. рублей до 50 млн. рублей)</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p>
    <w:p w:rsidR="008B3A72" w:rsidRPr="00541831" w:rsidRDefault="008B3A72" w:rsidP="008B3A72">
      <w:pPr>
        <w:ind w:firstLine="709"/>
        <w:jc w:val="both"/>
        <w:rPr>
          <w:rFonts w:ascii="PT Astra Serif" w:hAnsi="PT Astra Serif"/>
          <w:i/>
          <w:sz w:val="23"/>
          <w:szCs w:val="23"/>
        </w:rPr>
      </w:pPr>
      <w:r w:rsidRPr="00541831">
        <w:rPr>
          <w:rFonts w:ascii="PT Astra Serif" w:hAnsi="PT Astra Serif"/>
          <w:i/>
          <w:sz w:val="23"/>
          <w:szCs w:val="23"/>
        </w:rPr>
        <w:t>(5 процентов цены контракта (этапа) в случае, если цена контракта (этапа) составляет от 3 млн. рублей до 50 млн. рублей (включительно)</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1000 (одна тысяча) рублей.  </w:t>
      </w:r>
    </w:p>
    <w:p w:rsidR="008B3A72" w:rsidRPr="00541831" w:rsidRDefault="008B3A72" w:rsidP="008B3A72">
      <w:pPr>
        <w:ind w:firstLine="709"/>
        <w:jc w:val="both"/>
        <w:rPr>
          <w:rFonts w:ascii="PT Astra Serif" w:hAnsi="PT Astra Serif"/>
          <w:i/>
          <w:sz w:val="23"/>
          <w:szCs w:val="23"/>
        </w:rPr>
      </w:pPr>
      <w:r w:rsidRPr="00541831">
        <w:rPr>
          <w:rFonts w:ascii="PT Astra Serif" w:hAnsi="PT Astra Serif"/>
          <w:i/>
          <w:sz w:val="23"/>
          <w:szCs w:val="23"/>
        </w:rPr>
        <w:t>(5000 рублей, если цена контракта составляет от 3 млн. рублей до 50 млн. рублей (включительно).</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5.10. Уплата исполнителем неустойки или применение иной формы ответственности не освобождает его от исполнения обязательств по Контракту.</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5.11. Заказчик вправе удержать сумму начисленной неустойки (штрафа, пени) из обеспечения исполнения Контракта.</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5.12. Заказчик вправе производить оплату по Контракту за вычетом соответствующего размера неустойки (штрафа, пени), уменьшенное на размер начисленных неустоек (штрафа, пени) или вправе вернуть обеспечение Контракта, уменьшенное на размер начисленных неустоек (штрафа, пени).</w:t>
      </w:r>
    </w:p>
    <w:p w:rsidR="008B3A72" w:rsidRPr="00541831" w:rsidRDefault="008B3A72" w:rsidP="008B3A72">
      <w:pPr>
        <w:ind w:firstLine="709"/>
        <w:jc w:val="both"/>
        <w:rPr>
          <w:rFonts w:ascii="PT Astra Serif" w:hAnsi="PT Astra Serif"/>
          <w:b/>
          <w:sz w:val="23"/>
          <w:szCs w:val="23"/>
        </w:rPr>
      </w:pPr>
      <w:r w:rsidRPr="00541831">
        <w:rPr>
          <w:rFonts w:ascii="PT Astra Serif" w:hAnsi="PT Astra Serif"/>
          <w:b/>
          <w:sz w:val="23"/>
          <w:szCs w:val="23"/>
        </w:rPr>
        <w:t>5.13. Реквизиты для оплаты неустойки (штрафа, пени):</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 xml:space="preserve">Управление Федерального казначейства по Еврейской автономной области (ФКУ Биробиджанская ВК УФСИН России по Еврейской автономной области  </w:t>
      </w:r>
      <w:r w:rsidRPr="00541831">
        <w:rPr>
          <w:rFonts w:ascii="PT Astra Serif" w:hAnsi="PT Astra Serif"/>
          <w:b/>
          <w:sz w:val="23"/>
          <w:szCs w:val="23"/>
        </w:rPr>
        <w:t>л/с</w:t>
      </w:r>
      <w:r w:rsidRPr="00541831">
        <w:rPr>
          <w:rFonts w:ascii="PT Astra Serif" w:hAnsi="PT Astra Serif"/>
          <w:sz w:val="23"/>
          <w:szCs w:val="23"/>
        </w:rPr>
        <w:t xml:space="preserve"> </w:t>
      </w:r>
      <w:r w:rsidRPr="00541831">
        <w:rPr>
          <w:rFonts w:ascii="PT Astra Serif" w:hAnsi="PT Astra Serif"/>
          <w:b/>
          <w:sz w:val="23"/>
          <w:szCs w:val="23"/>
        </w:rPr>
        <w:t>04781355040</w:t>
      </w:r>
      <w:r w:rsidRPr="00541831">
        <w:rPr>
          <w:rFonts w:ascii="PT Astra Serif" w:hAnsi="PT Astra Serif"/>
          <w:sz w:val="23"/>
          <w:szCs w:val="23"/>
        </w:rPr>
        <w:t>)</w:t>
      </w:r>
    </w:p>
    <w:p w:rsidR="008B3A72" w:rsidRPr="00541831" w:rsidRDefault="008B3A72" w:rsidP="008B3A72">
      <w:pPr>
        <w:widowControl w:val="0"/>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lastRenderedPageBreak/>
        <w:t>ИНН 7901013872 / КПП 790101001</w:t>
      </w:r>
    </w:p>
    <w:p w:rsidR="008B3A72" w:rsidRPr="00541831" w:rsidRDefault="008B3A72" w:rsidP="008B3A72">
      <w:pPr>
        <w:widowControl w:val="0"/>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БИК 040507101</w:t>
      </w:r>
    </w:p>
    <w:p w:rsidR="008B3A72" w:rsidRPr="00541831" w:rsidRDefault="008B3A72" w:rsidP="008B3A72">
      <w:pPr>
        <w:widowControl w:val="0"/>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Номер казначейского счета 03100643000000017800</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ЕКС 40102810045370000101</w:t>
      </w:r>
    </w:p>
    <w:p w:rsidR="008B3A72" w:rsidRPr="00541831" w:rsidRDefault="008B3A72" w:rsidP="008B3A72">
      <w:pPr>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Наименование банка: ОКЦ №1 Дальневосточного ГУ Банка России //УФК по Еврейской автономной области г. Биробиджан</w:t>
      </w:r>
    </w:p>
    <w:p w:rsidR="008B3A72" w:rsidRPr="00541831" w:rsidRDefault="008B3A72" w:rsidP="008B3A72">
      <w:pPr>
        <w:pStyle w:val="af2"/>
        <w:spacing w:before="0" w:after="0" w:line="240" w:lineRule="auto"/>
        <w:ind w:firstLine="709"/>
        <w:jc w:val="both"/>
        <w:rPr>
          <w:rFonts w:ascii="PT Astra Serif" w:hAnsi="PT Astra Serif"/>
          <w:b/>
          <w:sz w:val="23"/>
          <w:szCs w:val="23"/>
        </w:rPr>
      </w:pPr>
      <w:r w:rsidRPr="00541831">
        <w:rPr>
          <w:rFonts w:ascii="PT Astra Serif" w:hAnsi="PT Astra Serif"/>
          <w:b/>
          <w:sz w:val="23"/>
          <w:szCs w:val="23"/>
        </w:rPr>
        <w:t>КБК 32011607010019000140</w:t>
      </w:r>
    </w:p>
    <w:p w:rsidR="008B3A72" w:rsidRPr="00541831" w:rsidRDefault="008B3A72" w:rsidP="008B3A72">
      <w:pPr>
        <w:widowControl w:val="0"/>
        <w:suppressAutoHyphens/>
        <w:ind w:firstLine="720"/>
        <w:jc w:val="both"/>
        <w:rPr>
          <w:rFonts w:ascii="PT Astra Serif" w:hAnsi="PT Astra Serif"/>
          <w:sz w:val="23"/>
          <w:szCs w:val="23"/>
        </w:rPr>
      </w:pPr>
    </w:p>
    <w:p w:rsidR="008B3A72" w:rsidRPr="00541831" w:rsidRDefault="008B3A72" w:rsidP="008B3A72">
      <w:pPr>
        <w:autoSpaceDE w:val="0"/>
        <w:autoSpaceDN w:val="0"/>
        <w:adjustRightInd w:val="0"/>
        <w:ind w:firstLine="709"/>
        <w:jc w:val="center"/>
        <w:rPr>
          <w:rFonts w:ascii="PT Astra Serif" w:hAnsi="PT Astra Serif"/>
          <w:sz w:val="23"/>
          <w:szCs w:val="23"/>
        </w:rPr>
      </w:pPr>
      <w:r w:rsidRPr="00541831">
        <w:rPr>
          <w:rFonts w:ascii="PT Astra Serif" w:hAnsi="PT Astra Serif"/>
          <w:b/>
          <w:bCs/>
          <w:sz w:val="23"/>
          <w:szCs w:val="23"/>
        </w:rPr>
        <w:t xml:space="preserve">6. </w:t>
      </w:r>
      <w:r w:rsidRPr="00541831">
        <w:rPr>
          <w:rFonts w:ascii="PT Astra Serif" w:hAnsi="PT Astra Serif"/>
          <w:b/>
          <w:sz w:val="23"/>
          <w:szCs w:val="23"/>
        </w:rPr>
        <w:t>Форс-мажорные условия</w:t>
      </w:r>
    </w:p>
    <w:p w:rsidR="008B3A72" w:rsidRPr="00541831" w:rsidRDefault="008B3A72" w:rsidP="008B3A72">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 xml:space="preserve">6.1. Сторона освобождается от ответственности за частичное или полное неисполнение обязательств по настоящему </w:t>
      </w:r>
      <w:r w:rsidRPr="00541831">
        <w:rPr>
          <w:rFonts w:ascii="PT Astra Serif" w:hAnsi="PT Astra Serif"/>
          <w:color w:val="000000"/>
          <w:sz w:val="23"/>
          <w:szCs w:val="23"/>
        </w:rPr>
        <w:t>Контракту</w:t>
      </w:r>
      <w:r w:rsidRPr="00541831">
        <w:rPr>
          <w:rFonts w:ascii="PT Astra Serif" w:hAnsi="PT Astra Serif"/>
          <w:sz w:val="23"/>
          <w:szCs w:val="23"/>
        </w:rPr>
        <w:t>,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B3A72" w:rsidRPr="00541831" w:rsidRDefault="008B3A72" w:rsidP="008B3A72">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 xml:space="preserve">Указанные события должны носить чрезвычайный, непредвиденный и непредотвратимый характер, возникнуть после заключения </w:t>
      </w:r>
      <w:r w:rsidRPr="00541831">
        <w:rPr>
          <w:rFonts w:ascii="PT Astra Serif" w:hAnsi="PT Astra Serif"/>
          <w:color w:val="000000"/>
          <w:sz w:val="23"/>
          <w:szCs w:val="23"/>
        </w:rPr>
        <w:t>Контракта</w:t>
      </w:r>
      <w:r w:rsidRPr="00541831">
        <w:rPr>
          <w:rFonts w:ascii="PT Astra Serif" w:hAnsi="PT Astra Serif"/>
          <w:sz w:val="23"/>
          <w:szCs w:val="23"/>
        </w:rPr>
        <w:t xml:space="preserve"> и не зависеть от воли Сторон.</w:t>
      </w:r>
    </w:p>
    <w:p w:rsidR="008B3A72" w:rsidRPr="00541831" w:rsidRDefault="008B3A72" w:rsidP="008B3A72">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541831">
        <w:rPr>
          <w:rFonts w:ascii="PT Astra Serif" w:hAnsi="PT Astra Serif"/>
          <w:color w:val="000000"/>
          <w:sz w:val="23"/>
          <w:szCs w:val="23"/>
        </w:rPr>
        <w:t>Контракту</w:t>
      </w:r>
      <w:r w:rsidRPr="00541831">
        <w:rPr>
          <w:rFonts w:ascii="PT Astra Serif" w:hAnsi="PT Astra Serif"/>
          <w:sz w:val="23"/>
          <w:szCs w:val="23"/>
        </w:rPr>
        <w:t xml:space="preserve"> и срок исполнения обязательств.</w:t>
      </w:r>
    </w:p>
    <w:p w:rsidR="008B3A72" w:rsidRPr="00541831" w:rsidRDefault="008B3A72" w:rsidP="008B3A72">
      <w:pPr>
        <w:tabs>
          <w:tab w:val="left" w:pos="709"/>
          <w:tab w:val="left" w:pos="993"/>
          <w:tab w:val="left" w:pos="1134"/>
        </w:tabs>
        <w:ind w:firstLine="709"/>
        <w:jc w:val="both"/>
        <w:rPr>
          <w:rFonts w:ascii="PT Astra Serif" w:hAnsi="PT Astra Serif"/>
          <w:sz w:val="23"/>
          <w:szCs w:val="23"/>
        </w:rPr>
      </w:pPr>
      <w:r w:rsidRPr="00541831">
        <w:rPr>
          <w:rFonts w:ascii="PT Astra Serif" w:hAnsi="PT Astra Serif"/>
          <w:sz w:val="23"/>
          <w:szCs w:val="23"/>
        </w:rPr>
        <w:t xml:space="preserve">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исполнять обязательство по настоящему </w:t>
      </w:r>
      <w:r w:rsidRPr="00541831">
        <w:rPr>
          <w:rFonts w:ascii="PT Astra Serif" w:hAnsi="PT Astra Serif"/>
          <w:color w:val="000000"/>
          <w:sz w:val="23"/>
          <w:szCs w:val="23"/>
        </w:rPr>
        <w:t>Контракту</w:t>
      </w:r>
      <w:r w:rsidRPr="00541831">
        <w:rPr>
          <w:rFonts w:ascii="PT Astra Serif" w:hAnsi="PT Astra Serif"/>
          <w:sz w:val="23"/>
          <w:szCs w:val="23"/>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B3A72" w:rsidRPr="00541831" w:rsidRDefault="008B3A72" w:rsidP="008B3A72">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6.4. Сторона должна в течение разумного срока передать другой Стороне сертификат торгово-промышленной палаты либо иного компетентного органа или организации о наличия форс-мажорных обстоятельств.</w:t>
      </w:r>
    </w:p>
    <w:p w:rsidR="008B3A72" w:rsidRPr="00541831" w:rsidRDefault="008B3A72" w:rsidP="008B3A72">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 xml:space="preserve">6.5. В случае наступления форс-мажорных обстоятельств, срок исполнения Сторонами обязательств по настоящему </w:t>
      </w:r>
      <w:r w:rsidRPr="00541831">
        <w:rPr>
          <w:rFonts w:ascii="PT Astra Serif" w:hAnsi="PT Astra Serif"/>
          <w:color w:val="000000"/>
          <w:sz w:val="23"/>
          <w:szCs w:val="23"/>
        </w:rPr>
        <w:t>Контракту</w:t>
      </w:r>
      <w:r w:rsidRPr="00541831">
        <w:rPr>
          <w:rFonts w:ascii="PT Astra Serif" w:hAnsi="PT Astra Serif"/>
          <w:sz w:val="23"/>
          <w:szCs w:val="23"/>
        </w:rPr>
        <w:t xml:space="preserve"> отодвигается соразмерно времени, в течение которого действовали такие обстоятельства и их последствия.</w:t>
      </w:r>
    </w:p>
    <w:p w:rsidR="008B3A72" w:rsidRPr="00541831" w:rsidRDefault="008B3A72" w:rsidP="008B3A72">
      <w:pPr>
        <w:tabs>
          <w:tab w:val="left" w:pos="709"/>
          <w:tab w:val="left" w:pos="1134"/>
        </w:tabs>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6.6. Если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B3A72" w:rsidRPr="00541831" w:rsidRDefault="008B3A72" w:rsidP="008B3A72">
      <w:pPr>
        <w:autoSpaceDE w:val="0"/>
        <w:autoSpaceDN w:val="0"/>
        <w:adjustRightInd w:val="0"/>
        <w:ind w:firstLine="709"/>
        <w:jc w:val="both"/>
        <w:rPr>
          <w:rFonts w:ascii="PT Astra Serif" w:hAnsi="PT Astra Serif"/>
          <w:sz w:val="23"/>
          <w:szCs w:val="23"/>
        </w:rPr>
      </w:pPr>
    </w:p>
    <w:p w:rsidR="008B3A72" w:rsidRPr="00541831" w:rsidRDefault="008B3A72" w:rsidP="008B3A72">
      <w:pPr>
        <w:widowControl w:val="0"/>
        <w:ind w:firstLine="709"/>
        <w:jc w:val="center"/>
        <w:rPr>
          <w:rFonts w:ascii="PT Astra Serif" w:hAnsi="PT Astra Serif"/>
          <w:b/>
          <w:sz w:val="23"/>
          <w:szCs w:val="23"/>
          <w:lang w:eastAsia="ar-SA"/>
        </w:rPr>
      </w:pPr>
      <w:r w:rsidRPr="00541831">
        <w:rPr>
          <w:rFonts w:ascii="PT Astra Serif" w:hAnsi="PT Astra Serif"/>
          <w:b/>
          <w:sz w:val="23"/>
          <w:szCs w:val="23"/>
          <w:lang w:eastAsia="ar-SA"/>
        </w:rPr>
        <w:t>7. Антикоррупционная оговорка</w:t>
      </w:r>
    </w:p>
    <w:p w:rsidR="008B3A72" w:rsidRPr="00541831" w:rsidRDefault="008B3A72" w:rsidP="008B3A72">
      <w:pPr>
        <w:pStyle w:val="31"/>
        <w:tabs>
          <w:tab w:val="left" w:pos="8931"/>
        </w:tabs>
        <w:ind w:firstLine="709"/>
        <w:rPr>
          <w:rFonts w:ascii="PT Astra Serif" w:hAnsi="PT Astra Serif"/>
          <w:sz w:val="23"/>
          <w:szCs w:val="23"/>
        </w:rPr>
      </w:pPr>
      <w:r w:rsidRPr="00541831">
        <w:rPr>
          <w:rFonts w:ascii="PT Astra Serif" w:hAnsi="PT Astra Serif"/>
          <w:sz w:val="23"/>
          <w:szCs w:val="23"/>
        </w:rPr>
        <w:t>7.1.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8B3A72" w:rsidRPr="00541831" w:rsidRDefault="008B3A72" w:rsidP="008B3A72">
      <w:pPr>
        <w:pStyle w:val="31"/>
        <w:tabs>
          <w:tab w:val="left" w:pos="8931"/>
        </w:tabs>
        <w:ind w:firstLine="709"/>
        <w:rPr>
          <w:rFonts w:ascii="PT Astra Serif" w:hAnsi="PT Astra Serif"/>
          <w:sz w:val="23"/>
          <w:szCs w:val="23"/>
        </w:rPr>
      </w:pPr>
      <w:r w:rsidRPr="00541831">
        <w:rPr>
          <w:rFonts w:ascii="PT Astra Serif" w:hAnsi="PT Astra Serif"/>
          <w:sz w:val="23"/>
          <w:szCs w:val="23"/>
        </w:rPr>
        <w:t>7.2.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8B3A72" w:rsidRPr="00541831" w:rsidRDefault="008B3A72" w:rsidP="008B3A72">
      <w:pPr>
        <w:pStyle w:val="31"/>
        <w:tabs>
          <w:tab w:val="left" w:pos="8931"/>
        </w:tabs>
        <w:ind w:firstLine="709"/>
        <w:rPr>
          <w:rFonts w:ascii="PT Astra Serif" w:hAnsi="PT Astra Serif"/>
          <w:sz w:val="23"/>
          <w:szCs w:val="23"/>
        </w:rPr>
      </w:pPr>
      <w:r w:rsidRPr="00541831">
        <w:rPr>
          <w:rFonts w:ascii="PT Astra Serif" w:hAnsi="PT Astra Serif"/>
          <w:sz w:val="23"/>
          <w:szCs w:val="23"/>
        </w:rPr>
        <w:t>7.3.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B3A72" w:rsidRPr="00541831" w:rsidRDefault="008B3A72" w:rsidP="008B3A72">
      <w:pPr>
        <w:pStyle w:val="31"/>
        <w:tabs>
          <w:tab w:val="left" w:pos="8931"/>
        </w:tabs>
        <w:ind w:firstLine="709"/>
        <w:rPr>
          <w:rFonts w:ascii="PT Astra Serif" w:hAnsi="PT Astra Serif"/>
          <w:sz w:val="23"/>
          <w:szCs w:val="23"/>
        </w:rPr>
      </w:pPr>
      <w:r w:rsidRPr="00541831">
        <w:rPr>
          <w:rFonts w:ascii="PT Astra Serif" w:hAnsi="PT Astra Serif"/>
          <w:sz w:val="23"/>
          <w:szCs w:val="23"/>
        </w:rPr>
        <w:lastRenderedPageBreak/>
        <w:t>7.4.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B3A72" w:rsidRPr="00541831" w:rsidRDefault="008B3A72" w:rsidP="008B3A72">
      <w:pPr>
        <w:pStyle w:val="31"/>
        <w:tabs>
          <w:tab w:val="left" w:pos="8931"/>
        </w:tabs>
        <w:ind w:firstLine="709"/>
        <w:rPr>
          <w:rFonts w:ascii="PT Astra Serif" w:hAnsi="PT Astra Serif"/>
          <w:sz w:val="23"/>
          <w:szCs w:val="23"/>
        </w:rPr>
      </w:pPr>
      <w:r w:rsidRPr="00541831">
        <w:rPr>
          <w:rFonts w:ascii="PT Astra Serif" w:hAnsi="PT Astra Serif"/>
          <w:sz w:val="23"/>
          <w:szCs w:val="23"/>
        </w:rPr>
        <w:t>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B3A72" w:rsidRPr="00541831" w:rsidRDefault="008B3A72" w:rsidP="008B3A72">
      <w:pPr>
        <w:pStyle w:val="31"/>
        <w:tabs>
          <w:tab w:val="left" w:pos="8931"/>
        </w:tabs>
        <w:ind w:firstLine="709"/>
        <w:rPr>
          <w:rFonts w:ascii="PT Astra Serif" w:hAnsi="PT Astra Serif"/>
          <w:sz w:val="23"/>
          <w:szCs w:val="23"/>
        </w:rPr>
      </w:pPr>
      <w:r w:rsidRPr="00541831">
        <w:rPr>
          <w:rFonts w:ascii="PT Astra Serif" w:hAnsi="PT Astra Serif"/>
          <w:sz w:val="23"/>
          <w:szCs w:val="23"/>
        </w:rPr>
        <w:t>7.6. В случае подтверждения нарушения одной Стороной обязательств воздерживаться от запрещенных в настоящей статье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8B3A72" w:rsidRPr="00541831" w:rsidRDefault="008B3A72" w:rsidP="008B3A72">
      <w:pPr>
        <w:ind w:firstLine="709"/>
        <w:rPr>
          <w:rFonts w:ascii="PT Astra Serif" w:hAnsi="PT Astra Serif"/>
          <w:b/>
          <w:sz w:val="23"/>
          <w:szCs w:val="23"/>
        </w:rPr>
      </w:pPr>
    </w:p>
    <w:p w:rsidR="008B3A72" w:rsidRPr="00541831" w:rsidRDefault="008B3A72" w:rsidP="008B3A72">
      <w:pPr>
        <w:ind w:firstLine="709"/>
        <w:jc w:val="center"/>
        <w:rPr>
          <w:rFonts w:ascii="PT Astra Serif" w:hAnsi="PT Astra Serif"/>
          <w:b/>
          <w:sz w:val="23"/>
          <w:szCs w:val="23"/>
        </w:rPr>
      </w:pPr>
      <w:r w:rsidRPr="00541831">
        <w:rPr>
          <w:rFonts w:ascii="PT Astra Serif" w:hAnsi="PT Astra Serif"/>
          <w:b/>
          <w:sz w:val="23"/>
          <w:szCs w:val="23"/>
        </w:rPr>
        <w:t>8. Конфиденциальность</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8.1. Каждая из сторон согласилась считать текст настоящего Контракта, а также весь объем информации, переданной и передаваемой сторонами друг другу при заключении настоящего Контракта и в ходе исполнения обязательств, возникающих из настоящего Контракта конфиденциальной информацией в пределах, допускаемых Федеральным законом «О здравоохранении».</w:t>
      </w:r>
    </w:p>
    <w:p w:rsidR="008B3A72" w:rsidRPr="00541831" w:rsidRDefault="008B3A72" w:rsidP="008B3A72">
      <w:pPr>
        <w:ind w:firstLine="709"/>
        <w:jc w:val="both"/>
        <w:rPr>
          <w:rFonts w:ascii="PT Astra Serif" w:hAnsi="PT Astra Serif"/>
          <w:sz w:val="23"/>
          <w:szCs w:val="23"/>
        </w:rPr>
      </w:pPr>
      <w:r w:rsidRPr="00541831">
        <w:rPr>
          <w:rFonts w:ascii="PT Astra Serif" w:hAnsi="PT Astra Serif"/>
          <w:sz w:val="23"/>
          <w:szCs w:val="23"/>
        </w:rPr>
        <w:t>8.2. Каждая из Сторон принимает на себя обязательство никакими способами не разглашать (делать доступной любым третьим лицам, кроме случая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настоящего Контракта и в ходе исполнения в пределах срока действия Контракта и в течение одного года после прекращения действия Контракта, если не будет оговорено иное.</w:t>
      </w:r>
    </w:p>
    <w:p w:rsidR="008B3A72" w:rsidRPr="00541831" w:rsidRDefault="008B3A72" w:rsidP="008B3A72">
      <w:pPr>
        <w:ind w:firstLine="709"/>
        <w:jc w:val="center"/>
        <w:rPr>
          <w:rFonts w:ascii="PT Astra Serif" w:hAnsi="PT Astra Serif"/>
          <w:b/>
          <w:sz w:val="23"/>
          <w:szCs w:val="23"/>
        </w:rPr>
      </w:pPr>
      <w:r w:rsidRPr="00541831">
        <w:rPr>
          <w:rFonts w:ascii="PT Astra Serif" w:hAnsi="PT Astra Serif"/>
          <w:b/>
          <w:sz w:val="23"/>
          <w:szCs w:val="23"/>
        </w:rPr>
        <w:t>9. Порядок разрешения спора</w:t>
      </w:r>
    </w:p>
    <w:p w:rsidR="008B3A72" w:rsidRPr="00541831" w:rsidRDefault="008B3A72" w:rsidP="008B3A72">
      <w:pPr>
        <w:widowControl w:val="0"/>
        <w:ind w:firstLine="708"/>
        <w:jc w:val="both"/>
        <w:rPr>
          <w:rFonts w:ascii="PT Astra Serif" w:hAnsi="PT Astra Serif"/>
          <w:sz w:val="23"/>
          <w:szCs w:val="23"/>
        </w:rPr>
      </w:pPr>
      <w:r w:rsidRPr="00541831">
        <w:rPr>
          <w:rFonts w:ascii="PT Astra Serif" w:hAnsi="PT Astra Serif"/>
          <w:sz w:val="23"/>
          <w:szCs w:val="23"/>
        </w:rPr>
        <w:t>9.1.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8B3A72" w:rsidRPr="00541831" w:rsidRDefault="008B3A72" w:rsidP="008B3A72">
      <w:pPr>
        <w:widowControl w:val="0"/>
        <w:ind w:firstLine="708"/>
        <w:jc w:val="both"/>
        <w:rPr>
          <w:rFonts w:ascii="PT Astra Serif" w:hAnsi="PT Astra Serif"/>
          <w:sz w:val="23"/>
          <w:szCs w:val="23"/>
        </w:rPr>
      </w:pPr>
      <w:r w:rsidRPr="00541831">
        <w:rPr>
          <w:rFonts w:ascii="PT Astra Serif" w:hAnsi="PT Astra Serif"/>
          <w:sz w:val="23"/>
          <w:szCs w:val="23"/>
        </w:rPr>
        <w:t>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w:t>
      </w:r>
    </w:p>
    <w:p w:rsidR="008B3A72" w:rsidRPr="00541831" w:rsidRDefault="008B3A72" w:rsidP="008B3A72">
      <w:pPr>
        <w:widowControl w:val="0"/>
        <w:ind w:firstLine="708"/>
        <w:jc w:val="both"/>
        <w:rPr>
          <w:rFonts w:ascii="PT Astra Serif" w:hAnsi="PT Astra Serif"/>
          <w:sz w:val="23"/>
          <w:szCs w:val="23"/>
        </w:rPr>
      </w:pPr>
      <w:r w:rsidRPr="00541831">
        <w:rPr>
          <w:rFonts w:ascii="PT Astra Serif" w:hAnsi="PT Astra Serif"/>
          <w:sz w:val="23"/>
          <w:szCs w:val="23"/>
        </w:rPr>
        <w:t>9.3. Срок рассмотрения писем, уведомлений или претензий не может превышать 10 (десять) календарных дней со дня их получения, если настоящим Контрактом не предусмотрены иные сроки рассмотрения.</w:t>
      </w:r>
    </w:p>
    <w:p w:rsidR="008B3A72" w:rsidRPr="00541831" w:rsidRDefault="008B3A72" w:rsidP="008B3A72">
      <w:pPr>
        <w:widowControl w:val="0"/>
        <w:ind w:firstLine="708"/>
        <w:jc w:val="both"/>
        <w:rPr>
          <w:rFonts w:ascii="PT Astra Serif" w:hAnsi="PT Astra Serif"/>
          <w:sz w:val="23"/>
          <w:szCs w:val="23"/>
        </w:rPr>
      </w:pPr>
      <w:r w:rsidRPr="00541831">
        <w:rPr>
          <w:rFonts w:ascii="PT Astra Serif" w:hAnsi="PT Astra Serif"/>
          <w:sz w:val="23"/>
          <w:szCs w:val="23"/>
        </w:rPr>
        <w:t>9.4. 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rsidR="008B3A72" w:rsidRPr="00541831" w:rsidRDefault="008B3A72" w:rsidP="008B3A72">
      <w:pPr>
        <w:pStyle w:val="ab"/>
        <w:spacing w:before="0" w:after="0"/>
        <w:ind w:firstLine="709"/>
        <w:jc w:val="both"/>
        <w:rPr>
          <w:rFonts w:ascii="PT Astra Serif" w:hAnsi="PT Astra Serif" w:cs="Times New Roman"/>
          <w:b/>
          <w:color w:val="auto"/>
          <w:sz w:val="23"/>
          <w:szCs w:val="23"/>
        </w:rPr>
      </w:pPr>
    </w:p>
    <w:p w:rsidR="008B3A72" w:rsidRPr="00541831" w:rsidRDefault="008B3A72" w:rsidP="008B3A72">
      <w:pPr>
        <w:pStyle w:val="ab"/>
        <w:spacing w:before="0" w:after="0"/>
        <w:ind w:firstLine="709"/>
        <w:jc w:val="center"/>
        <w:rPr>
          <w:rFonts w:ascii="PT Astra Serif" w:hAnsi="PT Astra Serif" w:cs="Times New Roman"/>
          <w:b/>
          <w:color w:val="auto"/>
          <w:sz w:val="23"/>
          <w:szCs w:val="23"/>
        </w:rPr>
      </w:pPr>
      <w:r w:rsidRPr="00541831">
        <w:rPr>
          <w:rFonts w:ascii="PT Astra Serif" w:hAnsi="PT Astra Serif" w:cs="Times New Roman"/>
          <w:b/>
          <w:color w:val="auto"/>
          <w:sz w:val="23"/>
          <w:szCs w:val="23"/>
        </w:rPr>
        <w:t>10. Порядок изменения и расторжения Контракта</w:t>
      </w:r>
    </w:p>
    <w:p w:rsidR="008B3A72" w:rsidRPr="00541831" w:rsidRDefault="008B3A72" w:rsidP="008B3A72">
      <w:pPr>
        <w:pStyle w:val="ab"/>
        <w:tabs>
          <w:tab w:val="left" w:pos="993"/>
        </w:tabs>
        <w:spacing w:before="0" w:after="0"/>
        <w:ind w:firstLine="709"/>
        <w:jc w:val="both"/>
        <w:rPr>
          <w:rFonts w:ascii="PT Astra Serif" w:hAnsi="PT Astra Serif" w:cs="Times New Roman"/>
          <w:color w:val="auto"/>
          <w:sz w:val="23"/>
          <w:szCs w:val="23"/>
          <w:lang w:bidi="he-IL"/>
        </w:rPr>
      </w:pPr>
      <w:r w:rsidRPr="00541831">
        <w:rPr>
          <w:rFonts w:ascii="PT Astra Serif" w:hAnsi="PT Astra Serif" w:cs="Times New Roman"/>
          <w:color w:val="auto"/>
          <w:sz w:val="23"/>
          <w:szCs w:val="23"/>
          <w:lang w:bidi="he-IL"/>
        </w:rPr>
        <w:t>10.1.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8B3A72" w:rsidRPr="00541831" w:rsidRDefault="008B3A72" w:rsidP="008B3A72">
      <w:pPr>
        <w:pStyle w:val="ab"/>
        <w:tabs>
          <w:tab w:val="left" w:pos="993"/>
        </w:tabs>
        <w:spacing w:before="0" w:after="0"/>
        <w:ind w:firstLine="709"/>
        <w:jc w:val="both"/>
        <w:rPr>
          <w:rFonts w:ascii="PT Astra Serif" w:hAnsi="PT Astra Serif" w:cs="Times New Roman"/>
          <w:color w:val="auto"/>
          <w:sz w:val="23"/>
          <w:szCs w:val="23"/>
          <w:lang w:bidi="he-IL"/>
        </w:rPr>
      </w:pPr>
      <w:r w:rsidRPr="00541831">
        <w:rPr>
          <w:rFonts w:ascii="PT Astra Serif" w:hAnsi="PT Astra Serif" w:cs="Times New Roman"/>
          <w:color w:val="auto"/>
          <w:sz w:val="23"/>
          <w:szCs w:val="23"/>
          <w:lang w:bidi="he-IL"/>
        </w:rPr>
        <w:lastRenderedPageBreak/>
        <w:t>10.2.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8B3A72" w:rsidRPr="00541831" w:rsidRDefault="008B3A72" w:rsidP="008B3A72">
      <w:pPr>
        <w:pStyle w:val="ab"/>
        <w:tabs>
          <w:tab w:val="left" w:pos="605"/>
          <w:tab w:val="left" w:pos="993"/>
          <w:tab w:val="left" w:pos="1347"/>
        </w:tabs>
        <w:spacing w:before="0" w:after="0"/>
        <w:ind w:firstLine="709"/>
        <w:jc w:val="both"/>
        <w:rPr>
          <w:rFonts w:ascii="PT Astra Serif" w:hAnsi="PT Astra Serif" w:cs="Times New Roman"/>
          <w:color w:val="auto"/>
          <w:sz w:val="23"/>
          <w:szCs w:val="23"/>
          <w:lang w:bidi="he-IL"/>
        </w:rPr>
      </w:pPr>
      <w:r w:rsidRPr="00541831">
        <w:rPr>
          <w:rFonts w:ascii="PT Astra Serif" w:hAnsi="PT Astra Serif" w:cs="Times New Roman"/>
          <w:color w:val="auto"/>
          <w:sz w:val="23"/>
          <w:szCs w:val="23"/>
          <w:lang w:bidi="he-IL"/>
        </w:rPr>
        <w:t>10.3. Стороны вправе в одностороннем порядке расторгнуть Контракт, в случаях, предусмотренных действующим законодательством Российской Федерации.</w:t>
      </w:r>
    </w:p>
    <w:p w:rsidR="008B3A72" w:rsidRPr="00541831" w:rsidRDefault="008B3A72" w:rsidP="008B3A72">
      <w:pPr>
        <w:widowControl w:val="0"/>
        <w:ind w:firstLine="709"/>
        <w:jc w:val="both"/>
        <w:rPr>
          <w:sz w:val="23"/>
          <w:szCs w:val="23"/>
        </w:rPr>
      </w:pPr>
      <w:r w:rsidRPr="00541831">
        <w:rPr>
          <w:sz w:val="23"/>
          <w:szCs w:val="23"/>
        </w:rPr>
        <w:t>10.4.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3A72" w:rsidRPr="00541831" w:rsidRDefault="008B3A72" w:rsidP="008B3A72">
      <w:pPr>
        <w:widowControl w:val="0"/>
        <w:ind w:firstLine="708"/>
        <w:jc w:val="both"/>
        <w:rPr>
          <w:sz w:val="23"/>
          <w:szCs w:val="23"/>
        </w:rPr>
      </w:pPr>
      <w:r w:rsidRPr="00541831">
        <w:rPr>
          <w:sz w:val="23"/>
          <w:szCs w:val="23"/>
        </w:rPr>
        <w:t>10.5. Исполнитель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3A72" w:rsidRPr="00541831" w:rsidRDefault="008B3A72" w:rsidP="008B3A72">
      <w:pPr>
        <w:pStyle w:val="ae"/>
        <w:ind w:firstLine="720"/>
        <w:jc w:val="center"/>
        <w:outlineLvl w:val="0"/>
        <w:rPr>
          <w:rFonts w:ascii="PT Astra Serif" w:hAnsi="PT Astra Serif"/>
          <w:b/>
          <w:sz w:val="23"/>
          <w:szCs w:val="23"/>
        </w:rPr>
      </w:pPr>
      <w:r w:rsidRPr="00541831">
        <w:rPr>
          <w:rFonts w:ascii="PT Astra Serif" w:hAnsi="PT Astra Serif"/>
          <w:b/>
          <w:sz w:val="23"/>
          <w:szCs w:val="23"/>
        </w:rPr>
        <w:t>11. Срок действия Контракта</w:t>
      </w:r>
    </w:p>
    <w:p w:rsidR="008B3A72" w:rsidRPr="00541831" w:rsidRDefault="008B3A72" w:rsidP="008B3A72">
      <w:pPr>
        <w:pStyle w:val="ae"/>
        <w:tabs>
          <w:tab w:val="left" w:pos="993"/>
          <w:tab w:val="left" w:pos="1134"/>
          <w:tab w:val="left" w:pos="1276"/>
        </w:tabs>
        <w:ind w:firstLine="720"/>
        <w:jc w:val="both"/>
        <w:rPr>
          <w:rFonts w:ascii="PT Astra Serif" w:hAnsi="PT Astra Serif"/>
          <w:sz w:val="23"/>
          <w:szCs w:val="23"/>
        </w:rPr>
      </w:pPr>
      <w:r w:rsidRPr="00541831">
        <w:rPr>
          <w:rFonts w:ascii="PT Astra Serif" w:hAnsi="PT Astra Serif"/>
          <w:noProof/>
          <w:sz w:val="23"/>
          <w:szCs w:val="23"/>
        </w:rPr>
        <w:t xml:space="preserve">11.1. Срок действия настоящего Контракта с момента подписания по </w:t>
      </w:r>
      <w:r w:rsidRPr="00541831">
        <w:rPr>
          <w:rFonts w:ascii="PT Astra Serif" w:hAnsi="PT Astra Serif"/>
          <w:b/>
          <w:noProof/>
          <w:sz w:val="23"/>
          <w:szCs w:val="23"/>
        </w:rPr>
        <w:t>20.12.2026</w:t>
      </w:r>
      <w:r w:rsidRPr="00541831">
        <w:rPr>
          <w:rFonts w:ascii="PT Astra Serif" w:hAnsi="PT Astra Serif"/>
          <w:noProof/>
          <w:sz w:val="23"/>
          <w:szCs w:val="23"/>
        </w:rPr>
        <w:t xml:space="preserve">, </w:t>
      </w:r>
      <w:r w:rsidRPr="00541831">
        <w:rPr>
          <w:rFonts w:ascii="PT Astra Serif" w:hAnsi="PT Astra Serif"/>
          <w:sz w:val="23"/>
          <w:szCs w:val="23"/>
        </w:rPr>
        <w:t>а в части расчетов до полного исполнения обязательств.</w:t>
      </w:r>
    </w:p>
    <w:p w:rsidR="008B3A72" w:rsidRPr="00541831" w:rsidRDefault="008B3A72" w:rsidP="008B3A72">
      <w:pPr>
        <w:pStyle w:val="ae"/>
        <w:ind w:firstLine="720"/>
        <w:jc w:val="both"/>
        <w:rPr>
          <w:rFonts w:ascii="PT Astra Serif" w:hAnsi="PT Astra Serif"/>
          <w:sz w:val="23"/>
          <w:szCs w:val="23"/>
        </w:rPr>
      </w:pPr>
    </w:p>
    <w:p w:rsidR="008B3A72" w:rsidRPr="00541831" w:rsidRDefault="008B3A72" w:rsidP="008B3A72">
      <w:pPr>
        <w:ind w:firstLine="709"/>
        <w:jc w:val="center"/>
        <w:rPr>
          <w:rFonts w:ascii="PT Astra Serif" w:hAnsi="PT Astra Serif"/>
          <w:b/>
          <w:sz w:val="23"/>
          <w:szCs w:val="23"/>
        </w:rPr>
      </w:pPr>
      <w:r w:rsidRPr="00541831">
        <w:rPr>
          <w:rFonts w:ascii="PT Astra Serif" w:hAnsi="PT Astra Serif"/>
          <w:b/>
          <w:sz w:val="23"/>
          <w:szCs w:val="23"/>
        </w:rPr>
        <w:t>12. Прочие условия</w:t>
      </w:r>
    </w:p>
    <w:p w:rsidR="008B3A72" w:rsidRPr="00541831" w:rsidRDefault="008B3A72" w:rsidP="008B3A72">
      <w:pPr>
        <w:pStyle w:val="ad"/>
        <w:suppressAutoHyphens/>
        <w:ind w:firstLine="709"/>
        <w:rPr>
          <w:rFonts w:ascii="PT Astra Serif" w:hAnsi="PT Astra Serif" w:cs="Times New Roman"/>
          <w:sz w:val="23"/>
          <w:szCs w:val="23"/>
        </w:rPr>
      </w:pPr>
      <w:r w:rsidRPr="00541831">
        <w:rPr>
          <w:rFonts w:ascii="PT Astra Serif" w:hAnsi="PT Astra Serif" w:cs="Times New Roman"/>
          <w:noProof/>
          <w:sz w:val="23"/>
          <w:szCs w:val="23"/>
        </w:rPr>
        <w:t>12.1. Настоящий Контракт составлен в двух подлинных экземплярах по одному для каждой из Сторон.</w:t>
      </w:r>
    </w:p>
    <w:p w:rsidR="008B3A72" w:rsidRPr="00541831" w:rsidRDefault="008B3A72" w:rsidP="008B3A72">
      <w:pPr>
        <w:pStyle w:val="ad"/>
        <w:suppressAutoHyphens/>
        <w:ind w:firstLine="709"/>
        <w:rPr>
          <w:rFonts w:ascii="PT Astra Serif" w:hAnsi="PT Astra Serif" w:cs="Times New Roman"/>
          <w:noProof/>
          <w:sz w:val="23"/>
          <w:szCs w:val="23"/>
        </w:rPr>
      </w:pPr>
      <w:r w:rsidRPr="00541831">
        <w:rPr>
          <w:rFonts w:ascii="PT Astra Serif" w:hAnsi="PT Astra Serif" w:cs="Times New Roman"/>
          <w:noProof/>
          <w:sz w:val="23"/>
          <w:szCs w:val="23"/>
        </w:rPr>
        <w:t>12.2.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8B3A72" w:rsidRPr="00541831" w:rsidRDefault="008B3A72" w:rsidP="008B3A72">
      <w:pPr>
        <w:pStyle w:val="ad"/>
        <w:suppressAutoHyphens/>
        <w:ind w:firstLine="709"/>
        <w:rPr>
          <w:rFonts w:ascii="PT Astra Serif" w:hAnsi="PT Astra Serif" w:cs="Times New Roman"/>
          <w:sz w:val="23"/>
          <w:szCs w:val="23"/>
        </w:rPr>
      </w:pPr>
      <w:r w:rsidRPr="00541831">
        <w:rPr>
          <w:rFonts w:ascii="PT Astra Serif" w:hAnsi="PT Astra Serif" w:cs="Times New Roman"/>
          <w:noProof/>
          <w:sz w:val="23"/>
          <w:szCs w:val="23"/>
        </w:rPr>
        <w:t>12.3. В случае изменения юридических адресов, банковских и отгрузочных реквизитов Сторона обязана сообщить об этом другой Стороне в течение 10 (десяти) рабочих дней в письменном виде.</w:t>
      </w:r>
    </w:p>
    <w:p w:rsidR="005D0069" w:rsidRPr="008B3A72" w:rsidRDefault="002726EB" w:rsidP="001A36CE">
      <w:pPr>
        <w:ind w:firstLine="709"/>
        <w:jc w:val="center"/>
        <w:rPr>
          <w:rFonts w:ascii="PT Astra Serif" w:hAnsi="PT Astra Serif"/>
          <w:b/>
          <w:sz w:val="23"/>
          <w:szCs w:val="23"/>
        </w:rPr>
      </w:pPr>
      <w:r w:rsidRPr="008B3A72">
        <w:rPr>
          <w:rFonts w:ascii="PT Astra Serif" w:hAnsi="PT Astra Serif"/>
          <w:b/>
          <w:sz w:val="23"/>
          <w:szCs w:val="23"/>
        </w:rPr>
        <w:t>12</w:t>
      </w:r>
      <w:r w:rsidR="00C341D6" w:rsidRPr="008B3A72">
        <w:rPr>
          <w:rFonts w:ascii="PT Astra Serif" w:hAnsi="PT Astra Serif"/>
          <w:b/>
          <w:sz w:val="23"/>
          <w:szCs w:val="23"/>
        </w:rPr>
        <w:t xml:space="preserve">. Реквизиты </w:t>
      </w:r>
      <w:r w:rsidR="00B744F6" w:rsidRPr="008B3A72">
        <w:rPr>
          <w:rFonts w:ascii="PT Astra Serif" w:hAnsi="PT Astra Serif"/>
          <w:b/>
          <w:sz w:val="23"/>
          <w:szCs w:val="23"/>
        </w:rPr>
        <w:t xml:space="preserve">и подписи </w:t>
      </w:r>
      <w:r w:rsidR="00674F63" w:rsidRPr="008B3A72">
        <w:rPr>
          <w:rFonts w:ascii="PT Astra Serif" w:hAnsi="PT Astra Serif"/>
          <w:b/>
          <w:sz w:val="23"/>
          <w:szCs w:val="23"/>
        </w:rPr>
        <w:t>Сторон</w:t>
      </w:r>
    </w:p>
    <w:tbl>
      <w:tblPr>
        <w:tblW w:w="9540" w:type="dxa"/>
        <w:tblInd w:w="108" w:type="dxa"/>
        <w:tblLook w:val="01E0" w:firstRow="1" w:lastRow="1" w:firstColumn="1" w:lastColumn="1" w:noHBand="0" w:noVBand="0"/>
      </w:tblPr>
      <w:tblGrid>
        <w:gridCol w:w="4860"/>
        <w:gridCol w:w="4680"/>
      </w:tblGrid>
      <w:tr w:rsidR="005D19F7" w:rsidRPr="008B3A72" w:rsidTr="00A713C4">
        <w:trPr>
          <w:trHeight w:val="3769"/>
        </w:trPr>
        <w:tc>
          <w:tcPr>
            <w:tcW w:w="4860" w:type="dxa"/>
            <w:shd w:val="clear" w:color="auto" w:fill="auto"/>
          </w:tcPr>
          <w:p w:rsidR="00B239CF" w:rsidRPr="008B3A72" w:rsidRDefault="00C341D6" w:rsidP="00B239CF">
            <w:pPr>
              <w:tabs>
                <w:tab w:val="left" w:pos="9498"/>
              </w:tabs>
              <w:jc w:val="center"/>
              <w:rPr>
                <w:rFonts w:ascii="PT Astra Serif" w:hAnsi="PT Astra Serif"/>
                <w:b/>
                <w:sz w:val="23"/>
                <w:szCs w:val="23"/>
              </w:rPr>
            </w:pPr>
            <w:r w:rsidRPr="008B3A72">
              <w:rPr>
                <w:rFonts w:ascii="PT Astra Serif" w:hAnsi="PT Astra Serif"/>
                <w:b/>
                <w:sz w:val="23"/>
                <w:szCs w:val="23"/>
              </w:rPr>
              <w:t>«</w:t>
            </w:r>
            <w:r w:rsidR="00C55D35" w:rsidRPr="008B3A72">
              <w:rPr>
                <w:rFonts w:ascii="PT Astra Serif" w:hAnsi="PT Astra Serif"/>
                <w:b/>
                <w:sz w:val="23"/>
                <w:szCs w:val="23"/>
              </w:rPr>
              <w:t>Исполнитель</w:t>
            </w:r>
            <w:r w:rsidRPr="008B3A72">
              <w:rPr>
                <w:rFonts w:ascii="PT Astra Serif" w:hAnsi="PT Astra Serif"/>
                <w:b/>
                <w:sz w:val="23"/>
                <w:szCs w:val="23"/>
              </w:rPr>
              <w:t>»</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 xml:space="preserve">ул. </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 xml:space="preserve"> тел.: </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 xml:space="preserve">ИНН </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 xml:space="preserve">КПП </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р/</w:t>
            </w:r>
            <w:proofErr w:type="spellStart"/>
            <w:r w:rsidRPr="008B3A72">
              <w:rPr>
                <w:rFonts w:ascii="PT Astra Serif" w:hAnsi="PT Astra Serif"/>
                <w:sz w:val="23"/>
                <w:szCs w:val="23"/>
              </w:rPr>
              <w:t>сч</w:t>
            </w:r>
            <w:proofErr w:type="spellEnd"/>
            <w:r w:rsidRPr="008B3A72">
              <w:rPr>
                <w:rFonts w:ascii="PT Astra Serif" w:hAnsi="PT Astra Serif"/>
                <w:sz w:val="23"/>
                <w:szCs w:val="23"/>
              </w:rPr>
              <w:t xml:space="preserve"> </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к/</w:t>
            </w:r>
            <w:proofErr w:type="spellStart"/>
            <w:r w:rsidRPr="008B3A72">
              <w:rPr>
                <w:rFonts w:ascii="PT Astra Serif" w:hAnsi="PT Astra Serif"/>
                <w:sz w:val="23"/>
                <w:szCs w:val="23"/>
              </w:rPr>
              <w:t>сч</w:t>
            </w:r>
            <w:proofErr w:type="spellEnd"/>
            <w:r w:rsidRPr="008B3A72">
              <w:rPr>
                <w:rFonts w:ascii="PT Astra Serif" w:hAnsi="PT Astra Serif"/>
                <w:sz w:val="23"/>
                <w:szCs w:val="23"/>
              </w:rPr>
              <w:t xml:space="preserve"> </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 xml:space="preserve">БИК </w:t>
            </w:r>
          </w:p>
          <w:p w:rsidR="00B239CF" w:rsidRPr="008B3A72" w:rsidRDefault="00B239CF" w:rsidP="00B239CF">
            <w:pPr>
              <w:widowControl w:val="0"/>
              <w:autoSpaceDE w:val="0"/>
              <w:autoSpaceDN w:val="0"/>
              <w:adjustRightInd w:val="0"/>
              <w:rPr>
                <w:rFonts w:ascii="PT Astra Serif" w:hAnsi="PT Astra Serif"/>
                <w:sz w:val="23"/>
                <w:szCs w:val="23"/>
              </w:rPr>
            </w:pPr>
            <w:r w:rsidRPr="008B3A72">
              <w:rPr>
                <w:rFonts w:ascii="PT Astra Serif" w:hAnsi="PT Astra Serif"/>
                <w:sz w:val="23"/>
                <w:szCs w:val="23"/>
              </w:rPr>
              <w:t xml:space="preserve">КБК </w:t>
            </w:r>
          </w:p>
          <w:p w:rsidR="00B239CF" w:rsidRPr="008B3A72" w:rsidRDefault="00B239CF" w:rsidP="00B239CF">
            <w:pPr>
              <w:widowControl w:val="0"/>
              <w:autoSpaceDE w:val="0"/>
              <w:autoSpaceDN w:val="0"/>
              <w:adjustRightInd w:val="0"/>
              <w:rPr>
                <w:rFonts w:ascii="PT Astra Serif" w:hAnsi="PT Astra Serif"/>
                <w:sz w:val="23"/>
                <w:szCs w:val="23"/>
              </w:rPr>
            </w:pPr>
          </w:p>
          <w:p w:rsidR="003D42B2" w:rsidRPr="008B3A72" w:rsidRDefault="003D42B2" w:rsidP="00B239CF">
            <w:pPr>
              <w:jc w:val="both"/>
              <w:rPr>
                <w:rFonts w:ascii="PT Astra Serif" w:hAnsi="PT Astra Serif"/>
                <w:sz w:val="23"/>
                <w:szCs w:val="23"/>
              </w:rPr>
            </w:pPr>
          </w:p>
          <w:p w:rsidR="00B239CF" w:rsidRPr="008B3A72" w:rsidRDefault="00B239CF" w:rsidP="00B239CF">
            <w:pPr>
              <w:jc w:val="both"/>
              <w:rPr>
                <w:rFonts w:ascii="PT Astra Serif" w:hAnsi="PT Astra Serif"/>
                <w:sz w:val="23"/>
                <w:szCs w:val="23"/>
              </w:rPr>
            </w:pPr>
          </w:p>
          <w:p w:rsidR="00B239CF" w:rsidRPr="008B3A72" w:rsidRDefault="00B239CF" w:rsidP="00B239CF">
            <w:pPr>
              <w:jc w:val="both"/>
              <w:rPr>
                <w:rFonts w:ascii="PT Astra Serif" w:hAnsi="PT Astra Serif"/>
                <w:sz w:val="23"/>
                <w:szCs w:val="23"/>
              </w:rPr>
            </w:pPr>
          </w:p>
          <w:p w:rsidR="00B239CF" w:rsidRDefault="00B239CF" w:rsidP="00B239CF">
            <w:pPr>
              <w:jc w:val="both"/>
              <w:rPr>
                <w:rFonts w:ascii="PT Astra Serif" w:hAnsi="PT Astra Serif"/>
                <w:sz w:val="23"/>
                <w:szCs w:val="23"/>
              </w:rPr>
            </w:pPr>
          </w:p>
          <w:p w:rsidR="008B3A72" w:rsidRDefault="008B3A72" w:rsidP="00B239CF">
            <w:pPr>
              <w:jc w:val="both"/>
              <w:rPr>
                <w:rFonts w:ascii="PT Astra Serif" w:hAnsi="PT Astra Serif"/>
                <w:sz w:val="23"/>
                <w:szCs w:val="23"/>
              </w:rPr>
            </w:pPr>
          </w:p>
          <w:p w:rsidR="008B3A72" w:rsidRDefault="008B3A72" w:rsidP="00B239CF">
            <w:pPr>
              <w:jc w:val="both"/>
              <w:rPr>
                <w:rFonts w:ascii="PT Astra Serif" w:hAnsi="PT Astra Serif"/>
                <w:sz w:val="23"/>
                <w:szCs w:val="23"/>
              </w:rPr>
            </w:pPr>
          </w:p>
          <w:p w:rsidR="008B3A72" w:rsidRDefault="008B3A72" w:rsidP="00B239CF">
            <w:pPr>
              <w:jc w:val="both"/>
              <w:rPr>
                <w:rFonts w:ascii="PT Astra Serif" w:hAnsi="PT Astra Serif"/>
                <w:sz w:val="23"/>
                <w:szCs w:val="23"/>
              </w:rPr>
            </w:pPr>
          </w:p>
          <w:p w:rsidR="008B3A72" w:rsidRDefault="008B3A72" w:rsidP="00B239CF">
            <w:pPr>
              <w:jc w:val="both"/>
              <w:rPr>
                <w:rFonts w:ascii="PT Astra Serif" w:hAnsi="PT Astra Serif"/>
                <w:sz w:val="23"/>
                <w:szCs w:val="23"/>
              </w:rPr>
            </w:pPr>
          </w:p>
          <w:p w:rsidR="008B3A72" w:rsidRDefault="008B3A72" w:rsidP="00B239CF">
            <w:pPr>
              <w:jc w:val="both"/>
              <w:rPr>
                <w:rFonts w:ascii="PT Astra Serif" w:hAnsi="PT Astra Serif"/>
                <w:sz w:val="23"/>
                <w:szCs w:val="23"/>
              </w:rPr>
            </w:pPr>
          </w:p>
          <w:p w:rsidR="008B3A72" w:rsidRPr="008B3A72" w:rsidRDefault="008B3A72" w:rsidP="00B239CF">
            <w:pPr>
              <w:jc w:val="both"/>
              <w:rPr>
                <w:rFonts w:ascii="PT Astra Serif" w:hAnsi="PT Astra Serif"/>
                <w:sz w:val="23"/>
                <w:szCs w:val="23"/>
              </w:rPr>
            </w:pPr>
          </w:p>
          <w:p w:rsidR="00293BAF" w:rsidRPr="008B3A72" w:rsidRDefault="00293BAF" w:rsidP="00B239CF">
            <w:pPr>
              <w:tabs>
                <w:tab w:val="left" w:pos="9498"/>
              </w:tabs>
              <w:rPr>
                <w:rFonts w:ascii="PT Astra Serif" w:hAnsi="PT Astra Serif"/>
                <w:sz w:val="23"/>
                <w:szCs w:val="23"/>
              </w:rPr>
            </w:pPr>
          </w:p>
          <w:p w:rsidR="000F70FD" w:rsidRPr="008B3A72" w:rsidRDefault="00B239CF" w:rsidP="00B239CF">
            <w:pPr>
              <w:tabs>
                <w:tab w:val="left" w:pos="9498"/>
              </w:tabs>
              <w:rPr>
                <w:rFonts w:ascii="PT Astra Serif" w:hAnsi="PT Astra Serif"/>
                <w:bCs/>
                <w:color w:val="000000"/>
                <w:sz w:val="23"/>
                <w:szCs w:val="23"/>
              </w:rPr>
            </w:pPr>
            <w:r w:rsidRPr="008B3A72">
              <w:rPr>
                <w:rFonts w:ascii="PT Astra Serif" w:hAnsi="PT Astra Serif"/>
                <w:sz w:val="23"/>
                <w:szCs w:val="23"/>
              </w:rPr>
              <w:t>______________________ (ФИО)</w:t>
            </w:r>
          </w:p>
        </w:tc>
        <w:tc>
          <w:tcPr>
            <w:tcW w:w="4680" w:type="dxa"/>
          </w:tcPr>
          <w:p w:rsidR="008059F1" w:rsidRPr="008B3A72" w:rsidRDefault="008059F1" w:rsidP="001A36CE">
            <w:pPr>
              <w:jc w:val="center"/>
              <w:rPr>
                <w:rFonts w:ascii="PT Astra Serif" w:hAnsi="PT Astra Serif"/>
                <w:b/>
                <w:bCs/>
                <w:sz w:val="23"/>
                <w:szCs w:val="23"/>
              </w:rPr>
            </w:pPr>
            <w:r w:rsidRPr="008B3A72">
              <w:rPr>
                <w:rFonts w:ascii="PT Astra Serif" w:hAnsi="PT Astra Serif"/>
                <w:b/>
                <w:bCs/>
                <w:sz w:val="23"/>
                <w:szCs w:val="23"/>
              </w:rPr>
              <w:t>«Заказчик»</w:t>
            </w:r>
          </w:p>
          <w:p w:rsidR="00891F87" w:rsidRPr="008B3A72" w:rsidRDefault="00891F87" w:rsidP="00891F87">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УФК по Приморскому краю (ФКУ Биробиджанская ВК УФСИН России по Еврейской автономной области</w:t>
            </w:r>
          </w:p>
          <w:p w:rsidR="00891F87" w:rsidRPr="008B3A72" w:rsidRDefault="00891F87" w:rsidP="00891F87">
            <w:pPr>
              <w:widowControl w:val="0"/>
              <w:autoSpaceDE w:val="0"/>
              <w:autoSpaceDN w:val="0"/>
              <w:adjustRightInd w:val="0"/>
              <w:jc w:val="both"/>
              <w:rPr>
                <w:rFonts w:ascii="PT Astra Serif" w:hAnsi="PT Astra Serif"/>
                <w:b/>
                <w:sz w:val="23"/>
                <w:szCs w:val="23"/>
              </w:rPr>
            </w:pPr>
            <w:r w:rsidRPr="008B3A72">
              <w:rPr>
                <w:rFonts w:ascii="PT Astra Serif" w:hAnsi="PT Astra Serif"/>
                <w:b/>
                <w:sz w:val="23"/>
                <w:szCs w:val="23"/>
              </w:rPr>
              <w:t>л/с 03781355040)</w:t>
            </w:r>
          </w:p>
          <w:p w:rsidR="00E74B85" w:rsidRPr="008B3A72" w:rsidRDefault="00E74B85" w:rsidP="00E74B85">
            <w:pPr>
              <w:widowControl w:val="0"/>
              <w:autoSpaceDE w:val="0"/>
              <w:autoSpaceDN w:val="0"/>
              <w:adjustRightInd w:val="0"/>
              <w:jc w:val="both"/>
              <w:rPr>
                <w:rFonts w:ascii="PT Astra Serif" w:hAnsi="PT Astra Serif"/>
                <w:sz w:val="23"/>
                <w:szCs w:val="23"/>
              </w:rPr>
            </w:pPr>
            <w:r w:rsidRPr="008B3A72">
              <w:rPr>
                <w:rFonts w:ascii="PT Astra Serif" w:hAnsi="PT Astra Serif"/>
                <w:b/>
                <w:sz w:val="23"/>
                <w:szCs w:val="23"/>
              </w:rPr>
              <w:t xml:space="preserve">Адрес: </w:t>
            </w:r>
            <w:r w:rsidRPr="008B3A72">
              <w:rPr>
                <w:rFonts w:ascii="PT Astra Serif" w:hAnsi="PT Astra Serif"/>
                <w:sz w:val="23"/>
                <w:szCs w:val="23"/>
              </w:rPr>
              <w:t>679000, ЕАО, г. Биробиджан</w:t>
            </w:r>
          </w:p>
          <w:p w:rsidR="00E74B85" w:rsidRPr="008B3A72" w:rsidRDefault="00E74B85" w:rsidP="00E74B85">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 xml:space="preserve">пер. </w:t>
            </w:r>
            <w:proofErr w:type="spellStart"/>
            <w:r w:rsidRPr="008B3A72">
              <w:rPr>
                <w:rFonts w:ascii="PT Astra Serif" w:hAnsi="PT Astra Serif"/>
                <w:sz w:val="23"/>
                <w:szCs w:val="23"/>
              </w:rPr>
              <w:t>Аремовский</w:t>
            </w:r>
            <w:proofErr w:type="spellEnd"/>
            <w:r w:rsidRPr="008B3A72">
              <w:rPr>
                <w:rFonts w:ascii="PT Astra Serif" w:hAnsi="PT Astra Serif"/>
                <w:sz w:val="23"/>
                <w:szCs w:val="23"/>
              </w:rPr>
              <w:t xml:space="preserve">, д. 10, </w:t>
            </w:r>
          </w:p>
          <w:p w:rsidR="00E74B85" w:rsidRPr="008B3A72" w:rsidRDefault="00E74B85" w:rsidP="00E74B85">
            <w:pPr>
              <w:widowControl w:val="0"/>
              <w:autoSpaceDE w:val="0"/>
              <w:autoSpaceDN w:val="0"/>
              <w:adjustRightInd w:val="0"/>
              <w:jc w:val="both"/>
              <w:rPr>
                <w:rFonts w:ascii="PT Astra Serif" w:hAnsi="PT Astra Serif"/>
                <w:sz w:val="23"/>
                <w:szCs w:val="23"/>
              </w:rPr>
            </w:pPr>
            <w:r w:rsidRPr="008B3A72">
              <w:rPr>
                <w:rFonts w:ascii="PT Astra Serif" w:hAnsi="PT Astra Serif"/>
                <w:b/>
                <w:sz w:val="23"/>
                <w:szCs w:val="23"/>
              </w:rPr>
              <w:t>Тел:</w:t>
            </w:r>
            <w:r w:rsidRPr="008B3A72">
              <w:rPr>
                <w:rFonts w:ascii="PT Astra Serif" w:hAnsi="PT Astra Serif"/>
                <w:sz w:val="23"/>
                <w:szCs w:val="23"/>
              </w:rPr>
              <w:t xml:space="preserve"> (42622) 95-0-45</w:t>
            </w:r>
          </w:p>
          <w:p w:rsidR="00891F87" w:rsidRPr="008B3A72" w:rsidRDefault="00891F87" w:rsidP="00891F87">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ИНН 7901013872 / КПП 790101001</w:t>
            </w:r>
          </w:p>
          <w:p w:rsidR="00891F87" w:rsidRPr="008B3A72" w:rsidRDefault="00891F87" w:rsidP="00891F87">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БИК 010507002</w:t>
            </w:r>
          </w:p>
          <w:p w:rsidR="00891F87" w:rsidRPr="008B3A72" w:rsidRDefault="00891F87" w:rsidP="00891F87">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ОГРН 1037900040276</w:t>
            </w:r>
          </w:p>
          <w:p w:rsidR="00891F87" w:rsidRPr="008B3A72" w:rsidRDefault="00891F87" w:rsidP="00891F87">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р/</w:t>
            </w:r>
            <w:proofErr w:type="spellStart"/>
            <w:r w:rsidRPr="008B3A72">
              <w:rPr>
                <w:rFonts w:ascii="PT Astra Serif" w:hAnsi="PT Astra Serif"/>
                <w:sz w:val="23"/>
                <w:szCs w:val="23"/>
              </w:rPr>
              <w:t>сч</w:t>
            </w:r>
            <w:proofErr w:type="spellEnd"/>
            <w:r w:rsidRPr="008B3A72">
              <w:rPr>
                <w:rFonts w:ascii="PT Astra Serif" w:hAnsi="PT Astra Serif"/>
                <w:sz w:val="23"/>
                <w:szCs w:val="23"/>
              </w:rPr>
              <w:t xml:space="preserve"> 03211643000000012001</w:t>
            </w:r>
          </w:p>
          <w:p w:rsidR="00891F87" w:rsidRPr="008B3A72" w:rsidRDefault="00891F87" w:rsidP="00891F87">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к/</w:t>
            </w:r>
            <w:proofErr w:type="spellStart"/>
            <w:r w:rsidRPr="008B3A72">
              <w:rPr>
                <w:rFonts w:ascii="PT Astra Serif" w:hAnsi="PT Astra Serif"/>
                <w:sz w:val="23"/>
                <w:szCs w:val="23"/>
              </w:rPr>
              <w:t>сч</w:t>
            </w:r>
            <w:proofErr w:type="spellEnd"/>
            <w:r w:rsidRPr="008B3A72">
              <w:rPr>
                <w:rFonts w:ascii="PT Astra Serif" w:hAnsi="PT Astra Serif"/>
                <w:sz w:val="23"/>
                <w:szCs w:val="23"/>
              </w:rPr>
              <w:t xml:space="preserve"> 40102810545370000012</w:t>
            </w:r>
          </w:p>
          <w:p w:rsidR="00891F87" w:rsidRPr="008B3A72" w:rsidRDefault="00891F87" w:rsidP="00891F87">
            <w:pPr>
              <w:widowControl w:val="0"/>
              <w:autoSpaceDE w:val="0"/>
              <w:autoSpaceDN w:val="0"/>
              <w:adjustRightInd w:val="0"/>
              <w:jc w:val="both"/>
              <w:rPr>
                <w:rFonts w:ascii="PT Astra Serif" w:hAnsi="PT Astra Serif"/>
                <w:sz w:val="23"/>
                <w:szCs w:val="23"/>
              </w:rPr>
            </w:pPr>
            <w:r w:rsidRPr="008B3A72">
              <w:rPr>
                <w:rFonts w:ascii="PT Astra Serif" w:hAnsi="PT Astra Serif"/>
                <w:sz w:val="23"/>
                <w:szCs w:val="23"/>
              </w:rPr>
              <w:t>Наименование банка: ОКЦ №1 Дальневосточного ГУ Банка России//УФК по Приморскому краю г. Владивосток</w:t>
            </w:r>
          </w:p>
          <w:p w:rsidR="008B3A72" w:rsidRDefault="008B3A72" w:rsidP="00E74B85">
            <w:pPr>
              <w:rPr>
                <w:rFonts w:ascii="PT Astra Serif" w:hAnsi="PT Astra Serif"/>
                <w:bCs/>
                <w:sz w:val="23"/>
                <w:szCs w:val="23"/>
              </w:rPr>
            </w:pPr>
          </w:p>
          <w:p w:rsidR="00E74B85" w:rsidRPr="008B3A72" w:rsidRDefault="00E74B85" w:rsidP="00E74B85">
            <w:pPr>
              <w:rPr>
                <w:rFonts w:ascii="PT Astra Serif" w:hAnsi="PT Astra Serif"/>
                <w:bCs/>
                <w:sz w:val="23"/>
                <w:szCs w:val="23"/>
              </w:rPr>
            </w:pPr>
            <w:r w:rsidRPr="008B3A72">
              <w:rPr>
                <w:rFonts w:ascii="PT Astra Serif" w:hAnsi="PT Astra Serif"/>
                <w:bCs/>
                <w:sz w:val="23"/>
                <w:szCs w:val="23"/>
              </w:rPr>
              <w:t>Начальник ФКУ Биробиджанская ВК УФСИН России по Еврейской автономной области</w:t>
            </w:r>
          </w:p>
          <w:p w:rsidR="00E74B85" w:rsidRPr="008B3A72" w:rsidRDefault="00E74B85" w:rsidP="00E74B85">
            <w:pPr>
              <w:tabs>
                <w:tab w:val="left" w:pos="3600"/>
              </w:tabs>
              <w:rPr>
                <w:rFonts w:ascii="PT Astra Serif" w:hAnsi="PT Astra Serif"/>
                <w:bCs/>
                <w:sz w:val="23"/>
                <w:szCs w:val="23"/>
              </w:rPr>
            </w:pPr>
            <w:r w:rsidRPr="008B3A72">
              <w:rPr>
                <w:rFonts w:ascii="PT Astra Serif" w:hAnsi="PT Astra Serif"/>
                <w:bCs/>
                <w:sz w:val="23"/>
                <w:szCs w:val="23"/>
              </w:rPr>
              <w:tab/>
            </w:r>
          </w:p>
          <w:p w:rsidR="00CF224B" w:rsidRPr="008B3A72" w:rsidRDefault="00E74B85" w:rsidP="00E74B85">
            <w:pPr>
              <w:jc w:val="both"/>
              <w:rPr>
                <w:rFonts w:ascii="PT Astra Serif" w:hAnsi="PT Astra Serif"/>
                <w:bCs/>
                <w:color w:val="000000"/>
                <w:sz w:val="23"/>
                <w:szCs w:val="23"/>
              </w:rPr>
            </w:pPr>
            <w:r w:rsidRPr="008B3A72">
              <w:rPr>
                <w:rFonts w:ascii="PT Astra Serif" w:hAnsi="PT Astra Serif"/>
                <w:bCs/>
                <w:sz w:val="23"/>
                <w:szCs w:val="23"/>
              </w:rPr>
              <w:t>___________________А.В. Борисов</w:t>
            </w:r>
          </w:p>
        </w:tc>
      </w:tr>
    </w:tbl>
    <w:p w:rsidR="00C34FC1" w:rsidRPr="008B3A72" w:rsidRDefault="00C34FC1" w:rsidP="001A36CE">
      <w:pPr>
        <w:tabs>
          <w:tab w:val="center" w:pos="4751"/>
        </w:tabs>
        <w:jc w:val="both"/>
        <w:rPr>
          <w:rFonts w:ascii="PT Astra Serif" w:hAnsi="PT Astra Serif"/>
          <w:sz w:val="23"/>
          <w:szCs w:val="23"/>
        </w:rPr>
      </w:pPr>
    </w:p>
    <w:p w:rsidR="00D22E65" w:rsidRPr="0034322F" w:rsidRDefault="0090429D" w:rsidP="00712C10">
      <w:pPr>
        <w:tabs>
          <w:tab w:val="center" w:pos="4751"/>
        </w:tabs>
        <w:ind w:right="-6"/>
        <w:jc w:val="right"/>
        <w:rPr>
          <w:rFonts w:ascii="PT Astra Serif" w:hAnsi="PT Astra Serif"/>
          <w:b/>
          <w:sz w:val="26"/>
          <w:szCs w:val="26"/>
        </w:rPr>
      </w:pPr>
      <w:r w:rsidRPr="008B3A72">
        <w:rPr>
          <w:rFonts w:ascii="PT Astra Serif" w:hAnsi="PT Astra Serif"/>
          <w:sz w:val="23"/>
          <w:szCs w:val="23"/>
        </w:rPr>
        <w:br w:type="page"/>
      </w:r>
      <w:r w:rsidR="00D22E65" w:rsidRPr="0034322F">
        <w:rPr>
          <w:rFonts w:ascii="PT Astra Serif" w:hAnsi="PT Astra Serif"/>
          <w:b/>
          <w:sz w:val="26"/>
          <w:szCs w:val="26"/>
        </w:rPr>
        <w:lastRenderedPageBreak/>
        <w:t>Приложение №</w:t>
      </w:r>
      <w:r w:rsidR="00BB0379" w:rsidRPr="0034322F">
        <w:rPr>
          <w:rFonts w:ascii="PT Astra Serif" w:hAnsi="PT Astra Serif"/>
          <w:b/>
          <w:sz w:val="26"/>
          <w:szCs w:val="26"/>
        </w:rPr>
        <w:t xml:space="preserve"> </w:t>
      </w:r>
      <w:r w:rsidR="0061005A" w:rsidRPr="0034322F">
        <w:rPr>
          <w:rFonts w:ascii="PT Astra Serif" w:hAnsi="PT Astra Serif"/>
          <w:b/>
          <w:sz w:val="26"/>
          <w:szCs w:val="26"/>
        </w:rPr>
        <w:t>1</w:t>
      </w:r>
    </w:p>
    <w:p w:rsidR="00D22E65" w:rsidRPr="0034322F" w:rsidRDefault="00D22E65" w:rsidP="00D22E65">
      <w:pPr>
        <w:shd w:val="clear" w:color="auto" w:fill="FFFFFF"/>
        <w:tabs>
          <w:tab w:val="left" w:leader="underscore" w:pos="3620"/>
          <w:tab w:val="left" w:pos="5656"/>
          <w:tab w:val="left" w:leader="underscore" w:pos="8292"/>
        </w:tabs>
        <w:jc w:val="right"/>
        <w:rPr>
          <w:rFonts w:ascii="PT Astra Serif" w:hAnsi="PT Astra Serif"/>
          <w:b/>
          <w:sz w:val="26"/>
          <w:szCs w:val="26"/>
        </w:rPr>
      </w:pPr>
      <w:r w:rsidRPr="0034322F">
        <w:rPr>
          <w:rFonts w:ascii="PT Astra Serif" w:hAnsi="PT Astra Serif"/>
          <w:b/>
          <w:sz w:val="26"/>
          <w:szCs w:val="26"/>
        </w:rPr>
        <w:t>к Государственному контракту №____ от «___»_________202</w:t>
      </w:r>
      <w:r w:rsidR="00891F87" w:rsidRPr="0034322F">
        <w:rPr>
          <w:rFonts w:ascii="PT Astra Serif" w:hAnsi="PT Astra Serif"/>
          <w:b/>
          <w:sz w:val="26"/>
          <w:szCs w:val="26"/>
        </w:rPr>
        <w:t>6</w:t>
      </w:r>
    </w:p>
    <w:p w:rsidR="00D22E65" w:rsidRPr="0034322F" w:rsidRDefault="00D22E65" w:rsidP="00D22E65">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B373D8" w:rsidRPr="0034322F" w:rsidRDefault="00B373D8" w:rsidP="00D22E65">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D22E65" w:rsidRPr="0034322F" w:rsidRDefault="00D22E65" w:rsidP="00D22E65">
      <w:pPr>
        <w:shd w:val="clear" w:color="auto" w:fill="FFFFFF"/>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Спецификация</w:t>
      </w:r>
    </w:p>
    <w:p w:rsidR="0090429D" w:rsidRPr="0034322F" w:rsidRDefault="0090429D" w:rsidP="0090429D">
      <w:pPr>
        <w:tabs>
          <w:tab w:val="center" w:pos="4751"/>
        </w:tabs>
        <w:ind w:right="-6"/>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4373"/>
        <w:gridCol w:w="1984"/>
        <w:gridCol w:w="1276"/>
        <w:gridCol w:w="1418"/>
      </w:tblGrid>
      <w:tr w:rsidR="0090429D" w:rsidRPr="0034322F" w:rsidTr="002F1A0A">
        <w:tc>
          <w:tcPr>
            <w:tcW w:w="555"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w:t>
            </w:r>
          </w:p>
          <w:p w:rsidR="0090429D" w:rsidRPr="0034322F" w:rsidRDefault="0090429D"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b/>
                <w:sz w:val="26"/>
                <w:szCs w:val="26"/>
              </w:rPr>
              <w:t>п/п</w:t>
            </w:r>
          </w:p>
        </w:tc>
        <w:tc>
          <w:tcPr>
            <w:tcW w:w="4373"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Наименование </w:t>
            </w:r>
          </w:p>
        </w:tc>
        <w:tc>
          <w:tcPr>
            <w:tcW w:w="1984"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Стоимость  осмотра 1 </w:t>
            </w:r>
            <w:r w:rsidR="00BD09BF" w:rsidRPr="0034322F">
              <w:rPr>
                <w:rFonts w:ascii="PT Astra Serif" w:hAnsi="PT Astra Serif"/>
                <w:b/>
                <w:sz w:val="26"/>
                <w:szCs w:val="26"/>
              </w:rPr>
              <w:t xml:space="preserve">(одного) </w:t>
            </w:r>
            <w:r w:rsidRPr="0034322F">
              <w:rPr>
                <w:rFonts w:ascii="PT Astra Serif" w:hAnsi="PT Astra Serif"/>
                <w:b/>
                <w:sz w:val="26"/>
                <w:szCs w:val="26"/>
              </w:rPr>
              <w:t>пациента без НДС, руб.</w:t>
            </w:r>
          </w:p>
        </w:tc>
        <w:tc>
          <w:tcPr>
            <w:tcW w:w="1276"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Количество исследований</w:t>
            </w:r>
          </w:p>
        </w:tc>
        <w:tc>
          <w:tcPr>
            <w:tcW w:w="1418"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Сумма (без НДС), руб.</w:t>
            </w:r>
          </w:p>
        </w:tc>
      </w:tr>
      <w:tr w:rsidR="009E7EBA" w:rsidRPr="0034322F" w:rsidTr="0032438C">
        <w:tc>
          <w:tcPr>
            <w:tcW w:w="555" w:type="dxa"/>
            <w:shd w:val="clear" w:color="auto" w:fill="auto"/>
          </w:tcPr>
          <w:p w:rsidR="009E7EBA" w:rsidRPr="0034322F" w:rsidRDefault="00CA032E" w:rsidP="008B3A72">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1</w:t>
            </w:r>
          </w:p>
        </w:tc>
        <w:tc>
          <w:tcPr>
            <w:tcW w:w="4373" w:type="dxa"/>
            <w:shd w:val="clear" w:color="auto" w:fill="auto"/>
            <w:vAlign w:val="bottom"/>
          </w:tcPr>
          <w:p w:rsidR="009E7EBA" w:rsidRPr="008B3A72" w:rsidRDefault="009E7EBA" w:rsidP="008B3A72">
            <w:pPr>
              <w:pStyle w:val="25"/>
              <w:shd w:val="clear" w:color="auto" w:fill="auto"/>
              <w:spacing w:before="0" w:after="0" w:line="240" w:lineRule="auto"/>
              <w:rPr>
                <w:b/>
              </w:rPr>
            </w:pPr>
            <w:r w:rsidRPr="008B3A72">
              <w:rPr>
                <w:rStyle w:val="26"/>
                <w:rFonts w:eastAsia="Arial Unicode MS"/>
                <w:b w:val="0"/>
              </w:rPr>
              <w:t>Взятие крови</w:t>
            </w:r>
          </w:p>
        </w:tc>
        <w:tc>
          <w:tcPr>
            <w:tcW w:w="1984" w:type="dxa"/>
            <w:shd w:val="clear" w:color="auto" w:fill="auto"/>
          </w:tcPr>
          <w:p w:rsidR="009E7EBA" w:rsidRPr="0034322F" w:rsidRDefault="009E7EBA" w:rsidP="008B3A72">
            <w:pPr>
              <w:tabs>
                <w:tab w:val="left" w:leader="underscore" w:pos="3620"/>
                <w:tab w:val="left" w:pos="5656"/>
                <w:tab w:val="left" w:leader="underscore" w:pos="8292"/>
              </w:tabs>
              <w:jc w:val="center"/>
              <w:rPr>
                <w:rFonts w:ascii="PT Astra Serif" w:hAnsi="PT Astra Serif"/>
                <w:sz w:val="26"/>
                <w:szCs w:val="26"/>
              </w:rPr>
            </w:pPr>
          </w:p>
        </w:tc>
        <w:tc>
          <w:tcPr>
            <w:tcW w:w="1276" w:type="dxa"/>
            <w:shd w:val="clear" w:color="auto" w:fill="auto"/>
          </w:tcPr>
          <w:p w:rsidR="009E7EBA" w:rsidRDefault="00B53204" w:rsidP="009E7EBA">
            <w:pPr>
              <w:jc w:val="center"/>
            </w:pPr>
            <w:r>
              <w:rPr>
                <w:rFonts w:ascii="PT Astra Serif" w:hAnsi="PT Astra Serif"/>
                <w:sz w:val="26"/>
                <w:szCs w:val="26"/>
              </w:rPr>
              <w:t>4</w:t>
            </w:r>
          </w:p>
        </w:tc>
        <w:tc>
          <w:tcPr>
            <w:tcW w:w="1418" w:type="dxa"/>
            <w:shd w:val="clear" w:color="auto" w:fill="auto"/>
          </w:tcPr>
          <w:p w:rsidR="009E7EBA" w:rsidRPr="0034322F" w:rsidRDefault="009E7EBA" w:rsidP="008B3A72">
            <w:pPr>
              <w:tabs>
                <w:tab w:val="left" w:leader="underscore" w:pos="3620"/>
                <w:tab w:val="left" w:pos="5656"/>
                <w:tab w:val="left" w:leader="underscore" w:pos="8292"/>
              </w:tabs>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2</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proofErr w:type="spellStart"/>
            <w:r w:rsidRPr="008B3A72">
              <w:rPr>
                <w:rStyle w:val="26"/>
                <w:rFonts w:eastAsia="Arial Unicode MS"/>
                <w:b w:val="0"/>
              </w:rPr>
              <w:t>Визометрия</w:t>
            </w:r>
            <w:proofErr w:type="spellEnd"/>
          </w:p>
        </w:tc>
        <w:tc>
          <w:tcPr>
            <w:tcW w:w="1984" w:type="dxa"/>
            <w:shd w:val="clear" w:color="auto" w:fill="auto"/>
          </w:tcPr>
          <w:p w:rsidR="00B53204" w:rsidRPr="0034322F" w:rsidRDefault="00B53204" w:rsidP="008B3A72">
            <w:pPr>
              <w:tabs>
                <w:tab w:val="left" w:leader="underscore" w:pos="3620"/>
                <w:tab w:val="left" w:pos="5656"/>
                <w:tab w:val="left" w:leader="underscore" w:pos="8292"/>
              </w:tabs>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tabs>
                <w:tab w:val="left" w:leader="underscore" w:pos="3620"/>
                <w:tab w:val="left" w:pos="5656"/>
                <w:tab w:val="left" w:leader="underscore" w:pos="8292"/>
              </w:tabs>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3</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Заключение ВК</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4</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Осмотр невролога</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5</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 xml:space="preserve">Осмотр </w:t>
            </w:r>
            <w:proofErr w:type="spellStart"/>
            <w:r w:rsidRPr="008B3A72">
              <w:rPr>
                <w:rStyle w:val="26"/>
                <w:rFonts w:eastAsia="Arial Unicode MS"/>
                <w:b w:val="0"/>
              </w:rPr>
              <w:t>оториноларинголога</w:t>
            </w:r>
            <w:proofErr w:type="spellEnd"/>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6</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Осмотр офтальмолога</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7</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Осмотр терапевта</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8</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Осмотр хирурга</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9</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Офтальмоскопия глазного дна</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10</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ОАМ</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11</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Экспресс -диагностика сифилиса</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B53204" w:rsidRPr="0034322F" w:rsidTr="0032438C">
        <w:tc>
          <w:tcPr>
            <w:tcW w:w="555" w:type="dxa"/>
            <w:shd w:val="clear" w:color="auto" w:fill="auto"/>
          </w:tcPr>
          <w:p w:rsidR="00B53204" w:rsidRPr="0034322F" w:rsidRDefault="00B53204"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12</w:t>
            </w:r>
          </w:p>
        </w:tc>
        <w:tc>
          <w:tcPr>
            <w:tcW w:w="4373" w:type="dxa"/>
            <w:shd w:val="clear" w:color="auto" w:fill="auto"/>
            <w:vAlign w:val="bottom"/>
          </w:tcPr>
          <w:p w:rsidR="00B53204" w:rsidRPr="008B3A72" w:rsidRDefault="00B53204" w:rsidP="008B3A72">
            <w:pPr>
              <w:pStyle w:val="25"/>
              <w:shd w:val="clear" w:color="auto" w:fill="auto"/>
              <w:spacing w:before="0" w:after="0" w:line="240" w:lineRule="auto"/>
              <w:rPr>
                <w:b/>
              </w:rPr>
            </w:pPr>
            <w:r w:rsidRPr="008B3A72">
              <w:rPr>
                <w:rStyle w:val="26"/>
                <w:rFonts w:eastAsia="Arial Unicode MS"/>
                <w:b w:val="0"/>
              </w:rPr>
              <w:t>ОАК</w:t>
            </w:r>
          </w:p>
        </w:tc>
        <w:tc>
          <w:tcPr>
            <w:tcW w:w="1984" w:type="dxa"/>
            <w:shd w:val="clear" w:color="auto" w:fill="auto"/>
          </w:tcPr>
          <w:p w:rsidR="00B53204" w:rsidRPr="0034322F" w:rsidRDefault="00B53204" w:rsidP="008B3A72">
            <w:pPr>
              <w:jc w:val="center"/>
              <w:rPr>
                <w:rFonts w:ascii="PT Astra Serif" w:hAnsi="PT Astra Serif"/>
                <w:sz w:val="26"/>
                <w:szCs w:val="26"/>
              </w:rPr>
            </w:pPr>
          </w:p>
        </w:tc>
        <w:tc>
          <w:tcPr>
            <w:tcW w:w="1276" w:type="dxa"/>
            <w:shd w:val="clear" w:color="auto" w:fill="auto"/>
          </w:tcPr>
          <w:p w:rsidR="00B53204" w:rsidRDefault="00B53204" w:rsidP="00B53204">
            <w:pPr>
              <w:jc w:val="center"/>
            </w:pPr>
            <w:r w:rsidRPr="0042270D">
              <w:rPr>
                <w:rFonts w:ascii="PT Astra Serif" w:hAnsi="PT Astra Serif"/>
                <w:sz w:val="26"/>
                <w:szCs w:val="26"/>
              </w:rPr>
              <w:t>4</w:t>
            </w:r>
          </w:p>
        </w:tc>
        <w:tc>
          <w:tcPr>
            <w:tcW w:w="1418" w:type="dxa"/>
            <w:shd w:val="clear" w:color="auto" w:fill="auto"/>
          </w:tcPr>
          <w:p w:rsidR="00B53204" w:rsidRPr="0034322F" w:rsidRDefault="00B53204" w:rsidP="008B3A72">
            <w:pPr>
              <w:jc w:val="center"/>
              <w:rPr>
                <w:rFonts w:ascii="PT Astra Serif" w:hAnsi="PT Astra Serif"/>
                <w:sz w:val="26"/>
                <w:szCs w:val="26"/>
              </w:rPr>
            </w:pPr>
          </w:p>
        </w:tc>
      </w:tr>
      <w:tr w:rsidR="00D9560E" w:rsidRPr="0034322F" w:rsidTr="0032438C">
        <w:tc>
          <w:tcPr>
            <w:tcW w:w="555" w:type="dxa"/>
            <w:shd w:val="clear" w:color="auto" w:fill="auto"/>
          </w:tcPr>
          <w:p w:rsidR="00D9560E" w:rsidRDefault="00D9560E"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13</w:t>
            </w:r>
          </w:p>
        </w:tc>
        <w:tc>
          <w:tcPr>
            <w:tcW w:w="4373" w:type="dxa"/>
            <w:shd w:val="clear" w:color="auto" w:fill="auto"/>
            <w:vAlign w:val="bottom"/>
          </w:tcPr>
          <w:p w:rsidR="00D9560E" w:rsidRPr="008B3A72" w:rsidRDefault="00D9560E" w:rsidP="008B3A72">
            <w:pPr>
              <w:pStyle w:val="25"/>
              <w:shd w:val="clear" w:color="auto" w:fill="auto"/>
              <w:spacing w:before="0" w:after="0" w:line="240" w:lineRule="auto"/>
              <w:rPr>
                <w:rStyle w:val="26"/>
                <w:rFonts w:eastAsia="Arial Unicode MS"/>
                <w:b w:val="0"/>
              </w:rPr>
            </w:pPr>
            <w:r>
              <w:rPr>
                <w:rStyle w:val="26"/>
                <w:rFonts w:eastAsia="Arial Unicode MS"/>
                <w:b w:val="0"/>
              </w:rPr>
              <w:t>Осмотр психиатра</w:t>
            </w:r>
          </w:p>
        </w:tc>
        <w:tc>
          <w:tcPr>
            <w:tcW w:w="1984" w:type="dxa"/>
            <w:shd w:val="clear" w:color="auto" w:fill="auto"/>
          </w:tcPr>
          <w:p w:rsidR="00D9560E" w:rsidRPr="0034322F" w:rsidRDefault="00D9560E" w:rsidP="008B3A72">
            <w:pPr>
              <w:jc w:val="center"/>
              <w:rPr>
                <w:rFonts w:ascii="PT Astra Serif" w:hAnsi="PT Astra Serif"/>
                <w:sz w:val="26"/>
                <w:szCs w:val="26"/>
              </w:rPr>
            </w:pPr>
          </w:p>
        </w:tc>
        <w:tc>
          <w:tcPr>
            <w:tcW w:w="1276" w:type="dxa"/>
            <w:shd w:val="clear" w:color="auto" w:fill="auto"/>
          </w:tcPr>
          <w:p w:rsidR="00D9560E" w:rsidRPr="0042270D" w:rsidRDefault="00D9560E" w:rsidP="00B53204">
            <w:pPr>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D9560E" w:rsidRPr="0034322F" w:rsidRDefault="00D9560E" w:rsidP="008B3A72">
            <w:pPr>
              <w:jc w:val="center"/>
              <w:rPr>
                <w:rFonts w:ascii="PT Astra Serif" w:hAnsi="PT Astra Serif"/>
                <w:sz w:val="26"/>
                <w:szCs w:val="26"/>
              </w:rPr>
            </w:pPr>
          </w:p>
        </w:tc>
      </w:tr>
      <w:tr w:rsidR="00D9560E" w:rsidRPr="0034322F" w:rsidTr="0032438C">
        <w:tc>
          <w:tcPr>
            <w:tcW w:w="555" w:type="dxa"/>
            <w:shd w:val="clear" w:color="auto" w:fill="auto"/>
          </w:tcPr>
          <w:p w:rsidR="00D9560E" w:rsidRDefault="00D9560E" w:rsidP="00D16AC5">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14</w:t>
            </w:r>
          </w:p>
        </w:tc>
        <w:tc>
          <w:tcPr>
            <w:tcW w:w="4373" w:type="dxa"/>
            <w:shd w:val="clear" w:color="auto" w:fill="auto"/>
            <w:vAlign w:val="bottom"/>
          </w:tcPr>
          <w:p w:rsidR="00D9560E" w:rsidRDefault="00D9560E" w:rsidP="008B3A72">
            <w:pPr>
              <w:pStyle w:val="25"/>
              <w:shd w:val="clear" w:color="auto" w:fill="auto"/>
              <w:spacing w:before="0" w:after="0" w:line="240" w:lineRule="auto"/>
              <w:rPr>
                <w:rStyle w:val="26"/>
                <w:rFonts w:eastAsia="Arial Unicode MS"/>
                <w:b w:val="0"/>
              </w:rPr>
            </w:pPr>
            <w:r>
              <w:rPr>
                <w:rStyle w:val="26"/>
                <w:rFonts w:eastAsia="Arial Unicode MS"/>
                <w:b w:val="0"/>
              </w:rPr>
              <w:t>Осмотр психиатр</w:t>
            </w:r>
            <w:bookmarkStart w:id="0" w:name="_GoBack"/>
            <w:bookmarkEnd w:id="0"/>
            <w:r>
              <w:rPr>
                <w:rStyle w:val="26"/>
                <w:rFonts w:eastAsia="Arial Unicode MS"/>
                <w:b w:val="0"/>
              </w:rPr>
              <w:t>а-нарколога</w:t>
            </w:r>
          </w:p>
        </w:tc>
        <w:tc>
          <w:tcPr>
            <w:tcW w:w="1984" w:type="dxa"/>
            <w:shd w:val="clear" w:color="auto" w:fill="auto"/>
          </w:tcPr>
          <w:p w:rsidR="00D9560E" w:rsidRPr="0034322F" w:rsidRDefault="00D9560E" w:rsidP="008B3A72">
            <w:pPr>
              <w:jc w:val="center"/>
              <w:rPr>
                <w:rFonts w:ascii="PT Astra Serif" w:hAnsi="PT Astra Serif"/>
                <w:sz w:val="26"/>
                <w:szCs w:val="26"/>
              </w:rPr>
            </w:pPr>
          </w:p>
        </w:tc>
        <w:tc>
          <w:tcPr>
            <w:tcW w:w="1276" w:type="dxa"/>
            <w:shd w:val="clear" w:color="auto" w:fill="auto"/>
          </w:tcPr>
          <w:p w:rsidR="00D9560E" w:rsidRPr="0042270D" w:rsidRDefault="00D9560E" w:rsidP="00B53204">
            <w:pPr>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D9560E" w:rsidRPr="0034322F" w:rsidRDefault="00D9560E" w:rsidP="008B3A72">
            <w:pPr>
              <w:jc w:val="center"/>
              <w:rPr>
                <w:rFonts w:ascii="PT Astra Serif" w:hAnsi="PT Astra Serif"/>
                <w:sz w:val="26"/>
                <w:szCs w:val="26"/>
              </w:rPr>
            </w:pPr>
          </w:p>
        </w:tc>
      </w:tr>
      <w:tr w:rsidR="0090429D" w:rsidRPr="0034322F" w:rsidTr="002F1A0A">
        <w:tc>
          <w:tcPr>
            <w:tcW w:w="8188" w:type="dxa"/>
            <w:gridSpan w:val="4"/>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color w:val="FF0000"/>
                <w:sz w:val="26"/>
                <w:szCs w:val="26"/>
              </w:rPr>
            </w:pPr>
          </w:p>
        </w:tc>
        <w:tc>
          <w:tcPr>
            <w:tcW w:w="1418" w:type="dxa"/>
            <w:shd w:val="clear" w:color="auto" w:fill="auto"/>
          </w:tcPr>
          <w:p w:rsidR="0090429D" w:rsidRPr="0034322F" w:rsidRDefault="0090429D" w:rsidP="003225C3">
            <w:pPr>
              <w:jc w:val="center"/>
              <w:rPr>
                <w:rFonts w:ascii="PT Astra Serif" w:hAnsi="PT Astra Serif"/>
                <w:sz w:val="26"/>
                <w:szCs w:val="26"/>
              </w:rPr>
            </w:pPr>
          </w:p>
        </w:tc>
      </w:tr>
      <w:tr w:rsidR="0090429D" w:rsidRPr="0034322F" w:rsidTr="002F1A0A">
        <w:tc>
          <w:tcPr>
            <w:tcW w:w="9606" w:type="dxa"/>
            <w:gridSpan w:val="5"/>
            <w:shd w:val="clear" w:color="auto" w:fill="auto"/>
          </w:tcPr>
          <w:p w:rsidR="0090429D" w:rsidRPr="0034322F" w:rsidRDefault="0090429D" w:rsidP="00CA2D6B">
            <w:pPr>
              <w:tabs>
                <w:tab w:val="left" w:leader="underscore" w:pos="3620"/>
                <w:tab w:val="left" w:pos="5656"/>
                <w:tab w:val="left" w:leader="underscore" w:pos="8292"/>
              </w:tabs>
              <w:rPr>
                <w:rFonts w:ascii="PT Astra Serif" w:hAnsi="PT Astra Serif"/>
                <w:b/>
                <w:sz w:val="26"/>
                <w:szCs w:val="26"/>
              </w:rPr>
            </w:pPr>
            <w:r w:rsidRPr="0034322F">
              <w:rPr>
                <w:rFonts w:ascii="PT Astra Serif" w:hAnsi="PT Astra Serif"/>
                <w:b/>
                <w:sz w:val="26"/>
                <w:szCs w:val="26"/>
              </w:rPr>
              <w:t xml:space="preserve">ИТОГО: </w:t>
            </w:r>
            <w:r w:rsidR="00CA2D6B" w:rsidRPr="0034322F">
              <w:rPr>
                <w:rFonts w:ascii="PT Astra Serif" w:hAnsi="PT Astra Serif"/>
                <w:b/>
                <w:sz w:val="26"/>
                <w:szCs w:val="26"/>
              </w:rPr>
              <w:t>_______</w:t>
            </w:r>
            <w:r w:rsidR="00D63956" w:rsidRPr="0034322F">
              <w:rPr>
                <w:rFonts w:ascii="PT Astra Serif" w:hAnsi="PT Astra Serif"/>
                <w:b/>
                <w:sz w:val="26"/>
                <w:szCs w:val="26"/>
              </w:rPr>
              <w:t xml:space="preserve"> </w:t>
            </w:r>
            <w:r w:rsidRPr="0034322F">
              <w:rPr>
                <w:rFonts w:ascii="PT Astra Serif" w:hAnsi="PT Astra Serif"/>
                <w:b/>
                <w:sz w:val="26"/>
                <w:szCs w:val="26"/>
              </w:rPr>
              <w:t>(</w:t>
            </w:r>
            <w:r w:rsidR="00CA2D6B" w:rsidRPr="0034322F">
              <w:rPr>
                <w:rFonts w:ascii="PT Astra Serif" w:hAnsi="PT Astra Serif"/>
                <w:b/>
                <w:sz w:val="26"/>
                <w:szCs w:val="26"/>
              </w:rPr>
              <w:t>________</w:t>
            </w:r>
            <w:r w:rsidRPr="0034322F">
              <w:rPr>
                <w:rFonts w:ascii="PT Astra Serif" w:hAnsi="PT Astra Serif"/>
                <w:b/>
                <w:sz w:val="26"/>
                <w:szCs w:val="26"/>
              </w:rPr>
              <w:t xml:space="preserve">) рублей </w:t>
            </w:r>
            <w:r w:rsidR="00CA2D6B" w:rsidRPr="0034322F">
              <w:rPr>
                <w:rFonts w:ascii="PT Astra Serif" w:hAnsi="PT Astra Serif"/>
                <w:b/>
                <w:sz w:val="26"/>
                <w:szCs w:val="26"/>
              </w:rPr>
              <w:t>____</w:t>
            </w:r>
            <w:r w:rsidRPr="0034322F">
              <w:rPr>
                <w:rFonts w:ascii="PT Astra Serif" w:hAnsi="PT Astra Serif"/>
                <w:b/>
                <w:sz w:val="26"/>
                <w:szCs w:val="26"/>
              </w:rPr>
              <w:t xml:space="preserve"> копеек</w:t>
            </w:r>
          </w:p>
        </w:tc>
      </w:tr>
    </w:tbl>
    <w:p w:rsidR="0090429D" w:rsidRPr="0034322F" w:rsidRDefault="0090429D" w:rsidP="0090429D">
      <w:pPr>
        <w:tabs>
          <w:tab w:val="center" w:pos="4751"/>
        </w:tabs>
        <w:ind w:right="-6"/>
        <w:jc w:val="both"/>
        <w:rPr>
          <w:rFonts w:ascii="PT Astra Serif" w:hAnsi="PT Astra Serif"/>
          <w:sz w:val="26"/>
          <w:szCs w:val="26"/>
        </w:rPr>
      </w:pPr>
    </w:p>
    <w:p w:rsidR="00B51C94" w:rsidRPr="0034322F" w:rsidRDefault="00B51C94" w:rsidP="0090429D">
      <w:pPr>
        <w:tabs>
          <w:tab w:val="center" w:pos="4751"/>
        </w:tabs>
        <w:ind w:right="-6"/>
        <w:jc w:val="both"/>
        <w:rPr>
          <w:rFonts w:ascii="PT Astra Serif" w:hAnsi="PT Astra Serif"/>
          <w:sz w:val="26"/>
          <w:szCs w:val="26"/>
        </w:rPr>
      </w:pPr>
    </w:p>
    <w:p w:rsidR="00B51C94" w:rsidRPr="0034322F" w:rsidRDefault="00B51C94" w:rsidP="0090429D">
      <w:pPr>
        <w:tabs>
          <w:tab w:val="center" w:pos="4751"/>
        </w:tabs>
        <w:ind w:right="-6"/>
        <w:jc w:val="both"/>
        <w:rPr>
          <w:rFonts w:ascii="PT Astra Serif" w:hAnsi="PT Astra Serif"/>
          <w:sz w:val="26"/>
          <w:szCs w:val="26"/>
        </w:rPr>
      </w:pPr>
    </w:p>
    <w:tbl>
      <w:tblPr>
        <w:tblpPr w:leftFromText="180" w:rightFromText="180" w:vertAnchor="text" w:horzAnchor="margin" w:tblpY="39"/>
        <w:tblW w:w="9468" w:type="dxa"/>
        <w:tblLook w:val="01E0" w:firstRow="1" w:lastRow="1" w:firstColumn="1" w:lastColumn="1" w:noHBand="0" w:noVBand="0"/>
      </w:tblPr>
      <w:tblGrid>
        <w:gridCol w:w="4608"/>
        <w:gridCol w:w="4860"/>
      </w:tblGrid>
      <w:tr w:rsidR="0090429D" w:rsidRPr="0034322F" w:rsidTr="002F1A0A">
        <w:trPr>
          <w:trHeight w:val="1909"/>
        </w:trPr>
        <w:tc>
          <w:tcPr>
            <w:tcW w:w="4608" w:type="dxa"/>
          </w:tcPr>
          <w:p w:rsidR="0090429D" w:rsidRPr="0034322F" w:rsidRDefault="0090429D" w:rsidP="002F1A0A">
            <w:pPr>
              <w:rPr>
                <w:rFonts w:ascii="PT Astra Serif" w:hAnsi="PT Astra Serif"/>
                <w:b/>
                <w:bCs/>
                <w:sz w:val="26"/>
                <w:szCs w:val="26"/>
              </w:rPr>
            </w:pPr>
            <w:r w:rsidRPr="0034322F">
              <w:rPr>
                <w:rFonts w:ascii="PT Astra Serif" w:hAnsi="PT Astra Serif"/>
                <w:b/>
                <w:bCs/>
                <w:sz w:val="26"/>
                <w:szCs w:val="26"/>
              </w:rPr>
              <w:t>«Заказчик»</w:t>
            </w:r>
          </w:p>
          <w:p w:rsidR="0090429D" w:rsidRPr="0034322F" w:rsidRDefault="0090429D" w:rsidP="002F1A0A">
            <w:pPr>
              <w:rPr>
                <w:rFonts w:ascii="PT Astra Serif" w:hAnsi="PT Astra Serif"/>
                <w:b/>
                <w:bCs/>
                <w:sz w:val="26"/>
                <w:szCs w:val="26"/>
              </w:rPr>
            </w:pPr>
          </w:p>
          <w:p w:rsidR="00436E31" w:rsidRPr="0034322F" w:rsidRDefault="00436E31" w:rsidP="00436E31">
            <w:pPr>
              <w:rPr>
                <w:rFonts w:ascii="PT Astra Serif" w:hAnsi="PT Astra Serif"/>
                <w:bCs/>
                <w:sz w:val="26"/>
                <w:szCs w:val="26"/>
              </w:rPr>
            </w:pPr>
            <w:r w:rsidRPr="0034322F">
              <w:rPr>
                <w:rFonts w:ascii="PT Astra Serif" w:hAnsi="PT Astra Serif"/>
                <w:bCs/>
                <w:sz w:val="26"/>
                <w:szCs w:val="26"/>
              </w:rPr>
              <w:t>Начальник ФКУ Биробиджанская ВК УФСИН России по Еврейской автономной области</w:t>
            </w:r>
          </w:p>
          <w:p w:rsidR="00436E31" w:rsidRPr="0034322F" w:rsidRDefault="00436E31" w:rsidP="00436E31">
            <w:pPr>
              <w:tabs>
                <w:tab w:val="left" w:pos="3600"/>
              </w:tabs>
              <w:rPr>
                <w:rFonts w:ascii="PT Astra Serif" w:hAnsi="PT Astra Serif"/>
                <w:bCs/>
                <w:sz w:val="26"/>
                <w:szCs w:val="26"/>
              </w:rPr>
            </w:pPr>
            <w:r w:rsidRPr="0034322F">
              <w:rPr>
                <w:rFonts w:ascii="PT Astra Serif" w:hAnsi="PT Astra Serif"/>
                <w:bCs/>
                <w:sz w:val="26"/>
                <w:szCs w:val="26"/>
              </w:rPr>
              <w:tab/>
            </w:r>
          </w:p>
          <w:p w:rsidR="0090429D" w:rsidRPr="0034322F" w:rsidRDefault="00436E31" w:rsidP="00436E31">
            <w:pPr>
              <w:jc w:val="both"/>
              <w:rPr>
                <w:rFonts w:ascii="PT Astra Serif" w:hAnsi="PT Astra Serif"/>
                <w:bCs/>
                <w:sz w:val="26"/>
                <w:szCs w:val="26"/>
              </w:rPr>
            </w:pPr>
            <w:r w:rsidRPr="0034322F">
              <w:rPr>
                <w:rFonts w:ascii="PT Astra Serif" w:hAnsi="PT Astra Serif"/>
                <w:bCs/>
                <w:sz w:val="26"/>
                <w:szCs w:val="26"/>
              </w:rPr>
              <w:t>___________________А.В. Борисов</w:t>
            </w:r>
          </w:p>
        </w:tc>
        <w:tc>
          <w:tcPr>
            <w:tcW w:w="4860" w:type="dxa"/>
          </w:tcPr>
          <w:p w:rsidR="0090429D" w:rsidRPr="0034322F" w:rsidRDefault="0090429D" w:rsidP="002F1A0A">
            <w:pPr>
              <w:pStyle w:val="ConsNonformat"/>
              <w:widowControl/>
              <w:rPr>
                <w:rFonts w:ascii="PT Astra Serif" w:hAnsi="PT Astra Serif" w:cs="Times New Roman"/>
                <w:b/>
                <w:sz w:val="26"/>
                <w:szCs w:val="26"/>
              </w:rPr>
            </w:pPr>
            <w:r w:rsidRPr="0034322F">
              <w:rPr>
                <w:rFonts w:ascii="PT Astra Serif" w:hAnsi="PT Astra Serif" w:cs="Times New Roman"/>
                <w:b/>
                <w:sz w:val="26"/>
                <w:szCs w:val="26"/>
              </w:rPr>
              <w:t>«Исполнитель»</w:t>
            </w:r>
          </w:p>
          <w:p w:rsidR="0090429D" w:rsidRPr="0034322F" w:rsidRDefault="0090429D" w:rsidP="002F1A0A">
            <w:pPr>
              <w:pStyle w:val="ConsNonformat"/>
              <w:widowControl/>
              <w:rPr>
                <w:rFonts w:ascii="PT Astra Serif" w:hAnsi="PT Astra Serif" w:cs="Times New Roman"/>
                <w:b/>
                <w:sz w:val="26"/>
                <w:szCs w:val="26"/>
              </w:rPr>
            </w:pPr>
          </w:p>
          <w:p w:rsidR="0090429D" w:rsidRPr="0034322F" w:rsidRDefault="0090429D" w:rsidP="002F1A0A">
            <w:pPr>
              <w:tabs>
                <w:tab w:val="left" w:pos="9498"/>
              </w:tabs>
              <w:rPr>
                <w:rFonts w:ascii="PT Astra Serif" w:hAnsi="PT Astra Serif"/>
                <w:sz w:val="26"/>
                <w:szCs w:val="26"/>
              </w:rPr>
            </w:pPr>
          </w:p>
          <w:p w:rsidR="0090429D" w:rsidRPr="0034322F" w:rsidRDefault="0090429D" w:rsidP="002F1A0A">
            <w:pPr>
              <w:jc w:val="both"/>
              <w:rPr>
                <w:rFonts w:ascii="PT Astra Serif" w:hAnsi="PT Astra Serif"/>
                <w:bCs/>
                <w:color w:val="000000"/>
                <w:sz w:val="26"/>
                <w:szCs w:val="26"/>
              </w:rPr>
            </w:pPr>
          </w:p>
          <w:p w:rsidR="00D322CD" w:rsidRPr="0034322F" w:rsidRDefault="00D322CD" w:rsidP="00D322CD">
            <w:pPr>
              <w:jc w:val="both"/>
              <w:rPr>
                <w:rFonts w:ascii="PT Astra Serif" w:hAnsi="PT Astra Serif"/>
                <w:bCs/>
                <w:color w:val="000000"/>
                <w:sz w:val="26"/>
                <w:szCs w:val="26"/>
              </w:rPr>
            </w:pPr>
          </w:p>
          <w:p w:rsidR="00D322CD" w:rsidRPr="0034322F" w:rsidRDefault="00D322CD" w:rsidP="00D322CD">
            <w:pPr>
              <w:jc w:val="both"/>
              <w:rPr>
                <w:rFonts w:ascii="PT Astra Serif" w:hAnsi="PT Astra Serif"/>
                <w:bCs/>
                <w:color w:val="000000"/>
                <w:sz w:val="26"/>
                <w:szCs w:val="26"/>
              </w:rPr>
            </w:pPr>
          </w:p>
          <w:p w:rsidR="0090429D" w:rsidRPr="0034322F" w:rsidRDefault="0090429D" w:rsidP="00D322CD">
            <w:pPr>
              <w:jc w:val="both"/>
              <w:rPr>
                <w:rFonts w:ascii="PT Astra Serif" w:hAnsi="PT Astra Serif"/>
                <w:sz w:val="26"/>
                <w:szCs w:val="26"/>
              </w:rPr>
            </w:pPr>
            <w:r w:rsidRPr="0034322F">
              <w:rPr>
                <w:rFonts w:ascii="PT Astra Serif" w:hAnsi="PT Astra Serif"/>
                <w:bCs/>
                <w:color w:val="000000"/>
                <w:sz w:val="26"/>
                <w:szCs w:val="26"/>
              </w:rPr>
              <w:t>___________________</w:t>
            </w:r>
            <w:r w:rsidR="00D322CD" w:rsidRPr="0034322F">
              <w:rPr>
                <w:rFonts w:ascii="PT Astra Serif" w:hAnsi="PT Astra Serif"/>
                <w:bCs/>
                <w:color w:val="000000"/>
                <w:sz w:val="26"/>
                <w:szCs w:val="26"/>
              </w:rPr>
              <w:t>(ФИО)</w:t>
            </w:r>
          </w:p>
        </w:tc>
      </w:tr>
    </w:tbl>
    <w:p w:rsidR="0090429D" w:rsidRPr="0034322F" w:rsidRDefault="0090429D" w:rsidP="00E96957">
      <w:pPr>
        <w:tabs>
          <w:tab w:val="center" w:pos="4751"/>
        </w:tabs>
        <w:ind w:right="-6"/>
        <w:jc w:val="both"/>
        <w:rPr>
          <w:rFonts w:ascii="PT Astra Serif" w:hAnsi="PT Astra Serif"/>
          <w:sz w:val="26"/>
          <w:szCs w:val="26"/>
        </w:rPr>
      </w:pPr>
    </w:p>
    <w:p w:rsidR="00D22E65" w:rsidRPr="0034322F" w:rsidRDefault="00D22E65" w:rsidP="00E96957">
      <w:pPr>
        <w:tabs>
          <w:tab w:val="center" w:pos="4751"/>
        </w:tabs>
        <w:ind w:right="-6"/>
        <w:jc w:val="both"/>
        <w:rPr>
          <w:rFonts w:ascii="PT Astra Serif" w:hAnsi="PT Astra Serif"/>
          <w:sz w:val="26"/>
          <w:szCs w:val="26"/>
        </w:rPr>
      </w:pPr>
    </w:p>
    <w:p w:rsidR="000F070C" w:rsidRPr="0034322F" w:rsidRDefault="000F070C" w:rsidP="00E96957">
      <w:pPr>
        <w:tabs>
          <w:tab w:val="center" w:pos="4751"/>
        </w:tabs>
        <w:ind w:right="-6"/>
        <w:jc w:val="both"/>
        <w:rPr>
          <w:rFonts w:ascii="PT Astra Serif" w:hAnsi="PT Astra Serif"/>
          <w:sz w:val="26"/>
          <w:szCs w:val="26"/>
        </w:rPr>
      </w:pPr>
    </w:p>
    <w:p w:rsidR="00FA5AEF" w:rsidRPr="0034322F" w:rsidRDefault="0090429D" w:rsidP="0090429D">
      <w:pPr>
        <w:tabs>
          <w:tab w:val="center" w:pos="4751"/>
        </w:tabs>
        <w:ind w:right="-6"/>
        <w:jc w:val="right"/>
        <w:rPr>
          <w:rFonts w:ascii="PT Astra Serif" w:hAnsi="PT Astra Serif"/>
          <w:b/>
          <w:sz w:val="26"/>
          <w:szCs w:val="26"/>
        </w:rPr>
      </w:pPr>
      <w:r w:rsidRPr="0034322F">
        <w:rPr>
          <w:rFonts w:ascii="PT Astra Serif" w:hAnsi="PT Astra Serif"/>
          <w:sz w:val="26"/>
          <w:szCs w:val="26"/>
        </w:rPr>
        <w:br w:type="page"/>
      </w:r>
      <w:r w:rsidR="00FA5AEF" w:rsidRPr="0034322F">
        <w:rPr>
          <w:rFonts w:ascii="PT Astra Serif" w:hAnsi="PT Astra Serif"/>
          <w:b/>
          <w:sz w:val="26"/>
          <w:szCs w:val="26"/>
        </w:rPr>
        <w:lastRenderedPageBreak/>
        <w:t>Приложение</w:t>
      </w:r>
      <w:r w:rsidR="009140F3" w:rsidRPr="0034322F">
        <w:rPr>
          <w:rFonts w:ascii="PT Astra Serif" w:hAnsi="PT Astra Serif"/>
          <w:b/>
          <w:sz w:val="26"/>
          <w:szCs w:val="26"/>
        </w:rPr>
        <w:t xml:space="preserve"> № </w:t>
      </w:r>
      <w:r w:rsidR="0061005A" w:rsidRPr="0034322F">
        <w:rPr>
          <w:rFonts w:ascii="PT Astra Serif" w:hAnsi="PT Astra Serif"/>
          <w:b/>
          <w:sz w:val="26"/>
          <w:szCs w:val="26"/>
        </w:rPr>
        <w:t>2</w:t>
      </w:r>
    </w:p>
    <w:p w:rsidR="00FA5AEF" w:rsidRPr="0034322F" w:rsidRDefault="00FA5AEF" w:rsidP="008B7220">
      <w:pPr>
        <w:shd w:val="clear" w:color="auto" w:fill="FFFFFF"/>
        <w:tabs>
          <w:tab w:val="left" w:leader="underscore" w:pos="3620"/>
          <w:tab w:val="left" w:pos="5656"/>
          <w:tab w:val="left" w:leader="underscore" w:pos="8292"/>
        </w:tabs>
        <w:jc w:val="right"/>
        <w:rPr>
          <w:rFonts w:ascii="PT Astra Serif" w:hAnsi="PT Astra Serif"/>
          <w:b/>
          <w:sz w:val="26"/>
          <w:szCs w:val="26"/>
        </w:rPr>
      </w:pPr>
      <w:r w:rsidRPr="0034322F">
        <w:rPr>
          <w:rFonts w:ascii="PT Astra Serif" w:hAnsi="PT Astra Serif"/>
          <w:b/>
          <w:sz w:val="26"/>
          <w:szCs w:val="26"/>
        </w:rPr>
        <w:t>к Государственному контракту №____ от «___»_________202</w:t>
      </w:r>
      <w:r w:rsidR="00891F87" w:rsidRPr="0034322F">
        <w:rPr>
          <w:rFonts w:ascii="PT Astra Serif" w:hAnsi="PT Astra Serif"/>
          <w:b/>
          <w:sz w:val="26"/>
          <w:szCs w:val="26"/>
        </w:rPr>
        <w:t>6</w:t>
      </w:r>
    </w:p>
    <w:p w:rsidR="008B7220" w:rsidRPr="0034322F" w:rsidRDefault="008B7220" w:rsidP="00FA5AEF">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8B7220" w:rsidRPr="0034322F" w:rsidRDefault="008B7220" w:rsidP="00FA5AEF">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Заявка </w:t>
      </w:r>
    </w:p>
    <w:p w:rsidR="0090429D" w:rsidRPr="0034322F" w:rsidRDefault="0090429D" w:rsidP="0090429D">
      <w:pPr>
        <w:shd w:val="clear" w:color="auto" w:fill="FFFFFF"/>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на проведение медицинского осмотра пациента </w:t>
      </w:r>
    </w:p>
    <w:p w:rsidR="0090429D" w:rsidRPr="0034322F" w:rsidRDefault="0090429D" w:rsidP="0090429D">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3239"/>
        <w:gridCol w:w="3827"/>
        <w:gridCol w:w="1843"/>
      </w:tblGrid>
      <w:tr w:rsidR="0090429D" w:rsidRPr="0034322F" w:rsidTr="00C670AA">
        <w:tc>
          <w:tcPr>
            <w:tcW w:w="555"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w:t>
            </w:r>
          </w:p>
          <w:p w:rsidR="0090429D" w:rsidRPr="0034322F" w:rsidRDefault="0090429D"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b/>
                <w:sz w:val="26"/>
                <w:szCs w:val="26"/>
              </w:rPr>
              <w:t>п/п</w:t>
            </w:r>
          </w:p>
        </w:tc>
        <w:tc>
          <w:tcPr>
            <w:tcW w:w="3239"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ФИО полностью</w:t>
            </w:r>
          </w:p>
        </w:tc>
        <w:tc>
          <w:tcPr>
            <w:tcW w:w="3827"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Место рождения</w:t>
            </w:r>
          </w:p>
        </w:tc>
        <w:tc>
          <w:tcPr>
            <w:tcW w:w="1843"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Дата рождения</w:t>
            </w:r>
          </w:p>
        </w:tc>
      </w:tr>
      <w:tr w:rsidR="00752F63" w:rsidRPr="0034322F" w:rsidTr="00C670AA">
        <w:tc>
          <w:tcPr>
            <w:tcW w:w="555" w:type="dxa"/>
            <w:shd w:val="clear" w:color="auto" w:fill="auto"/>
          </w:tcPr>
          <w:p w:rsidR="00752F63" w:rsidRPr="0034322F" w:rsidRDefault="00752F63"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1</w:t>
            </w:r>
          </w:p>
        </w:tc>
        <w:tc>
          <w:tcPr>
            <w:tcW w:w="3239" w:type="dxa"/>
            <w:shd w:val="clear" w:color="auto" w:fill="auto"/>
          </w:tcPr>
          <w:p w:rsidR="00752F63" w:rsidRPr="0034322F" w:rsidRDefault="00752F63">
            <w:pPr>
              <w:jc w:val="center"/>
              <w:rPr>
                <w:rFonts w:ascii="PT Astra Serif" w:hAnsi="PT Astra Serif"/>
                <w:sz w:val="26"/>
                <w:szCs w:val="26"/>
              </w:rPr>
            </w:pPr>
          </w:p>
        </w:tc>
        <w:tc>
          <w:tcPr>
            <w:tcW w:w="3827" w:type="dxa"/>
            <w:shd w:val="clear" w:color="auto" w:fill="auto"/>
          </w:tcPr>
          <w:p w:rsidR="00752F63" w:rsidRPr="0034322F" w:rsidRDefault="00752F63">
            <w:pPr>
              <w:jc w:val="both"/>
              <w:rPr>
                <w:rFonts w:ascii="PT Astra Serif" w:hAnsi="PT Astra Serif"/>
                <w:sz w:val="26"/>
                <w:szCs w:val="26"/>
              </w:rPr>
            </w:pPr>
          </w:p>
        </w:tc>
        <w:tc>
          <w:tcPr>
            <w:tcW w:w="1843" w:type="dxa"/>
            <w:shd w:val="clear" w:color="auto" w:fill="auto"/>
          </w:tcPr>
          <w:p w:rsidR="00752F63" w:rsidRPr="0034322F" w:rsidRDefault="00752F63">
            <w:pPr>
              <w:jc w:val="center"/>
              <w:rPr>
                <w:rFonts w:ascii="PT Astra Serif" w:hAnsi="PT Astra Serif"/>
                <w:sz w:val="26"/>
                <w:szCs w:val="26"/>
              </w:rPr>
            </w:pPr>
          </w:p>
        </w:tc>
      </w:tr>
      <w:tr w:rsidR="00B53204" w:rsidRPr="0034322F" w:rsidTr="00C670AA">
        <w:tc>
          <w:tcPr>
            <w:tcW w:w="555" w:type="dxa"/>
            <w:shd w:val="clear" w:color="auto" w:fill="auto"/>
          </w:tcPr>
          <w:p w:rsidR="00B53204" w:rsidRPr="0034322F" w:rsidRDefault="00B53204"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2</w:t>
            </w:r>
          </w:p>
        </w:tc>
        <w:tc>
          <w:tcPr>
            <w:tcW w:w="3239" w:type="dxa"/>
            <w:shd w:val="clear" w:color="auto" w:fill="auto"/>
          </w:tcPr>
          <w:p w:rsidR="00B53204" w:rsidRPr="0034322F" w:rsidRDefault="00B53204">
            <w:pPr>
              <w:jc w:val="center"/>
              <w:rPr>
                <w:rFonts w:ascii="PT Astra Serif" w:hAnsi="PT Astra Serif"/>
                <w:sz w:val="26"/>
                <w:szCs w:val="26"/>
              </w:rPr>
            </w:pPr>
          </w:p>
        </w:tc>
        <w:tc>
          <w:tcPr>
            <w:tcW w:w="3827" w:type="dxa"/>
            <w:shd w:val="clear" w:color="auto" w:fill="auto"/>
          </w:tcPr>
          <w:p w:rsidR="00B53204" w:rsidRPr="0034322F" w:rsidRDefault="00B53204">
            <w:pPr>
              <w:jc w:val="both"/>
              <w:rPr>
                <w:rFonts w:ascii="PT Astra Serif" w:hAnsi="PT Astra Serif"/>
                <w:sz w:val="26"/>
                <w:szCs w:val="26"/>
              </w:rPr>
            </w:pPr>
          </w:p>
        </w:tc>
        <w:tc>
          <w:tcPr>
            <w:tcW w:w="1843" w:type="dxa"/>
            <w:shd w:val="clear" w:color="auto" w:fill="auto"/>
          </w:tcPr>
          <w:p w:rsidR="00B53204" w:rsidRPr="0034322F" w:rsidRDefault="00B53204">
            <w:pPr>
              <w:jc w:val="center"/>
              <w:rPr>
                <w:rFonts w:ascii="PT Astra Serif" w:hAnsi="PT Astra Serif"/>
                <w:sz w:val="26"/>
                <w:szCs w:val="26"/>
              </w:rPr>
            </w:pPr>
          </w:p>
        </w:tc>
      </w:tr>
      <w:tr w:rsidR="00B53204" w:rsidRPr="0034322F" w:rsidTr="00C670AA">
        <w:tc>
          <w:tcPr>
            <w:tcW w:w="555" w:type="dxa"/>
            <w:shd w:val="clear" w:color="auto" w:fill="auto"/>
          </w:tcPr>
          <w:p w:rsidR="00B53204" w:rsidRPr="0034322F" w:rsidRDefault="00B53204"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3</w:t>
            </w:r>
          </w:p>
        </w:tc>
        <w:tc>
          <w:tcPr>
            <w:tcW w:w="3239" w:type="dxa"/>
            <w:shd w:val="clear" w:color="auto" w:fill="auto"/>
          </w:tcPr>
          <w:p w:rsidR="00B53204" w:rsidRPr="0034322F" w:rsidRDefault="00B53204">
            <w:pPr>
              <w:jc w:val="center"/>
              <w:rPr>
                <w:rFonts w:ascii="PT Astra Serif" w:hAnsi="PT Astra Serif"/>
                <w:sz w:val="26"/>
                <w:szCs w:val="26"/>
              </w:rPr>
            </w:pPr>
          </w:p>
        </w:tc>
        <w:tc>
          <w:tcPr>
            <w:tcW w:w="3827" w:type="dxa"/>
            <w:shd w:val="clear" w:color="auto" w:fill="auto"/>
          </w:tcPr>
          <w:p w:rsidR="00B53204" w:rsidRPr="0034322F" w:rsidRDefault="00B53204">
            <w:pPr>
              <w:jc w:val="both"/>
              <w:rPr>
                <w:rFonts w:ascii="PT Astra Serif" w:hAnsi="PT Astra Serif"/>
                <w:sz w:val="26"/>
                <w:szCs w:val="26"/>
              </w:rPr>
            </w:pPr>
          </w:p>
        </w:tc>
        <w:tc>
          <w:tcPr>
            <w:tcW w:w="1843" w:type="dxa"/>
            <w:shd w:val="clear" w:color="auto" w:fill="auto"/>
          </w:tcPr>
          <w:p w:rsidR="00B53204" w:rsidRPr="0034322F" w:rsidRDefault="00B53204">
            <w:pPr>
              <w:jc w:val="center"/>
              <w:rPr>
                <w:rFonts w:ascii="PT Astra Serif" w:hAnsi="PT Astra Serif"/>
                <w:sz w:val="26"/>
                <w:szCs w:val="26"/>
              </w:rPr>
            </w:pPr>
          </w:p>
        </w:tc>
      </w:tr>
      <w:tr w:rsidR="00B53204" w:rsidRPr="0034322F" w:rsidTr="00C670AA">
        <w:tc>
          <w:tcPr>
            <w:tcW w:w="555" w:type="dxa"/>
            <w:shd w:val="clear" w:color="auto" w:fill="auto"/>
          </w:tcPr>
          <w:p w:rsidR="00B53204" w:rsidRPr="0034322F" w:rsidRDefault="00B53204"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3239" w:type="dxa"/>
            <w:shd w:val="clear" w:color="auto" w:fill="auto"/>
          </w:tcPr>
          <w:p w:rsidR="00B53204" w:rsidRPr="0034322F" w:rsidRDefault="00B53204">
            <w:pPr>
              <w:jc w:val="center"/>
              <w:rPr>
                <w:rFonts w:ascii="PT Astra Serif" w:hAnsi="PT Astra Serif"/>
                <w:sz w:val="26"/>
                <w:szCs w:val="26"/>
              </w:rPr>
            </w:pPr>
          </w:p>
        </w:tc>
        <w:tc>
          <w:tcPr>
            <w:tcW w:w="3827" w:type="dxa"/>
            <w:shd w:val="clear" w:color="auto" w:fill="auto"/>
          </w:tcPr>
          <w:p w:rsidR="00B53204" w:rsidRPr="0034322F" w:rsidRDefault="00B53204">
            <w:pPr>
              <w:jc w:val="both"/>
              <w:rPr>
                <w:rFonts w:ascii="PT Astra Serif" w:hAnsi="PT Astra Serif"/>
                <w:sz w:val="26"/>
                <w:szCs w:val="26"/>
              </w:rPr>
            </w:pPr>
          </w:p>
        </w:tc>
        <w:tc>
          <w:tcPr>
            <w:tcW w:w="1843" w:type="dxa"/>
            <w:shd w:val="clear" w:color="auto" w:fill="auto"/>
          </w:tcPr>
          <w:p w:rsidR="00B53204" w:rsidRPr="0034322F" w:rsidRDefault="00B53204">
            <w:pPr>
              <w:jc w:val="center"/>
              <w:rPr>
                <w:rFonts w:ascii="PT Astra Serif" w:hAnsi="PT Astra Serif"/>
                <w:sz w:val="26"/>
                <w:szCs w:val="26"/>
              </w:rPr>
            </w:pPr>
          </w:p>
        </w:tc>
      </w:tr>
    </w:tbl>
    <w:p w:rsidR="0090429D" w:rsidRPr="0034322F" w:rsidRDefault="0090429D"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sz w:val="26"/>
          <w:szCs w:val="26"/>
        </w:rPr>
      </w:pPr>
      <w:r w:rsidRPr="0034322F">
        <w:rPr>
          <w:rFonts w:ascii="PT Astra Serif" w:hAnsi="PT Astra Serif"/>
          <w:sz w:val="26"/>
          <w:szCs w:val="26"/>
        </w:rPr>
        <w:t>Дата проведения медицинского осмотра ________________________________</w:t>
      </w: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sz w:val="26"/>
          <w:szCs w:val="26"/>
        </w:rPr>
      </w:pP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sz w:val="26"/>
          <w:szCs w:val="26"/>
        </w:rPr>
      </w:pPr>
      <w:r w:rsidRPr="0034322F">
        <w:rPr>
          <w:rFonts w:ascii="PT Astra Serif" w:hAnsi="PT Astra Serif"/>
          <w:sz w:val="26"/>
          <w:szCs w:val="26"/>
        </w:rPr>
        <w:t>Время проведения медицинского осмотра ______________________________</w:t>
      </w:r>
    </w:p>
    <w:p w:rsidR="0090429D" w:rsidRPr="0034322F" w:rsidRDefault="0090429D"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p w:rsidR="00727F31" w:rsidRPr="0034322F" w:rsidRDefault="00727F31"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tbl>
      <w:tblPr>
        <w:tblpPr w:leftFromText="180" w:rightFromText="180" w:vertAnchor="text" w:horzAnchor="margin" w:tblpY="39"/>
        <w:tblW w:w="9468" w:type="dxa"/>
        <w:tblLook w:val="01E0" w:firstRow="1" w:lastRow="1" w:firstColumn="1" w:lastColumn="1" w:noHBand="0" w:noVBand="0"/>
      </w:tblPr>
      <w:tblGrid>
        <w:gridCol w:w="4608"/>
        <w:gridCol w:w="4860"/>
      </w:tblGrid>
      <w:tr w:rsidR="0090429D" w:rsidRPr="0034322F" w:rsidTr="002F1A0A">
        <w:trPr>
          <w:trHeight w:val="1909"/>
        </w:trPr>
        <w:tc>
          <w:tcPr>
            <w:tcW w:w="4608" w:type="dxa"/>
          </w:tcPr>
          <w:p w:rsidR="0090429D" w:rsidRPr="0034322F" w:rsidRDefault="0090429D" w:rsidP="002F1A0A">
            <w:pPr>
              <w:rPr>
                <w:rFonts w:ascii="PT Astra Serif" w:hAnsi="PT Astra Serif"/>
                <w:b/>
                <w:bCs/>
                <w:sz w:val="26"/>
                <w:szCs w:val="26"/>
              </w:rPr>
            </w:pPr>
            <w:r w:rsidRPr="0034322F">
              <w:rPr>
                <w:rFonts w:ascii="PT Astra Serif" w:hAnsi="PT Astra Serif"/>
                <w:b/>
                <w:bCs/>
                <w:sz w:val="26"/>
                <w:szCs w:val="26"/>
              </w:rPr>
              <w:t>«Заказчик»</w:t>
            </w:r>
          </w:p>
          <w:p w:rsidR="0090429D" w:rsidRPr="0034322F" w:rsidRDefault="0090429D" w:rsidP="002F1A0A">
            <w:pPr>
              <w:rPr>
                <w:rFonts w:ascii="PT Astra Serif" w:hAnsi="PT Astra Serif"/>
                <w:b/>
                <w:bCs/>
                <w:sz w:val="26"/>
                <w:szCs w:val="26"/>
              </w:rPr>
            </w:pPr>
          </w:p>
          <w:p w:rsidR="00CC400C" w:rsidRPr="0034322F" w:rsidRDefault="00CC400C" w:rsidP="00CC400C">
            <w:pPr>
              <w:rPr>
                <w:rFonts w:ascii="PT Astra Serif" w:hAnsi="PT Astra Serif"/>
                <w:bCs/>
                <w:sz w:val="26"/>
                <w:szCs w:val="26"/>
              </w:rPr>
            </w:pPr>
            <w:r w:rsidRPr="0034322F">
              <w:rPr>
                <w:rFonts w:ascii="PT Astra Serif" w:hAnsi="PT Astra Serif"/>
                <w:bCs/>
                <w:sz w:val="26"/>
                <w:szCs w:val="26"/>
              </w:rPr>
              <w:t>Начальник ФКУ Биробиджанская ВК УФСИН России по Еврейской автономной области</w:t>
            </w:r>
          </w:p>
          <w:p w:rsidR="00CC400C" w:rsidRPr="0034322F" w:rsidRDefault="00CC400C" w:rsidP="00CC400C">
            <w:pPr>
              <w:tabs>
                <w:tab w:val="left" w:pos="3600"/>
              </w:tabs>
              <w:rPr>
                <w:rFonts w:ascii="PT Astra Serif" w:hAnsi="PT Astra Serif"/>
                <w:bCs/>
                <w:sz w:val="26"/>
                <w:szCs w:val="26"/>
              </w:rPr>
            </w:pPr>
            <w:r w:rsidRPr="0034322F">
              <w:rPr>
                <w:rFonts w:ascii="PT Astra Serif" w:hAnsi="PT Astra Serif"/>
                <w:bCs/>
                <w:sz w:val="26"/>
                <w:szCs w:val="26"/>
              </w:rPr>
              <w:tab/>
            </w:r>
          </w:p>
          <w:p w:rsidR="0090429D" w:rsidRPr="0034322F" w:rsidRDefault="00CC400C" w:rsidP="00CC400C">
            <w:pPr>
              <w:jc w:val="both"/>
              <w:rPr>
                <w:rFonts w:ascii="PT Astra Serif" w:hAnsi="PT Astra Serif"/>
                <w:bCs/>
                <w:sz w:val="26"/>
                <w:szCs w:val="26"/>
              </w:rPr>
            </w:pPr>
            <w:r w:rsidRPr="0034322F">
              <w:rPr>
                <w:rFonts w:ascii="PT Astra Serif" w:hAnsi="PT Astra Serif"/>
                <w:bCs/>
                <w:sz w:val="26"/>
                <w:szCs w:val="26"/>
              </w:rPr>
              <w:t>___________________А.В. Борисов</w:t>
            </w:r>
          </w:p>
        </w:tc>
        <w:tc>
          <w:tcPr>
            <w:tcW w:w="4860" w:type="dxa"/>
          </w:tcPr>
          <w:p w:rsidR="0090429D" w:rsidRPr="0034322F" w:rsidRDefault="0090429D" w:rsidP="002F1A0A">
            <w:pPr>
              <w:pStyle w:val="ConsNonformat"/>
              <w:widowControl/>
              <w:rPr>
                <w:rFonts w:ascii="PT Astra Serif" w:hAnsi="PT Astra Serif" w:cs="Times New Roman"/>
                <w:b/>
                <w:sz w:val="26"/>
                <w:szCs w:val="26"/>
              </w:rPr>
            </w:pPr>
            <w:r w:rsidRPr="0034322F">
              <w:rPr>
                <w:rFonts w:ascii="PT Astra Serif" w:hAnsi="PT Astra Serif" w:cs="Times New Roman"/>
                <w:b/>
                <w:sz w:val="26"/>
                <w:szCs w:val="26"/>
              </w:rPr>
              <w:t>«Исполнитель»</w:t>
            </w:r>
          </w:p>
          <w:p w:rsidR="0090429D" w:rsidRPr="0034322F" w:rsidRDefault="0090429D" w:rsidP="002F1A0A">
            <w:pPr>
              <w:pStyle w:val="ConsNonformat"/>
              <w:widowControl/>
              <w:rPr>
                <w:rFonts w:ascii="PT Astra Serif" w:hAnsi="PT Astra Serif" w:cs="Times New Roman"/>
                <w:b/>
                <w:sz w:val="26"/>
                <w:szCs w:val="26"/>
              </w:rPr>
            </w:pPr>
          </w:p>
          <w:p w:rsidR="0090429D" w:rsidRPr="0034322F" w:rsidRDefault="0090429D" w:rsidP="002F1A0A">
            <w:pPr>
              <w:tabs>
                <w:tab w:val="left" w:pos="9498"/>
              </w:tabs>
              <w:rPr>
                <w:rFonts w:ascii="PT Astra Serif" w:hAnsi="PT Astra Serif"/>
                <w:bCs/>
                <w:color w:val="000000"/>
                <w:sz w:val="26"/>
                <w:szCs w:val="26"/>
              </w:rPr>
            </w:pPr>
          </w:p>
          <w:p w:rsidR="00346C5D" w:rsidRPr="0034322F" w:rsidRDefault="00346C5D" w:rsidP="002F1A0A">
            <w:pPr>
              <w:tabs>
                <w:tab w:val="left" w:pos="9498"/>
              </w:tabs>
              <w:rPr>
                <w:rFonts w:ascii="PT Astra Serif" w:hAnsi="PT Astra Serif"/>
                <w:bCs/>
                <w:color w:val="000000"/>
                <w:sz w:val="26"/>
                <w:szCs w:val="26"/>
              </w:rPr>
            </w:pPr>
          </w:p>
          <w:p w:rsidR="00346C5D" w:rsidRPr="0034322F" w:rsidRDefault="00346C5D" w:rsidP="002F1A0A">
            <w:pPr>
              <w:tabs>
                <w:tab w:val="left" w:pos="9498"/>
              </w:tabs>
              <w:rPr>
                <w:rFonts w:ascii="PT Astra Serif" w:hAnsi="PT Astra Serif"/>
                <w:sz w:val="26"/>
                <w:szCs w:val="26"/>
              </w:rPr>
            </w:pPr>
          </w:p>
          <w:p w:rsidR="0090429D" w:rsidRPr="0034322F" w:rsidRDefault="0090429D" w:rsidP="002F1A0A">
            <w:pPr>
              <w:jc w:val="both"/>
              <w:rPr>
                <w:rFonts w:ascii="PT Astra Serif" w:hAnsi="PT Astra Serif"/>
                <w:bCs/>
                <w:color w:val="000000"/>
                <w:sz w:val="26"/>
                <w:szCs w:val="26"/>
              </w:rPr>
            </w:pPr>
          </w:p>
          <w:p w:rsidR="0090429D" w:rsidRPr="0034322F" w:rsidRDefault="0090429D" w:rsidP="00346C5D">
            <w:pPr>
              <w:jc w:val="both"/>
              <w:rPr>
                <w:rFonts w:ascii="PT Astra Serif" w:hAnsi="PT Astra Serif"/>
                <w:sz w:val="26"/>
                <w:szCs w:val="26"/>
              </w:rPr>
            </w:pPr>
            <w:r w:rsidRPr="0034322F">
              <w:rPr>
                <w:rFonts w:ascii="PT Astra Serif" w:hAnsi="PT Astra Serif"/>
                <w:bCs/>
                <w:color w:val="000000"/>
                <w:sz w:val="26"/>
                <w:szCs w:val="26"/>
              </w:rPr>
              <w:t>_____________</w:t>
            </w:r>
            <w:r w:rsidR="00346C5D" w:rsidRPr="0034322F">
              <w:rPr>
                <w:rFonts w:ascii="PT Astra Serif" w:hAnsi="PT Astra Serif"/>
                <w:bCs/>
                <w:color w:val="000000"/>
                <w:sz w:val="26"/>
                <w:szCs w:val="26"/>
              </w:rPr>
              <w:t>_______</w:t>
            </w:r>
            <w:r w:rsidRPr="0034322F">
              <w:rPr>
                <w:rFonts w:ascii="PT Astra Serif" w:hAnsi="PT Astra Serif"/>
                <w:bCs/>
                <w:color w:val="000000"/>
                <w:sz w:val="26"/>
                <w:szCs w:val="26"/>
              </w:rPr>
              <w:t xml:space="preserve"> </w:t>
            </w:r>
            <w:r w:rsidR="00346C5D" w:rsidRPr="0034322F">
              <w:rPr>
                <w:rFonts w:ascii="PT Astra Serif" w:hAnsi="PT Astra Serif"/>
                <w:bCs/>
                <w:color w:val="000000"/>
                <w:sz w:val="26"/>
                <w:szCs w:val="26"/>
              </w:rPr>
              <w:t>(ФИО)</w:t>
            </w:r>
          </w:p>
        </w:tc>
      </w:tr>
    </w:tbl>
    <w:p w:rsidR="00FA5AEF" w:rsidRPr="0034322F" w:rsidRDefault="00FA5AEF" w:rsidP="00E96957">
      <w:pPr>
        <w:tabs>
          <w:tab w:val="center" w:pos="4751"/>
        </w:tabs>
        <w:ind w:right="-6"/>
        <w:jc w:val="both"/>
        <w:rPr>
          <w:rFonts w:ascii="PT Astra Serif" w:hAnsi="PT Astra Serif"/>
          <w:sz w:val="26"/>
          <w:szCs w:val="26"/>
        </w:rPr>
      </w:pPr>
    </w:p>
    <w:sectPr w:rsidR="00FA5AEF" w:rsidRPr="0034322F" w:rsidSect="008B3A72">
      <w:pgSz w:w="11906" w:h="16838"/>
      <w:pgMar w:top="1134" w:right="709"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6CC5558"/>
    <w:lvl w:ilvl="0">
      <w:start w:val="1"/>
      <w:numFmt w:val="bullet"/>
      <w:pStyle w:val="2"/>
      <w:lvlText w:val=""/>
      <w:lvlJc w:val="left"/>
      <w:pPr>
        <w:tabs>
          <w:tab w:val="num" w:pos="643"/>
        </w:tabs>
        <w:ind w:left="643" w:hanging="360"/>
      </w:pPr>
      <w:rPr>
        <w:rFonts w:ascii="Symbol" w:hAnsi="Symbol" w:hint="default"/>
      </w:rPr>
    </w:lvl>
  </w:abstractNum>
  <w:abstractNum w:abstractNumId="1">
    <w:nsid w:val="020E14D8"/>
    <w:multiLevelType w:val="hybridMultilevel"/>
    <w:tmpl w:val="ACDCF528"/>
    <w:lvl w:ilvl="0" w:tplc="93F6A7D4">
      <w:start w:val="1"/>
      <w:numFmt w:val="bullet"/>
      <w:lvlText w:val=""/>
      <w:lvlJc w:val="left"/>
      <w:pPr>
        <w:tabs>
          <w:tab w:val="num" w:pos="1428"/>
        </w:tabs>
        <w:ind w:left="1428" w:hanging="360"/>
      </w:pPr>
      <w:rPr>
        <w:rFonts w:ascii="Symbol" w:hAnsi="Symbol" w:hint="default"/>
      </w:rPr>
    </w:lvl>
    <w:lvl w:ilvl="1" w:tplc="21ECA018" w:tentative="1">
      <w:start w:val="1"/>
      <w:numFmt w:val="bullet"/>
      <w:lvlText w:val="o"/>
      <w:lvlJc w:val="left"/>
      <w:pPr>
        <w:tabs>
          <w:tab w:val="num" w:pos="2148"/>
        </w:tabs>
        <w:ind w:left="2148" w:hanging="360"/>
      </w:pPr>
      <w:rPr>
        <w:rFonts w:ascii="Courier New" w:hAnsi="Courier New" w:hint="default"/>
      </w:rPr>
    </w:lvl>
    <w:lvl w:ilvl="2" w:tplc="657A950C" w:tentative="1">
      <w:start w:val="1"/>
      <w:numFmt w:val="bullet"/>
      <w:lvlText w:val=""/>
      <w:lvlJc w:val="left"/>
      <w:pPr>
        <w:tabs>
          <w:tab w:val="num" w:pos="2868"/>
        </w:tabs>
        <w:ind w:left="2868" w:hanging="360"/>
      </w:pPr>
      <w:rPr>
        <w:rFonts w:ascii="Wingdings" w:hAnsi="Wingdings" w:hint="default"/>
      </w:rPr>
    </w:lvl>
    <w:lvl w:ilvl="3" w:tplc="5FACA6CE" w:tentative="1">
      <w:start w:val="1"/>
      <w:numFmt w:val="bullet"/>
      <w:lvlText w:val=""/>
      <w:lvlJc w:val="left"/>
      <w:pPr>
        <w:tabs>
          <w:tab w:val="num" w:pos="3588"/>
        </w:tabs>
        <w:ind w:left="3588" w:hanging="360"/>
      </w:pPr>
      <w:rPr>
        <w:rFonts w:ascii="Symbol" w:hAnsi="Symbol" w:hint="default"/>
      </w:rPr>
    </w:lvl>
    <w:lvl w:ilvl="4" w:tplc="B810BCE6" w:tentative="1">
      <w:start w:val="1"/>
      <w:numFmt w:val="bullet"/>
      <w:lvlText w:val="o"/>
      <w:lvlJc w:val="left"/>
      <w:pPr>
        <w:tabs>
          <w:tab w:val="num" w:pos="4308"/>
        </w:tabs>
        <w:ind w:left="4308" w:hanging="360"/>
      </w:pPr>
      <w:rPr>
        <w:rFonts w:ascii="Courier New" w:hAnsi="Courier New" w:hint="default"/>
      </w:rPr>
    </w:lvl>
    <w:lvl w:ilvl="5" w:tplc="3EC8CC80" w:tentative="1">
      <w:start w:val="1"/>
      <w:numFmt w:val="bullet"/>
      <w:lvlText w:val=""/>
      <w:lvlJc w:val="left"/>
      <w:pPr>
        <w:tabs>
          <w:tab w:val="num" w:pos="5028"/>
        </w:tabs>
        <w:ind w:left="5028" w:hanging="360"/>
      </w:pPr>
      <w:rPr>
        <w:rFonts w:ascii="Wingdings" w:hAnsi="Wingdings" w:hint="default"/>
      </w:rPr>
    </w:lvl>
    <w:lvl w:ilvl="6" w:tplc="FB1E6E9E" w:tentative="1">
      <w:start w:val="1"/>
      <w:numFmt w:val="bullet"/>
      <w:lvlText w:val=""/>
      <w:lvlJc w:val="left"/>
      <w:pPr>
        <w:tabs>
          <w:tab w:val="num" w:pos="5748"/>
        </w:tabs>
        <w:ind w:left="5748" w:hanging="360"/>
      </w:pPr>
      <w:rPr>
        <w:rFonts w:ascii="Symbol" w:hAnsi="Symbol" w:hint="default"/>
      </w:rPr>
    </w:lvl>
    <w:lvl w:ilvl="7" w:tplc="3E12BC90" w:tentative="1">
      <w:start w:val="1"/>
      <w:numFmt w:val="bullet"/>
      <w:lvlText w:val="o"/>
      <w:lvlJc w:val="left"/>
      <w:pPr>
        <w:tabs>
          <w:tab w:val="num" w:pos="6468"/>
        </w:tabs>
        <w:ind w:left="6468" w:hanging="360"/>
      </w:pPr>
      <w:rPr>
        <w:rFonts w:ascii="Courier New" w:hAnsi="Courier New" w:hint="default"/>
      </w:rPr>
    </w:lvl>
    <w:lvl w:ilvl="8" w:tplc="92DC7A14" w:tentative="1">
      <w:start w:val="1"/>
      <w:numFmt w:val="bullet"/>
      <w:lvlText w:val=""/>
      <w:lvlJc w:val="left"/>
      <w:pPr>
        <w:tabs>
          <w:tab w:val="num" w:pos="7188"/>
        </w:tabs>
        <w:ind w:left="7188" w:hanging="360"/>
      </w:pPr>
      <w:rPr>
        <w:rFonts w:ascii="Wingdings" w:hAnsi="Wingdings" w:hint="default"/>
      </w:rPr>
    </w:lvl>
  </w:abstractNum>
  <w:abstractNum w:abstractNumId="2">
    <w:nsid w:val="03852A91"/>
    <w:multiLevelType w:val="hybridMultilevel"/>
    <w:tmpl w:val="57221B0C"/>
    <w:lvl w:ilvl="0" w:tplc="7AB4BDA6">
      <w:start w:val="1"/>
      <w:numFmt w:val="bullet"/>
      <w:lvlText w:val=""/>
      <w:lvlJc w:val="left"/>
      <w:pPr>
        <w:tabs>
          <w:tab w:val="num" w:pos="2136"/>
        </w:tabs>
        <w:ind w:left="2136" w:hanging="360"/>
      </w:pPr>
      <w:rPr>
        <w:rFonts w:ascii="Symbol" w:hAnsi="Symbol" w:hint="default"/>
      </w:rPr>
    </w:lvl>
    <w:lvl w:ilvl="1" w:tplc="223CBBFA" w:tentative="1">
      <w:start w:val="1"/>
      <w:numFmt w:val="bullet"/>
      <w:lvlText w:val="o"/>
      <w:lvlJc w:val="left"/>
      <w:pPr>
        <w:tabs>
          <w:tab w:val="num" w:pos="2856"/>
        </w:tabs>
        <w:ind w:left="2856" w:hanging="360"/>
      </w:pPr>
      <w:rPr>
        <w:rFonts w:ascii="Courier New" w:hAnsi="Courier New" w:hint="default"/>
      </w:rPr>
    </w:lvl>
    <w:lvl w:ilvl="2" w:tplc="FAB23610" w:tentative="1">
      <w:start w:val="1"/>
      <w:numFmt w:val="bullet"/>
      <w:lvlText w:val=""/>
      <w:lvlJc w:val="left"/>
      <w:pPr>
        <w:tabs>
          <w:tab w:val="num" w:pos="3576"/>
        </w:tabs>
        <w:ind w:left="3576" w:hanging="360"/>
      </w:pPr>
      <w:rPr>
        <w:rFonts w:ascii="Wingdings" w:hAnsi="Wingdings" w:hint="default"/>
      </w:rPr>
    </w:lvl>
    <w:lvl w:ilvl="3" w:tplc="7F58BF08" w:tentative="1">
      <w:start w:val="1"/>
      <w:numFmt w:val="bullet"/>
      <w:lvlText w:val=""/>
      <w:lvlJc w:val="left"/>
      <w:pPr>
        <w:tabs>
          <w:tab w:val="num" w:pos="4296"/>
        </w:tabs>
        <w:ind w:left="4296" w:hanging="360"/>
      </w:pPr>
      <w:rPr>
        <w:rFonts w:ascii="Symbol" w:hAnsi="Symbol" w:hint="default"/>
      </w:rPr>
    </w:lvl>
    <w:lvl w:ilvl="4" w:tplc="3D6E39F0" w:tentative="1">
      <w:start w:val="1"/>
      <w:numFmt w:val="bullet"/>
      <w:lvlText w:val="o"/>
      <w:lvlJc w:val="left"/>
      <w:pPr>
        <w:tabs>
          <w:tab w:val="num" w:pos="5016"/>
        </w:tabs>
        <w:ind w:left="5016" w:hanging="360"/>
      </w:pPr>
      <w:rPr>
        <w:rFonts w:ascii="Courier New" w:hAnsi="Courier New" w:hint="default"/>
      </w:rPr>
    </w:lvl>
    <w:lvl w:ilvl="5" w:tplc="F3D24A42" w:tentative="1">
      <w:start w:val="1"/>
      <w:numFmt w:val="bullet"/>
      <w:lvlText w:val=""/>
      <w:lvlJc w:val="left"/>
      <w:pPr>
        <w:tabs>
          <w:tab w:val="num" w:pos="5736"/>
        </w:tabs>
        <w:ind w:left="5736" w:hanging="360"/>
      </w:pPr>
      <w:rPr>
        <w:rFonts w:ascii="Wingdings" w:hAnsi="Wingdings" w:hint="default"/>
      </w:rPr>
    </w:lvl>
    <w:lvl w:ilvl="6" w:tplc="4E2E8FD4" w:tentative="1">
      <w:start w:val="1"/>
      <w:numFmt w:val="bullet"/>
      <w:lvlText w:val=""/>
      <w:lvlJc w:val="left"/>
      <w:pPr>
        <w:tabs>
          <w:tab w:val="num" w:pos="6456"/>
        </w:tabs>
        <w:ind w:left="6456" w:hanging="360"/>
      </w:pPr>
      <w:rPr>
        <w:rFonts w:ascii="Symbol" w:hAnsi="Symbol" w:hint="default"/>
      </w:rPr>
    </w:lvl>
    <w:lvl w:ilvl="7" w:tplc="5BD8CF24" w:tentative="1">
      <w:start w:val="1"/>
      <w:numFmt w:val="bullet"/>
      <w:lvlText w:val="o"/>
      <w:lvlJc w:val="left"/>
      <w:pPr>
        <w:tabs>
          <w:tab w:val="num" w:pos="7176"/>
        </w:tabs>
        <w:ind w:left="7176" w:hanging="360"/>
      </w:pPr>
      <w:rPr>
        <w:rFonts w:ascii="Courier New" w:hAnsi="Courier New" w:hint="default"/>
      </w:rPr>
    </w:lvl>
    <w:lvl w:ilvl="8" w:tplc="569C24C8" w:tentative="1">
      <w:start w:val="1"/>
      <w:numFmt w:val="bullet"/>
      <w:lvlText w:val=""/>
      <w:lvlJc w:val="left"/>
      <w:pPr>
        <w:tabs>
          <w:tab w:val="num" w:pos="7896"/>
        </w:tabs>
        <w:ind w:left="7896" w:hanging="360"/>
      </w:pPr>
      <w:rPr>
        <w:rFonts w:ascii="Wingdings" w:hAnsi="Wingdings" w:hint="default"/>
      </w:rPr>
    </w:lvl>
  </w:abstractNum>
  <w:abstractNum w:abstractNumId="3">
    <w:nsid w:val="0B543A7B"/>
    <w:multiLevelType w:val="hybridMultilevel"/>
    <w:tmpl w:val="CF80F0DA"/>
    <w:lvl w:ilvl="0" w:tplc="246A453A">
      <w:start w:val="1"/>
      <w:numFmt w:val="bullet"/>
      <w:lvlText w:val=""/>
      <w:lvlJc w:val="left"/>
      <w:pPr>
        <w:tabs>
          <w:tab w:val="num" w:pos="720"/>
        </w:tabs>
        <w:ind w:left="720" w:hanging="360"/>
      </w:pPr>
      <w:rPr>
        <w:rFonts w:ascii="Symbol" w:hAnsi="Symbol" w:hint="default"/>
      </w:rPr>
    </w:lvl>
    <w:lvl w:ilvl="1" w:tplc="4F863088">
      <w:start w:val="1"/>
      <w:numFmt w:val="bullet"/>
      <w:lvlText w:val="o"/>
      <w:lvlJc w:val="left"/>
      <w:pPr>
        <w:tabs>
          <w:tab w:val="num" w:pos="2148"/>
        </w:tabs>
        <w:ind w:left="2148" w:hanging="360"/>
      </w:pPr>
      <w:rPr>
        <w:rFonts w:ascii="Courier New" w:hAnsi="Courier New" w:hint="default"/>
      </w:rPr>
    </w:lvl>
    <w:lvl w:ilvl="2" w:tplc="4A109E86" w:tentative="1">
      <w:start w:val="1"/>
      <w:numFmt w:val="bullet"/>
      <w:lvlText w:val=""/>
      <w:lvlJc w:val="left"/>
      <w:pPr>
        <w:tabs>
          <w:tab w:val="num" w:pos="2868"/>
        </w:tabs>
        <w:ind w:left="2868" w:hanging="360"/>
      </w:pPr>
      <w:rPr>
        <w:rFonts w:ascii="Wingdings" w:hAnsi="Wingdings" w:hint="default"/>
      </w:rPr>
    </w:lvl>
    <w:lvl w:ilvl="3" w:tplc="E0BC2A52" w:tentative="1">
      <w:start w:val="1"/>
      <w:numFmt w:val="bullet"/>
      <w:lvlText w:val=""/>
      <w:lvlJc w:val="left"/>
      <w:pPr>
        <w:tabs>
          <w:tab w:val="num" w:pos="3588"/>
        </w:tabs>
        <w:ind w:left="3588" w:hanging="360"/>
      </w:pPr>
      <w:rPr>
        <w:rFonts w:ascii="Symbol" w:hAnsi="Symbol" w:hint="default"/>
      </w:rPr>
    </w:lvl>
    <w:lvl w:ilvl="4" w:tplc="DDF242E6" w:tentative="1">
      <w:start w:val="1"/>
      <w:numFmt w:val="bullet"/>
      <w:lvlText w:val="o"/>
      <w:lvlJc w:val="left"/>
      <w:pPr>
        <w:tabs>
          <w:tab w:val="num" w:pos="4308"/>
        </w:tabs>
        <w:ind w:left="4308" w:hanging="360"/>
      </w:pPr>
      <w:rPr>
        <w:rFonts w:ascii="Courier New" w:hAnsi="Courier New" w:hint="default"/>
      </w:rPr>
    </w:lvl>
    <w:lvl w:ilvl="5" w:tplc="DC58B0E0" w:tentative="1">
      <w:start w:val="1"/>
      <w:numFmt w:val="bullet"/>
      <w:lvlText w:val=""/>
      <w:lvlJc w:val="left"/>
      <w:pPr>
        <w:tabs>
          <w:tab w:val="num" w:pos="5028"/>
        </w:tabs>
        <w:ind w:left="5028" w:hanging="360"/>
      </w:pPr>
      <w:rPr>
        <w:rFonts w:ascii="Wingdings" w:hAnsi="Wingdings" w:hint="default"/>
      </w:rPr>
    </w:lvl>
    <w:lvl w:ilvl="6" w:tplc="FA0AEA86" w:tentative="1">
      <w:start w:val="1"/>
      <w:numFmt w:val="bullet"/>
      <w:lvlText w:val=""/>
      <w:lvlJc w:val="left"/>
      <w:pPr>
        <w:tabs>
          <w:tab w:val="num" w:pos="5748"/>
        </w:tabs>
        <w:ind w:left="5748" w:hanging="360"/>
      </w:pPr>
      <w:rPr>
        <w:rFonts w:ascii="Symbol" w:hAnsi="Symbol" w:hint="default"/>
      </w:rPr>
    </w:lvl>
    <w:lvl w:ilvl="7" w:tplc="DF545468" w:tentative="1">
      <w:start w:val="1"/>
      <w:numFmt w:val="bullet"/>
      <w:lvlText w:val="o"/>
      <w:lvlJc w:val="left"/>
      <w:pPr>
        <w:tabs>
          <w:tab w:val="num" w:pos="6468"/>
        </w:tabs>
        <w:ind w:left="6468" w:hanging="360"/>
      </w:pPr>
      <w:rPr>
        <w:rFonts w:ascii="Courier New" w:hAnsi="Courier New" w:hint="default"/>
      </w:rPr>
    </w:lvl>
    <w:lvl w:ilvl="8" w:tplc="955ED190" w:tentative="1">
      <w:start w:val="1"/>
      <w:numFmt w:val="bullet"/>
      <w:lvlText w:val=""/>
      <w:lvlJc w:val="left"/>
      <w:pPr>
        <w:tabs>
          <w:tab w:val="num" w:pos="7188"/>
        </w:tabs>
        <w:ind w:left="7188" w:hanging="360"/>
      </w:pPr>
      <w:rPr>
        <w:rFonts w:ascii="Wingdings" w:hAnsi="Wingdings" w:hint="default"/>
      </w:rPr>
    </w:lvl>
  </w:abstractNum>
  <w:abstractNum w:abstractNumId="4">
    <w:nsid w:val="0BEB632C"/>
    <w:multiLevelType w:val="hybridMultilevel"/>
    <w:tmpl w:val="CF80F0DA"/>
    <w:lvl w:ilvl="0" w:tplc="010C94B6">
      <w:start w:val="1"/>
      <w:numFmt w:val="bullet"/>
      <w:lvlText w:val=""/>
      <w:lvlJc w:val="left"/>
      <w:pPr>
        <w:tabs>
          <w:tab w:val="num" w:pos="1428"/>
        </w:tabs>
        <w:ind w:left="1428" w:hanging="360"/>
      </w:pPr>
      <w:rPr>
        <w:rFonts w:ascii="Symbol" w:hAnsi="Symbol" w:hint="default"/>
      </w:rPr>
    </w:lvl>
    <w:lvl w:ilvl="1" w:tplc="8F1EFAC2" w:tentative="1">
      <w:start w:val="1"/>
      <w:numFmt w:val="bullet"/>
      <w:lvlText w:val="o"/>
      <w:lvlJc w:val="left"/>
      <w:pPr>
        <w:tabs>
          <w:tab w:val="num" w:pos="2148"/>
        </w:tabs>
        <w:ind w:left="2148" w:hanging="360"/>
      </w:pPr>
      <w:rPr>
        <w:rFonts w:ascii="Courier New" w:hAnsi="Courier New" w:hint="default"/>
      </w:rPr>
    </w:lvl>
    <w:lvl w:ilvl="2" w:tplc="9E76B87C" w:tentative="1">
      <w:start w:val="1"/>
      <w:numFmt w:val="bullet"/>
      <w:lvlText w:val=""/>
      <w:lvlJc w:val="left"/>
      <w:pPr>
        <w:tabs>
          <w:tab w:val="num" w:pos="2868"/>
        </w:tabs>
        <w:ind w:left="2868" w:hanging="360"/>
      </w:pPr>
      <w:rPr>
        <w:rFonts w:ascii="Wingdings" w:hAnsi="Wingdings" w:hint="default"/>
      </w:rPr>
    </w:lvl>
    <w:lvl w:ilvl="3" w:tplc="1602CF96" w:tentative="1">
      <w:start w:val="1"/>
      <w:numFmt w:val="bullet"/>
      <w:lvlText w:val=""/>
      <w:lvlJc w:val="left"/>
      <w:pPr>
        <w:tabs>
          <w:tab w:val="num" w:pos="3588"/>
        </w:tabs>
        <w:ind w:left="3588" w:hanging="360"/>
      </w:pPr>
      <w:rPr>
        <w:rFonts w:ascii="Symbol" w:hAnsi="Symbol" w:hint="default"/>
      </w:rPr>
    </w:lvl>
    <w:lvl w:ilvl="4" w:tplc="27544A7E" w:tentative="1">
      <w:start w:val="1"/>
      <w:numFmt w:val="bullet"/>
      <w:lvlText w:val="o"/>
      <w:lvlJc w:val="left"/>
      <w:pPr>
        <w:tabs>
          <w:tab w:val="num" w:pos="4308"/>
        </w:tabs>
        <w:ind w:left="4308" w:hanging="360"/>
      </w:pPr>
      <w:rPr>
        <w:rFonts w:ascii="Courier New" w:hAnsi="Courier New" w:hint="default"/>
      </w:rPr>
    </w:lvl>
    <w:lvl w:ilvl="5" w:tplc="32F6618C" w:tentative="1">
      <w:start w:val="1"/>
      <w:numFmt w:val="bullet"/>
      <w:lvlText w:val=""/>
      <w:lvlJc w:val="left"/>
      <w:pPr>
        <w:tabs>
          <w:tab w:val="num" w:pos="5028"/>
        </w:tabs>
        <w:ind w:left="5028" w:hanging="360"/>
      </w:pPr>
      <w:rPr>
        <w:rFonts w:ascii="Wingdings" w:hAnsi="Wingdings" w:hint="default"/>
      </w:rPr>
    </w:lvl>
    <w:lvl w:ilvl="6" w:tplc="C0B0BE04" w:tentative="1">
      <w:start w:val="1"/>
      <w:numFmt w:val="bullet"/>
      <w:lvlText w:val=""/>
      <w:lvlJc w:val="left"/>
      <w:pPr>
        <w:tabs>
          <w:tab w:val="num" w:pos="5748"/>
        </w:tabs>
        <w:ind w:left="5748" w:hanging="360"/>
      </w:pPr>
      <w:rPr>
        <w:rFonts w:ascii="Symbol" w:hAnsi="Symbol" w:hint="default"/>
      </w:rPr>
    </w:lvl>
    <w:lvl w:ilvl="7" w:tplc="4F1AFD1A" w:tentative="1">
      <w:start w:val="1"/>
      <w:numFmt w:val="bullet"/>
      <w:lvlText w:val="o"/>
      <w:lvlJc w:val="left"/>
      <w:pPr>
        <w:tabs>
          <w:tab w:val="num" w:pos="6468"/>
        </w:tabs>
        <w:ind w:left="6468" w:hanging="360"/>
      </w:pPr>
      <w:rPr>
        <w:rFonts w:ascii="Courier New" w:hAnsi="Courier New" w:hint="default"/>
      </w:rPr>
    </w:lvl>
    <w:lvl w:ilvl="8" w:tplc="5D2E3D06" w:tentative="1">
      <w:start w:val="1"/>
      <w:numFmt w:val="bullet"/>
      <w:lvlText w:val=""/>
      <w:lvlJc w:val="left"/>
      <w:pPr>
        <w:tabs>
          <w:tab w:val="num" w:pos="7188"/>
        </w:tabs>
        <w:ind w:left="7188" w:hanging="360"/>
      </w:pPr>
      <w:rPr>
        <w:rFonts w:ascii="Wingdings" w:hAnsi="Wingdings" w:hint="default"/>
      </w:rPr>
    </w:lvl>
  </w:abstractNum>
  <w:abstractNum w:abstractNumId="5">
    <w:nsid w:val="0D472201"/>
    <w:multiLevelType w:val="hybridMultilevel"/>
    <w:tmpl w:val="4EF2F880"/>
    <w:lvl w:ilvl="0" w:tplc="BCDCCA68">
      <w:start w:val="1"/>
      <w:numFmt w:val="bullet"/>
      <w:lvlText w:val=""/>
      <w:lvlJc w:val="left"/>
      <w:pPr>
        <w:tabs>
          <w:tab w:val="num" w:pos="720"/>
        </w:tabs>
        <w:ind w:left="720" w:hanging="360"/>
      </w:pPr>
      <w:rPr>
        <w:rFonts w:ascii="Symbol" w:hAnsi="Symbol" w:hint="default"/>
      </w:rPr>
    </w:lvl>
    <w:lvl w:ilvl="1" w:tplc="7F1E2638" w:tentative="1">
      <w:start w:val="1"/>
      <w:numFmt w:val="bullet"/>
      <w:lvlText w:val="o"/>
      <w:lvlJc w:val="left"/>
      <w:pPr>
        <w:tabs>
          <w:tab w:val="num" w:pos="1440"/>
        </w:tabs>
        <w:ind w:left="1440" w:hanging="360"/>
      </w:pPr>
      <w:rPr>
        <w:rFonts w:ascii="Courier New" w:hAnsi="Courier New" w:hint="default"/>
      </w:rPr>
    </w:lvl>
    <w:lvl w:ilvl="2" w:tplc="94DC279E" w:tentative="1">
      <w:start w:val="1"/>
      <w:numFmt w:val="bullet"/>
      <w:lvlText w:val=""/>
      <w:lvlJc w:val="left"/>
      <w:pPr>
        <w:tabs>
          <w:tab w:val="num" w:pos="2160"/>
        </w:tabs>
        <w:ind w:left="2160" w:hanging="360"/>
      </w:pPr>
      <w:rPr>
        <w:rFonts w:ascii="Wingdings" w:hAnsi="Wingdings" w:hint="default"/>
      </w:rPr>
    </w:lvl>
    <w:lvl w:ilvl="3" w:tplc="34C4C032" w:tentative="1">
      <w:start w:val="1"/>
      <w:numFmt w:val="bullet"/>
      <w:lvlText w:val=""/>
      <w:lvlJc w:val="left"/>
      <w:pPr>
        <w:tabs>
          <w:tab w:val="num" w:pos="2880"/>
        </w:tabs>
        <w:ind w:left="2880" w:hanging="360"/>
      </w:pPr>
      <w:rPr>
        <w:rFonts w:ascii="Symbol" w:hAnsi="Symbol" w:hint="default"/>
      </w:rPr>
    </w:lvl>
    <w:lvl w:ilvl="4" w:tplc="D1B46F4C" w:tentative="1">
      <w:start w:val="1"/>
      <w:numFmt w:val="bullet"/>
      <w:lvlText w:val="o"/>
      <w:lvlJc w:val="left"/>
      <w:pPr>
        <w:tabs>
          <w:tab w:val="num" w:pos="3600"/>
        </w:tabs>
        <w:ind w:left="3600" w:hanging="360"/>
      </w:pPr>
      <w:rPr>
        <w:rFonts w:ascii="Courier New" w:hAnsi="Courier New" w:hint="default"/>
      </w:rPr>
    </w:lvl>
    <w:lvl w:ilvl="5" w:tplc="2408A6BC" w:tentative="1">
      <w:start w:val="1"/>
      <w:numFmt w:val="bullet"/>
      <w:lvlText w:val=""/>
      <w:lvlJc w:val="left"/>
      <w:pPr>
        <w:tabs>
          <w:tab w:val="num" w:pos="4320"/>
        </w:tabs>
        <w:ind w:left="4320" w:hanging="360"/>
      </w:pPr>
      <w:rPr>
        <w:rFonts w:ascii="Wingdings" w:hAnsi="Wingdings" w:hint="default"/>
      </w:rPr>
    </w:lvl>
    <w:lvl w:ilvl="6" w:tplc="257E9746" w:tentative="1">
      <w:start w:val="1"/>
      <w:numFmt w:val="bullet"/>
      <w:lvlText w:val=""/>
      <w:lvlJc w:val="left"/>
      <w:pPr>
        <w:tabs>
          <w:tab w:val="num" w:pos="5040"/>
        </w:tabs>
        <w:ind w:left="5040" w:hanging="360"/>
      </w:pPr>
      <w:rPr>
        <w:rFonts w:ascii="Symbol" w:hAnsi="Symbol" w:hint="default"/>
      </w:rPr>
    </w:lvl>
    <w:lvl w:ilvl="7" w:tplc="FD764954" w:tentative="1">
      <w:start w:val="1"/>
      <w:numFmt w:val="bullet"/>
      <w:lvlText w:val="o"/>
      <w:lvlJc w:val="left"/>
      <w:pPr>
        <w:tabs>
          <w:tab w:val="num" w:pos="5760"/>
        </w:tabs>
        <w:ind w:left="5760" w:hanging="360"/>
      </w:pPr>
      <w:rPr>
        <w:rFonts w:ascii="Courier New" w:hAnsi="Courier New" w:hint="default"/>
      </w:rPr>
    </w:lvl>
    <w:lvl w:ilvl="8" w:tplc="7C36C818" w:tentative="1">
      <w:start w:val="1"/>
      <w:numFmt w:val="bullet"/>
      <w:lvlText w:val=""/>
      <w:lvlJc w:val="left"/>
      <w:pPr>
        <w:tabs>
          <w:tab w:val="num" w:pos="6480"/>
        </w:tabs>
        <w:ind w:left="6480" w:hanging="360"/>
      </w:pPr>
      <w:rPr>
        <w:rFonts w:ascii="Wingdings" w:hAnsi="Wingdings" w:hint="default"/>
      </w:rPr>
    </w:lvl>
  </w:abstractNum>
  <w:abstractNum w:abstractNumId="6">
    <w:nsid w:val="20483314"/>
    <w:multiLevelType w:val="hybridMultilevel"/>
    <w:tmpl w:val="C78CDB24"/>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AB66CB"/>
    <w:multiLevelType w:val="multilevel"/>
    <w:tmpl w:val="E2CAFFDC"/>
    <w:lvl w:ilvl="0">
      <w:start w:val="4"/>
      <w:numFmt w:val="decimal"/>
      <w:lvlText w:val="%1"/>
      <w:lvlJc w:val="left"/>
      <w:pPr>
        <w:ind w:left="360" w:hanging="360"/>
      </w:pPr>
      <w:rPr>
        <w:rFonts w:hint="default"/>
      </w:rPr>
    </w:lvl>
    <w:lvl w:ilvl="1">
      <w:start w:val="1"/>
      <w:numFmt w:val="decimal"/>
      <w:lvlText w:val="%1.%2"/>
      <w:lvlJc w:val="left"/>
      <w:pPr>
        <w:ind w:left="4046"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29C65309"/>
    <w:multiLevelType w:val="multilevel"/>
    <w:tmpl w:val="977AA1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3550920"/>
    <w:multiLevelType w:val="hybridMultilevel"/>
    <w:tmpl w:val="CF80F0DA"/>
    <w:lvl w:ilvl="0" w:tplc="687265FA">
      <w:start w:val="1"/>
      <w:numFmt w:val="decimal"/>
      <w:lvlText w:val="%1."/>
      <w:lvlJc w:val="left"/>
      <w:pPr>
        <w:tabs>
          <w:tab w:val="num" w:pos="720"/>
        </w:tabs>
        <w:ind w:left="720" w:hanging="360"/>
      </w:pPr>
    </w:lvl>
    <w:lvl w:ilvl="1" w:tplc="8D128EB2">
      <w:start w:val="1"/>
      <w:numFmt w:val="bullet"/>
      <w:lvlText w:val="o"/>
      <w:lvlJc w:val="left"/>
      <w:pPr>
        <w:tabs>
          <w:tab w:val="num" w:pos="2148"/>
        </w:tabs>
        <w:ind w:left="2148" w:hanging="360"/>
      </w:pPr>
      <w:rPr>
        <w:rFonts w:ascii="Courier New" w:hAnsi="Courier New" w:hint="default"/>
      </w:rPr>
    </w:lvl>
    <w:lvl w:ilvl="2" w:tplc="D134373C" w:tentative="1">
      <w:start w:val="1"/>
      <w:numFmt w:val="bullet"/>
      <w:lvlText w:val=""/>
      <w:lvlJc w:val="left"/>
      <w:pPr>
        <w:tabs>
          <w:tab w:val="num" w:pos="2868"/>
        </w:tabs>
        <w:ind w:left="2868" w:hanging="360"/>
      </w:pPr>
      <w:rPr>
        <w:rFonts w:ascii="Wingdings" w:hAnsi="Wingdings" w:hint="default"/>
      </w:rPr>
    </w:lvl>
    <w:lvl w:ilvl="3" w:tplc="6E0C574A" w:tentative="1">
      <w:start w:val="1"/>
      <w:numFmt w:val="bullet"/>
      <w:lvlText w:val=""/>
      <w:lvlJc w:val="left"/>
      <w:pPr>
        <w:tabs>
          <w:tab w:val="num" w:pos="3588"/>
        </w:tabs>
        <w:ind w:left="3588" w:hanging="360"/>
      </w:pPr>
      <w:rPr>
        <w:rFonts w:ascii="Symbol" w:hAnsi="Symbol" w:hint="default"/>
      </w:rPr>
    </w:lvl>
    <w:lvl w:ilvl="4" w:tplc="3F04DABC" w:tentative="1">
      <w:start w:val="1"/>
      <w:numFmt w:val="bullet"/>
      <w:lvlText w:val="o"/>
      <w:lvlJc w:val="left"/>
      <w:pPr>
        <w:tabs>
          <w:tab w:val="num" w:pos="4308"/>
        </w:tabs>
        <w:ind w:left="4308" w:hanging="360"/>
      </w:pPr>
      <w:rPr>
        <w:rFonts w:ascii="Courier New" w:hAnsi="Courier New" w:hint="default"/>
      </w:rPr>
    </w:lvl>
    <w:lvl w:ilvl="5" w:tplc="1A5A4F6A" w:tentative="1">
      <w:start w:val="1"/>
      <w:numFmt w:val="bullet"/>
      <w:lvlText w:val=""/>
      <w:lvlJc w:val="left"/>
      <w:pPr>
        <w:tabs>
          <w:tab w:val="num" w:pos="5028"/>
        </w:tabs>
        <w:ind w:left="5028" w:hanging="360"/>
      </w:pPr>
      <w:rPr>
        <w:rFonts w:ascii="Wingdings" w:hAnsi="Wingdings" w:hint="default"/>
      </w:rPr>
    </w:lvl>
    <w:lvl w:ilvl="6" w:tplc="21065D52" w:tentative="1">
      <w:start w:val="1"/>
      <w:numFmt w:val="bullet"/>
      <w:lvlText w:val=""/>
      <w:lvlJc w:val="left"/>
      <w:pPr>
        <w:tabs>
          <w:tab w:val="num" w:pos="5748"/>
        </w:tabs>
        <w:ind w:left="5748" w:hanging="360"/>
      </w:pPr>
      <w:rPr>
        <w:rFonts w:ascii="Symbol" w:hAnsi="Symbol" w:hint="default"/>
      </w:rPr>
    </w:lvl>
    <w:lvl w:ilvl="7" w:tplc="8DF8C86C" w:tentative="1">
      <w:start w:val="1"/>
      <w:numFmt w:val="bullet"/>
      <w:lvlText w:val="o"/>
      <w:lvlJc w:val="left"/>
      <w:pPr>
        <w:tabs>
          <w:tab w:val="num" w:pos="6468"/>
        </w:tabs>
        <w:ind w:left="6468" w:hanging="360"/>
      </w:pPr>
      <w:rPr>
        <w:rFonts w:ascii="Courier New" w:hAnsi="Courier New" w:hint="default"/>
      </w:rPr>
    </w:lvl>
    <w:lvl w:ilvl="8" w:tplc="6776985C" w:tentative="1">
      <w:start w:val="1"/>
      <w:numFmt w:val="bullet"/>
      <w:lvlText w:val=""/>
      <w:lvlJc w:val="left"/>
      <w:pPr>
        <w:tabs>
          <w:tab w:val="num" w:pos="7188"/>
        </w:tabs>
        <w:ind w:left="7188" w:hanging="360"/>
      </w:pPr>
      <w:rPr>
        <w:rFonts w:ascii="Wingdings" w:hAnsi="Wingdings" w:hint="default"/>
      </w:rPr>
    </w:lvl>
  </w:abstractNum>
  <w:abstractNum w:abstractNumId="10">
    <w:nsid w:val="33712DCA"/>
    <w:multiLevelType w:val="hybridMultilevel"/>
    <w:tmpl w:val="8796F554"/>
    <w:lvl w:ilvl="0" w:tplc="CD6654FA">
      <w:start w:val="1"/>
      <w:numFmt w:val="decimal"/>
      <w:lvlText w:val="%1."/>
      <w:lvlJc w:val="left"/>
      <w:pPr>
        <w:tabs>
          <w:tab w:val="num" w:pos="720"/>
        </w:tabs>
        <w:ind w:left="720" w:hanging="360"/>
      </w:pPr>
      <w:rPr>
        <w:rFonts w:hint="default"/>
      </w:rPr>
    </w:lvl>
    <w:lvl w:ilvl="1" w:tplc="7460F9F6">
      <w:start w:val="1"/>
      <w:numFmt w:val="lowerLetter"/>
      <w:lvlText w:val="%2."/>
      <w:lvlJc w:val="left"/>
      <w:pPr>
        <w:tabs>
          <w:tab w:val="num" w:pos="1440"/>
        </w:tabs>
        <w:ind w:left="1440" w:hanging="360"/>
      </w:pPr>
    </w:lvl>
    <w:lvl w:ilvl="2" w:tplc="181C3462">
      <w:start w:val="1"/>
      <w:numFmt w:val="lowerRoman"/>
      <w:lvlText w:val="%3."/>
      <w:lvlJc w:val="right"/>
      <w:pPr>
        <w:tabs>
          <w:tab w:val="num" w:pos="2160"/>
        </w:tabs>
        <w:ind w:left="2160" w:hanging="180"/>
      </w:pPr>
    </w:lvl>
    <w:lvl w:ilvl="3" w:tplc="FA809A92">
      <w:start w:val="1"/>
      <w:numFmt w:val="decimal"/>
      <w:lvlText w:val="%4."/>
      <w:lvlJc w:val="left"/>
      <w:pPr>
        <w:tabs>
          <w:tab w:val="num" w:pos="2880"/>
        </w:tabs>
        <w:ind w:left="2880" w:hanging="360"/>
      </w:pPr>
    </w:lvl>
    <w:lvl w:ilvl="4" w:tplc="4FE43556">
      <w:start w:val="1"/>
      <w:numFmt w:val="lowerLetter"/>
      <w:lvlText w:val="%5."/>
      <w:lvlJc w:val="left"/>
      <w:pPr>
        <w:tabs>
          <w:tab w:val="num" w:pos="3600"/>
        </w:tabs>
        <w:ind w:left="3600" w:hanging="360"/>
      </w:pPr>
    </w:lvl>
    <w:lvl w:ilvl="5" w:tplc="A6E2A804">
      <w:start w:val="1"/>
      <w:numFmt w:val="lowerRoman"/>
      <w:lvlText w:val="%6."/>
      <w:lvlJc w:val="right"/>
      <w:pPr>
        <w:tabs>
          <w:tab w:val="num" w:pos="4320"/>
        </w:tabs>
        <w:ind w:left="4320" w:hanging="180"/>
      </w:pPr>
    </w:lvl>
    <w:lvl w:ilvl="6" w:tplc="21AE7284">
      <w:start w:val="1"/>
      <w:numFmt w:val="decimal"/>
      <w:lvlText w:val="%7."/>
      <w:lvlJc w:val="left"/>
      <w:pPr>
        <w:tabs>
          <w:tab w:val="num" w:pos="5040"/>
        </w:tabs>
        <w:ind w:left="5040" w:hanging="360"/>
      </w:pPr>
    </w:lvl>
    <w:lvl w:ilvl="7" w:tplc="97FE5938">
      <w:start w:val="1"/>
      <w:numFmt w:val="lowerLetter"/>
      <w:lvlText w:val="%8."/>
      <w:lvlJc w:val="left"/>
      <w:pPr>
        <w:tabs>
          <w:tab w:val="num" w:pos="5760"/>
        </w:tabs>
        <w:ind w:left="5760" w:hanging="360"/>
      </w:pPr>
    </w:lvl>
    <w:lvl w:ilvl="8" w:tplc="21424CFC">
      <w:start w:val="1"/>
      <w:numFmt w:val="lowerRoman"/>
      <w:lvlText w:val="%9."/>
      <w:lvlJc w:val="right"/>
      <w:pPr>
        <w:tabs>
          <w:tab w:val="num" w:pos="6480"/>
        </w:tabs>
        <w:ind w:left="6480" w:hanging="180"/>
      </w:pPr>
    </w:lvl>
  </w:abstractNum>
  <w:abstractNum w:abstractNumId="11">
    <w:nsid w:val="345F5DE6"/>
    <w:multiLevelType w:val="hybridMultilevel"/>
    <w:tmpl w:val="CF80F0DA"/>
    <w:lvl w:ilvl="0" w:tplc="E3F60116">
      <w:start w:val="1"/>
      <w:numFmt w:val="bullet"/>
      <w:lvlText w:val=""/>
      <w:lvlJc w:val="left"/>
      <w:pPr>
        <w:tabs>
          <w:tab w:val="num" w:pos="720"/>
        </w:tabs>
        <w:ind w:left="720" w:hanging="360"/>
      </w:pPr>
      <w:rPr>
        <w:rFonts w:ascii="Symbol" w:hAnsi="Symbol" w:hint="default"/>
      </w:rPr>
    </w:lvl>
    <w:lvl w:ilvl="1" w:tplc="06E01692">
      <w:start w:val="1"/>
      <w:numFmt w:val="bullet"/>
      <w:lvlText w:val="o"/>
      <w:lvlJc w:val="left"/>
      <w:pPr>
        <w:tabs>
          <w:tab w:val="num" w:pos="2148"/>
        </w:tabs>
        <w:ind w:left="2148" w:hanging="360"/>
      </w:pPr>
      <w:rPr>
        <w:rFonts w:ascii="Courier New" w:hAnsi="Courier New" w:hint="default"/>
      </w:rPr>
    </w:lvl>
    <w:lvl w:ilvl="2" w:tplc="1CD46400" w:tentative="1">
      <w:start w:val="1"/>
      <w:numFmt w:val="bullet"/>
      <w:lvlText w:val=""/>
      <w:lvlJc w:val="left"/>
      <w:pPr>
        <w:tabs>
          <w:tab w:val="num" w:pos="2868"/>
        </w:tabs>
        <w:ind w:left="2868" w:hanging="360"/>
      </w:pPr>
      <w:rPr>
        <w:rFonts w:ascii="Wingdings" w:hAnsi="Wingdings" w:hint="default"/>
      </w:rPr>
    </w:lvl>
    <w:lvl w:ilvl="3" w:tplc="C360E6D0" w:tentative="1">
      <w:start w:val="1"/>
      <w:numFmt w:val="bullet"/>
      <w:lvlText w:val=""/>
      <w:lvlJc w:val="left"/>
      <w:pPr>
        <w:tabs>
          <w:tab w:val="num" w:pos="3588"/>
        </w:tabs>
        <w:ind w:left="3588" w:hanging="360"/>
      </w:pPr>
      <w:rPr>
        <w:rFonts w:ascii="Symbol" w:hAnsi="Symbol" w:hint="default"/>
      </w:rPr>
    </w:lvl>
    <w:lvl w:ilvl="4" w:tplc="686C993C" w:tentative="1">
      <w:start w:val="1"/>
      <w:numFmt w:val="bullet"/>
      <w:lvlText w:val="o"/>
      <w:lvlJc w:val="left"/>
      <w:pPr>
        <w:tabs>
          <w:tab w:val="num" w:pos="4308"/>
        </w:tabs>
        <w:ind w:left="4308" w:hanging="360"/>
      </w:pPr>
      <w:rPr>
        <w:rFonts w:ascii="Courier New" w:hAnsi="Courier New" w:hint="default"/>
      </w:rPr>
    </w:lvl>
    <w:lvl w:ilvl="5" w:tplc="26F87CDA" w:tentative="1">
      <w:start w:val="1"/>
      <w:numFmt w:val="bullet"/>
      <w:lvlText w:val=""/>
      <w:lvlJc w:val="left"/>
      <w:pPr>
        <w:tabs>
          <w:tab w:val="num" w:pos="5028"/>
        </w:tabs>
        <w:ind w:left="5028" w:hanging="360"/>
      </w:pPr>
      <w:rPr>
        <w:rFonts w:ascii="Wingdings" w:hAnsi="Wingdings" w:hint="default"/>
      </w:rPr>
    </w:lvl>
    <w:lvl w:ilvl="6" w:tplc="3AB0D24E" w:tentative="1">
      <w:start w:val="1"/>
      <w:numFmt w:val="bullet"/>
      <w:lvlText w:val=""/>
      <w:lvlJc w:val="left"/>
      <w:pPr>
        <w:tabs>
          <w:tab w:val="num" w:pos="5748"/>
        </w:tabs>
        <w:ind w:left="5748" w:hanging="360"/>
      </w:pPr>
      <w:rPr>
        <w:rFonts w:ascii="Symbol" w:hAnsi="Symbol" w:hint="default"/>
      </w:rPr>
    </w:lvl>
    <w:lvl w:ilvl="7" w:tplc="A972FDB0" w:tentative="1">
      <w:start w:val="1"/>
      <w:numFmt w:val="bullet"/>
      <w:lvlText w:val="o"/>
      <w:lvlJc w:val="left"/>
      <w:pPr>
        <w:tabs>
          <w:tab w:val="num" w:pos="6468"/>
        </w:tabs>
        <w:ind w:left="6468" w:hanging="360"/>
      </w:pPr>
      <w:rPr>
        <w:rFonts w:ascii="Courier New" w:hAnsi="Courier New" w:hint="default"/>
      </w:rPr>
    </w:lvl>
    <w:lvl w:ilvl="8" w:tplc="E38E6574" w:tentative="1">
      <w:start w:val="1"/>
      <w:numFmt w:val="bullet"/>
      <w:lvlText w:val=""/>
      <w:lvlJc w:val="left"/>
      <w:pPr>
        <w:tabs>
          <w:tab w:val="num" w:pos="7188"/>
        </w:tabs>
        <w:ind w:left="7188" w:hanging="360"/>
      </w:pPr>
      <w:rPr>
        <w:rFonts w:ascii="Wingdings" w:hAnsi="Wingdings" w:hint="default"/>
      </w:rPr>
    </w:lvl>
  </w:abstractNum>
  <w:abstractNum w:abstractNumId="12">
    <w:nsid w:val="36D37577"/>
    <w:multiLevelType w:val="multilevel"/>
    <w:tmpl w:val="6A7A5C4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16B7255"/>
    <w:multiLevelType w:val="hybridMultilevel"/>
    <w:tmpl w:val="CF80F0DA"/>
    <w:lvl w:ilvl="0" w:tplc="6C6010BA">
      <w:start w:val="1"/>
      <w:numFmt w:val="decimal"/>
      <w:lvlText w:val="%1."/>
      <w:lvlJc w:val="left"/>
      <w:pPr>
        <w:tabs>
          <w:tab w:val="num" w:pos="720"/>
        </w:tabs>
        <w:ind w:left="720" w:hanging="360"/>
      </w:pPr>
    </w:lvl>
    <w:lvl w:ilvl="1" w:tplc="FF561284">
      <w:start w:val="1"/>
      <w:numFmt w:val="bullet"/>
      <w:lvlText w:val="o"/>
      <w:lvlJc w:val="left"/>
      <w:pPr>
        <w:tabs>
          <w:tab w:val="num" w:pos="2148"/>
        </w:tabs>
        <w:ind w:left="2148" w:hanging="360"/>
      </w:pPr>
      <w:rPr>
        <w:rFonts w:ascii="Courier New" w:hAnsi="Courier New" w:hint="default"/>
      </w:rPr>
    </w:lvl>
    <w:lvl w:ilvl="2" w:tplc="CD7489F6" w:tentative="1">
      <w:start w:val="1"/>
      <w:numFmt w:val="bullet"/>
      <w:lvlText w:val=""/>
      <w:lvlJc w:val="left"/>
      <w:pPr>
        <w:tabs>
          <w:tab w:val="num" w:pos="2868"/>
        </w:tabs>
        <w:ind w:left="2868" w:hanging="360"/>
      </w:pPr>
      <w:rPr>
        <w:rFonts w:ascii="Wingdings" w:hAnsi="Wingdings" w:hint="default"/>
      </w:rPr>
    </w:lvl>
    <w:lvl w:ilvl="3" w:tplc="08DC54E6" w:tentative="1">
      <w:start w:val="1"/>
      <w:numFmt w:val="bullet"/>
      <w:lvlText w:val=""/>
      <w:lvlJc w:val="left"/>
      <w:pPr>
        <w:tabs>
          <w:tab w:val="num" w:pos="3588"/>
        </w:tabs>
        <w:ind w:left="3588" w:hanging="360"/>
      </w:pPr>
      <w:rPr>
        <w:rFonts w:ascii="Symbol" w:hAnsi="Symbol" w:hint="default"/>
      </w:rPr>
    </w:lvl>
    <w:lvl w:ilvl="4" w:tplc="756C51F8" w:tentative="1">
      <w:start w:val="1"/>
      <w:numFmt w:val="bullet"/>
      <w:lvlText w:val="o"/>
      <w:lvlJc w:val="left"/>
      <w:pPr>
        <w:tabs>
          <w:tab w:val="num" w:pos="4308"/>
        </w:tabs>
        <w:ind w:left="4308" w:hanging="360"/>
      </w:pPr>
      <w:rPr>
        <w:rFonts w:ascii="Courier New" w:hAnsi="Courier New" w:hint="default"/>
      </w:rPr>
    </w:lvl>
    <w:lvl w:ilvl="5" w:tplc="260CF31A" w:tentative="1">
      <w:start w:val="1"/>
      <w:numFmt w:val="bullet"/>
      <w:lvlText w:val=""/>
      <w:lvlJc w:val="left"/>
      <w:pPr>
        <w:tabs>
          <w:tab w:val="num" w:pos="5028"/>
        </w:tabs>
        <w:ind w:left="5028" w:hanging="360"/>
      </w:pPr>
      <w:rPr>
        <w:rFonts w:ascii="Wingdings" w:hAnsi="Wingdings" w:hint="default"/>
      </w:rPr>
    </w:lvl>
    <w:lvl w:ilvl="6" w:tplc="B6126A0A" w:tentative="1">
      <w:start w:val="1"/>
      <w:numFmt w:val="bullet"/>
      <w:lvlText w:val=""/>
      <w:lvlJc w:val="left"/>
      <w:pPr>
        <w:tabs>
          <w:tab w:val="num" w:pos="5748"/>
        </w:tabs>
        <w:ind w:left="5748" w:hanging="360"/>
      </w:pPr>
      <w:rPr>
        <w:rFonts w:ascii="Symbol" w:hAnsi="Symbol" w:hint="default"/>
      </w:rPr>
    </w:lvl>
    <w:lvl w:ilvl="7" w:tplc="5EF2F7A4" w:tentative="1">
      <w:start w:val="1"/>
      <w:numFmt w:val="bullet"/>
      <w:lvlText w:val="o"/>
      <w:lvlJc w:val="left"/>
      <w:pPr>
        <w:tabs>
          <w:tab w:val="num" w:pos="6468"/>
        </w:tabs>
        <w:ind w:left="6468" w:hanging="360"/>
      </w:pPr>
      <w:rPr>
        <w:rFonts w:ascii="Courier New" w:hAnsi="Courier New" w:hint="default"/>
      </w:rPr>
    </w:lvl>
    <w:lvl w:ilvl="8" w:tplc="0AA25F16" w:tentative="1">
      <w:start w:val="1"/>
      <w:numFmt w:val="bullet"/>
      <w:lvlText w:val=""/>
      <w:lvlJc w:val="left"/>
      <w:pPr>
        <w:tabs>
          <w:tab w:val="num" w:pos="7188"/>
        </w:tabs>
        <w:ind w:left="7188" w:hanging="360"/>
      </w:pPr>
      <w:rPr>
        <w:rFonts w:ascii="Wingdings" w:hAnsi="Wingdings" w:hint="default"/>
      </w:rPr>
    </w:lvl>
  </w:abstractNum>
  <w:abstractNum w:abstractNumId="14">
    <w:nsid w:val="56152A30"/>
    <w:multiLevelType w:val="multilevel"/>
    <w:tmpl w:val="05AE21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720"/>
        </w:tabs>
        <w:ind w:left="3720" w:hanging="1080"/>
      </w:pPr>
      <w:rPr>
        <w:rFonts w:hint="default"/>
      </w:rPr>
    </w:lvl>
    <w:lvl w:ilvl="5">
      <w:start w:val="1"/>
      <w:numFmt w:val="decimal"/>
      <w:isLgl/>
      <w:lvlText w:val="%1.%2.%3.%4.%5.%6."/>
      <w:lvlJc w:val="left"/>
      <w:pPr>
        <w:tabs>
          <w:tab w:val="num" w:pos="4380"/>
        </w:tabs>
        <w:ind w:left="4380" w:hanging="1080"/>
      </w:pPr>
      <w:rPr>
        <w:rFonts w:hint="default"/>
      </w:rPr>
    </w:lvl>
    <w:lvl w:ilvl="6">
      <w:start w:val="1"/>
      <w:numFmt w:val="decimal"/>
      <w:isLgl/>
      <w:lvlText w:val="%1.%2.%3.%4.%5.%6.%7."/>
      <w:lvlJc w:val="left"/>
      <w:pPr>
        <w:tabs>
          <w:tab w:val="num" w:pos="5400"/>
        </w:tabs>
        <w:ind w:left="5400" w:hanging="1440"/>
      </w:pPr>
      <w:rPr>
        <w:rFonts w:hint="default"/>
      </w:rPr>
    </w:lvl>
    <w:lvl w:ilvl="7">
      <w:start w:val="1"/>
      <w:numFmt w:val="decimal"/>
      <w:isLgl/>
      <w:lvlText w:val="%1.%2.%3.%4.%5.%6.%7.%8."/>
      <w:lvlJc w:val="left"/>
      <w:pPr>
        <w:tabs>
          <w:tab w:val="num" w:pos="6060"/>
        </w:tabs>
        <w:ind w:left="6060" w:hanging="1440"/>
      </w:pPr>
      <w:rPr>
        <w:rFonts w:hint="default"/>
      </w:rPr>
    </w:lvl>
    <w:lvl w:ilvl="8">
      <w:start w:val="1"/>
      <w:numFmt w:val="decimal"/>
      <w:isLgl/>
      <w:lvlText w:val="%1.%2.%3.%4.%5.%6.%7.%8.%9."/>
      <w:lvlJc w:val="left"/>
      <w:pPr>
        <w:tabs>
          <w:tab w:val="num" w:pos="7080"/>
        </w:tabs>
        <w:ind w:left="7080" w:hanging="1800"/>
      </w:pPr>
      <w:rPr>
        <w:rFonts w:hint="default"/>
      </w:rPr>
    </w:lvl>
  </w:abstractNum>
  <w:abstractNum w:abstractNumId="15">
    <w:nsid w:val="60014055"/>
    <w:multiLevelType w:val="hybridMultilevel"/>
    <w:tmpl w:val="08700162"/>
    <w:lvl w:ilvl="0" w:tplc="B8F6254A">
      <w:start w:val="3"/>
      <w:numFmt w:val="bullet"/>
      <w:lvlText w:val="-"/>
      <w:lvlJc w:val="left"/>
      <w:pPr>
        <w:tabs>
          <w:tab w:val="num" w:pos="1760"/>
        </w:tabs>
        <w:ind w:left="1760" w:hanging="360"/>
      </w:pPr>
      <w:rPr>
        <w:rFonts w:ascii="Times New Roman" w:eastAsia="Times New Roman" w:hAnsi="Times New Roman" w:cs="Times New Roman" w:hint="default"/>
      </w:rPr>
    </w:lvl>
    <w:lvl w:ilvl="1" w:tplc="04190003" w:tentative="1">
      <w:start w:val="1"/>
      <w:numFmt w:val="bullet"/>
      <w:lvlText w:val="o"/>
      <w:lvlJc w:val="left"/>
      <w:pPr>
        <w:tabs>
          <w:tab w:val="num" w:pos="2480"/>
        </w:tabs>
        <w:ind w:left="2480" w:hanging="360"/>
      </w:pPr>
      <w:rPr>
        <w:rFonts w:ascii="Courier New" w:hAnsi="Courier New" w:hint="default"/>
      </w:rPr>
    </w:lvl>
    <w:lvl w:ilvl="2" w:tplc="04190005" w:tentative="1">
      <w:start w:val="1"/>
      <w:numFmt w:val="bullet"/>
      <w:lvlText w:val=""/>
      <w:lvlJc w:val="left"/>
      <w:pPr>
        <w:tabs>
          <w:tab w:val="num" w:pos="3200"/>
        </w:tabs>
        <w:ind w:left="3200" w:hanging="360"/>
      </w:pPr>
      <w:rPr>
        <w:rFonts w:ascii="Wingdings" w:hAnsi="Wingdings" w:hint="default"/>
      </w:rPr>
    </w:lvl>
    <w:lvl w:ilvl="3" w:tplc="04190001" w:tentative="1">
      <w:start w:val="1"/>
      <w:numFmt w:val="bullet"/>
      <w:lvlText w:val=""/>
      <w:lvlJc w:val="left"/>
      <w:pPr>
        <w:tabs>
          <w:tab w:val="num" w:pos="3920"/>
        </w:tabs>
        <w:ind w:left="3920" w:hanging="360"/>
      </w:pPr>
      <w:rPr>
        <w:rFonts w:ascii="Symbol" w:hAnsi="Symbol" w:hint="default"/>
      </w:rPr>
    </w:lvl>
    <w:lvl w:ilvl="4" w:tplc="04190003" w:tentative="1">
      <w:start w:val="1"/>
      <w:numFmt w:val="bullet"/>
      <w:lvlText w:val="o"/>
      <w:lvlJc w:val="left"/>
      <w:pPr>
        <w:tabs>
          <w:tab w:val="num" w:pos="4640"/>
        </w:tabs>
        <w:ind w:left="4640" w:hanging="360"/>
      </w:pPr>
      <w:rPr>
        <w:rFonts w:ascii="Courier New" w:hAnsi="Courier New" w:hint="default"/>
      </w:rPr>
    </w:lvl>
    <w:lvl w:ilvl="5" w:tplc="04190005" w:tentative="1">
      <w:start w:val="1"/>
      <w:numFmt w:val="bullet"/>
      <w:lvlText w:val=""/>
      <w:lvlJc w:val="left"/>
      <w:pPr>
        <w:tabs>
          <w:tab w:val="num" w:pos="5360"/>
        </w:tabs>
        <w:ind w:left="5360" w:hanging="360"/>
      </w:pPr>
      <w:rPr>
        <w:rFonts w:ascii="Wingdings" w:hAnsi="Wingdings" w:hint="default"/>
      </w:rPr>
    </w:lvl>
    <w:lvl w:ilvl="6" w:tplc="04190001" w:tentative="1">
      <w:start w:val="1"/>
      <w:numFmt w:val="bullet"/>
      <w:lvlText w:val=""/>
      <w:lvlJc w:val="left"/>
      <w:pPr>
        <w:tabs>
          <w:tab w:val="num" w:pos="6080"/>
        </w:tabs>
        <w:ind w:left="6080" w:hanging="360"/>
      </w:pPr>
      <w:rPr>
        <w:rFonts w:ascii="Symbol" w:hAnsi="Symbol" w:hint="default"/>
      </w:rPr>
    </w:lvl>
    <w:lvl w:ilvl="7" w:tplc="04190003" w:tentative="1">
      <w:start w:val="1"/>
      <w:numFmt w:val="bullet"/>
      <w:lvlText w:val="o"/>
      <w:lvlJc w:val="left"/>
      <w:pPr>
        <w:tabs>
          <w:tab w:val="num" w:pos="6800"/>
        </w:tabs>
        <w:ind w:left="6800" w:hanging="360"/>
      </w:pPr>
      <w:rPr>
        <w:rFonts w:ascii="Courier New" w:hAnsi="Courier New" w:hint="default"/>
      </w:rPr>
    </w:lvl>
    <w:lvl w:ilvl="8" w:tplc="04190005" w:tentative="1">
      <w:start w:val="1"/>
      <w:numFmt w:val="bullet"/>
      <w:lvlText w:val=""/>
      <w:lvlJc w:val="left"/>
      <w:pPr>
        <w:tabs>
          <w:tab w:val="num" w:pos="7520"/>
        </w:tabs>
        <w:ind w:left="7520" w:hanging="360"/>
      </w:pPr>
      <w:rPr>
        <w:rFonts w:ascii="Wingdings" w:hAnsi="Wingdings" w:hint="default"/>
      </w:rPr>
    </w:lvl>
  </w:abstractNum>
  <w:num w:numId="1">
    <w:abstractNumId w:val="10"/>
  </w:num>
  <w:num w:numId="2">
    <w:abstractNumId w:val="4"/>
  </w:num>
  <w:num w:numId="3">
    <w:abstractNumId w:val="13"/>
  </w:num>
  <w:num w:numId="4">
    <w:abstractNumId w:val="5"/>
  </w:num>
  <w:num w:numId="5">
    <w:abstractNumId w:val="2"/>
  </w:num>
  <w:num w:numId="6">
    <w:abstractNumId w:val="3"/>
  </w:num>
  <w:num w:numId="7">
    <w:abstractNumId w:val="9"/>
  </w:num>
  <w:num w:numId="8">
    <w:abstractNumId w:val="11"/>
  </w:num>
  <w:num w:numId="9">
    <w:abstractNumId w:val="1"/>
  </w:num>
  <w:num w:numId="10">
    <w:abstractNumId w:val="0"/>
  </w:num>
  <w:num w:numId="11">
    <w:abstractNumId w:val="6"/>
  </w:num>
  <w:num w:numId="12">
    <w:abstractNumId w:val="15"/>
  </w:num>
  <w:num w:numId="13">
    <w:abstractNumId w:val="12"/>
  </w:num>
  <w:num w:numId="14">
    <w:abstractNumId w:val="8"/>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2"/>
  </w:compat>
  <w:rsids>
    <w:rsidRoot w:val="00D229ED"/>
    <w:rsid w:val="00000E27"/>
    <w:rsid w:val="000030AC"/>
    <w:rsid w:val="0000393D"/>
    <w:rsid w:val="00012736"/>
    <w:rsid w:val="000257B1"/>
    <w:rsid w:val="00026D36"/>
    <w:rsid w:val="00027641"/>
    <w:rsid w:val="0003270D"/>
    <w:rsid w:val="00032B01"/>
    <w:rsid w:val="00033FC7"/>
    <w:rsid w:val="00035CA1"/>
    <w:rsid w:val="00043516"/>
    <w:rsid w:val="000440FA"/>
    <w:rsid w:val="00044EB8"/>
    <w:rsid w:val="00051A00"/>
    <w:rsid w:val="00055327"/>
    <w:rsid w:val="00064AD9"/>
    <w:rsid w:val="00066371"/>
    <w:rsid w:val="00067155"/>
    <w:rsid w:val="000733AF"/>
    <w:rsid w:val="00081767"/>
    <w:rsid w:val="000848B4"/>
    <w:rsid w:val="0008572E"/>
    <w:rsid w:val="00090444"/>
    <w:rsid w:val="00096A23"/>
    <w:rsid w:val="000A324E"/>
    <w:rsid w:val="000B12FB"/>
    <w:rsid w:val="000B4C6D"/>
    <w:rsid w:val="000B5AC3"/>
    <w:rsid w:val="000D7A8B"/>
    <w:rsid w:val="000E031B"/>
    <w:rsid w:val="000E2124"/>
    <w:rsid w:val="000E72B5"/>
    <w:rsid w:val="000F070C"/>
    <w:rsid w:val="000F07F9"/>
    <w:rsid w:val="000F70FD"/>
    <w:rsid w:val="00110030"/>
    <w:rsid w:val="0011190A"/>
    <w:rsid w:val="00116A54"/>
    <w:rsid w:val="00116D4A"/>
    <w:rsid w:val="001203D1"/>
    <w:rsid w:val="00121098"/>
    <w:rsid w:val="00150B3E"/>
    <w:rsid w:val="0015430A"/>
    <w:rsid w:val="00171E35"/>
    <w:rsid w:val="001729D0"/>
    <w:rsid w:val="0017610C"/>
    <w:rsid w:val="001864C2"/>
    <w:rsid w:val="001A31F2"/>
    <w:rsid w:val="001A36CE"/>
    <w:rsid w:val="001A7D2B"/>
    <w:rsid w:val="001B09EA"/>
    <w:rsid w:val="001B1562"/>
    <w:rsid w:val="001B1DDA"/>
    <w:rsid w:val="001B2EBA"/>
    <w:rsid w:val="001B401E"/>
    <w:rsid w:val="001C1A23"/>
    <w:rsid w:val="001C3412"/>
    <w:rsid w:val="001C4F6C"/>
    <w:rsid w:val="001D043C"/>
    <w:rsid w:val="001F6352"/>
    <w:rsid w:val="00202093"/>
    <w:rsid w:val="00205E22"/>
    <w:rsid w:val="00212A4E"/>
    <w:rsid w:val="00215641"/>
    <w:rsid w:val="0022230B"/>
    <w:rsid w:val="00222DA6"/>
    <w:rsid w:val="002247C1"/>
    <w:rsid w:val="00225E04"/>
    <w:rsid w:val="002416F3"/>
    <w:rsid w:val="00251252"/>
    <w:rsid w:val="00253B9D"/>
    <w:rsid w:val="002557BC"/>
    <w:rsid w:val="00255B7B"/>
    <w:rsid w:val="002571DA"/>
    <w:rsid w:val="002574EC"/>
    <w:rsid w:val="00257741"/>
    <w:rsid w:val="0026086A"/>
    <w:rsid w:val="002726EB"/>
    <w:rsid w:val="00274E88"/>
    <w:rsid w:val="0027546A"/>
    <w:rsid w:val="0029219C"/>
    <w:rsid w:val="00293BAF"/>
    <w:rsid w:val="0029604D"/>
    <w:rsid w:val="002A025C"/>
    <w:rsid w:val="002A39E7"/>
    <w:rsid w:val="002A43A6"/>
    <w:rsid w:val="002A6F72"/>
    <w:rsid w:val="002B741E"/>
    <w:rsid w:val="002C2060"/>
    <w:rsid w:val="002C5B45"/>
    <w:rsid w:val="002D0F9E"/>
    <w:rsid w:val="002E098D"/>
    <w:rsid w:val="002E0F61"/>
    <w:rsid w:val="002E16BE"/>
    <w:rsid w:val="002F1A0A"/>
    <w:rsid w:val="002F1EEB"/>
    <w:rsid w:val="002F343B"/>
    <w:rsid w:val="002F3B78"/>
    <w:rsid w:val="00301976"/>
    <w:rsid w:val="003028F0"/>
    <w:rsid w:val="0031359E"/>
    <w:rsid w:val="003225C3"/>
    <w:rsid w:val="0032438C"/>
    <w:rsid w:val="00327A1A"/>
    <w:rsid w:val="00332A11"/>
    <w:rsid w:val="0034322F"/>
    <w:rsid w:val="00343BDC"/>
    <w:rsid w:val="003461C4"/>
    <w:rsid w:val="00346C5D"/>
    <w:rsid w:val="00347A2D"/>
    <w:rsid w:val="003536F7"/>
    <w:rsid w:val="00353DA1"/>
    <w:rsid w:val="00353F27"/>
    <w:rsid w:val="00361813"/>
    <w:rsid w:val="00371649"/>
    <w:rsid w:val="0037531A"/>
    <w:rsid w:val="00381719"/>
    <w:rsid w:val="0039090E"/>
    <w:rsid w:val="003A484C"/>
    <w:rsid w:val="003B3E2D"/>
    <w:rsid w:val="003B7D6D"/>
    <w:rsid w:val="003C3074"/>
    <w:rsid w:val="003C3A7E"/>
    <w:rsid w:val="003C7730"/>
    <w:rsid w:val="003D1E5B"/>
    <w:rsid w:val="003D233A"/>
    <w:rsid w:val="003D42B2"/>
    <w:rsid w:val="003D7796"/>
    <w:rsid w:val="003E08A4"/>
    <w:rsid w:val="003E08AA"/>
    <w:rsid w:val="004012C6"/>
    <w:rsid w:val="00401AB2"/>
    <w:rsid w:val="00402261"/>
    <w:rsid w:val="00404634"/>
    <w:rsid w:val="00407F14"/>
    <w:rsid w:val="00410960"/>
    <w:rsid w:val="00411B43"/>
    <w:rsid w:val="0041294D"/>
    <w:rsid w:val="004249BC"/>
    <w:rsid w:val="00426124"/>
    <w:rsid w:val="004266E0"/>
    <w:rsid w:val="0043234B"/>
    <w:rsid w:val="00436E31"/>
    <w:rsid w:val="0044084E"/>
    <w:rsid w:val="0044658F"/>
    <w:rsid w:val="00446D1A"/>
    <w:rsid w:val="004538DE"/>
    <w:rsid w:val="00453CCA"/>
    <w:rsid w:val="00457169"/>
    <w:rsid w:val="00461E75"/>
    <w:rsid w:val="0046606C"/>
    <w:rsid w:val="00473FF2"/>
    <w:rsid w:val="0047636D"/>
    <w:rsid w:val="004806A2"/>
    <w:rsid w:val="00497F38"/>
    <w:rsid w:val="004A59CB"/>
    <w:rsid w:val="004B3AC9"/>
    <w:rsid w:val="004B635E"/>
    <w:rsid w:val="004D2F5D"/>
    <w:rsid w:val="004D3A14"/>
    <w:rsid w:val="004D514B"/>
    <w:rsid w:val="004E06C7"/>
    <w:rsid w:val="004E104A"/>
    <w:rsid w:val="004E306F"/>
    <w:rsid w:val="004E7AA4"/>
    <w:rsid w:val="004F13B7"/>
    <w:rsid w:val="004F2DE0"/>
    <w:rsid w:val="004F384A"/>
    <w:rsid w:val="004F5F15"/>
    <w:rsid w:val="004F602D"/>
    <w:rsid w:val="004F6857"/>
    <w:rsid w:val="00502C86"/>
    <w:rsid w:val="005107CA"/>
    <w:rsid w:val="00513EFD"/>
    <w:rsid w:val="005162EA"/>
    <w:rsid w:val="005163B0"/>
    <w:rsid w:val="00524853"/>
    <w:rsid w:val="005257D0"/>
    <w:rsid w:val="0054160E"/>
    <w:rsid w:val="00546369"/>
    <w:rsid w:val="005520F7"/>
    <w:rsid w:val="00554F32"/>
    <w:rsid w:val="0055566D"/>
    <w:rsid w:val="00563FEC"/>
    <w:rsid w:val="005671BB"/>
    <w:rsid w:val="0057092B"/>
    <w:rsid w:val="00571FF6"/>
    <w:rsid w:val="00592AB9"/>
    <w:rsid w:val="005A21AA"/>
    <w:rsid w:val="005A54F6"/>
    <w:rsid w:val="005B015B"/>
    <w:rsid w:val="005B0CFA"/>
    <w:rsid w:val="005B3BB6"/>
    <w:rsid w:val="005C0410"/>
    <w:rsid w:val="005C59C7"/>
    <w:rsid w:val="005D0069"/>
    <w:rsid w:val="005D19F7"/>
    <w:rsid w:val="005D4F0E"/>
    <w:rsid w:val="005D7DC3"/>
    <w:rsid w:val="005E2F96"/>
    <w:rsid w:val="005F5A3D"/>
    <w:rsid w:val="005F5AF9"/>
    <w:rsid w:val="00601FB0"/>
    <w:rsid w:val="00604886"/>
    <w:rsid w:val="0061005A"/>
    <w:rsid w:val="00612184"/>
    <w:rsid w:val="00613123"/>
    <w:rsid w:val="006134DA"/>
    <w:rsid w:val="006262F7"/>
    <w:rsid w:val="00631340"/>
    <w:rsid w:val="00632E61"/>
    <w:rsid w:val="006430DE"/>
    <w:rsid w:val="00652500"/>
    <w:rsid w:val="00655904"/>
    <w:rsid w:val="0066252B"/>
    <w:rsid w:val="00674279"/>
    <w:rsid w:val="00674F63"/>
    <w:rsid w:val="00676228"/>
    <w:rsid w:val="00677D71"/>
    <w:rsid w:val="00694335"/>
    <w:rsid w:val="00697C65"/>
    <w:rsid w:val="006A0D9F"/>
    <w:rsid w:val="006B593D"/>
    <w:rsid w:val="006C0E88"/>
    <w:rsid w:val="006C22F0"/>
    <w:rsid w:val="006C2ADD"/>
    <w:rsid w:val="006C3CE9"/>
    <w:rsid w:val="006C7817"/>
    <w:rsid w:val="006D6841"/>
    <w:rsid w:val="006E350C"/>
    <w:rsid w:val="006E57EE"/>
    <w:rsid w:val="006E7E9E"/>
    <w:rsid w:val="006F1E8C"/>
    <w:rsid w:val="006F3BF5"/>
    <w:rsid w:val="006F6536"/>
    <w:rsid w:val="00700650"/>
    <w:rsid w:val="00701AFE"/>
    <w:rsid w:val="007021C2"/>
    <w:rsid w:val="00710477"/>
    <w:rsid w:val="007128F3"/>
    <w:rsid w:val="00712C10"/>
    <w:rsid w:val="00720E83"/>
    <w:rsid w:val="00727F31"/>
    <w:rsid w:val="007340BF"/>
    <w:rsid w:val="00734602"/>
    <w:rsid w:val="0073730E"/>
    <w:rsid w:val="0074047A"/>
    <w:rsid w:val="00745F0B"/>
    <w:rsid w:val="007522C8"/>
    <w:rsid w:val="00752F63"/>
    <w:rsid w:val="00754EED"/>
    <w:rsid w:val="00757FCD"/>
    <w:rsid w:val="007627E9"/>
    <w:rsid w:val="00763A33"/>
    <w:rsid w:val="00764A6C"/>
    <w:rsid w:val="00767DB9"/>
    <w:rsid w:val="007710D2"/>
    <w:rsid w:val="00774532"/>
    <w:rsid w:val="007946E3"/>
    <w:rsid w:val="007A095A"/>
    <w:rsid w:val="007A2004"/>
    <w:rsid w:val="007B0296"/>
    <w:rsid w:val="007B2198"/>
    <w:rsid w:val="007B3773"/>
    <w:rsid w:val="007B49D5"/>
    <w:rsid w:val="007B4B45"/>
    <w:rsid w:val="007C5615"/>
    <w:rsid w:val="007C5E2C"/>
    <w:rsid w:val="007D2B14"/>
    <w:rsid w:val="007E2073"/>
    <w:rsid w:val="007E4F19"/>
    <w:rsid w:val="007E5B26"/>
    <w:rsid w:val="008021FD"/>
    <w:rsid w:val="008059F1"/>
    <w:rsid w:val="008206BC"/>
    <w:rsid w:val="00823571"/>
    <w:rsid w:val="00827FED"/>
    <w:rsid w:val="00830CFE"/>
    <w:rsid w:val="00834082"/>
    <w:rsid w:val="0084247A"/>
    <w:rsid w:val="0084543B"/>
    <w:rsid w:val="008517F3"/>
    <w:rsid w:val="008522C9"/>
    <w:rsid w:val="00852AAA"/>
    <w:rsid w:val="00866E97"/>
    <w:rsid w:val="00867A1B"/>
    <w:rsid w:val="00882CD5"/>
    <w:rsid w:val="00891F87"/>
    <w:rsid w:val="00892B5E"/>
    <w:rsid w:val="008A01B1"/>
    <w:rsid w:val="008A4E88"/>
    <w:rsid w:val="008A510A"/>
    <w:rsid w:val="008A5EF8"/>
    <w:rsid w:val="008B3A72"/>
    <w:rsid w:val="008B437C"/>
    <w:rsid w:val="008B7220"/>
    <w:rsid w:val="008C1D42"/>
    <w:rsid w:val="008C2E77"/>
    <w:rsid w:val="008C6094"/>
    <w:rsid w:val="008D41C4"/>
    <w:rsid w:val="008E5751"/>
    <w:rsid w:val="008F1F74"/>
    <w:rsid w:val="008F20D2"/>
    <w:rsid w:val="008F5ED6"/>
    <w:rsid w:val="008F681E"/>
    <w:rsid w:val="00902F87"/>
    <w:rsid w:val="0090429D"/>
    <w:rsid w:val="00905B80"/>
    <w:rsid w:val="00913638"/>
    <w:rsid w:val="009140F3"/>
    <w:rsid w:val="00917ABD"/>
    <w:rsid w:val="00921363"/>
    <w:rsid w:val="00926A78"/>
    <w:rsid w:val="0092735E"/>
    <w:rsid w:val="00927F09"/>
    <w:rsid w:val="009458C0"/>
    <w:rsid w:val="0094592F"/>
    <w:rsid w:val="009512DC"/>
    <w:rsid w:val="00953096"/>
    <w:rsid w:val="0096317B"/>
    <w:rsid w:val="009647E9"/>
    <w:rsid w:val="00970ED5"/>
    <w:rsid w:val="00977BDE"/>
    <w:rsid w:val="00981236"/>
    <w:rsid w:val="0098247A"/>
    <w:rsid w:val="00982F4C"/>
    <w:rsid w:val="009A227C"/>
    <w:rsid w:val="009A66A8"/>
    <w:rsid w:val="009A7D26"/>
    <w:rsid w:val="009B2771"/>
    <w:rsid w:val="009B4366"/>
    <w:rsid w:val="009B585A"/>
    <w:rsid w:val="009C0399"/>
    <w:rsid w:val="009C161E"/>
    <w:rsid w:val="009C2655"/>
    <w:rsid w:val="009D520D"/>
    <w:rsid w:val="009E7EBA"/>
    <w:rsid w:val="009F0E88"/>
    <w:rsid w:val="009F2A5C"/>
    <w:rsid w:val="00A03F67"/>
    <w:rsid w:val="00A0508C"/>
    <w:rsid w:val="00A063BB"/>
    <w:rsid w:val="00A103AB"/>
    <w:rsid w:val="00A10D65"/>
    <w:rsid w:val="00A2086D"/>
    <w:rsid w:val="00A21EBF"/>
    <w:rsid w:val="00A24D1A"/>
    <w:rsid w:val="00A26E8A"/>
    <w:rsid w:val="00A27B46"/>
    <w:rsid w:val="00A3149B"/>
    <w:rsid w:val="00A547F8"/>
    <w:rsid w:val="00A57D95"/>
    <w:rsid w:val="00A64F00"/>
    <w:rsid w:val="00A66AAB"/>
    <w:rsid w:val="00A70DDE"/>
    <w:rsid w:val="00A713C4"/>
    <w:rsid w:val="00A71645"/>
    <w:rsid w:val="00A831E8"/>
    <w:rsid w:val="00A906C7"/>
    <w:rsid w:val="00AA31FC"/>
    <w:rsid w:val="00AA6CB4"/>
    <w:rsid w:val="00AB6E5E"/>
    <w:rsid w:val="00AB72DD"/>
    <w:rsid w:val="00AC28DA"/>
    <w:rsid w:val="00AC2905"/>
    <w:rsid w:val="00AC5373"/>
    <w:rsid w:val="00AD4CDE"/>
    <w:rsid w:val="00AE748D"/>
    <w:rsid w:val="00AF515F"/>
    <w:rsid w:val="00AF6DDC"/>
    <w:rsid w:val="00B017D1"/>
    <w:rsid w:val="00B01F35"/>
    <w:rsid w:val="00B031B7"/>
    <w:rsid w:val="00B0594E"/>
    <w:rsid w:val="00B061DF"/>
    <w:rsid w:val="00B07501"/>
    <w:rsid w:val="00B22EFD"/>
    <w:rsid w:val="00B239CF"/>
    <w:rsid w:val="00B35D46"/>
    <w:rsid w:val="00B373D8"/>
    <w:rsid w:val="00B42081"/>
    <w:rsid w:val="00B4768A"/>
    <w:rsid w:val="00B47DB8"/>
    <w:rsid w:val="00B47DD0"/>
    <w:rsid w:val="00B500F6"/>
    <w:rsid w:val="00B51A23"/>
    <w:rsid w:val="00B51C94"/>
    <w:rsid w:val="00B53204"/>
    <w:rsid w:val="00B61F98"/>
    <w:rsid w:val="00B64642"/>
    <w:rsid w:val="00B73FFF"/>
    <w:rsid w:val="00B744F6"/>
    <w:rsid w:val="00B863DF"/>
    <w:rsid w:val="00B97F46"/>
    <w:rsid w:val="00BA25DC"/>
    <w:rsid w:val="00BA3476"/>
    <w:rsid w:val="00BA3C64"/>
    <w:rsid w:val="00BA5ED9"/>
    <w:rsid w:val="00BB0379"/>
    <w:rsid w:val="00BB3BE3"/>
    <w:rsid w:val="00BB5ABB"/>
    <w:rsid w:val="00BB7534"/>
    <w:rsid w:val="00BB7A9F"/>
    <w:rsid w:val="00BD09BF"/>
    <w:rsid w:val="00BD0C06"/>
    <w:rsid w:val="00BD759D"/>
    <w:rsid w:val="00BE0120"/>
    <w:rsid w:val="00BE1893"/>
    <w:rsid w:val="00BF0A17"/>
    <w:rsid w:val="00BF5C4A"/>
    <w:rsid w:val="00C00E38"/>
    <w:rsid w:val="00C01D4F"/>
    <w:rsid w:val="00C036B8"/>
    <w:rsid w:val="00C078D1"/>
    <w:rsid w:val="00C13E66"/>
    <w:rsid w:val="00C15379"/>
    <w:rsid w:val="00C204AB"/>
    <w:rsid w:val="00C20BA9"/>
    <w:rsid w:val="00C24198"/>
    <w:rsid w:val="00C242E8"/>
    <w:rsid w:val="00C26377"/>
    <w:rsid w:val="00C31E2D"/>
    <w:rsid w:val="00C32A12"/>
    <w:rsid w:val="00C3390E"/>
    <w:rsid w:val="00C341D6"/>
    <w:rsid w:val="00C34FC1"/>
    <w:rsid w:val="00C358D4"/>
    <w:rsid w:val="00C443FA"/>
    <w:rsid w:val="00C45CA3"/>
    <w:rsid w:val="00C46285"/>
    <w:rsid w:val="00C531D6"/>
    <w:rsid w:val="00C54AB1"/>
    <w:rsid w:val="00C55D35"/>
    <w:rsid w:val="00C670AA"/>
    <w:rsid w:val="00C70993"/>
    <w:rsid w:val="00C70A11"/>
    <w:rsid w:val="00C74022"/>
    <w:rsid w:val="00C74CAD"/>
    <w:rsid w:val="00C817C2"/>
    <w:rsid w:val="00C83465"/>
    <w:rsid w:val="00C84FFF"/>
    <w:rsid w:val="00C90ABA"/>
    <w:rsid w:val="00C95533"/>
    <w:rsid w:val="00CA032E"/>
    <w:rsid w:val="00CA2D6B"/>
    <w:rsid w:val="00CA2DB2"/>
    <w:rsid w:val="00CA4372"/>
    <w:rsid w:val="00CB0473"/>
    <w:rsid w:val="00CB0F4D"/>
    <w:rsid w:val="00CB6549"/>
    <w:rsid w:val="00CB7058"/>
    <w:rsid w:val="00CB7486"/>
    <w:rsid w:val="00CC1EB5"/>
    <w:rsid w:val="00CC3EDC"/>
    <w:rsid w:val="00CC400C"/>
    <w:rsid w:val="00CC4078"/>
    <w:rsid w:val="00CC7789"/>
    <w:rsid w:val="00CD64C7"/>
    <w:rsid w:val="00CE00E4"/>
    <w:rsid w:val="00CE051F"/>
    <w:rsid w:val="00CE08EC"/>
    <w:rsid w:val="00CE0EAE"/>
    <w:rsid w:val="00CE243B"/>
    <w:rsid w:val="00CE6E70"/>
    <w:rsid w:val="00CF224B"/>
    <w:rsid w:val="00CF569C"/>
    <w:rsid w:val="00CF61A2"/>
    <w:rsid w:val="00D01DD1"/>
    <w:rsid w:val="00D025C2"/>
    <w:rsid w:val="00D10E5A"/>
    <w:rsid w:val="00D1223A"/>
    <w:rsid w:val="00D13908"/>
    <w:rsid w:val="00D15D7F"/>
    <w:rsid w:val="00D2001F"/>
    <w:rsid w:val="00D229ED"/>
    <w:rsid w:val="00D22E65"/>
    <w:rsid w:val="00D318C7"/>
    <w:rsid w:val="00D322CD"/>
    <w:rsid w:val="00D4087D"/>
    <w:rsid w:val="00D418F0"/>
    <w:rsid w:val="00D52CF5"/>
    <w:rsid w:val="00D5560E"/>
    <w:rsid w:val="00D63956"/>
    <w:rsid w:val="00D718AC"/>
    <w:rsid w:val="00D84BE9"/>
    <w:rsid w:val="00D86246"/>
    <w:rsid w:val="00D92492"/>
    <w:rsid w:val="00D93E50"/>
    <w:rsid w:val="00D9560E"/>
    <w:rsid w:val="00DA0FB5"/>
    <w:rsid w:val="00DA628A"/>
    <w:rsid w:val="00DB048C"/>
    <w:rsid w:val="00DC3B3D"/>
    <w:rsid w:val="00DC5659"/>
    <w:rsid w:val="00DD0358"/>
    <w:rsid w:val="00DD076A"/>
    <w:rsid w:val="00DD45DB"/>
    <w:rsid w:val="00DD5C98"/>
    <w:rsid w:val="00DF0099"/>
    <w:rsid w:val="00DF2362"/>
    <w:rsid w:val="00DF294A"/>
    <w:rsid w:val="00DF6B4E"/>
    <w:rsid w:val="00DF77FE"/>
    <w:rsid w:val="00E076D9"/>
    <w:rsid w:val="00E172B9"/>
    <w:rsid w:val="00E1792E"/>
    <w:rsid w:val="00E2315C"/>
    <w:rsid w:val="00E24B94"/>
    <w:rsid w:val="00E3558C"/>
    <w:rsid w:val="00E439A0"/>
    <w:rsid w:val="00E460C3"/>
    <w:rsid w:val="00E5172F"/>
    <w:rsid w:val="00E52B71"/>
    <w:rsid w:val="00E55C35"/>
    <w:rsid w:val="00E60444"/>
    <w:rsid w:val="00E631DA"/>
    <w:rsid w:val="00E65E18"/>
    <w:rsid w:val="00E6744D"/>
    <w:rsid w:val="00E71C7E"/>
    <w:rsid w:val="00E74B85"/>
    <w:rsid w:val="00E86D13"/>
    <w:rsid w:val="00E90482"/>
    <w:rsid w:val="00E96957"/>
    <w:rsid w:val="00E96F13"/>
    <w:rsid w:val="00E97D4A"/>
    <w:rsid w:val="00EA3DE8"/>
    <w:rsid w:val="00EB4E31"/>
    <w:rsid w:val="00EB5BD2"/>
    <w:rsid w:val="00EB6980"/>
    <w:rsid w:val="00EC6B8B"/>
    <w:rsid w:val="00ED2A4B"/>
    <w:rsid w:val="00ED4695"/>
    <w:rsid w:val="00ED7082"/>
    <w:rsid w:val="00ED7B08"/>
    <w:rsid w:val="00EF0DBD"/>
    <w:rsid w:val="00EF31BB"/>
    <w:rsid w:val="00EF43D4"/>
    <w:rsid w:val="00F007DA"/>
    <w:rsid w:val="00F03F2F"/>
    <w:rsid w:val="00F04A3B"/>
    <w:rsid w:val="00F17F07"/>
    <w:rsid w:val="00F25A6D"/>
    <w:rsid w:val="00F30D78"/>
    <w:rsid w:val="00F31CC7"/>
    <w:rsid w:val="00F36553"/>
    <w:rsid w:val="00F40D36"/>
    <w:rsid w:val="00F41B9E"/>
    <w:rsid w:val="00F47B3B"/>
    <w:rsid w:val="00F67F3F"/>
    <w:rsid w:val="00F873F2"/>
    <w:rsid w:val="00FA1A4B"/>
    <w:rsid w:val="00FA1B5E"/>
    <w:rsid w:val="00FA5AEF"/>
    <w:rsid w:val="00FA5E99"/>
    <w:rsid w:val="00FA7A9D"/>
    <w:rsid w:val="00FB3379"/>
    <w:rsid w:val="00FB4361"/>
    <w:rsid w:val="00FE1FE5"/>
    <w:rsid w:val="00FE24E8"/>
    <w:rsid w:val="00FE478B"/>
    <w:rsid w:val="00FE6EB6"/>
    <w:rsid w:val="00FF0C5B"/>
    <w:rsid w:val="00FF475B"/>
    <w:rsid w:val="00FF7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E2F2D8-A495-4142-B641-AA3D961B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A11"/>
    <w:rPr>
      <w:sz w:val="24"/>
      <w:szCs w:val="24"/>
    </w:rPr>
  </w:style>
  <w:style w:type="paragraph" w:styleId="1">
    <w:name w:val="heading 1"/>
    <w:basedOn w:val="a"/>
    <w:next w:val="a"/>
    <w:qFormat/>
    <w:rsid w:val="00C70A11"/>
    <w:pPr>
      <w:keepNext/>
      <w:outlineLvl w:val="0"/>
    </w:pPr>
    <w:rPr>
      <w:b/>
      <w:bCs/>
      <w:sz w:val="28"/>
    </w:rPr>
  </w:style>
  <w:style w:type="paragraph" w:styleId="20">
    <w:name w:val="heading 2"/>
    <w:basedOn w:val="a"/>
    <w:next w:val="a"/>
    <w:qFormat/>
    <w:rsid w:val="00C70A11"/>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70A11"/>
    <w:rPr>
      <w:sz w:val="28"/>
    </w:rPr>
  </w:style>
  <w:style w:type="paragraph" w:styleId="21">
    <w:name w:val="Body Text 2"/>
    <w:basedOn w:val="a"/>
    <w:rsid w:val="00C70A11"/>
    <w:pPr>
      <w:jc w:val="both"/>
    </w:pPr>
    <w:rPr>
      <w:sz w:val="28"/>
    </w:rPr>
  </w:style>
  <w:style w:type="paragraph" w:styleId="a4">
    <w:name w:val="Body Text Indent"/>
    <w:basedOn w:val="a"/>
    <w:rsid w:val="00C70A11"/>
    <w:pPr>
      <w:ind w:firstLine="360"/>
      <w:jc w:val="both"/>
    </w:pPr>
    <w:rPr>
      <w:sz w:val="28"/>
    </w:rPr>
  </w:style>
  <w:style w:type="paragraph" w:styleId="22">
    <w:name w:val="Body Text Indent 2"/>
    <w:basedOn w:val="a"/>
    <w:rsid w:val="00C70A11"/>
    <w:pPr>
      <w:ind w:left="708"/>
      <w:jc w:val="both"/>
    </w:pPr>
    <w:rPr>
      <w:sz w:val="28"/>
    </w:rPr>
  </w:style>
  <w:style w:type="paragraph" w:styleId="3">
    <w:name w:val="Body Text 3"/>
    <w:basedOn w:val="a"/>
    <w:rsid w:val="00C70A11"/>
    <w:pPr>
      <w:jc w:val="center"/>
    </w:pPr>
    <w:rPr>
      <w:rFonts w:ascii="Arial" w:hAnsi="Arial" w:cs="Arial"/>
      <w:b/>
      <w:bCs/>
      <w:sz w:val="32"/>
    </w:rPr>
  </w:style>
  <w:style w:type="paragraph" w:styleId="a5">
    <w:name w:val="List"/>
    <w:basedOn w:val="a"/>
    <w:rsid w:val="00C54AB1"/>
    <w:pPr>
      <w:ind w:left="283" w:hanging="283"/>
    </w:pPr>
  </w:style>
  <w:style w:type="paragraph" w:styleId="2">
    <w:name w:val="List Bullet 2"/>
    <w:basedOn w:val="a"/>
    <w:rsid w:val="00C54AB1"/>
    <w:pPr>
      <w:numPr>
        <w:numId w:val="10"/>
      </w:numPr>
    </w:pPr>
  </w:style>
  <w:style w:type="paragraph" w:styleId="a6">
    <w:name w:val="Body Text First Indent"/>
    <w:basedOn w:val="a3"/>
    <w:rsid w:val="00C54AB1"/>
    <w:pPr>
      <w:spacing w:after="120"/>
      <w:ind w:firstLine="210"/>
    </w:pPr>
    <w:rPr>
      <w:sz w:val="24"/>
    </w:rPr>
  </w:style>
  <w:style w:type="paragraph" w:customStyle="1" w:styleId="ConsPlusNormal">
    <w:name w:val="ConsPlusNormal"/>
    <w:link w:val="ConsPlusNormal0"/>
    <w:rsid w:val="004F13B7"/>
    <w:pPr>
      <w:widowControl w:val="0"/>
      <w:autoSpaceDE w:val="0"/>
      <w:autoSpaceDN w:val="0"/>
      <w:adjustRightInd w:val="0"/>
      <w:ind w:firstLine="720"/>
    </w:pPr>
    <w:rPr>
      <w:rFonts w:ascii="Arial" w:hAnsi="Arial" w:cs="Arial"/>
    </w:rPr>
  </w:style>
  <w:style w:type="paragraph" w:customStyle="1" w:styleId="1615">
    <w:name w:val="1615"/>
    <w:basedOn w:val="a"/>
    <w:rsid w:val="0029604D"/>
    <w:pPr>
      <w:overflowPunct w:val="0"/>
      <w:autoSpaceDE w:val="0"/>
      <w:autoSpaceDN w:val="0"/>
      <w:adjustRightInd w:val="0"/>
      <w:ind w:left="680" w:right="-625" w:firstLine="720"/>
      <w:textAlignment w:val="baseline"/>
    </w:pPr>
    <w:rPr>
      <w:szCs w:val="20"/>
    </w:rPr>
  </w:style>
  <w:style w:type="character" w:customStyle="1" w:styleId="a7">
    <w:name w:val="Цветовое выделение"/>
    <w:rsid w:val="0073730E"/>
    <w:rPr>
      <w:b/>
      <w:bCs/>
      <w:color w:val="000080"/>
    </w:rPr>
  </w:style>
  <w:style w:type="paragraph" w:customStyle="1" w:styleId="a8">
    <w:name w:val="Заголовок статьи"/>
    <w:basedOn w:val="a"/>
    <w:next w:val="a"/>
    <w:rsid w:val="0073730E"/>
    <w:pPr>
      <w:autoSpaceDE w:val="0"/>
      <w:autoSpaceDN w:val="0"/>
      <w:adjustRightInd w:val="0"/>
      <w:ind w:left="1612" w:hanging="892"/>
      <w:jc w:val="both"/>
    </w:pPr>
    <w:rPr>
      <w:rFonts w:ascii="Arial" w:hAnsi="Arial"/>
    </w:rPr>
  </w:style>
  <w:style w:type="paragraph" w:customStyle="1" w:styleId="a9">
    <w:name w:val="Знак Знак Знак Знак"/>
    <w:basedOn w:val="a"/>
    <w:rsid w:val="005A54F6"/>
    <w:pPr>
      <w:spacing w:after="160" w:line="240" w:lineRule="exact"/>
    </w:pPr>
    <w:rPr>
      <w:rFonts w:ascii="Verdana" w:hAnsi="Verdana"/>
      <w:sz w:val="20"/>
      <w:szCs w:val="20"/>
      <w:lang w:val="en-US" w:eastAsia="en-US"/>
    </w:rPr>
  </w:style>
  <w:style w:type="paragraph" w:customStyle="1" w:styleId="10">
    <w:name w:val="Без интервала1"/>
    <w:rsid w:val="00035CA1"/>
    <w:rPr>
      <w:rFonts w:ascii="Calibri" w:eastAsia="Calibri" w:hAnsi="Calibri"/>
      <w:sz w:val="22"/>
      <w:szCs w:val="22"/>
    </w:rPr>
  </w:style>
  <w:style w:type="paragraph" w:styleId="aa">
    <w:name w:val="Balloon Text"/>
    <w:basedOn w:val="a"/>
    <w:semiHidden/>
    <w:rsid w:val="00655904"/>
    <w:rPr>
      <w:rFonts w:ascii="Tahoma" w:hAnsi="Tahoma" w:cs="Tahoma"/>
      <w:sz w:val="16"/>
      <w:szCs w:val="16"/>
    </w:rPr>
  </w:style>
  <w:style w:type="paragraph" w:customStyle="1" w:styleId="30">
    <w:name w:val="Без интервала3"/>
    <w:rsid w:val="00953096"/>
    <w:rPr>
      <w:rFonts w:ascii="Calibri" w:hAnsi="Calibri"/>
      <w:sz w:val="22"/>
      <w:szCs w:val="22"/>
    </w:rPr>
  </w:style>
  <w:style w:type="character" w:customStyle="1" w:styleId="ConsPlusNormal0">
    <w:name w:val="ConsPlusNormal Знак"/>
    <w:link w:val="ConsPlusNormal"/>
    <w:locked/>
    <w:rsid w:val="006262F7"/>
    <w:rPr>
      <w:rFonts w:ascii="Arial" w:hAnsi="Arial" w:cs="Arial"/>
      <w:lang w:val="ru-RU" w:eastAsia="ru-RU" w:bidi="ar-SA"/>
    </w:rPr>
  </w:style>
  <w:style w:type="paragraph" w:customStyle="1" w:styleId="ab">
    <w:name w:val="Стиль"/>
    <w:basedOn w:val="a"/>
    <w:next w:val="ac"/>
    <w:rsid w:val="003C3A7E"/>
    <w:pPr>
      <w:spacing w:before="150" w:after="150"/>
    </w:pPr>
    <w:rPr>
      <w:rFonts w:ascii="Verdana" w:hAnsi="Verdana" w:cs="Verdana"/>
      <w:color w:val="605F5F"/>
      <w:sz w:val="18"/>
      <w:szCs w:val="18"/>
    </w:rPr>
  </w:style>
  <w:style w:type="paragraph" w:styleId="ac">
    <w:name w:val="Normal (Web)"/>
    <w:basedOn w:val="a"/>
    <w:rsid w:val="003C3A7E"/>
  </w:style>
  <w:style w:type="paragraph" w:customStyle="1" w:styleId="11">
    <w:name w:val="Без интервала11"/>
    <w:rsid w:val="0041294D"/>
    <w:rPr>
      <w:rFonts w:ascii="Calibri" w:hAnsi="Calibri" w:cs="Calibri"/>
      <w:sz w:val="22"/>
      <w:szCs w:val="22"/>
    </w:rPr>
  </w:style>
  <w:style w:type="paragraph" w:customStyle="1" w:styleId="ad">
    <w:name w:val="Таблицы (моноширинный)"/>
    <w:basedOn w:val="a"/>
    <w:next w:val="a"/>
    <w:rsid w:val="0041294D"/>
    <w:pPr>
      <w:widowControl w:val="0"/>
      <w:autoSpaceDE w:val="0"/>
      <w:autoSpaceDN w:val="0"/>
      <w:adjustRightInd w:val="0"/>
      <w:jc w:val="both"/>
    </w:pPr>
    <w:rPr>
      <w:rFonts w:ascii="Courier New" w:hAnsi="Courier New" w:cs="Courier New"/>
      <w:sz w:val="20"/>
      <w:szCs w:val="20"/>
    </w:rPr>
  </w:style>
  <w:style w:type="paragraph" w:styleId="ae">
    <w:name w:val="No Spacing"/>
    <w:link w:val="af"/>
    <w:qFormat/>
    <w:rsid w:val="00497F38"/>
    <w:rPr>
      <w:rFonts w:ascii="Calibri" w:hAnsi="Calibri"/>
      <w:sz w:val="22"/>
      <w:szCs w:val="22"/>
    </w:rPr>
  </w:style>
  <w:style w:type="character" w:customStyle="1" w:styleId="af0">
    <w:name w:val="Основной текст_"/>
    <w:link w:val="12"/>
    <w:locked/>
    <w:rsid w:val="00CA4372"/>
    <w:rPr>
      <w:rFonts w:cs="Mangal"/>
      <w:sz w:val="23"/>
      <w:szCs w:val="23"/>
      <w:shd w:val="clear" w:color="auto" w:fill="FFFFFF"/>
      <w:lang w:bidi="mr-IN"/>
    </w:rPr>
  </w:style>
  <w:style w:type="character" w:customStyle="1" w:styleId="af1">
    <w:name w:val="Основной текст + Полужирный"/>
    <w:rsid w:val="00CA4372"/>
    <w:rPr>
      <w:rFonts w:cs="Mangal"/>
      <w:b/>
      <w:bCs/>
      <w:sz w:val="23"/>
      <w:szCs w:val="23"/>
      <w:shd w:val="clear" w:color="auto" w:fill="FFFFFF"/>
      <w:lang w:bidi="mr-IN"/>
    </w:rPr>
  </w:style>
  <w:style w:type="paragraph" w:customStyle="1" w:styleId="12">
    <w:name w:val="Основной текст1"/>
    <w:basedOn w:val="a"/>
    <w:link w:val="af0"/>
    <w:rsid w:val="00CA4372"/>
    <w:pPr>
      <w:shd w:val="clear" w:color="auto" w:fill="FFFFFF"/>
      <w:spacing w:after="240" w:line="298" w:lineRule="exact"/>
      <w:jc w:val="both"/>
    </w:pPr>
    <w:rPr>
      <w:rFonts w:cs="Mangal"/>
      <w:sz w:val="23"/>
      <w:szCs w:val="23"/>
      <w:shd w:val="clear" w:color="auto" w:fill="FFFFFF"/>
      <w:lang w:bidi="mr-IN"/>
    </w:rPr>
  </w:style>
  <w:style w:type="paragraph" w:customStyle="1" w:styleId="23">
    <w:name w:val="Без интервала2"/>
    <w:rsid w:val="008D41C4"/>
    <w:pPr>
      <w:suppressAutoHyphens/>
    </w:pPr>
    <w:rPr>
      <w:rFonts w:ascii="Calibri" w:hAnsi="Calibri" w:cs="Calibri"/>
      <w:sz w:val="22"/>
      <w:szCs w:val="22"/>
      <w:lang w:eastAsia="ar-SA"/>
    </w:rPr>
  </w:style>
  <w:style w:type="character" w:customStyle="1" w:styleId="af">
    <w:name w:val="Без интервала Знак"/>
    <w:link w:val="ae"/>
    <w:locked/>
    <w:rsid w:val="004F6857"/>
    <w:rPr>
      <w:rFonts w:ascii="Calibri" w:hAnsi="Calibri"/>
      <w:sz w:val="22"/>
      <w:szCs w:val="22"/>
      <w:lang w:bidi="ar-SA"/>
    </w:rPr>
  </w:style>
  <w:style w:type="paragraph" w:customStyle="1" w:styleId="ConsNonformat">
    <w:name w:val="ConsNonformat"/>
    <w:rsid w:val="00FA5AEF"/>
    <w:pPr>
      <w:widowControl w:val="0"/>
      <w:autoSpaceDE w:val="0"/>
      <w:autoSpaceDN w:val="0"/>
      <w:adjustRightInd w:val="0"/>
    </w:pPr>
    <w:rPr>
      <w:rFonts w:ascii="Courier New" w:hAnsi="Courier New" w:cs="Courier New"/>
    </w:rPr>
  </w:style>
  <w:style w:type="paragraph" w:customStyle="1" w:styleId="1212">
    <w:name w:val="Название+(латиница) 12пт. Междусторчный интервал точно 12 пт"/>
    <w:basedOn w:val="a"/>
    <w:rsid w:val="00A27B46"/>
    <w:pPr>
      <w:suppressAutoHyphens/>
    </w:pPr>
    <w:rPr>
      <w:lang w:eastAsia="zh-CN"/>
    </w:rPr>
  </w:style>
  <w:style w:type="paragraph" w:styleId="af2">
    <w:name w:val="List Paragraph"/>
    <w:basedOn w:val="a"/>
    <w:link w:val="af3"/>
    <w:uiPriority w:val="34"/>
    <w:qFormat/>
    <w:rsid w:val="002726EB"/>
    <w:pPr>
      <w:spacing w:before="120" w:after="120" w:line="276" w:lineRule="auto"/>
      <w:ind w:firstLine="482"/>
      <w:contextualSpacing/>
    </w:pPr>
    <w:rPr>
      <w:sz w:val="22"/>
      <w:szCs w:val="22"/>
    </w:rPr>
  </w:style>
  <w:style w:type="character" w:customStyle="1" w:styleId="af3">
    <w:name w:val="Абзац списка Знак"/>
    <w:link w:val="af2"/>
    <w:uiPriority w:val="34"/>
    <w:locked/>
    <w:rsid w:val="002726EB"/>
    <w:rPr>
      <w:sz w:val="22"/>
      <w:szCs w:val="22"/>
    </w:rPr>
  </w:style>
  <w:style w:type="paragraph" w:customStyle="1" w:styleId="31">
    <w:name w:val="Без интервала31"/>
    <w:basedOn w:val="a"/>
    <w:rsid w:val="002726EB"/>
    <w:pPr>
      <w:ind w:firstLine="851"/>
      <w:jc w:val="both"/>
    </w:pPr>
    <w:rPr>
      <w:rFonts w:ascii="Calibri" w:hAnsi="Calibri"/>
      <w:sz w:val="28"/>
      <w:szCs w:val="22"/>
      <w:lang w:eastAsia="en-US"/>
    </w:rPr>
  </w:style>
  <w:style w:type="character" w:customStyle="1" w:styleId="24">
    <w:name w:val="Основной текст (2)_"/>
    <w:link w:val="25"/>
    <w:rsid w:val="008B3A72"/>
    <w:rPr>
      <w:rFonts w:ascii="Arial Unicode MS" w:eastAsia="Arial Unicode MS" w:hAnsi="Arial Unicode MS" w:cs="Arial Unicode MS"/>
      <w:shd w:val="clear" w:color="auto" w:fill="FFFFFF"/>
    </w:rPr>
  </w:style>
  <w:style w:type="paragraph" w:customStyle="1" w:styleId="25">
    <w:name w:val="Основной текст (2)"/>
    <w:basedOn w:val="a"/>
    <w:link w:val="24"/>
    <w:rsid w:val="008B3A72"/>
    <w:pPr>
      <w:widowControl w:val="0"/>
      <w:shd w:val="clear" w:color="auto" w:fill="FFFFFF"/>
      <w:spacing w:before="1460" w:after="280" w:line="285" w:lineRule="exact"/>
      <w:jc w:val="both"/>
    </w:pPr>
    <w:rPr>
      <w:rFonts w:ascii="Arial Unicode MS" w:eastAsia="Arial Unicode MS" w:hAnsi="Arial Unicode MS" w:cs="Arial Unicode MS"/>
      <w:sz w:val="20"/>
      <w:szCs w:val="20"/>
    </w:rPr>
  </w:style>
  <w:style w:type="character" w:customStyle="1" w:styleId="26">
    <w:name w:val="Основной текст (2) + Не полужирный"/>
    <w:rsid w:val="008B3A7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styleId="af4">
    <w:name w:val="Strong"/>
    <w:basedOn w:val="a0"/>
    <w:uiPriority w:val="22"/>
    <w:qFormat/>
    <w:rsid w:val="00CA03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199426">
      <w:bodyDiv w:val="1"/>
      <w:marLeft w:val="0"/>
      <w:marRight w:val="0"/>
      <w:marTop w:val="0"/>
      <w:marBottom w:val="0"/>
      <w:divBdr>
        <w:top w:val="none" w:sz="0" w:space="0" w:color="auto"/>
        <w:left w:val="none" w:sz="0" w:space="0" w:color="auto"/>
        <w:bottom w:val="none" w:sz="0" w:space="0" w:color="auto"/>
        <w:right w:val="none" w:sz="0" w:space="0" w:color="auto"/>
      </w:divBdr>
    </w:div>
    <w:div w:id="49461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01E38-FAAF-43D2-97C8-672AC0EF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3206</Words>
  <Characters>18280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Коллегия адвокатов</vt:lpstr>
    </vt:vector>
  </TitlesOfParts>
  <Company>SPecialiST RePack</Company>
  <LinksUpToDate>false</LinksUpToDate>
  <CharactersWithSpaces>21444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Коллегия адвокатов</dc:title>
  <dc:creator>Адамчик С.А.</dc:creator>
  <cp:lastModifiedBy>Закупки</cp:lastModifiedBy>
  <cp:revision>9</cp:revision>
  <cp:lastPrinted>2023-06-28T00:17:00Z</cp:lastPrinted>
  <dcterms:created xsi:type="dcterms:W3CDTF">2026-02-19T22:45:00Z</dcterms:created>
  <dcterms:modified xsi:type="dcterms:W3CDTF">2026-05-13T05:55:00Z</dcterms:modified>
</cp:coreProperties>
</file>