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4EC" w:rsidRPr="0004172F" w:rsidRDefault="00AC74EC" w:rsidP="00AC74E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4172F">
        <w:rPr>
          <w:rFonts w:ascii="Times New Roman" w:eastAsia="Times New Roman" w:hAnsi="Times New Roman"/>
          <w:b/>
          <w:sz w:val="20"/>
          <w:szCs w:val="20"/>
          <w:lang w:eastAsia="ru-RU"/>
        </w:rPr>
        <w:t>Обоснование начальной (максимальной) цены контракта</w:t>
      </w:r>
    </w:p>
    <w:p w:rsidR="00AC74EC" w:rsidRPr="0004172F" w:rsidRDefault="00AC74EC" w:rsidP="00AC74E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6"/>
        <w:gridCol w:w="3885"/>
        <w:gridCol w:w="1924"/>
        <w:gridCol w:w="1924"/>
        <w:gridCol w:w="1924"/>
        <w:gridCol w:w="1432"/>
        <w:gridCol w:w="852"/>
        <w:gridCol w:w="772"/>
        <w:gridCol w:w="1964"/>
      </w:tblGrid>
      <w:tr w:rsidR="00AC74EC" w:rsidRPr="0004172F" w:rsidTr="00DF56C1">
        <w:trPr>
          <w:trHeight w:val="525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4EC" w:rsidRPr="0004172F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172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  <w:p w:rsidR="00AC74EC" w:rsidRPr="0004172F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172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4172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04172F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AC74EC" w:rsidRPr="0004172F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172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04172F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Участник №1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04172F" w:rsidRDefault="00AC74EC" w:rsidP="00DF56C1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Участник №2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04172F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Участник №3</w:t>
            </w:r>
            <w:bookmarkStart w:id="0" w:name="_GoBack"/>
            <w:bookmarkEnd w:id="0"/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Минимальная цена за единицу услуг (работ),</w:t>
            </w:r>
          </w:p>
          <w:p w:rsidR="00AC74EC" w:rsidRPr="00AC74EC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без НДС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74EC" w:rsidRPr="00AC74EC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  <w:p w:rsidR="00AC74EC" w:rsidRPr="00AC74EC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сумма, </w:t>
            </w:r>
          </w:p>
          <w:p w:rsidR="00AC74EC" w:rsidRPr="00AC74EC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руб. коп.</w:t>
            </w:r>
          </w:p>
          <w:p w:rsidR="00AC74EC" w:rsidRPr="00AC74EC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без НДС</w:t>
            </w:r>
          </w:p>
        </w:tc>
      </w:tr>
      <w:tr w:rsidR="00AC74EC" w:rsidRPr="0004172F" w:rsidTr="00DF56C1">
        <w:trPr>
          <w:trHeight w:val="76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C" w:rsidRPr="0004172F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04172F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172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Основание</w:t>
            </w:r>
          </w:p>
          <w:p w:rsidR="00AC74EC" w:rsidRPr="0004172F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172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(коммерческое предложение, ссылка на страницу сайта)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04172F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417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Коммерческое предложение</w:t>
            </w:r>
          </w:p>
          <w:p w:rsidR="00AC74EC" w:rsidRPr="0004172F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417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  <w:r w:rsidRPr="000417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июня</w:t>
            </w:r>
            <w:r w:rsidRPr="000417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0417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4EC" w:rsidRPr="0004172F" w:rsidRDefault="00AC74EC" w:rsidP="00DF5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417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Коммерческое предложение </w:t>
            </w:r>
          </w:p>
          <w:p w:rsidR="00AC74EC" w:rsidRPr="0004172F" w:rsidRDefault="00AC74EC" w:rsidP="00DF5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17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  <w:r w:rsidRPr="000417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июня</w:t>
            </w:r>
            <w:r w:rsidRPr="000417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0417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4EC" w:rsidRPr="0004172F" w:rsidRDefault="00AC74EC" w:rsidP="00DF5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417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Коммерческое предложение</w:t>
            </w:r>
          </w:p>
          <w:p w:rsidR="00AC74EC" w:rsidRPr="0004172F" w:rsidRDefault="00AC74EC" w:rsidP="00DF5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17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  <w:r w:rsidRPr="000417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июня</w:t>
            </w:r>
            <w:r w:rsidRPr="000417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0417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4EC" w:rsidRPr="00AC74EC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AC74EC" w:rsidRPr="0004172F" w:rsidTr="00DF56C1">
        <w:trPr>
          <w:trHeight w:val="283"/>
          <w:jc w:val="center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C" w:rsidRPr="0004172F" w:rsidRDefault="00AC74EC" w:rsidP="00AC74E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04172F" w:rsidRDefault="00AC74EC" w:rsidP="00DF56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367D">
              <w:rPr>
                <w:rFonts w:ascii="Times New Roman" w:eastAsia="Noto Sans CJK SC" w:hAnsi="Times New Roman"/>
                <w:i/>
                <w:kern w:val="2"/>
                <w:sz w:val="20"/>
                <w:szCs w:val="20"/>
                <w:lang w:eastAsia="zh-CN" w:bidi="hi-IN"/>
              </w:rPr>
              <w:t>Услуги по перевозке пассажиров сухопутным транспортом автобусами вместимостью 19 посадочных мест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04172F" w:rsidRDefault="00AC74EC" w:rsidP="00DF5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70</w:t>
            </w:r>
            <w:r w:rsidRPr="0004172F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04172F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125</w:t>
            </w:r>
            <w:r w:rsidRPr="0004172F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04172F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140</w:t>
            </w:r>
            <w:r w:rsidRPr="0004172F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4EC" w:rsidRP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/</w:t>
            </w:r>
            <w:proofErr w:type="gramStart"/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AC74EC" w:rsidRPr="0004172F" w:rsidTr="00DF56C1">
        <w:trPr>
          <w:trHeight w:val="283"/>
          <w:jc w:val="center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C" w:rsidRPr="0004172F" w:rsidRDefault="00AC74EC" w:rsidP="00AC74E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4EC" w:rsidRPr="0004172F" w:rsidRDefault="00AC74EC" w:rsidP="00DF56C1">
            <w:pPr>
              <w:spacing w:after="0" w:line="240" w:lineRule="auto"/>
              <w:rPr>
                <w:rFonts w:ascii="Times New Roman" w:eastAsia="Noto Sans CJK SC" w:hAnsi="Times New Roman"/>
                <w:i/>
                <w:kern w:val="2"/>
                <w:sz w:val="20"/>
                <w:szCs w:val="20"/>
                <w:lang w:eastAsia="zh-CN" w:bidi="hi-IN"/>
              </w:rPr>
            </w:pPr>
            <w:r w:rsidRPr="00001878">
              <w:rPr>
                <w:rFonts w:ascii="Times New Roman" w:eastAsia="Times New Roman" w:hAnsi="Times New Roman"/>
                <w:i/>
                <w:sz w:val="20"/>
                <w:lang w:eastAsia="ru-RU"/>
              </w:rPr>
              <w:t>Услуги по перевозке пассажиров сухопутным транспортом</w:t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 автобусами вместимостью 45 посадочных мест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165,00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187,00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4EC" w:rsidRP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/</w:t>
            </w:r>
            <w:proofErr w:type="gramStart"/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110,00</w:t>
            </w:r>
          </w:p>
        </w:tc>
      </w:tr>
      <w:tr w:rsidR="00AC74EC" w:rsidRPr="0004172F" w:rsidTr="00DF56C1">
        <w:trPr>
          <w:trHeight w:val="283"/>
          <w:jc w:val="center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C" w:rsidRPr="0004172F" w:rsidRDefault="00AC74EC" w:rsidP="00AC74E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04172F" w:rsidRDefault="00AC74EC" w:rsidP="00DF56C1">
            <w:pPr>
              <w:spacing w:after="0" w:line="240" w:lineRule="auto"/>
              <w:rPr>
                <w:rFonts w:ascii="Times New Roman" w:eastAsia="Noto Sans CJK SC" w:hAnsi="Times New Roman"/>
                <w:i/>
                <w:kern w:val="2"/>
                <w:sz w:val="20"/>
                <w:szCs w:val="20"/>
                <w:lang w:eastAsia="zh-CN" w:bidi="hi-IN"/>
              </w:rPr>
            </w:pPr>
            <w:r w:rsidRPr="00E0367D">
              <w:rPr>
                <w:rFonts w:ascii="Times New Roman" w:eastAsia="Noto Sans CJK SC" w:hAnsi="Times New Roman"/>
                <w:i/>
                <w:kern w:val="2"/>
                <w:sz w:val="20"/>
                <w:szCs w:val="20"/>
                <w:lang w:eastAsia="zh-CN" w:bidi="hi-IN"/>
              </w:rPr>
              <w:t>Услуги по перевозке пассажиров сухопутным транспортом автобусами вместимостью 19 посадочных мест</w:t>
            </w:r>
            <w:r>
              <w:rPr>
                <w:rFonts w:ascii="Times New Roman" w:eastAsia="Noto Sans CJK SC" w:hAnsi="Times New Roman"/>
                <w:i/>
                <w:kern w:val="2"/>
                <w:sz w:val="20"/>
                <w:szCs w:val="20"/>
                <w:lang w:eastAsia="zh-CN" w:bidi="hi-IN"/>
              </w:rPr>
              <w:t xml:space="preserve"> (ожидание)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2 500,00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2 700,00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2 900,00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2 500,00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4EC" w:rsidRP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/час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2 500,00</w:t>
            </w:r>
          </w:p>
        </w:tc>
      </w:tr>
      <w:tr w:rsidR="00AC74EC" w:rsidRPr="0004172F" w:rsidTr="00DF56C1">
        <w:trPr>
          <w:trHeight w:val="283"/>
          <w:jc w:val="center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C" w:rsidRPr="0004172F" w:rsidRDefault="00AC74EC" w:rsidP="00AC74E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4EC" w:rsidRPr="0004172F" w:rsidRDefault="00AC74EC" w:rsidP="00DF56C1">
            <w:pPr>
              <w:spacing w:after="0" w:line="240" w:lineRule="auto"/>
              <w:rPr>
                <w:rFonts w:ascii="Times New Roman" w:eastAsia="Noto Sans CJK SC" w:hAnsi="Times New Roman"/>
                <w:i/>
                <w:kern w:val="2"/>
                <w:sz w:val="20"/>
                <w:szCs w:val="20"/>
                <w:lang w:eastAsia="zh-CN" w:bidi="hi-IN"/>
              </w:rPr>
            </w:pPr>
            <w:r w:rsidRPr="00001878">
              <w:rPr>
                <w:rFonts w:ascii="Times New Roman" w:eastAsia="Times New Roman" w:hAnsi="Times New Roman"/>
                <w:i/>
                <w:sz w:val="20"/>
                <w:lang w:eastAsia="ru-RU"/>
              </w:rPr>
              <w:t>Услуги по перевозке пассажиров сухопутным транспортом</w:t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 автобусами вместимостью 45 посадочных мест (ожидание)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3 000,00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3 150,00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3 400,00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3 000,00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4EC" w:rsidRP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/час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hAnsi="Times New Roman"/>
                <w:sz w:val="20"/>
                <w:szCs w:val="20"/>
                <w:lang w:eastAsia="ru-RU"/>
              </w:rPr>
              <w:t>3 000,00</w:t>
            </w:r>
          </w:p>
        </w:tc>
      </w:tr>
      <w:tr w:rsidR="00AC74EC" w:rsidRPr="0004172F" w:rsidTr="00DF56C1">
        <w:trPr>
          <w:trHeight w:val="273"/>
          <w:jc w:val="center"/>
        </w:trPr>
        <w:tc>
          <w:tcPr>
            <w:tcW w:w="435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C" w:rsidRPr="00AC74EC" w:rsidRDefault="00AC74EC" w:rsidP="00DF56C1">
            <w:pPr>
              <w:spacing w:after="0" w:line="240" w:lineRule="auto"/>
              <w:ind w:left="-76" w:right="-70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C74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Максимальное значение цены контракта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4EC" w:rsidRPr="00AC74EC" w:rsidRDefault="00AC74EC" w:rsidP="00DF56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74E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200 000,00</w:t>
            </w:r>
          </w:p>
        </w:tc>
      </w:tr>
    </w:tbl>
    <w:p w:rsidR="00702FED" w:rsidRPr="00784B0C" w:rsidRDefault="00702FED" w:rsidP="00784B0C"/>
    <w:sectPr w:rsidR="00702FED" w:rsidRPr="00784B0C" w:rsidSect="00862C7C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90D5B77"/>
    <w:multiLevelType w:val="hybridMultilevel"/>
    <w:tmpl w:val="3948ED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172A6"/>
    <w:multiLevelType w:val="multilevel"/>
    <w:tmpl w:val="580E9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5">
    <w:nsid w:val="15842B12"/>
    <w:multiLevelType w:val="hybridMultilevel"/>
    <w:tmpl w:val="1F64909A"/>
    <w:lvl w:ilvl="0" w:tplc="F6883F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4A6B3A"/>
    <w:multiLevelType w:val="hybridMultilevel"/>
    <w:tmpl w:val="B89A91B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3015B6"/>
    <w:multiLevelType w:val="multilevel"/>
    <w:tmpl w:val="482C2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5D11328"/>
    <w:multiLevelType w:val="multilevel"/>
    <w:tmpl w:val="14AA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9840AB4"/>
    <w:multiLevelType w:val="multilevel"/>
    <w:tmpl w:val="B3AC8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B9E3A36"/>
    <w:multiLevelType w:val="multilevel"/>
    <w:tmpl w:val="ADC84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Zero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6CC16B9"/>
    <w:multiLevelType w:val="hybridMultilevel"/>
    <w:tmpl w:val="DDD4AF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8B30630"/>
    <w:multiLevelType w:val="multilevel"/>
    <w:tmpl w:val="20DA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5A4840CD"/>
    <w:multiLevelType w:val="multilevel"/>
    <w:tmpl w:val="632E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C824432"/>
    <w:multiLevelType w:val="hybridMultilevel"/>
    <w:tmpl w:val="75800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47D8D"/>
    <w:multiLevelType w:val="multilevel"/>
    <w:tmpl w:val="B4AE1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65F357E1"/>
    <w:multiLevelType w:val="hybridMultilevel"/>
    <w:tmpl w:val="17A67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DB075E"/>
    <w:multiLevelType w:val="hybridMultilevel"/>
    <w:tmpl w:val="7AB84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7194F"/>
    <w:multiLevelType w:val="multilevel"/>
    <w:tmpl w:val="28A6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A6005B9"/>
    <w:multiLevelType w:val="multilevel"/>
    <w:tmpl w:val="952C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1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0"/>
  </w:num>
  <w:num w:numId="11">
    <w:abstractNumId w:val="6"/>
  </w:num>
  <w:num w:numId="12">
    <w:abstractNumId w:val="8"/>
  </w:num>
  <w:num w:numId="13">
    <w:abstractNumId w:val="6"/>
  </w:num>
  <w:num w:numId="14">
    <w:abstractNumId w:val="1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5"/>
  </w:num>
  <w:num w:numId="24">
    <w:abstractNumId w:val="6"/>
  </w:num>
  <w:num w:numId="25">
    <w:abstractNumId w:val="5"/>
  </w:num>
  <w:num w:numId="26">
    <w:abstractNumId w:val="15"/>
  </w:num>
  <w:num w:numId="27">
    <w:abstractNumId w:val="12"/>
  </w:num>
  <w:num w:numId="28">
    <w:abstractNumId w:val="2"/>
  </w:num>
  <w:num w:numId="29">
    <w:abstractNumId w:val="7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A4"/>
    <w:rsid w:val="00057CA6"/>
    <w:rsid w:val="0006783E"/>
    <w:rsid w:val="000A3AF5"/>
    <w:rsid w:val="000A3DED"/>
    <w:rsid w:val="000B14A9"/>
    <w:rsid w:val="000B40D7"/>
    <w:rsid w:val="000D4CB8"/>
    <w:rsid w:val="000E193C"/>
    <w:rsid w:val="000E4C72"/>
    <w:rsid w:val="000F57C0"/>
    <w:rsid w:val="001122BB"/>
    <w:rsid w:val="001130A7"/>
    <w:rsid w:val="00113376"/>
    <w:rsid w:val="00114A72"/>
    <w:rsid w:val="00122395"/>
    <w:rsid w:val="00122C93"/>
    <w:rsid w:val="00125A5B"/>
    <w:rsid w:val="001263EE"/>
    <w:rsid w:val="001519DB"/>
    <w:rsid w:val="00153215"/>
    <w:rsid w:val="001537D0"/>
    <w:rsid w:val="00183EB4"/>
    <w:rsid w:val="00190AA8"/>
    <w:rsid w:val="001973F6"/>
    <w:rsid w:val="001A61C6"/>
    <w:rsid w:val="001B7E18"/>
    <w:rsid w:val="001C2233"/>
    <w:rsid w:val="001C41BF"/>
    <w:rsid w:val="001C71FD"/>
    <w:rsid w:val="001D04B0"/>
    <w:rsid w:val="001D28F7"/>
    <w:rsid w:val="001F3887"/>
    <w:rsid w:val="002027D4"/>
    <w:rsid w:val="00235E57"/>
    <w:rsid w:val="0026274A"/>
    <w:rsid w:val="00263148"/>
    <w:rsid w:val="00263A2B"/>
    <w:rsid w:val="00267774"/>
    <w:rsid w:val="00271D6D"/>
    <w:rsid w:val="0028269D"/>
    <w:rsid w:val="00287A82"/>
    <w:rsid w:val="002A425F"/>
    <w:rsid w:val="002A73C3"/>
    <w:rsid w:val="002C03BF"/>
    <w:rsid w:val="002D5EA0"/>
    <w:rsid w:val="002D69E9"/>
    <w:rsid w:val="002F1AA2"/>
    <w:rsid w:val="002F2D17"/>
    <w:rsid w:val="002F4718"/>
    <w:rsid w:val="003042FC"/>
    <w:rsid w:val="00311D34"/>
    <w:rsid w:val="00316F7E"/>
    <w:rsid w:val="00327F44"/>
    <w:rsid w:val="0034512A"/>
    <w:rsid w:val="00346FAD"/>
    <w:rsid w:val="00377FD5"/>
    <w:rsid w:val="00393D39"/>
    <w:rsid w:val="00397375"/>
    <w:rsid w:val="003A7AD1"/>
    <w:rsid w:val="003B16F8"/>
    <w:rsid w:val="003B7C07"/>
    <w:rsid w:val="003C190C"/>
    <w:rsid w:val="003C6C7D"/>
    <w:rsid w:val="003D50EB"/>
    <w:rsid w:val="003E63B7"/>
    <w:rsid w:val="00411A1A"/>
    <w:rsid w:val="0043049E"/>
    <w:rsid w:val="00446C77"/>
    <w:rsid w:val="0045269A"/>
    <w:rsid w:val="004659D9"/>
    <w:rsid w:val="00473F7F"/>
    <w:rsid w:val="00493C5A"/>
    <w:rsid w:val="004B38DD"/>
    <w:rsid w:val="004B4055"/>
    <w:rsid w:val="004B5B36"/>
    <w:rsid w:val="004E43EB"/>
    <w:rsid w:val="00510372"/>
    <w:rsid w:val="005116A7"/>
    <w:rsid w:val="005240D4"/>
    <w:rsid w:val="005338AA"/>
    <w:rsid w:val="005351D6"/>
    <w:rsid w:val="005379E4"/>
    <w:rsid w:val="00571FCB"/>
    <w:rsid w:val="005867B4"/>
    <w:rsid w:val="00596EE8"/>
    <w:rsid w:val="005C5A4A"/>
    <w:rsid w:val="005F3CF7"/>
    <w:rsid w:val="005F75C8"/>
    <w:rsid w:val="00607B35"/>
    <w:rsid w:val="00667150"/>
    <w:rsid w:val="00673F68"/>
    <w:rsid w:val="00697469"/>
    <w:rsid w:val="006C383D"/>
    <w:rsid w:val="006D5B79"/>
    <w:rsid w:val="00702FED"/>
    <w:rsid w:val="007052ED"/>
    <w:rsid w:val="007126E6"/>
    <w:rsid w:val="00716B92"/>
    <w:rsid w:val="00726E4D"/>
    <w:rsid w:val="007329B2"/>
    <w:rsid w:val="00753CF0"/>
    <w:rsid w:val="00765B3F"/>
    <w:rsid w:val="00767CD9"/>
    <w:rsid w:val="00772643"/>
    <w:rsid w:val="007734F6"/>
    <w:rsid w:val="007750A2"/>
    <w:rsid w:val="00776CED"/>
    <w:rsid w:val="00777651"/>
    <w:rsid w:val="00784B0C"/>
    <w:rsid w:val="007A41B0"/>
    <w:rsid w:val="007A7566"/>
    <w:rsid w:val="007B3186"/>
    <w:rsid w:val="007D1606"/>
    <w:rsid w:val="007D1BCB"/>
    <w:rsid w:val="007D3FBB"/>
    <w:rsid w:val="00820F11"/>
    <w:rsid w:val="00826383"/>
    <w:rsid w:val="00827737"/>
    <w:rsid w:val="008359EB"/>
    <w:rsid w:val="0084011C"/>
    <w:rsid w:val="00855FFF"/>
    <w:rsid w:val="0086207D"/>
    <w:rsid w:val="00862C7C"/>
    <w:rsid w:val="00874F30"/>
    <w:rsid w:val="008A2839"/>
    <w:rsid w:val="008D29EE"/>
    <w:rsid w:val="008E4354"/>
    <w:rsid w:val="008E568E"/>
    <w:rsid w:val="008F4EC0"/>
    <w:rsid w:val="008F72E5"/>
    <w:rsid w:val="008F74CA"/>
    <w:rsid w:val="00913008"/>
    <w:rsid w:val="00922F5D"/>
    <w:rsid w:val="00940E27"/>
    <w:rsid w:val="00957FE9"/>
    <w:rsid w:val="00963A63"/>
    <w:rsid w:val="00980932"/>
    <w:rsid w:val="00984D16"/>
    <w:rsid w:val="00990348"/>
    <w:rsid w:val="00990CCB"/>
    <w:rsid w:val="009978BB"/>
    <w:rsid w:val="009B5798"/>
    <w:rsid w:val="009C2DA1"/>
    <w:rsid w:val="009D68F4"/>
    <w:rsid w:val="009D7941"/>
    <w:rsid w:val="009F5DE7"/>
    <w:rsid w:val="00A013C0"/>
    <w:rsid w:val="00A13615"/>
    <w:rsid w:val="00A15423"/>
    <w:rsid w:val="00A25FAC"/>
    <w:rsid w:val="00A32B22"/>
    <w:rsid w:val="00A33130"/>
    <w:rsid w:val="00A51FF5"/>
    <w:rsid w:val="00A528C1"/>
    <w:rsid w:val="00A528C9"/>
    <w:rsid w:val="00A64FD0"/>
    <w:rsid w:val="00A7136F"/>
    <w:rsid w:val="00A81249"/>
    <w:rsid w:val="00A83CDF"/>
    <w:rsid w:val="00A85915"/>
    <w:rsid w:val="00AA2B5F"/>
    <w:rsid w:val="00AA413A"/>
    <w:rsid w:val="00AA7DCC"/>
    <w:rsid w:val="00AB4713"/>
    <w:rsid w:val="00AC2435"/>
    <w:rsid w:val="00AC52AE"/>
    <w:rsid w:val="00AC74EC"/>
    <w:rsid w:val="00AE0CD6"/>
    <w:rsid w:val="00AE1AA0"/>
    <w:rsid w:val="00AE7880"/>
    <w:rsid w:val="00B23BCE"/>
    <w:rsid w:val="00B36049"/>
    <w:rsid w:val="00B40C42"/>
    <w:rsid w:val="00B555DD"/>
    <w:rsid w:val="00B86239"/>
    <w:rsid w:val="00B954AF"/>
    <w:rsid w:val="00BA3CDF"/>
    <w:rsid w:val="00BB0DE7"/>
    <w:rsid w:val="00BD3EC7"/>
    <w:rsid w:val="00BE0C71"/>
    <w:rsid w:val="00BE2F64"/>
    <w:rsid w:val="00BE36BC"/>
    <w:rsid w:val="00BF0B66"/>
    <w:rsid w:val="00BF286D"/>
    <w:rsid w:val="00C00F84"/>
    <w:rsid w:val="00C0721C"/>
    <w:rsid w:val="00C07ADC"/>
    <w:rsid w:val="00C15063"/>
    <w:rsid w:val="00C21D18"/>
    <w:rsid w:val="00C30100"/>
    <w:rsid w:val="00C36E90"/>
    <w:rsid w:val="00C45DA7"/>
    <w:rsid w:val="00C5267E"/>
    <w:rsid w:val="00C60084"/>
    <w:rsid w:val="00C61BD5"/>
    <w:rsid w:val="00C674CD"/>
    <w:rsid w:val="00C76B53"/>
    <w:rsid w:val="00C85AEF"/>
    <w:rsid w:val="00C86AE9"/>
    <w:rsid w:val="00C8729F"/>
    <w:rsid w:val="00CA399C"/>
    <w:rsid w:val="00CC10CB"/>
    <w:rsid w:val="00CE0C6F"/>
    <w:rsid w:val="00CE0CA9"/>
    <w:rsid w:val="00CE4E0C"/>
    <w:rsid w:val="00CF3CB2"/>
    <w:rsid w:val="00CF6D78"/>
    <w:rsid w:val="00D11D73"/>
    <w:rsid w:val="00D171A4"/>
    <w:rsid w:val="00D21EB3"/>
    <w:rsid w:val="00D23DA8"/>
    <w:rsid w:val="00D26DBB"/>
    <w:rsid w:val="00D449C9"/>
    <w:rsid w:val="00D47640"/>
    <w:rsid w:val="00D5079F"/>
    <w:rsid w:val="00D56401"/>
    <w:rsid w:val="00D57BBF"/>
    <w:rsid w:val="00D71E3B"/>
    <w:rsid w:val="00D72D1F"/>
    <w:rsid w:val="00D74EE3"/>
    <w:rsid w:val="00D7540E"/>
    <w:rsid w:val="00D75CF9"/>
    <w:rsid w:val="00D94DAD"/>
    <w:rsid w:val="00DB0318"/>
    <w:rsid w:val="00DC014B"/>
    <w:rsid w:val="00DD0808"/>
    <w:rsid w:val="00DD79D5"/>
    <w:rsid w:val="00DE42C6"/>
    <w:rsid w:val="00DF61B1"/>
    <w:rsid w:val="00E16705"/>
    <w:rsid w:val="00E32884"/>
    <w:rsid w:val="00E437C1"/>
    <w:rsid w:val="00E44634"/>
    <w:rsid w:val="00E51C1F"/>
    <w:rsid w:val="00E61689"/>
    <w:rsid w:val="00E62AA6"/>
    <w:rsid w:val="00E81C18"/>
    <w:rsid w:val="00EA2D8E"/>
    <w:rsid w:val="00EC78DC"/>
    <w:rsid w:val="00ED1B9A"/>
    <w:rsid w:val="00EE19E6"/>
    <w:rsid w:val="00EE2249"/>
    <w:rsid w:val="00F00E39"/>
    <w:rsid w:val="00F0574E"/>
    <w:rsid w:val="00F07FB1"/>
    <w:rsid w:val="00F20301"/>
    <w:rsid w:val="00F239FF"/>
    <w:rsid w:val="00F274D7"/>
    <w:rsid w:val="00F40545"/>
    <w:rsid w:val="00F42647"/>
    <w:rsid w:val="00F42F9B"/>
    <w:rsid w:val="00F5205E"/>
    <w:rsid w:val="00F6672F"/>
    <w:rsid w:val="00FB2301"/>
    <w:rsid w:val="00FC3BF6"/>
    <w:rsid w:val="00FD2FD4"/>
    <w:rsid w:val="00FD3A9C"/>
    <w:rsid w:val="00FD5F82"/>
    <w:rsid w:val="00FD74BB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qFormat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uiPriority w:val="99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qFormat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">
    <w:name w:val="Strong"/>
    <w:basedOn w:val="a1"/>
    <w:uiPriority w:val="22"/>
    <w:qFormat/>
    <w:rsid w:val="00E32884"/>
    <w:rPr>
      <w:b/>
      <w:bCs/>
    </w:rPr>
  </w:style>
  <w:style w:type="paragraph" w:customStyle="1" w:styleId="af0">
    <w:name w:val="Содержимое таблицы"/>
    <w:basedOn w:val="a"/>
    <w:qFormat/>
    <w:rsid w:val="00235E57"/>
    <w:pPr>
      <w:widowControl w:val="0"/>
      <w:suppressLineNumbers/>
      <w:suppressAutoHyphen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qFormat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uiPriority w:val="99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qFormat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">
    <w:name w:val="Strong"/>
    <w:basedOn w:val="a1"/>
    <w:uiPriority w:val="22"/>
    <w:qFormat/>
    <w:rsid w:val="00E32884"/>
    <w:rPr>
      <w:b/>
      <w:bCs/>
    </w:rPr>
  </w:style>
  <w:style w:type="paragraph" w:customStyle="1" w:styleId="af0">
    <w:name w:val="Содержимое таблицы"/>
    <w:basedOn w:val="a"/>
    <w:qFormat/>
    <w:rsid w:val="00235E57"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263</cp:revision>
  <dcterms:created xsi:type="dcterms:W3CDTF">2025-11-26T02:06:00Z</dcterms:created>
  <dcterms:modified xsi:type="dcterms:W3CDTF">2026-08-03T02:22:00Z</dcterms:modified>
</cp:coreProperties>
</file>