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108FBC17" w:rsidR="00ED1C5A" w:rsidRDefault="00ED1C5A" w:rsidP="00ED1C5A">
      <w:pPr>
        <w:ind w:left="6663"/>
        <w:jc w:val="left"/>
        <w:rPr>
          <w:sz w:val="20"/>
          <w:szCs w:val="20"/>
        </w:rPr>
      </w:pPr>
      <w:r>
        <w:rPr>
          <w:sz w:val="20"/>
          <w:szCs w:val="20"/>
        </w:rPr>
        <w:t xml:space="preserve">от </w:t>
      </w:r>
      <w:r w:rsidR="00E107C5">
        <w:rPr>
          <w:sz w:val="20"/>
          <w:szCs w:val="20"/>
        </w:rPr>
        <w:t xml:space="preserve">«___» </w:t>
      </w:r>
      <w:r w:rsidR="00B647B5">
        <w:rPr>
          <w:sz w:val="20"/>
          <w:szCs w:val="20"/>
        </w:rPr>
        <w:t>августа</w:t>
      </w:r>
      <w:r>
        <w:rPr>
          <w:sz w:val="20"/>
          <w:szCs w:val="20"/>
        </w:rPr>
        <w:t xml:space="preserve"> 2026</w:t>
      </w:r>
      <w:r w:rsidRPr="00B40EEF">
        <w:rPr>
          <w:sz w:val="20"/>
          <w:szCs w:val="20"/>
        </w:rPr>
        <w:t xml:space="preserve"> г. </w:t>
      </w:r>
    </w:p>
    <w:p w14:paraId="7159B090" w14:textId="7266E2CC" w:rsidR="00E107C5" w:rsidRPr="00E210B0" w:rsidRDefault="00ED1C5A" w:rsidP="00E107C5">
      <w:pPr>
        <w:pStyle w:val="11"/>
        <w:spacing w:before="0"/>
        <w:ind w:left="4963" w:firstLine="709"/>
        <w:rPr>
          <w:b w:val="0"/>
          <w:bCs/>
          <w:sz w:val="20"/>
        </w:rPr>
      </w:pPr>
      <w:r>
        <w:rPr>
          <w:sz w:val="20"/>
        </w:rPr>
        <w:t>№</w:t>
      </w:r>
      <w:r w:rsidRPr="00B40EEF">
        <w:rPr>
          <w:sz w:val="20"/>
        </w:rPr>
        <w:t xml:space="preserve"> </w:t>
      </w:r>
      <w:r w:rsidR="00B647B5">
        <w:rPr>
          <w:rStyle w:val="text-green"/>
          <w:bCs/>
          <w:sz w:val="20"/>
        </w:rPr>
        <w:t>_____________________</w:t>
      </w:r>
    </w:p>
    <w:p w14:paraId="2ABC7AB5" w14:textId="6647F39D" w:rsidR="00ED1C5A" w:rsidRDefault="00ED1C5A" w:rsidP="00E107C5">
      <w:pPr>
        <w:ind w:left="6663"/>
        <w:jc w:val="left"/>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142A8F56" w14:textId="4DF64C0A" w:rsidR="006C752E" w:rsidRDefault="006C752E" w:rsidP="000A0077">
      <w:pPr>
        <w:widowControl w:val="0"/>
        <w:suppressAutoHyphens/>
        <w:snapToGrid w:val="0"/>
        <w:rPr>
          <w:bCs/>
          <w:sz w:val="20"/>
          <w:szCs w:val="20"/>
        </w:rPr>
      </w:pPr>
      <w:r w:rsidRPr="002F06E8">
        <w:rPr>
          <w:b/>
          <w:bCs/>
          <w:sz w:val="20"/>
          <w:szCs w:val="20"/>
          <w:lang w:eastAsia="ar-SA"/>
        </w:rPr>
        <w:t>Наименование объекта закупки:</w:t>
      </w:r>
      <w:r w:rsidRPr="002F06E8">
        <w:rPr>
          <w:sz w:val="20"/>
          <w:szCs w:val="20"/>
          <w:lang w:eastAsia="ar-SA"/>
        </w:rPr>
        <w:t xml:space="preserve"> </w:t>
      </w:r>
      <w:r w:rsidR="00B9042F">
        <w:rPr>
          <w:sz w:val="20"/>
          <w:szCs w:val="20"/>
          <w:lang w:eastAsia="ar-SA"/>
        </w:rPr>
        <w:t>П</w:t>
      </w:r>
      <w:r w:rsidR="00B9042F" w:rsidRPr="00B9042F">
        <w:rPr>
          <w:sz w:val="20"/>
          <w:szCs w:val="20"/>
          <w:lang w:eastAsia="ar-SA"/>
        </w:rPr>
        <w:t>оставк</w:t>
      </w:r>
      <w:r w:rsidR="00B9042F">
        <w:rPr>
          <w:sz w:val="20"/>
          <w:szCs w:val="20"/>
          <w:lang w:eastAsia="ar-SA"/>
        </w:rPr>
        <w:t>а</w:t>
      </w:r>
      <w:r w:rsidR="00B9042F" w:rsidRPr="00B9042F">
        <w:rPr>
          <w:sz w:val="20"/>
          <w:szCs w:val="20"/>
          <w:lang w:eastAsia="ar-SA"/>
        </w:rPr>
        <w:t xml:space="preserve"> </w:t>
      </w:r>
      <w:r w:rsidR="002D5FFC" w:rsidRPr="002D5FFC">
        <w:rPr>
          <w:sz w:val="20"/>
          <w:szCs w:val="20"/>
          <w:lang w:eastAsia="ar-SA"/>
        </w:rPr>
        <w:t>товаров</w:t>
      </w:r>
      <w:r w:rsidR="00B9042F" w:rsidRPr="002D5FFC">
        <w:rPr>
          <w:sz w:val="20"/>
          <w:szCs w:val="20"/>
          <w:lang w:eastAsia="ar-SA"/>
        </w:rPr>
        <w:t xml:space="preserve"> </w:t>
      </w:r>
      <w:r w:rsidR="002D5FFC" w:rsidRPr="002D5FFC">
        <w:rPr>
          <w:bCs/>
          <w:sz w:val="20"/>
          <w:szCs w:val="20"/>
        </w:rPr>
        <w:t xml:space="preserve">для </w:t>
      </w:r>
      <w:r w:rsidR="000A0077" w:rsidRPr="000A0077">
        <w:rPr>
          <w:bCs/>
          <w:sz w:val="20"/>
          <w:szCs w:val="20"/>
        </w:rPr>
        <w:t>обеспечение сувенирной и оформительской продукцией для реализации договора № 26/ЦОО-2026 с Фондом поддержки гуманитарных наук «Моя история» от 05.05.2026 на оказание услуг по подготовке и проведению курсов обучения русскому языку и на русском языке в ЦОО в Республике Намибия</w:t>
      </w:r>
    </w:p>
    <w:p w14:paraId="7CCFF552" w14:textId="77777777" w:rsidR="000A0077" w:rsidRPr="002F06E8" w:rsidRDefault="000A0077" w:rsidP="000A0077">
      <w:pPr>
        <w:widowControl w:val="0"/>
        <w:suppressAutoHyphens/>
        <w:snapToGrid w:val="0"/>
        <w:rPr>
          <w:sz w:val="20"/>
          <w:szCs w:val="20"/>
          <w:lang w:eastAsia="ar-SA"/>
        </w:rPr>
      </w:pP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9860B3" w14:paraId="26F14AC9" w14:textId="77777777" w:rsidTr="006D6F00">
        <w:tc>
          <w:tcPr>
            <w:tcW w:w="555" w:type="dxa"/>
          </w:tcPr>
          <w:p w14:paraId="730126F5" w14:textId="77777777" w:rsidR="00ED1C5A" w:rsidRPr="009860B3" w:rsidRDefault="00ED1C5A" w:rsidP="0011189A">
            <w:pPr>
              <w:jc w:val="center"/>
              <w:rPr>
                <w:sz w:val="20"/>
                <w:szCs w:val="20"/>
              </w:rPr>
            </w:pPr>
            <w:r w:rsidRPr="009860B3">
              <w:rPr>
                <w:sz w:val="20"/>
                <w:szCs w:val="20"/>
              </w:rPr>
              <w:t>№</w:t>
            </w:r>
          </w:p>
          <w:p w14:paraId="0E406A9C" w14:textId="77777777" w:rsidR="00ED1C5A" w:rsidRPr="009860B3" w:rsidRDefault="00ED1C5A" w:rsidP="0011189A">
            <w:pPr>
              <w:jc w:val="center"/>
              <w:rPr>
                <w:sz w:val="20"/>
                <w:szCs w:val="20"/>
              </w:rPr>
            </w:pPr>
            <w:r w:rsidRPr="009860B3">
              <w:rPr>
                <w:sz w:val="20"/>
                <w:szCs w:val="20"/>
              </w:rPr>
              <w:t>п/п</w:t>
            </w:r>
          </w:p>
        </w:tc>
        <w:tc>
          <w:tcPr>
            <w:tcW w:w="2563" w:type="dxa"/>
            <w:shd w:val="clear" w:color="auto" w:fill="auto"/>
          </w:tcPr>
          <w:p w14:paraId="5846A1D6" w14:textId="77777777" w:rsidR="00ED1C5A" w:rsidRPr="009860B3" w:rsidRDefault="00ED1C5A" w:rsidP="0011189A">
            <w:pPr>
              <w:jc w:val="center"/>
              <w:rPr>
                <w:sz w:val="20"/>
                <w:szCs w:val="20"/>
              </w:rPr>
            </w:pPr>
            <w:r w:rsidRPr="009860B3">
              <w:rPr>
                <w:sz w:val="20"/>
                <w:szCs w:val="20"/>
              </w:rPr>
              <w:t>Наименование товара</w:t>
            </w:r>
          </w:p>
        </w:tc>
        <w:tc>
          <w:tcPr>
            <w:tcW w:w="851" w:type="dxa"/>
          </w:tcPr>
          <w:p w14:paraId="28BB6D4E" w14:textId="77777777" w:rsidR="00ED1C5A" w:rsidRPr="009860B3" w:rsidRDefault="00ED1C5A" w:rsidP="0011189A">
            <w:pPr>
              <w:jc w:val="center"/>
              <w:rPr>
                <w:sz w:val="20"/>
                <w:szCs w:val="20"/>
              </w:rPr>
            </w:pPr>
            <w:r w:rsidRPr="009860B3">
              <w:rPr>
                <w:sz w:val="20"/>
                <w:szCs w:val="20"/>
              </w:rPr>
              <w:t>Ед. изм.</w:t>
            </w:r>
          </w:p>
        </w:tc>
        <w:tc>
          <w:tcPr>
            <w:tcW w:w="567" w:type="dxa"/>
            <w:shd w:val="clear" w:color="auto" w:fill="auto"/>
            <w:noWrap/>
          </w:tcPr>
          <w:p w14:paraId="395D05A7" w14:textId="77777777" w:rsidR="00ED1C5A" w:rsidRPr="009860B3" w:rsidRDefault="00ED1C5A" w:rsidP="0011189A">
            <w:pPr>
              <w:jc w:val="center"/>
              <w:rPr>
                <w:sz w:val="20"/>
                <w:szCs w:val="20"/>
              </w:rPr>
            </w:pPr>
            <w:r w:rsidRPr="009860B3">
              <w:rPr>
                <w:sz w:val="20"/>
                <w:szCs w:val="20"/>
              </w:rPr>
              <w:t>Кол-во</w:t>
            </w:r>
          </w:p>
        </w:tc>
        <w:tc>
          <w:tcPr>
            <w:tcW w:w="1560" w:type="dxa"/>
          </w:tcPr>
          <w:p w14:paraId="40AEB9F9" w14:textId="77777777" w:rsidR="00ED1C5A" w:rsidRPr="009860B3" w:rsidRDefault="00ED1C5A" w:rsidP="0011189A">
            <w:pPr>
              <w:jc w:val="center"/>
              <w:rPr>
                <w:sz w:val="20"/>
                <w:szCs w:val="20"/>
              </w:rPr>
            </w:pPr>
            <w:r w:rsidRPr="009860B3">
              <w:rPr>
                <w:sz w:val="20"/>
                <w:szCs w:val="20"/>
              </w:rPr>
              <w:t>Наименование страны происхождения товара</w:t>
            </w:r>
          </w:p>
        </w:tc>
        <w:tc>
          <w:tcPr>
            <w:tcW w:w="1449" w:type="dxa"/>
          </w:tcPr>
          <w:p w14:paraId="0A216B4A" w14:textId="77777777" w:rsidR="00ED1C5A" w:rsidRPr="009860B3" w:rsidRDefault="00ED1C5A" w:rsidP="0011189A">
            <w:pPr>
              <w:jc w:val="center"/>
              <w:rPr>
                <w:sz w:val="20"/>
                <w:szCs w:val="20"/>
              </w:rPr>
            </w:pPr>
            <w:r w:rsidRPr="009860B3">
              <w:rPr>
                <w:sz w:val="20"/>
                <w:szCs w:val="20"/>
              </w:rPr>
              <w:t>Номер реестровой записи товара (при наличии)</w:t>
            </w:r>
          </w:p>
          <w:p w14:paraId="3F1DA397" w14:textId="77777777" w:rsidR="00ED1C5A" w:rsidRPr="009860B3" w:rsidRDefault="00ED1C5A" w:rsidP="0011189A">
            <w:pPr>
              <w:jc w:val="center"/>
              <w:rPr>
                <w:sz w:val="20"/>
                <w:szCs w:val="20"/>
              </w:rPr>
            </w:pPr>
          </w:p>
        </w:tc>
        <w:tc>
          <w:tcPr>
            <w:tcW w:w="1103" w:type="dxa"/>
          </w:tcPr>
          <w:p w14:paraId="6F19AA0D" w14:textId="77777777" w:rsidR="00ED1C5A" w:rsidRPr="009860B3" w:rsidRDefault="00ED1C5A" w:rsidP="0011189A">
            <w:pPr>
              <w:jc w:val="center"/>
              <w:rPr>
                <w:sz w:val="20"/>
                <w:szCs w:val="20"/>
              </w:rPr>
            </w:pPr>
            <w:r w:rsidRPr="009860B3">
              <w:rPr>
                <w:sz w:val="20"/>
                <w:szCs w:val="20"/>
              </w:rPr>
              <w:t>Цена за 1. ед., руб.</w:t>
            </w:r>
          </w:p>
        </w:tc>
        <w:tc>
          <w:tcPr>
            <w:tcW w:w="1134" w:type="dxa"/>
          </w:tcPr>
          <w:p w14:paraId="469D9887" w14:textId="77777777" w:rsidR="00ED1C5A" w:rsidRPr="009860B3" w:rsidRDefault="00ED1C5A" w:rsidP="0011189A">
            <w:pPr>
              <w:jc w:val="center"/>
              <w:rPr>
                <w:sz w:val="20"/>
                <w:szCs w:val="20"/>
              </w:rPr>
            </w:pPr>
            <w:r w:rsidRPr="009860B3">
              <w:rPr>
                <w:sz w:val="20"/>
                <w:szCs w:val="20"/>
              </w:rPr>
              <w:t>Сумма, руб.</w:t>
            </w:r>
          </w:p>
        </w:tc>
      </w:tr>
      <w:tr w:rsidR="006C752E" w:rsidRPr="009860B3" w14:paraId="54C2B1CA" w14:textId="77777777" w:rsidTr="006D6F00">
        <w:tc>
          <w:tcPr>
            <w:tcW w:w="555" w:type="dxa"/>
          </w:tcPr>
          <w:p w14:paraId="11CECF66" w14:textId="55E74D31" w:rsidR="006C752E" w:rsidRPr="009860B3" w:rsidRDefault="006C752E" w:rsidP="0011189A">
            <w:pPr>
              <w:jc w:val="left"/>
              <w:rPr>
                <w:sz w:val="20"/>
                <w:szCs w:val="20"/>
              </w:rPr>
            </w:pPr>
            <w:r w:rsidRPr="009860B3">
              <w:rPr>
                <w:sz w:val="20"/>
                <w:szCs w:val="20"/>
              </w:rPr>
              <w:t>1</w:t>
            </w:r>
          </w:p>
        </w:tc>
        <w:tc>
          <w:tcPr>
            <w:tcW w:w="2563" w:type="dxa"/>
            <w:shd w:val="clear" w:color="auto" w:fill="auto"/>
          </w:tcPr>
          <w:p w14:paraId="45F72F61" w14:textId="501EAE71" w:rsidR="006C752E" w:rsidRPr="009860B3" w:rsidRDefault="00627AE4" w:rsidP="000A0077">
            <w:pPr>
              <w:jc w:val="left"/>
              <w:rPr>
                <w:sz w:val="20"/>
                <w:szCs w:val="20"/>
              </w:rPr>
            </w:pPr>
            <w:r w:rsidRPr="00627AE4">
              <w:rPr>
                <w:sz w:val="20"/>
                <w:szCs w:val="20"/>
              </w:rPr>
              <w:t>Информационная табличка</w:t>
            </w:r>
          </w:p>
        </w:tc>
        <w:tc>
          <w:tcPr>
            <w:tcW w:w="851" w:type="dxa"/>
          </w:tcPr>
          <w:p w14:paraId="36E18656" w14:textId="24CB6B85" w:rsidR="006C752E" w:rsidRPr="009860B3" w:rsidRDefault="00AA1550" w:rsidP="0011189A">
            <w:pPr>
              <w:jc w:val="center"/>
              <w:rPr>
                <w:sz w:val="20"/>
                <w:szCs w:val="20"/>
              </w:rPr>
            </w:pPr>
            <w:r w:rsidRPr="009860B3">
              <w:rPr>
                <w:sz w:val="20"/>
                <w:szCs w:val="20"/>
              </w:rPr>
              <w:t>Шт</w:t>
            </w:r>
          </w:p>
        </w:tc>
        <w:tc>
          <w:tcPr>
            <w:tcW w:w="567" w:type="dxa"/>
            <w:shd w:val="clear" w:color="auto" w:fill="auto"/>
            <w:noWrap/>
            <w:hideMark/>
          </w:tcPr>
          <w:p w14:paraId="04EB72E1" w14:textId="13FF510A" w:rsidR="006C752E" w:rsidRPr="009860B3" w:rsidRDefault="00627AE4" w:rsidP="0011189A">
            <w:pPr>
              <w:jc w:val="center"/>
              <w:rPr>
                <w:sz w:val="20"/>
                <w:szCs w:val="20"/>
              </w:rPr>
            </w:pPr>
            <w:r>
              <w:rPr>
                <w:sz w:val="20"/>
                <w:szCs w:val="20"/>
              </w:rPr>
              <w:t>2</w:t>
            </w:r>
          </w:p>
        </w:tc>
        <w:tc>
          <w:tcPr>
            <w:tcW w:w="1560" w:type="dxa"/>
          </w:tcPr>
          <w:p w14:paraId="57A2C8DA" w14:textId="774EB61F" w:rsidR="006C752E" w:rsidRPr="009860B3" w:rsidRDefault="009860B3" w:rsidP="0011189A">
            <w:pPr>
              <w:jc w:val="center"/>
              <w:rPr>
                <w:sz w:val="20"/>
                <w:szCs w:val="20"/>
              </w:rPr>
            </w:pPr>
            <w:r w:rsidRPr="009860B3">
              <w:rPr>
                <w:sz w:val="20"/>
                <w:szCs w:val="20"/>
              </w:rPr>
              <w:t>Россия</w:t>
            </w:r>
          </w:p>
        </w:tc>
        <w:tc>
          <w:tcPr>
            <w:tcW w:w="1449" w:type="dxa"/>
          </w:tcPr>
          <w:p w14:paraId="1B0025FE" w14:textId="77777777" w:rsidR="006C752E" w:rsidRPr="009860B3" w:rsidRDefault="006C752E" w:rsidP="0011189A">
            <w:pPr>
              <w:jc w:val="center"/>
              <w:rPr>
                <w:sz w:val="20"/>
                <w:szCs w:val="20"/>
              </w:rPr>
            </w:pPr>
          </w:p>
        </w:tc>
        <w:tc>
          <w:tcPr>
            <w:tcW w:w="1103" w:type="dxa"/>
          </w:tcPr>
          <w:p w14:paraId="6FBE5018" w14:textId="3001D54F" w:rsidR="006C752E" w:rsidRPr="009860B3" w:rsidRDefault="00627AE4" w:rsidP="0011189A">
            <w:pPr>
              <w:jc w:val="center"/>
              <w:rPr>
                <w:sz w:val="20"/>
                <w:szCs w:val="20"/>
              </w:rPr>
            </w:pPr>
            <w:r>
              <w:rPr>
                <w:sz w:val="20"/>
                <w:szCs w:val="20"/>
              </w:rPr>
              <w:t>630</w:t>
            </w:r>
            <w:r w:rsidR="009860B3" w:rsidRPr="009860B3">
              <w:rPr>
                <w:sz w:val="20"/>
                <w:szCs w:val="20"/>
              </w:rPr>
              <w:t>,00</w:t>
            </w:r>
          </w:p>
        </w:tc>
        <w:tc>
          <w:tcPr>
            <w:tcW w:w="1134" w:type="dxa"/>
          </w:tcPr>
          <w:p w14:paraId="7313AC37" w14:textId="2A8046DC" w:rsidR="006C752E" w:rsidRPr="009860B3" w:rsidRDefault="00627AE4" w:rsidP="0011189A">
            <w:pPr>
              <w:jc w:val="center"/>
              <w:rPr>
                <w:sz w:val="20"/>
                <w:szCs w:val="20"/>
              </w:rPr>
            </w:pPr>
            <w:r>
              <w:rPr>
                <w:sz w:val="20"/>
                <w:szCs w:val="20"/>
              </w:rPr>
              <w:t>1 260</w:t>
            </w:r>
            <w:r w:rsidR="009860B3" w:rsidRPr="009860B3">
              <w:rPr>
                <w:sz w:val="20"/>
                <w:szCs w:val="20"/>
              </w:rPr>
              <w:t>,00</w:t>
            </w:r>
          </w:p>
        </w:tc>
      </w:tr>
      <w:tr w:rsidR="00AA1550" w:rsidRPr="009860B3" w14:paraId="6085303A" w14:textId="77777777" w:rsidTr="006D6F00">
        <w:tc>
          <w:tcPr>
            <w:tcW w:w="555" w:type="dxa"/>
          </w:tcPr>
          <w:p w14:paraId="469338A4" w14:textId="693D0502" w:rsidR="00AA1550" w:rsidRPr="009860B3" w:rsidRDefault="00AA1550" w:rsidP="0011189A">
            <w:pPr>
              <w:jc w:val="left"/>
              <w:rPr>
                <w:sz w:val="20"/>
                <w:szCs w:val="20"/>
              </w:rPr>
            </w:pPr>
            <w:r w:rsidRPr="009860B3">
              <w:rPr>
                <w:sz w:val="20"/>
                <w:szCs w:val="20"/>
              </w:rPr>
              <w:t>2</w:t>
            </w:r>
          </w:p>
        </w:tc>
        <w:tc>
          <w:tcPr>
            <w:tcW w:w="2563" w:type="dxa"/>
            <w:shd w:val="clear" w:color="auto" w:fill="auto"/>
          </w:tcPr>
          <w:p w14:paraId="18F0BD54" w14:textId="2056F452" w:rsidR="00AA1550" w:rsidRPr="009860B3" w:rsidRDefault="00627AE4" w:rsidP="0011189A">
            <w:pPr>
              <w:jc w:val="left"/>
              <w:rPr>
                <w:sz w:val="20"/>
                <w:szCs w:val="20"/>
              </w:rPr>
            </w:pPr>
            <w:r w:rsidRPr="00627AE4">
              <w:rPr>
                <w:sz w:val="20"/>
                <w:szCs w:val="20"/>
              </w:rPr>
              <w:t>Футболка-поло</w:t>
            </w:r>
          </w:p>
        </w:tc>
        <w:tc>
          <w:tcPr>
            <w:tcW w:w="851" w:type="dxa"/>
          </w:tcPr>
          <w:p w14:paraId="669BF982" w14:textId="2AE88151" w:rsidR="00AA1550" w:rsidRPr="009860B3" w:rsidRDefault="00AA1550" w:rsidP="0011189A">
            <w:pPr>
              <w:jc w:val="center"/>
              <w:rPr>
                <w:sz w:val="20"/>
                <w:szCs w:val="20"/>
              </w:rPr>
            </w:pPr>
            <w:r w:rsidRPr="009860B3">
              <w:rPr>
                <w:sz w:val="20"/>
                <w:szCs w:val="20"/>
              </w:rPr>
              <w:t>шт</w:t>
            </w:r>
          </w:p>
        </w:tc>
        <w:tc>
          <w:tcPr>
            <w:tcW w:w="567" w:type="dxa"/>
            <w:shd w:val="clear" w:color="auto" w:fill="auto"/>
            <w:noWrap/>
          </w:tcPr>
          <w:p w14:paraId="08BFE0B3" w14:textId="278B7C08" w:rsidR="00AA1550" w:rsidRPr="009860B3" w:rsidRDefault="00627AE4" w:rsidP="0011189A">
            <w:pPr>
              <w:jc w:val="center"/>
              <w:rPr>
                <w:sz w:val="20"/>
                <w:szCs w:val="20"/>
              </w:rPr>
            </w:pPr>
            <w:r>
              <w:rPr>
                <w:sz w:val="20"/>
                <w:szCs w:val="20"/>
              </w:rPr>
              <w:t>2</w:t>
            </w:r>
          </w:p>
        </w:tc>
        <w:tc>
          <w:tcPr>
            <w:tcW w:w="1560" w:type="dxa"/>
          </w:tcPr>
          <w:p w14:paraId="441BD8CB" w14:textId="20EBACAB" w:rsidR="00AA1550" w:rsidRPr="009860B3" w:rsidRDefault="009860B3" w:rsidP="0011189A">
            <w:pPr>
              <w:jc w:val="center"/>
              <w:rPr>
                <w:sz w:val="20"/>
                <w:szCs w:val="20"/>
              </w:rPr>
            </w:pPr>
            <w:r w:rsidRPr="009860B3">
              <w:rPr>
                <w:sz w:val="20"/>
                <w:szCs w:val="20"/>
              </w:rPr>
              <w:t>Россия</w:t>
            </w:r>
          </w:p>
        </w:tc>
        <w:tc>
          <w:tcPr>
            <w:tcW w:w="1449" w:type="dxa"/>
          </w:tcPr>
          <w:p w14:paraId="7B58AC33" w14:textId="77777777" w:rsidR="00AA1550" w:rsidRPr="009860B3" w:rsidRDefault="00AA1550" w:rsidP="0011189A">
            <w:pPr>
              <w:jc w:val="center"/>
              <w:rPr>
                <w:sz w:val="20"/>
                <w:szCs w:val="20"/>
              </w:rPr>
            </w:pPr>
          </w:p>
        </w:tc>
        <w:tc>
          <w:tcPr>
            <w:tcW w:w="1103" w:type="dxa"/>
          </w:tcPr>
          <w:p w14:paraId="13D3132C" w14:textId="7D371D48" w:rsidR="00AA1550" w:rsidRPr="009860B3" w:rsidRDefault="00627AE4" w:rsidP="0011189A">
            <w:pPr>
              <w:jc w:val="center"/>
              <w:rPr>
                <w:sz w:val="20"/>
                <w:szCs w:val="20"/>
              </w:rPr>
            </w:pPr>
            <w:r>
              <w:rPr>
                <w:sz w:val="20"/>
                <w:szCs w:val="20"/>
              </w:rPr>
              <w:t>1 750,00</w:t>
            </w:r>
          </w:p>
        </w:tc>
        <w:tc>
          <w:tcPr>
            <w:tcW w:w="1134" w:type="dxa"/>
          </w:tcPr>
          <w:p w14:paraId="23932F2A" w14:textId="752DE856" w:rsidR="00AA1550" w:rsidRPr="009860B3" w:rsidRDefault="00627AE4" w:rsidP="0011189A">
            <w:pPr>
              <w:jc w:val="center"/>
              <w:rPr>
                <w:sz w:val="20"/>
                <w:szCs w:val="20"/>
              </w:rPr>
            </w:pPr>
            <w:r>
              <w:rPr>
                <w:sz w:val="20"/>
                <w:szCs w:val="20"/>
              </w:rPr>
              <w:t>3 500,00</w:t>
            </w:r>
          </w:p>
        </w:tc>
      </w:tr>
      <w:tr w:rsidR="000A0077" w:rsidRPr="009860B3" w14:paraId="50FF9CA8" w14:textId="77777777" w:rsidTr="006D6F00">
        <w:tc>
          <w:tcPr>
            <w:tcW w:w="555" w:type="dxa"/>
          </w:tcPr>
          <w:p w14:paraId="6A8391D7" w14:textId="7636F0EE" w:rsidR="000A0077" w:rsidRPr="009860B3" w:rsidRDefault="000A0077" w:rsidP="0011189A">
            <w:pPr>
              <w:jc w:val="left"/>
              <w:rPr>
                <w:sz w:val="20"/>
                <w:szCs w:val="20"/>
              </w:rPr>
            </w:pPr>
            <w:r w:rsidRPr="009860B3">
              <w:rPr>
                <w:sz w:val="20"/>
                <w:szCs w:val="20"/>
              </w:rPr>
              <w:t>3</w:t>
            </w:r>
          </w:p>
        </w:tc>
        <w:tc>
          <w:tcPr>
            <w:tcW w:w="2563" w:type="dxa"/>
            <w:shd w:val="clear" w:color="auto" w:fill="auto"/>
          </w:tcPr>
          <w:p w14:paraId="547EE48F" w14:textId="55A52A3F" w:rsidR="000A0077" w:rsidRPr="00627AE4" w:rsidRDefault="000A0077" w:rsidP="0011189A">
            <w:pPr>
              <w:jc w:val="left"/>
              <w:rPr>
                <w:sz w:val="20"/>
                <w:szCs w:val="20"/>
              </w:rPr>
            </w:pPr>
            <w:r>
              <w:rPr>
                <w:sz w:val="20"/>
                <w:szCs w:val="20"/>
              </w:rPr>
              <w:t>Бейдж</w:t>
            </w:r>
          </w:p>
        </w:tc>
        <w:tc>
          <w:tcPr>
            <w:tcW w:w="851" w:type="dxa"/>
          </w:tcPr>
          <w:p w14:paraId="23131AAB" w14:textId="77777777" w:rsidR="000A0077" w:rsidRPr="009860B3" w:rsidRDefault="000A0077" w:rsidP="0011189A">
            <w:pPr>
              <w:jc w:val="center"/>
              <w:rPr>
                <w:sz w:val="20"/>
                <w:szCs w:val="20"/>
              </w:rPr>
            </w:pPr>
          </w:p>
        </w:tc>
        <w:tc>
          <w:tcPr>
            <w:tcW w:w="567" w:type="dxa"/>
            <w:shd w:val="clear" w:color="auto" w:fill="auto"/>
            <w:noWrap/>
          </w:tcPr>
          <w:p w14:paraId="2EF2C7FF" w14:textId="415FA671" w:rsidR="000A0077" w:rsidRPr="009860B3" w:rsidRDefault="000A0077" w:rsidP="0011189A">
            <w:pPr>
              <w:jc w:val="center"/>
              <w:rPr>
                <w:sz w:val="20"/>
                <w:szCs w:val="20"/>
              </w:rPr>
            </w:pPr>
            <w:r>
              <w:rPr>
                <w:sz w:val="20"/>
                <w:szCs w:val="20"/>
              </w:rPr>
              <w:t>2</w:t>
            </w:r>
          </w:p>
        </w:tc>
        <w:tc>
          <w:tcPr>
            <w:tcW w:w="1560" w:type="dxa"/>
          </w:tcPr>
          <w:p w14:paraId="32EF4C1E" w14:textId="3625EE8F" w:rsidR="000A0077" w:rsidRPr="009860B3" w:rsidRDefault="000A0077" w:rsidP="0011189A">
            <w:pPr>
              <w:jc w:val="center"/>
              <w:rPr>
                <w:sz w:val="20"/>
                <w:szCs w:val="20"/>
              </w:rPr>
            </w:pPr>
            <w:r w:rsidRPr="009860B3">
              <w:rPr>
                <w:sz w:val="20"/>
                <w:szCs w:val="20"/>
              </w:rPr>
              <w:t>Россия</w:t>
            </w:r>
          </w:p>
        </w:tc>
        <w:tc>
          <w:tcPr>
            <w:tcW w:w="1449" w:type="dxa"/>
          </w:tcPr>
          <w:p w14:paraId="2147E382" w14:textId="77777777" w:rsidR="000A0077" w:rsidRPr="009860B3" w:rsidRDefault="000A0077" w:rsidP="0011189A">
            <w:pPr>
              <w:jc w:val="center"/>
              <w:rPr>
                <w:sz w:val="20"/>
                <w:szCs w:val="20"/>
              </w:rPr>
            </w:pPr>
          </w:p>
        </w:tc>
        <w:tc>
          <w:tcPr>
            <w:tcW w:w="1103" w:type="dxa"/>
          </w:tcPr>
          <w:p w14:paraId="5DEFA613" w14:textId="001BC6B3" w:rsidR="000A0077" w:rsidRPr="009860B3" w:rsidRDefault="000A0077" w:rsidP="0011189A">
            <w:pPr>
              <w:jc w:val="center"/>
              <w:rPr>
                <w:sz w:val="20"/>
                <w:szCs w:val="20"/>
              </w:rPr>
            </w:pPr>
            <w:r>
              <w:rPr>
                <w:sz w:val="20"/>
                <w:szCs w:val="20"/>
              </w:rPr>
              <w:t>135,00</w:t>
            </w:r>
          </w:p>
        </w:tc>
        <w:tc>
          <w:tcPr>
            <w:tcW w:w="1134" w:type="dxa"/>
          </w:tcPr>
          <w:p w14:paraId="4DC31B6A" w14:textId="3954DADF" w:rsidR="000A0077" w:rsidRPr="009860B3" w:rsidRDefault="000A0077" w:rsidP="0011189A">
            <w:pPr>
              <w:jc w:val="center"/>
              <w:rPr>
                <w:sz w:val="20"/>
                <w:szCs w:val="20"/>
              </w:rPr>
            </w:pPr>
            <w:r>
              <w:rPr>
                <w:sz w:val="20"/>
                <w:szCs w:val="20"/>
              </w:rPr>
              <w:t>270,00</w:t>
            </w:r>
          </w:p>
        </w:tc>
      </w:tr>
      <w:tr w:rsidR="000A0077" w:rsidRPr="009860B3" w14:paraId="770BF98D" w14:textId="77777777" w:rsidTr="006D6F00">
        <w:tc>
          <w:tcPr>
            <w:tcW w:w="555" w:type="dxa"/>
          </w:tcPr>
          <w:p w14:paraId="4618C2E7" w14:textId="34C5E0A9" w:rsidR="000A0077" w:rsidRPr="009860B3" w:rsidRDefault="000A0077" w:rsidP="0011189A">
            <w:pPr>
              <w:jc w:val="left"/>
              <w:rPr>
                <w:sz w:val="20"/>
                <w:szCs w:val="20"/>
              </w:rPr>
            </w:pPr>
            <w:r w:rsidRPr="009860B3">
              <w:rPr>
                <w:sz w:val="20"/>
                <w:szCs w:val="20"/>
              </w:rPr>
              <w:t>4</w:t>
            </w:r>
          </w:p>
        </w:tc>
        <w:tc>
          <w:tcPr>
            <w:tcW w:w="2563" w:type="dxa"/>
            <w:shd w:val="clear" w:color="auto" w:fill="auto"/>
          </w:tcPr>
          <w:p w14:paraId="3EF9F56E" w14:textId="718E7249" w:rsidR="000A0077" w:rsidRDefault="000A0077" w:rsidP="0011189A">
            <w:pPr>
              <w:jc w:val="left"/>
              <w:rPr>
                <w:sz w:val="20"/>
                <w:szCs w:val="20"/>
              </w:rPr>
            </w:pPr>
            <w:r>
              <w:rPr>
                <w:sz w:val="20"/>
                <w:szCs w:val="20"/>
              </w:rPr>
              <w:t>Лента для бейджа</w:t>
            </w:r>
          </w:p>
        </w:tc>
        <w:tc>
          <w:tcPr>
            <w:tcW w:w="851" w:type="dxa"/>
          </w:tcPr>
          <w:p w14:paraId="16494AD0" w14:textId="77777777" w:rsidR="000A0077" w:rsidRPr="009860B3" w:rsidRDefault="000A0077" w:rsidP="0011189A">
            <w:pPr>
              <w:jc w:val="center"/>
              <w:rPr>
                <w:sz w:val="20"/>
                <w:szCs w:val="20"/>
              </w:rPr>
            </w:pPr>
          </w:p>
        </w:tc>
        <w:tc>
          <w:tcPr>
            <w:tcW w:w="567" w:type="dxa"/>
            <w:shd w:val="clear" w:color="auto" w:fill="auto"/>
            <w:noWrap/>
          </w:tcPr>
          <w:p w14:paraId="14C7DCD7" w14:textId="1A6575A9" w:rsidR="000A0077" w:rsidRPr="009860B3" w:rsidRDefault="000A0077" w:rsidP="0011189A">
            <w:pPr>
              <w:jc w:val="center"/>
              <w:rPr>
                <w:sz w:val="20"/>
                <w:szCs w:val="20"/>
              </w:rPr>
            </w:pPr>
            <w:r>
              <w:rPr>
                <w:sz w:val="20"/>
                <w:szCs w:val="20"/>
              </w:rPr>
              <w:t>2</w:t>
            </w:r>
          </w:p>
        </w:tc>
        <w:tc>
          <w:tcPr>
            <w:tcW w:w="1560" w:type="dxa"/>
          </w:tcPr>
          <w:p w14:paraId="526FDE53" w14:textId="683DB6BF" w:rsidR="000A0077" w:rsidRPr="009860B3" w:rsidRDefault="000A0077" w:rsidP="0011189A">
            <w:pPr>
              <w:jc w:val="center"/>
              <w:rPr>
                <w:sz w:val="20"/>
                <w:szCs w:val="20"/>
              </w:rPr>
            </w:pPr>
            <w:r w:rsidRPr="009860B3">
              <w:rPr>
                <w:sz w:val="20"/>
                <w:szCs w:val="20"/>
              </w:rPr>
              <w:t>Россия</w:t>
            </w:r>
          </w:p>
        </w:tc>
        <w:tc>
          <w:tcPr>
            <w:tcW w:w="1449" w:type="dxa"/>
          </w:tcPr>
          <w:p w14:paraId="28B0F52A" w14:textId="77777777" w:rsidR="000A0077" w:rsidRPr="009860B3" w:rsidRDefault="000A0077" w:rsidP="0011189A">
            <w:pPr>
              <w:jc w:val="center"/>
              <w:rPr>
                <w:sz w:val="20"/>
                <w:szCs w:val="20"/>
              </w:rPr>
            </w:pPr>
          </w:p>
        </w:tc>
        <w:tc>
          <w:tcPr>
            <w:tcW w:w="1103" w:type="dxa"/>
          </w:tcPr>
          <w:p w14:paraId="27BA0C06" w14:textId="326ECFB7" w:rsidR="000A0077" w:rsidRPr="009860B3" w:rsidRDefault="000A0077" w:rsidP="0011189A">
            <w:pPr>
              <w:jc w:val="center"/>
              <w:rPr>
                <w:sz w:val="20"/>
                <w:szCs w:val="20"/>
              </w:rPr>
            </w:pPr>
            <w:r>
              <w:rPr>
                <w:sz w:val="20"/>
                <w:szCs w:val="20"/>
              </w:rPr>
              <w:t>460,00</w:t>
            </w:r>
          </w:p>
        </w:tc>
        <w:tc>
          <w:tcPr>
            <w:tcW w:w="1134" w:type="dxa"/>
          </w:tcPr>
          <w:p w14:paraId="276C0BC3" w14:textId="62512713" w:rsidR="000A0077" w:rsidRPr="009860B3" w:rsidRDefault="000A0077" w:rsidP="0011189A">
            <w:pPr>
              <w:jc w:val="center"/>
              <w:rPr>
                <w:sz w:val="20"/>
                <w:szCs w:val="20"/>
              </w:rPr>
            </w:pPr>
            <w:r>
              <w:rPr>
                <w:sz w:val="20"/>
                <w:szCs w:val="20"/>
              </w:rPr>
              <w:t>920,00</w:t>
            </w:r>
          </w:p>
        </w:tc>
      </w:tr>
      <w:tr w:rsidR="000A0077" w:rsidRPr="009860B3" w14:paraId="40B99C24" w14:textId="77777777" w:rsidTr="006D6F00">
        <w:tc>
          <w:tcPr>
            <w:tcW w:w="555" w:type="dxa"/>
          </w:tcPr>
          <w:p w14:paraId="66A630FB" w14:textId="26487329" w:rsidR="000A0077" w:rsidRPr="009860B3" w:rsidRDefault="000A0077" w:rsidP="0011189A">
            <w:pPr>
              <w:jc w:val="left"/>
              <w:rPr>
                <w:sz w:val="20"/>
                <w:szCs w:val="20"/>
              </w:rPr>
            </w:pPr>
            <w:r w:rsidRPr="009860B3">
              <w:rPr>
                <w:sz w:val="20"/>
                <w:szCs w:val="20"/>
              </w:rPr>
              <w:t>5</w:t>
            </w:r>
          </w:p>
        </w:tc>
        <w:tc>
          <w:tcPr>
            <w:tcW w:w="2563" w:type="dxa"/>
            <w:shd w:val="clear" w:color="auto" w:fill="auto"/>
          </w:tcPr>
          <w:p w14:paraId="10B2030D" w14:textId="355FFB9A" w:rsidR="000A0077" w:rsidRPr="009860B3" w:rsidRDefault="000A0077" w:rsidP="0011189A">
            <w:pPr>
              <w:jc w:val="left"/>
              <w:rPr>
                <w:sz w:val="20"/>
                <w:szCs w:val="20"/>
              </w:rPr>
            </w:pPr>
            <w:r>
              <w:rPr>
                <w:sz w:val="20"/>
                <w:szCs w:val="20"/>
              </w:rPr>
              <w:t>Флаг</w:t>
            </w:r>
            <w:r w:rsidRPr="009860B3">
              <w:rPr>
                <w:sz w:val="20"/>
                <w:szCs w:val="20"/>
              </w:rPr>
              <w:t xml:space="preserve"> </w:t>
            </w:r>
          </w:p>
        </w:tc>
        <w:tc>
          <w:tcPr>
            <w:tcW w:w="851" w:type="dxa"/>
          </w:tcPr>
          <w:p w14:paraId="182BB27D" w14:textId="43E00F98" w:rsidR="000A0077" w:rsidRPr="009860B3" w:rsidRDefault="000A0077" w:rsidP="0011189A">
            <w:pPr>
              <w:jc w:val="center"/>
              <w:rPr>
                <w:sz w:val="20"/>
                <w:szCs w:val="20"/>
              </w:rPr>
            </w:pPr>
            <w:r w:rsidRPr="009860B3">
              <w:rPr>
                <w:sz w:val="20"/>
                <w:szCs w:val="20"/>
              </w:rPr>
              <w:t>шт</w:t>
            </w:r>
          </w:p>
        </w:tc>
        <w:tc>
          <w:tcPr>
            <w:tcW w:w="567" w:type="dxa"/>
            <w:shd w:val="clear" w:color="auto" w:fill="auto"/>
            <w:noWrap/>
          </w:tcPr>
          <w:p w14:paraId="5F6B11B1" w14:textId="339DFEDF" w:rsidR="000A0077" w:rsidRPr="009860B3" w:rsidRDefault="000A0077" w:rsidP="006D6F00">
            <w:pPr>
              <w:jc w:val="center"/>
              <w:rPr>
                <w:sz w:val="20"/>
                <w:szCs w:val="20"/>
              </w:rPr>
            </w:pPr>
            <w:r>
              <w:rPr>
                <w:sz w:val="20"/>
                <w:szCs w:val="20"/>
              </w:rPr>
              <w:t>4</w:t>
            </w:r>
          </w:p>
        </w:tc>
        <w:tc>
          <w:tcPr>
            <w:tcW w:w="1560" w:type="dxa"/>
          </w:tcPr>
          <w:p w14:paraId="29929A8E" w14:textId="0C4BE268" w:rsidR="000A0077" w:rsidRPr="009860B3" w:rsidRDefault="000A0077" w:rsidP="0011189A">
            <w:pPr>
              <w:jc w:val="center"/>
              <w:rPr>
                <w:sz w:val="20"/>
                <w:szCs w:val="20"/>
              </w:rPr>
            </w:pPr>
            <w:r w:rsidRPr="009860B3">
              <w:rPr>
                <w:sz w:val="20"/>
                <w:szCs w:val="20"/>
              </w:rPr>
              <w:t>Россия</w:t>
            </w:r>
          </w:p>
        </w:tc>
        <w:tc>
          <w:tcPr>
            <w:tcW w:w="1449" w:type="dxa"/>
          </w:tcPr>
          <w:p w14:paraId="783FF899" w14:textId="77777777" w:rsidR="000A0077" w:rsidRPr="009860B3" w:rsidRDefault="000A0077" w:rsidP="0011189A">
            <w:pPr>
              <w:jc w:val="center"/>
              <w:rPr>
                <w:sz w:val="20"/>
                <w:szCs w:val="20"/>
              </w:rPr>
            </w:pPr>
          </w:p>
        </w:tc>
        <w:tc>
          <w:tcPr>
            <w:tcW w:w="1103" w:type="dxa"/>
          </w:tcPr>
          <w:p w14:paraId="4930FC91" w14:textId="41E55E77" w:rsidR="000A0077" w:rsidRPr="009860B3" w:rsidRDefault="000A0077" w:rsidP="0011189A">
            <w:pPr>
              <w:jc w:val="center"/>
              <w:rPr>
                <w:sz w:val="20"/>
                <w:szCs w:val="20"/>
              </w:rPr>
            </w:pPr>
            <w:r>
              <w:rPr>
                <w:sz w:val="20"/>
                <w:szCs w:val="20"/>
              </w:rPr>
              <w:t>525,00</w:t>
            </w:r>
          </w:p>
        </w:tc>
        <w:tc>
          <w:tcPr>
            <w:tcW w:w="1134" w:type="dxa"/>
          </w:tcPr>
          <w:p w14:paraId="77563198" w14:textId="748B2DB5" w:rsidR="000A0077" w:rsidRPr="009860B3" w:rsidRDefault="000A0077" w:rsidP="0011189A">
            <w:pPr>
              <w:jc w:val="center"/>
              <w:rPr>
                <w:sz w:val="20"/>
                <w:szCs w:val="20"/>
              </w:rPr>
            </w:pPr>
            <w:r>
              <w:rPr>
                <w:sz w:val="20"/>
                <w:szCs w:val="20"/>
              </w:rPr>
              <w:t>2 100,00</w:t>
            </w:r>
          </w:p>
        </w:tc>
      </w:tr>
      <w:tr w:rsidR="000A0077" w:rsidRPr="009860B3" w14:paraId="54A8FDF9" w14:textId="77777777" w:rsidTr="006D6F00">
        <w:tc>
          <w:tcPr>
            <w:tcW w:w="555" w:type="dxa"/>
          </w:tcPr>
          <w:p w14:paraId="2BA7D7BD" w14:textId="4476B579" w:rsidR="000A0077" w:rsidRPr="009860B3" w:rsidRDefault="000A0077" w:rsidP="0011189A">
            <w:pPr>
              <w:jc w:val="left"/>
              <w:rPr>
                <w:sz w:val="20"/>
                <w:szCs w:val="20"/>
              </w:rPr>
            </w:pPr>
            <w:r w:rsidRPr="009860B3">
              <w:rPr>
                <w:sz w:val="20"/>
                <w:szCs w:val="20"/>
              </w:rPr>
              <w:t>6</w:t>
            </w:r>
          </w:p>
        </w:tc>
        <w:tc>
          <w:tcPr>
            <w:tcW w:w="2563" w:type="dxa"/>
            <w:shd w:val="clear" w:color="auto" w:fill="auto"/>
          </w:tcPr>
          <w:p w14:paraId="610C2C26" w14:textId="2523DD99" w:rsidR="000A0077" w:rsidRPr="009860B3" w:rsidRDefault="000A0077" w:rsidP="0011189A">
            <w:pPr>
              <w:jc w:val="left"/>
              <w:rPr>
                <w:sz w:val="20"/>
                <w:szCs w:val="20"/>
              </w:rPr>
            </w:pPr>
            <w:r>
              <w:rPr>
                <w:sz w:val="20"/>
                <w:szCs w:val="20"/>
              </w:rPr>
              <w:t>Значок закатной</w:t>
            </w:r>
            <w:r w:rsidRPr="009860B3">
              <w:rPr>
                <w:sz w:val="20"/>
                <w:szCs w:val="20"/>
              </w:rPr>
              <w:t xml:space="preserve"> </w:t>
            </w:r>
          </w:p>
        </w:tc>
        <w:tc>
          <w:tcPr>
            <w:tcW w:w="851" w:type="dxa"/>
          </w:tcPr>
          <w:p w14:paraId="2B069A61" w14:textId="05C30740" w:rsidR="000A0077" w:rsidRPr="009860B3" w:rsidRDefault="000A0077" w:rsidP="0011189A">
            <w:pPr>
              <w:jc w:val="center"/>
              <w:rPr>
                <w:sz w:val="20"/>
                <w:szCs w:val="20"/>
              </w:rPr>
            </w:pPr>
            <w:r w:rsidRPr="009860B3">
              <w:rPr>
                <w:sz w:val="20"/>
                <w:szCs w:val="20"/>
              </w:rPr>
              <w:t>шт</w:t>
            </w:r>
          </w:p>
        </w:tc>
        <w:tc>
          <w:tcPr>
            <w:tcW w:w="567" w:type="dxa"/>
            <w:shd w:val="clear" w:color="auto" w:fill="auto"/>
            <w:noWrap/>
          </w:tcPr>
          <w:p w14:paraId="375D3648" w14:textId="50139586" w:rsidR="000A0077" w:rsidRPr="009860B3" w:rsidRDefault="000A0077" w:rsidP="00627AE4">
            <w:pPr>
              <w:jc w:val="center"/>
              <w:rPr>
                <w:sz w:val="20"/>
                <w:szCs w:val="20"/>
              </w:rPr>
            </w:pPr>
            <w:r w:rsidRPr="009860B3">
              <w:rPr>
                <w:sz w:val="20"/>
                <w:szCs w:val="20"/>
              </w:rPr>
              <w:t>1</w:t>
            </w:r>
            <w:r>
              <w:rPr>
                <w:sz w:val="20"/>
                <w:szCs w:val="20"/>
              </w:rPr>
              <w:t>00</w:t>
            </w:r>
          </w:p>
        </w:tc>
        <w:tc>
          <w:tcPr>
            <w:tcW w:w="1560" w:type="dxa"/>
          </w:tcPr>
          <w:p w14:paraId="0DF84718" w14:textId="563971CB" w:rsidR="000A0077" w:rsidRPr="009860B3" w:rsidRDefault="000A0077" w:rsidP="0011189A">
            <w:pPr>
              <w:jc w:val="center"/>
              <w:rPr>
                <w:sz w:val="20"/>
                <w:szCs w:val="20"/>
              </w:rPr>
            </w:pPr>
            <w:r w:rsidRPr="009860B3">
              <w:rPr>
                <w:sz w:val="20"/>
                <w:szCs w:val="20"/>
              </w:rPr>
              <w:t>Россия</w:t>
            </w:r>
          </w:p>
        </w:tc>
        <w:tc>
          <w:tcPr>
            <w:tcW w:w="1449" w:type="dxa"/>
          </w:tcPr>
          <w:p w14:paraId="08CC1C85" w14:textId="77777777" w:rsidR="000A0077" w:rsidRPr="009860B3" w:rsidRDefault="000A0077" w:rsidP="0011189A">
            <w:pPr>
              <w:jc w:val="center"/>
              <w:rPr>
                <w:sz w:val="20"/>
                <w:szCs w:val="20"/>
              </w:rPr>
            </w:pPr>
          </w:p>
        </w:tc>
        <w:tc>
          <w:tcPr>
            <w:tcW w:w="1103" w:type="dxa"/>
          </w:tcPr>
          <w:p w14:paraId="196EC1A8" w14:textId="11349A71" w:rsidR="000A0077" w:rsidRPr="009860B3" w:rsidRDefault="000A0077" w:rsidP="0011189A">
            <w:pPr>
              <w:jc w:val="center"/>
              <w:rPr>
                <w:sz w:val="20"/>
                <w:szCs w:val="20"/>
              </w:rPr>
            </w:pPr>
            <w:r>
              <w:rPr>
                <w:sz w:val="20"/>
                <w:szCs w:val="20"/>
              </w:rPr>
              <w:t>32,00</w:t>
            </w:r>
          </w:p>
        </w:tc>
        <w:tc>
          <w:tcPr>
            <w:tcW w:w="1134" w:type="dxa"/>
          </w:tcPr>
          <w:p w14:paraId="49080B5E" w14:textId="205BC4BA" w:rsidR="000A0077" w:rsidRPr="009860B3" w:rsidRDefault="000A0077" w:rsidP="0011189A">
            <w:pPr>
              <w:jc w:val="center"/>
              <w:rPr>
                <w:sz w:val="20"/>
                <w:szCs w:val="20"/>
              </w:rPr>
            </w:pPr>
            <w:r>
              <w:rPr>
                <w:sz w:val="20"/>
                <w:szCs w:val="20"/>
              </w:rPr>
              <w:t>3 200,00</w:t>
            </w:r>
          </w:p>
        </w:tc>
      </w:tr>
      <w:tr w:rsidR="000A0077" w:rsidRPr="009860B3" w14:paraId="58CEA6A8" w14:textId="77777777" w:rsidTr="006D6F00">
        <w:tc>
          <w:tcPr>
            <w:tcW w:w="555" w:type="dxa"/>
          </w:tcPr>
          <w:p w14:paraId="5F996A3E" w14:textId="191CCB09" w:rsidR="000A0077" w:rsidRPr="009860B3" w:rsidRDefault="000A0077" w:rsidP="0011189A">
            <w:pPr>
              <w:jc w:val="left"/>
              <w:rPr>
                <w:sz w:val="20"/>
                <w:szCs w:val="20"/>
              </w:rPr>
            </w:pPr>
            <w:r w:rsidRPr="009860B3">
              <w:rPr>
                <w:sz w:val="20"/>
                <w:szCs w:val="20"/>
              </w:rPr>
              <w:t>7</w:t>
            </w:r>
          </w:p>
        </w:tc>
        <w:tc>
          <w:tcPr>
            <w:tcW w:w="2563" w:type="dxa"/>
            <w:shd w:val="clear" w:color="auto" w:fill="auto"/>
          </w:tcPr>
          <w:p w14:paraId="1B8DBE1E" w14:textId="2D751319" w:rsidR="000A0077" w:rsidRPr="009860B3" w:rsidRDefault="000A0077" w:rsidP="0011189A">
            <w:pPr>
              <w:jc w:val="left"/>
              <w:rPr>
                <w:sz w:val="20"/>
                <w:szCs w:val="20"/>
              </w:rPr>
            </w:pPr>
            <w:r>
              <w:rPr>
                <w:sz w:val="20"/>
                <w:szCs w:val="20"/>
              </w:rPr>
              <w:t>Пакет бумажный</w:t>
            </w:r>
            <w:r w:rsidRPr="009860B3">
              <w:rPr>
                <w:sz w:val="20"/>
                <w:szCs w:val="20"/>
              </w:rPr>
              <w:t xml:space="preserve">  </w:t>
            </w:r>
          </w:p>
        </w:tc>
        <w:tc>
          <w:tcPr>
            <w:tcW w:w="851" w:type="dxa"/>
          </w:tcPr>
          <w:p w14:paraId="27C34676" w14:textId="25F9CB3D" w:rsidR="000A0077" w:rsidRPr="009860B3" w:rsidRDefault="000A0077" w:rsidP="0011189A">
            <w:pPr>
              <w:jc w:val="center"/>
              <w:rPr>
                <w:sz w:val="20"/>
                <w:szCs w:val="20"/>
              </w:rPr>
            </w:pPr>
            <w:r w:rsidRPr="009860B3">
              <w:rPr>
                <w:sz w:val="20"/>
                <w:szCs w:val="20"/>
              </w:rPr>
              <w:t>шт</w:t>
            </w:r>
          </w:p>
        </w:tc>
        <w:tc>
          <w:tcPr>
            <w:tcW w:w="567" w:type="dxa"/>
            <w:shd w:val="clear" w:color="auto" w:fill="auto"/>
            <w:noWrap/>
          </w:tcPr>
          <w:p w14:paraId="0972F43D" w14:textId="6F824578" w:rsidR="000A0077" w:rsidRPr="009860B3" w:rsidRDefault="000A0077" w:rsidP="00627AE4">
            <w:pPr>
              <w:jc w:val="center"/>
              <w:rPr>
                <w:sz w:val="20"/>
                <w:szCs w:val="20"/>
              </w:rPr>
            </w:pPr>
            <w:r w:rsidRPr="009860B3">
              <w:rPr>
                <w:sz w:val="20"/>
                <w:szCs w:val="20"/>
              </w:rPr>
              <w:t>1</w:t>
            </w:r>
            <w:r>
              <w:rPr>
                <w:sz w:val="20"/>
                <w:szCs w:val="20"/>
              </w:rPr>
              <w:t>00</w:t>
            </w:r>
          </w:p>
        </w:tc>
        <w:tc>
          <w:tcPr>
            <w:tcW w:w="1560" w:type="dxa"/>
          </w:tcPr>
          <w:p w14:paraId="1A1073B2" w14:textId="74CF538E" w:rsidR="000A0077" w:rsidRPr="009860B3" w:rsidRDefault="000A0077" w:rsidP="0011189A">
            <w:pPr>
              <w:jc w:val="center"/>
              <w:rPr>
                <w:sz w:val="20"/>
                <w:szCs w:val="20"/>
              </w:rPr>
            </w:pPr>
            <w:r w:rsidRPr="009860B3">
              <w:rPr>
                <w:sz w:val="20"/>
                <w:szCs w:val="20"/>
              </w:rPr>
              <w:t>Россия</w:t>
            </w:r>
          </w:p>
        </w:tc>
        <w:tc>
          <w:tcPr>
            <w:tcW w:w="1449" w:type="dxa"/>
          </w:tcPr>
          <w:p w14:paraId="04333B99" w14:textId="77777777" w:rsidR="000A0077" w:rsidRPr="009860B3" w:rsidRDefault="000A0077" w:rsidP="0011189A">
            <w:pPr>
              <w:jc w:val="center"/>
              <w:rPr>
                <w:sz w:val="20"/>
                <w:szCs w:val="20"/>
              </w:rPr>
            </w:pPr>
          </w:p>
        </w:tc>
        <w:tc>
          <w:tcPr>
            <w:tcW w:w="1103" w:type="dxa"/>
          </w:tcPr>
          <w:p w14:paraId="3C821E72" w14:textId="249DD19B" w:rsidR="000A0077" w:rsidRPr="009860B3" w:rsidRDefault="000A0077" w:rsidP="0011189A">
            <w:pPr>
              <w:jc w:val="center"/>
              <w:rPr>
                <w:sz w:val="20"/>
                <w:szCs w:val="20"/>
              </w:rPr>
            </w:pPr>
            <w:r>
              <w:rPr>
                <w:sz w:val="20"/>
                <w:szCs w:val="20"/>
              </w:rPr>
              <w:t>410,00</w:t>
            </w:r>
          </w:p>
        </w:tc>
        <w:tc>
          <w:tcPr>
            <w:tcW w:w="1134" w:type="dxa"/>
          </w:tcPr>
          <w:p w14:paraId="66D6C84A" w14:textId="7E3C4844" w:rsidR="000A0077" w:rsidRPr="009860B3" w:rsidRDefault="000A0077" w:rsidP="0011189A">
            <w:pPr>
              <w:jc w:val="center"/>
              <w:rPr>
                <w:sz w:val="20"/>
                <w:szCs w:val="20"/>
              </w:rPr>
            </w:pPr>
            <w:r>
              <w:rPr>
                <w:sz w:val="20"/>
                <w:szCs w:val="20"/>
              </w:rPr>
              <w:t>41 000,00</w:t>
            </w:r>
          </w:p>
        </w:tc>
      </w:tr>
      <w:tr w:rsidR="000A0077" w:rsidRPr="009860B3" w14:paraId="15B326CE" w14:textId="77777777" w:rsidTr="006D6F00">
        <w:tc>
          <w:tcPr>
            <w:tcW w:w="555" w:type="dxa"/>
          </w:tcPr>
          <w:p w14:paraId="0ADC6AD4" w14:textId="00A5D737" w:rsidR="000A0077" w:rsidRPr="009860B3" w:rsidRDefault="000A0077" w:rsidP="0011189A">
            <w:pPr>
              <w:jc w:val="left"/>
              <w:rPr>
                <w:sz w:val="20"/>
                <w:szCs w:val="20"/>
              </w:rPr>
            </w:pPr>
            <w:r>
              <w:rPr>
                <w:sz w:val="20"/>
                <w:szCs w:val="20"/>
              </w:rPr>
              <w:t>8</w:t>
            </w:r>
          </w:p>
        </w:tc>
        <w:tc>
          <w:tcPr>
            <w:tcW w:w="2563" w:type="dxa"/>
            <w:shd w:val="clear" w:color="auto" w:fill="auto"/>
          </w:tcPr>
          <w:p w14:paraId="44FAFACB" w14:textId="107280E7" w:rsidR="000A0077" w:rsidRPr="009860B3" w:rsidRDefault="000A0077" w:rsidP="0011189A">
            <w:pPr>
              <w:jc w:val="left"/>
              <w:rPr>
                <w:sz w:val="20"/>
                <w:szCs w:val="20"/>
              </w:rPr>
            </w:pPr>
            <w:r>
              <w:rPr>
                <w:sz w:val="20"/>
                <w:szCs w:val="20"/>
              </w:rPr>
              <w:t>Блокнот</w:t>
            </w:r>
            <w:r w:rsidRPr="009860B3">
              <w:rPr>
                <w:sz w:val="20"/>
                <w:szCs w:val="20"/>
              </w:rPr>
              <w:t xml:space="preserve"> </w:t>
            </w:r>
          </w:p>
        </w:tc>
        <w:tc>
          <w:tcPr>
            <w:tcW w:w="851" w:type="dxa"/>
          </w:tcPr>
          <w:p w14:paraId="6B7404ED" w14:textId="7AF6A458" w:rsidR="000A0077" w:rsidRPr="009860B3" w:rsidRDefault="000A0077" w:rsidP="0011189A">
            <w:pPr>
              <w:jc w:val="center"/>
              <w:rPr>
                <w:sz w:val="20"/>
                <w:szCs w:val="20"/>
              </w:rPr>
            </w:pPr>
            <w:r w:rsidRPr="009860B3">
              <w:rPr>
                <w:sz w:val="20"/>
                <w:szCs w:val="20"/>
              </w:rPr>
              <w:t>шт</w:t>
            </w:r>
          </w:p>
        </w:tc>
        <w:tc>
          <w:tcPr>
            <w:tcW w:w="567" w:type="dxa"/>
            <w:shd w:val="clear" w:color="auto" w:fill="auto"/>
            <w:noWrap/>
          </w:tcPr>
          <w:p w14:paraId="5CEDE75D" w14:textId="61D0E01A" w:rsidR="000A0077" w:rsidRPr="009860B3" w:rsidRDefault="000A0077" w:rsidP="00627AE4">
            <w:pPr>
              <w:jc w:val="center"/>
              <w:rPr>
                <w:sz w:val="20"/>
                <w:szCs w:val="20"/>
              </w:rPr>
            </w:pPr>
            <w:r w:rsidRPr="009860B3">
              <w:rPr>
                <w:sz w:val="20"/>
                <w:szCs w:val="20"/>
              </w:rPr>
              <w:t>1</w:t>
            </w:r>
            <w:r>
              <w:rPr>
                <w:sz w:val="20"/>
                <w:szCs w:val="20"/>
              </w:rPr>
              <w:t>00</w:t>
            </w:r>
            <w:r w:rsidRPr="009860B3">
              <w:rPr>
                <w:sz w:val="20"/>
                <w:szCs w:val="20"/>
              </w:rPr>
              <w:t xml:space="preserve"> </w:t>
            </w:r>
          </w:p>
        </w:tc>
        <w:tc>
          <w:tcPr>
            <w:tcW w:w="1560" w:type="dxa"/>
          </w:tcPr>
          <w:p w14:paraId="2DD1D0F3" w14:textId="50C5747B" w:rsidR="000A0077" w:rsidRPr="009860B3" w:rsidRDefault="000A0077" w:rsidP="0011189A">
            <w:pPr>
              <w:jc w:val="center"/>
              <w:rPr>
                <w:sz w:val="20"/>
                <w:szCs w:val="20"/>
              </w:rPr>
            </w:pPr>
            <w:r w:rsidRPr="009860B3">
              <w:rPr>
                <w:sz w:val="20"/>
                <w:szCs w:val="20"/>
              </w:rPr>
              <w:t>Россия</w:t>
            </w:r>
          </w:p>
        </w:tc>
        <w:tc>
          <w:tcPr>
            <w:tcW w:w="1449" w:type="dxa"/>
          </w:tcPr>
          <w:p w14:paraId="6549BEE9" w14:textId="77777777" w:rsidR="000A0077" w:rsidRPr="009860B3" w:rsidRDefault="000A0077" w:rsidP="0011189A">
            <w:pPr>
              <w:jc w:val="center"/>
              <w:rPr>
                <w:sz w:val="20"/>
                <w:szCs w:val="20"/>
              </w:rPr>
            </w:pPr>
          </w:p>
        </w:tc>
        <w:tc>
          <w:tcPr>
            <w:tcW w:w="1103" w:type="dxa"/>
          </w:tcPr>
          <w:p w14:paraId="592DD92B" w14:textId="269CBB67" w:rsidR="000A0077" w:rsidRPr="009860B3" w:rsidRDefault="000A0077" w:rsidP="0011189A">
            <w:pPr>
              <w:jc w:val="center"/>
              <w:rPr>
                <w:sz w:val="20"/>
                <w:szCs w:val="20"/>
              </w:rPr>
            </w:pPr>
            <w:r>
              <w:rPr>
                <w:sz w:val="20"/>
                <w:szCs w:val="20"/>
              </w:rPr>
              <w:t>60,00</w:t>
            </w:r>
          </w:p>
        </w:tc>
        <w:tc>
          <w:tcPr>
            <w:tcW w:w="1134" w:type="dxa"/>
          </w:tcPr>
          <w:p w14:paraId="4EF12F5F" w14:textId="6928B1B9" w:rsidR="000A0077" w:rsidRPr="009860B3" w:rsidRDefault="000A0077" w:rsidP="0011189A">
            <w:pPr>
              <w:jc w:val="center"/>
              <w:rPr>
                <w:sz w:val="20"/>
                <w:szCs w:val="20"/>
              </w:rPr>
            </w:pPr>
            <w:r>
              <w:rPr>
                <w:sz w:val="20"/>
                <w:szCs w:val="20"/>
              </w:rPr>
              <w:t>6 000,00</w:t>
            </w:r>
          </w:p>
        </w:tc>
      </w:tr>
      <w:tr w:rsidR="000A0077" w:rsidRPr="009860B3" w14:paraId="5E8985C1" w14:textId="77777777" w:rsidTr="006D6F00">
        <w:tc>
          <w:tcPr>
            <w:tcW w:w="555" w:type="dxa"/>
          </w:tcPr>
          <w:p w14:paraId="3853CD75" w14:textId="753DFC45" w:rsidR="000A0077" w:rsidRPr="009860B3" w:rsidRDefault="000A0077" w:rsidP="0011189A">
            <w:pPr>
              <w:jc w:val="left"/>
              <w:rPr>
                <w:sz w:val="20"/>
                <w:szCs w:val="20"/>
              </w:rPr>
            </w:pPr>
            <w:r>
              <w:rPr>
                <w:sz w:val="20"/>
                <w:szCs w:val="20"/>
              </w:rPr>
              <w:t>9</w:t>
            </w:r>
          </w:p>
        </w:tc>
        <w:tc>
          <w:tcPr>
            <w:tcW w:w="2563" w:type="dxa"/>
            <w:shd w:val="clear" w:color="auto" w:fill="auto"/>
          </w:tcPr>
          <w:p w14:paraId="01FDDC8C" w14:textId="3C3AB6C8" w:rsidR="000A0077" w:rsidRPr="009860B3" w:rsidRDefault="000A0077" w:rsidP="0011189A">
            <w:pPr>
              <w:jc w:val="left"/>
              <w:rPr>
                <w:sz w:val="20"/>
                <w:szCs w:val="20"/>
              </w:rPr>
            </w:pPr>
            <w:r>
              <w:rPr>
                <w:sz w:val="20"/>
                <w:szCs w:val="20"/>
              </w:rPr>
              <w:t>Ручка</w:t>
            </w:r>
            <w:r w:rsidRPr="009860B3">
              <w:rPr>
                <w:sz w:val="20"/>
                <w:szCs w:val="20"/>
              </w:rPr>
              <w:t xml:space="preserve"> </w:t>
            </w:r>
          </w:p>
        </w:tc>
        <w:tc>
          <w:tcPr>
            <w:tcW w:w="851" w:type="dxa"/>
          </w:tcPr>
          <w:p w14:paraId="03028E93" w14:textId="0A96B9C4" w:rsidR="000A0077" w:rsidRPr="009860B3" w:rsidRDefault="000A0077" w:rsidP="0011189A">
            <w:pPr>
              <w:jc w:val="center"/>
              <w:rPr>
                <w:sz w:val="20"/>
                <w:szCs w:val="20"/>
              </w:rPr>
            </w:pPr>
            <w:r w:rsidRPr="009860B3">
              <w:rPr>
                <w:sz w:val="20"/>
                <w:szCs w:val="20"/>
              </w:rPr>
              <w:t>шт</w:t>
            </w:r>
          </w:p>
        </w:tc>
        <w:tc>
          <w:tcPr>
            <w:tcW w:w="567" w:type="dxa"/>
            <w:shd w:val="clear" w:color="auto" w:fill="auto"/>
            <w:noWrap/>
          </w:tcPr>
          <w:p w14:paraId="14245B39" w14:textId="2F800EA0" w:rsidR="000A0077" w:rsidRPr="009860B3" w:rsidRDefault="000A0077" w:rsidP="00627AE4">
            <w:pPr>
              <w:jc w:val="center"/>
              <w:rPr>
                <w:sz w:val="20"/>
                <w:szCs w:val="20"/>
              </w:rPr>
            </w:pPr>
            <w:r w:rsidRPr="009860B3">
              <w:rPr>
                <w:sz w:val="20"/>
                <w:szCs w:val="20"/>
              </w:rPr>
              <w:t>1</w:t>
            </w:r>
            <w:r>
              <w:rPr>
                <w:sz w:val="20"/>
                <w:szCs w:val="20"/>
              </w:rPr>
              <w:t>00</w:t>
            </w:r>
            <w:r w:rsidRPr="009860B3">
              <w:rPr>
                <w:sz w:val="20"/>
                <w:szCs w:val="20"/>
              </w:rPr>
              <w:t xml:space="preserve">  </w:t>
            </w:r>
          </w:p>
        </w:tc>
        <w:tc>
          <w:tcPr>
            <w:tcW w:w="1560" w:type="dxa"/>
          </w:tcPr>
          <w:p w14:paraId="51CC5E90" w14:textId="4212834D" w:rsidR="000A0077" w:rsidRPr="009860B3" w:rsidRDefault="000A0077" w:rsidP="0011189A">
            <w:pPr>
              <w:jc w:val="center"/>
              <w:rPr>
                <w:sz w:val="20"/>
                <w:szCs w:val="20"/>
              </w:rPr>
            </w:pPr>
            <w:r w:rsidRPr="009860B3">
              <w:rPr>
                <w:sz w:val="20"/>
                <w:szCs w:val="20"/>
              </w:rPr>
              <w:t>Россия</w:t>
            </w:r>
          </w:p>
        </w:tc>
        <w:tc>
          <w:tcPr>
            <w:tcW w:w="1449" w:type="dxa"/>
          </w:tcPr>
          <w:p w14:paraId="285489C2" w14:textId="77777777" w:rsidR="000A0077" w:rsidRPr="009860B3" w:rsidRDefault="000A0077" w:rsidP="0011189A">
            <w:pPr>
              <w:jc w:val="center"/>
              <w:rPr>
                <w:sz w:val="20"/>
                <w:szCs w:val="20"/>
              </w:rPr>
            </w:pPr>
          </w:p>
        </w:tc>
        <w:tc>
          <w:tcPr>
            <w:tcW w:w="1103" w:type="dxa"/>
          </w:tcPr>
          <w:p w14:paraId="4E3597C4" w14:textId="39F8F41A" w:rsidR="000A0077" w:rsidRPr="009860B3" w:rsidRDefault="000A0077" w:rsidP="0011189A">
            <w:pPr>
              <w:jc w:val="center"/>
              <w:rPr>
                <w:sz w:val="20"/>
                <w:szCs w:val="20"/>
              </w:rPr>
            </w:pPr>
            <w:r>
              <w:rPr>
                <w:sz w:val="20"/>
                <w:szCs w:val="20"/>
              </w:rPr>
              <w:t>130,00</w:t>
            </w:r>
          </w:p>
        </w:tc>
        <w:tc>
          <w:tcPr>
            <w:tcW w:w="1134" w:type="dxa"/>
          </w:tcPr>
          <w:p w14:paraId="790C0E32" w14:textId="243C1315" w:rsidR="000A0077" w:rsidRPr="009860B3" w:rsidRDefault="000A0077" w:rsidP="0011189A">
            <w:pPr>
              <w:jc w:val="center"/>
              <w:rPr>
                <w:sz w:val="20"/>
                <w:szCs w:val="20"/>
              </w:rPr>
            </w:pPr>
            <w:r>
              <w:rPr>
                <w:sz w:val="20"/>
                <w:szCs w:val="20"/>
              </w:rPr>
              <w:t>13 000,00</w:t>
            </w:r>
          </w:p>
        </w:tc>
      </w:tr>
      <w:tr w:rsidR="000A0077" w:rsidRPr="009860B3" w14:paraId="5C43B55E" w14:textId="77777777" w:rsidTr="006D6F00">
        <w:tc>
          <w:tcPr>
            <w:tcW w:w="555" w:type="dxa"/>
          </w:tcPr>
          <w:p w14:paraId="60D9ECB7" w14:textId="77777777" w:rsidR="000A0077" w:rsidRPr="009860B3" w:rsidRDefault="000A0077" w:rsidP="0011189A">
            <w:pPr>
              <w:jc w:val="left"/>
              <w:rPr>
                <w:sz w:val="20"/>
                <w:szCs w:val="20"/>
              </w:rPr>
            </w:pPr>
          </w:p>
        </w:tc>
        <w:tc>
          <w:tcPr>
            <w:tcW w:w="2563" w:type="dxa"/>
            <w:shd w:val="clear" w:color="auto" w:fill="auto"/>
          </w:tcPr>
          <w:p w14:paraId="235B13A1" w14:textId="77777777" w:rsidR="000A0077" w:rsidRPr="009860B3" w:rsidRDefault="000A0077" w:rsidP="0011189A">
            <w:pPr>
              <w:jc w:val="left"/>
              <w:rPr>
                <w:sz w:val="20"/>
                <w:szCs w:val="20"/>
              </w:rPr>
            </w:pPr>
          </w:p>
        </w:tc>
        <w:tc>
          <w:tcPr>
            <w:tcW w:w="851" w:type="dxa"/>
          </w:tcPr>
          <w:p w14:paraId="780CD795" w14:textId="77777777" w:rsidR="000A0077" w:rsidRPr="009860B3" w:rsidRDefault="000A0077" w:rsidP="0011189A">
            <w:pPr>
              <w:jc w:val="center"/>
              <w:rPr>
                <w:sz w:val="20"/>
                <w:szCs w:val="20"/>
              </w:rPr>
            </w:pPr>
          </w:p>
        </w:tc>
        <w:tc>
          <w:tcPr>
            <w:tcW w:w="567" w:type="dxa"/>
            <w:shd w:val="clear" w:color="auto" w:fill="auto"/>
            <w:noWrap/>
          </w:tcPr>
          <w:p w14:paraId="1FB77601" w14:textId="77777777" w:rsidR="000A0077" w:rsidRPr="009860B3" w:rsidRDefault="000A0077" w:rsidP="0011189A">
            <w:pPr>
              <w:jc w:val="center"/>
              <w:rPr>
                <w:sz w:val="20"/>
                <w:szCs w:val="20"/>
              </w:rPr>
            </w:pPr>
          </w:p>
        </w:tc>
        <w:tc>
          <w:tcPr>
            <w:tcW w:w="1560" w:type="dxa"/>
          </w:tcPr>
          <w:p w14:paraId="5C36B60A" w14:textId="77777777" w:rsidR="000A0077" w:rsidRPr="009860B3" w:rsidRDefault="000A0077" w:rsidP="0011189A">
            <w:pPr>
              <w:jc w:val="center"/>
              <w:rPr>
                <w:sz w:val="20"/>
                <w:szCs w:val="20"/>
              </w:rPr>
            </w:pPr>
          </w:p>
        </w:tc>
        <w:tc>
          <w:tcPr>
            <w:tcW w:w="1449" w:type="dxa"/>
          </w:tcPr>
          <w:p w14:paraId="39F287E2" w14:textId="77777777" w:rsidR="000A0077" w:rsidRPr="009860B3" w:rsidRDefault="000A0077" w:rsidP="0011189A">
            <w:pPr>
              <w:jc w:val="center"/>
              <w:rPr>
                <w:sz w:val="20"/>
                <w:szCs w:val="20"/>
              </w:rPr>
            </w:pPr>
          </w:p>
        </w:tc>
        <w:tc>
          <w:tcPr>
            <w:tcW w:w="1103" w:type="dxa"/>
          </w:tcPr>
          <w:p w14:paraId="2853B24F" w14:textId="77777777" w:rsidR="000A0077" w:rsidRPr="009860B3" w:rsidRDefault="000A0077" w:rsidP="0011189A">
            <w:pPr>
              <w:jc w:val="center"/>
              <w:rPr>
                <w:sz w:val="20"/>
                <w:szCs w:val="20"/>
              </w:rPr>
            </w:pPr>
          </w:p>
        </w:tc>
        <w:tc>
          <w:tcPr>
            <w:tcW w:w="1134" w:type="dxa"/>
          </w:tcPr>
          <w:p w14:paraId="06A3EAC6" w14:textId="2297D197" w:rsidR="000A0077" w:rsidRPr="009860B3" w:rsidRDefault="000A0077" w:rsidP="0011189A">
            <w:pPr>
              <w:jc w:val="center"/>
              <w:rPr>
                <w:sz w:val="20"/>
                <w:szCs w:val="20"/>
              </w:rPr>
            </w:pPr>
            <w:r>
              <w:rPr>
                <w:sz w:val="20"/>
                <w:szCs w:val="20"/>
              </w:rPr>
              <w:t>71 250</w:t>
            </w:r>
            <w:r w:rsidRPr="009860B3">
              <w:rPr>
                <w:sz w:val="20"/>
                <w:szCs w:val="20"/>
              </w:rPr>
              <w:t>,00</w:t>
            </w:r>
          </w:p>
          <w:p w14:paraId="2DEC45EF" w14:textId="7ED58EE1" w:rsidR="000A0077" w:rsidRPr="009860B3" w:rsidRDefault="000A0077" w:rsidP="0011189A">
            <w:pPr>
              <w:jc w:val="center"/>
              <w:rPr>
                <w:sz w:val="20"/>
                <w:szCs w:val="20"/>
              </w:rPr>
            </w:pPr>
          </w:p>
        </w:tc>
      </w:tr>
    </w:tbl>
    <w:p w14:paraId="1E530C07" w14:textId="7219DF86" w:rsidR="00ED1C5A" w:rsidRDefault="00ED1C5A">
      <w:pPr>
        <w:widowControl w:val="0"/>
        <w:suppressAutoHyphens/>
        <w:snapToGrid w:val="0"/>
        <w:jc w:val="left"/>
        <w:rPr>
          <w:b/>
          <w:bCs/>
          <w:sz w:val="20"/>
          <w:szCs w:val="20"/>
          <w:lang w:eastAsia="ar-SA"/>
        </w:rPr>
      </w:pPr>
    </w:p>
    <w:p w14:paraId="3C9F561D" w14:textId="6CE3F9B0"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Товара</w:t>
      </w:r>
      <w:r w:rsidRPr="009D7AE0">
        <w:rPr>
          <w:b/>
          <w:bCs/>
          <w:sz w:val="20"/>
          <w:szCs w:val="20"/>
          <w:lang w:eastAsia="ar-SA"/>
        </w:rPr>
        <w:t xml:space="preserve">: </w:t>
      </w:r>
      <w:r w:rsidR="009810D2">
        <w:rPr>
          <w:bCs/>
          <w:sz w:val="20"/>
          <w:szCs w:val="20"/>
          <w:lang w:eastAsia="ar-SA"/>
        </w:rPr>
        <w:t xml:space="preserve">до </w:t>
      </w:r>
      <w:r w:rsidR="000A0077" w:rsidRPr="000A0077">
        <w:rPr>
          <w:bCs/>
          <w:sz w:val="20"/>
          <w:szCs w:val="20"/>
          <w:lang w:eastAsia="ar-SA"/>
        </w:rPr>
        <w:t>1</w:t>
      </w:r>
      <w:r w:rsidR="009810D2">
        <w:rPr>
          <w:bCs/>
          <w:sz w:val="20"/>
          <w:szCs w:val="20"/>
          <w:lang w:eastAsia="ar-SA"/>
        </w:rPr>
        <w:t xml:space="preserve">7 </w:t>
      </w:r>
      <w:r w:rsidR="000A0077">
        <w:rPr>
          <w:bCs/>
          <w:sz w:val="20"/>
          <w:szCs w:val="20"/>
          <w:lang w:eastAsia="ar-SA"/>
        </w:rPr>
        <w:t>августа</w:t>
      </w:r>
      <w:r w:rsidR="009810D2">
        <w:rPr>
          <w:bCs/>
          <w:sz w:val="20"/>
          <w:szCs w:val="20"/>
          <w:lang w:eastAsia="ar-SA"/>
        </w:rPr>
        <w:t xml:space="preserve"> 2026 года</w:t>
      </w:r>
      <w:r w:rsidRPr="009D7AE0">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0D8C83DC"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0A0077">
        <w:rPr>
          <w:bCs/>
          <w:sz w:val="20"/>
          <w:szCs w:val="20"/>
          <w:lang w:eastAsia="ar-SA"/>
        </w:rPr>
        <w:t>Сибирская</w:t>
      </w:r>
      <w:r w:rsidR="009810D2">
        <w:rPr>
          <w:bCs/>
          <w:sz w:val="20"/>
          <w:szCs w:val="20"/>
          <w:lang w:eastAsia="ar-SA"/>
        </w:rPr>
        <w:t>, д.</w:t>
      </w:r>
      <w:r w:rsidR="000A0077">
        <w:rPr>
          <w:bCs/>
          <w:sz w:val="20"/>
          <w:szCs w:val="20"/>
          <w:lang w:eastAsia="ar-SA"/>
        </w:rPr>
        <w:t>26</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lastRenderedPageBreak/>
        <w:t>Таблица №2</w:t>
      </w:r>
    </w:p>
    <w:tbl>
      <w:tblPr>
        <w:tblStyle w:val="affc"/>
        <w:tblW w:w="9747" w:type="dxa"/>
        <w:tblLayout w:type="fixed"/>
        <w:tblLook w:val="04A0" w:firstRow="1" w:lastRow="0" w:firstColumn="1" w:lastColumn="0" w:noHBand="0" w:noVBand="1"/>
      </w:tblPr>
      <w:tblGrid>
        <w:gridCol w:w="817"/>
        <w:gridCol w:w="2356"/>
        <w:gridCol w:w="3827"/>
        <w:gridCol w:w="2747"/>
      </w:tblGrid>
      <w:tr w:rsidR="006D6F00" w:rsidRPr="006D6F00" w14:paraId="68419BEA" w14:textId="77777777" w:rsidTr="003E7A7F">
        <w:tc>
          <w:tcPr>
            <w:tcW w:w="817" w:type="dxa"/>
          </w:tcPr>
          <w:p w14:paraId="59E3BE2A" w14:textId="77777777" w:rsidR="006D6F00" w:rsidRPr="006D6F00" w:rsidRDefault="006D6F00" w:rsidP="003E7A7F">
            <w:pPr>
              <w:jc w:val="center"/>
              <w:rPr>
                <w:sz w:val="20"/>
                <w:szCs w:val="20"/>
              </w:rPr>
            </w:pPr>
            <w:r w:rsidRPr="006D6F00">
              <w:rPr>
                <w:sz w:val="20"/>
                <w:szCs w:val="20"/>
              </w:rPr>
              <w:t>№</w:t>
            </w:r>
          </w:p>
        </w:tc>
        <w:tc>
          <w:tcPr>
            <w:tcW w:w="2356" w:type="dxa"/>
          </w:tcPr>
          <w:p w14:paraId="11033152" w14:textId="77777777" w:rsidR="006D6F00" w:rsidRPr="006D6F00" w:rsidRDefault="006D6F00" w:rsidP="003E7A7F">
            <w:pPr>
              <w:jc w:val="center"/>
              <w:rPr>
                <w:sz w:val="20"/>
                <w:szCs w:val="20"/>
              </w:rPr>
            </w:pPr>
            <w:r w:rsidRPr="006D6F00">
              <w:rPr>
                <w:sz w:val="20"/>
                <w:szCs w:val="20"/>
              </w:rPr>
              <w:t xml:space="preserve">Наименование товара </w:t>
            </w:r>
          </w:p>
        </w:tc>
        <w:tc>
          <w:tcPr>
            <w:tcW w:w="3827" w:type="dxa"/>
          </w:tcPr>
          <w:p w14:paraId="4287C505" w14:textId="77777777" w:rsidR="006D6F00" w:rsidRPr="006D6F00" w:rsidRDefault="006D6F00" w:rsidP="003E7A7F">
            <w:pPr>
              <w:jc w:val="center"/>
              <w:rPr>
                <w:sz w:val="20"/>
                <w:szCs w:val="20"/>
              </w:rPr>
            </w:pPr>
            <w:r w:rsidRPr="006D6F00">
              <w:rPr>
                <w:sz w:val="20"/>
                <w:szCs w:val="20"/>
              </w:rPr>
              <w:t xml:space="preserve">Описание товара </w:t>
            </w:r>
          </w:p>
        </w:tc>
        <w:tc>
          <w:tcPr>
            <w:tcW w:w="2747" w:type="dxa"/>
          </w:tcPr>
          <w:p w14:paraId="6D9E2D6D" w14:textId="77777777" w:rsidR="006D6F00" w:rsidRPr="006D6F00" w:rsidRDefault="006D6F00" w:rsidP="003E7A7F">
            <w:pPr>
              <w:jc w:val="center"/>
              <w:rPr>
                <w:sz w:val="20"/>
                <w:szCs w:val="20"/>
              </w:rPr>
            </w:pPr>
            <w:r w:rsidRPr="006D6F00">
              <w:rPr>
                <w:sz w:val="20"/>
                <w:szCs w:val="20"/>
              </w:rPr>
              <w:t>Кол-во</w:t>
            </w:r>
          </w:p>
        </w:tc>
      </w:tr>
      <w:tr w:rsidR="006D6F00" w:rsidRPr="006D6F00" w14:paraId="238904C5" w14:textId="77777777" w:rsidTr="003E7A7F">
        <w:tc>
          <w:tcPr>
            <w:tcW w:w="817" w:type="dxa"/>
          </w:tcPr>
          <w:p w14:paraId="380760CF"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0E19C842" w14:textId="5E9D4A6A" w:rsidR="006D6F00" w:rsidRPr="006D6F00" w:rsidRDefault="000A0077" w:rsidP="003E7A7F">
            <w:pPr>
              <w:rPr>
                <w:sz w:val="20"/>
                <w:szCs w:val="20"/>
              </w:rPr>
            </w:pPr>
            <w:r w:rsidRPr="000A0077">
              <w:rPr>
                <w:sz w:val="20"/>
                <w:szCs w:val="20"/>
              </w:rPr>
              <w:t>Информационная табличка</w:t>
            </w:r>
          </w:p>
        </w:tc>
        <w:tc>
          <w:tcPr>
            <w:tcW w:w="3827" w:type="dxa"/>
          </w:tcPr>
          <w:p w14:paraId="2060CE47" w14:textId="407C14D3" w:rsidR="006D6F00" w:rsidRPr="000A0077" w:rsidRDefault="000A0077" w:rsidP="003E7A7F">
            <w:pPr>
              <w:rPr>
                <w:spacing w:val="2"/>
                <w:sz w:val="20"/>
                <w:szCs w:val="20"/>
              </w:rPr>
            </w:pPr>
            <w:r w:rsidRPr="000A0077">
              <w:rPr>
                <w:spacing w:val="2"/>
                <w:sz w:val="20"/>
                <w:szCs w:val="20"/>
              </w:rPr>
              <w:t xml:space="preserve">Информационная табличка пластиковая с информацией о Центре, 297х420 мм, толщина пластика – 3 мм, белый, широформатная печать </w:t>
            </w:r>
          </w:p>
        </w:tc>
        <w:tc>
          <w:tcPr>
            <w:tcW w:w="2747" w:type="dxa"/>
          </w:tcPr>
          <w:p w14:paraId="3CD64FBC" w14:textId="5C8CF4B6" w:rsidR="006D6F00" w:rsidRPr="006D6F00" w:rsidRDefault="000A0077" w:rsidP="003E7A7F">
            <w:pPr>
              <w:rPr>
                <w:sz w:val="20"/>
                <w:szCs w:val="20"/>
              </w:rPr>
            </w:pPr>
            <w:r>
              <w:rPr>
                <w:sz w:val="20"/>
                <w:szCs w:val="20"/>
              </w:rPr>
              <w:t>2</w:t>
            </w:r>
            <w:r w:rsidR="006D6F00" w:rsidRPr="006D6F00">
              <w:rPr>
                <w:sz w:val="20"/>
                <w:szCs w:val="20"/>
              </w:rPr>
              <w:t xml:space="preserve"> шт. </w:t>
            </w:r>
          </w:p>
          <w:p w14:paraId="52B92338" w14:textId="2694D352" w:rsidR="006D6F00" w:rsidRPr="006D6F00" w:rsidRDefault="006D6F00" w:rsidP="003E7A7F">
            <w:pPr>
              <w:rPr>
                <w:sz w:val="20"/>
                <w:szCs w:val="20"/>
              </w:rPr>
            </w:pPr>
          </w:p>
        </w:tc>
      </w:tr>
      <w:tr w:rsidR="006D6F00" w:rsidRPr="006D6F00" w14:paraId="41B329D5" w14:textId="77777777" w:rsidTr="003E7A7F">
        <w:tc>
          <w:tcPr>
            <w:tcW w:w="817" w:type="dxa"/>
          </w:tcPr>
          <w:p w14:paraId="5A88C2D8" w14:textId="77777777" w:rsidR="006D6F00" w:rsidRPr="006D6F00" w:rsidRDefault="006D6F00" w:rsidP="006D6F00">
            <w:pPr>
              <w:pStyle w:val="affffe"/>
              <w:numPr>
                <w:ilvl w:val="0"/>
                <w:numId w:val="20"/>
              </w:numPr>
              <w:spacing w:after="0" w:line="240" w:lineRule="auto"/>
              <w:rPr>
                <w:rFonts w:ascii="Times New Roman" w:hAnsi="Times New Roman"/>
                <w:sz w:val="20"/>
                <w:szCs w:val="20"/>
              </w:rPr>
            </w:pPr>
          </w:p>
        </w:tc>
        <w:tc>
          <w:tcPr>
            <w:tcW w:w="2356" w:type="dxa"/>
          </w:tcPr>
          <w:p w14:paraId="4BA7CB09" w14:textId="56825667" w:rsidR="006D6F00" w:rsidRPr="006D6F00" w:rsidRDefault="000A0077" w:rsidP="003E7A7F">
            <w:pPr>
              <w:rPr>
                <w:sz w:val="20"/>
                <w:szCs w:val="20"/>
              </w:rPr>
            </w:pPr>
            <w:r w:rsidRPr="000A0077">
              <w:rPr>
                <w:sz w:val="20"/>
                <w:szCs w:val="20"/>
              </w:rPr>
              <w:t>Футболка-поло</w:t>
            </w:r>
          </w:p>
        </w:tc>
        <w:tc>
          <w:tcPr>
            <w:tcW w:w="3827" w:type="dxa"/>
          </w:tcPr>
          <w:p w14:paraId="45D95FD2" w14:textId="58EE90B3" w:rsidR="006D6F00" w:rsidRPr="006D6F00" w:rsidRDefault="000A0077" w:rsidP="003E7A7F">
            <w:pPr>
              <w:rPr>
                <w:sz w:val="20"/>
                <w:szCs w:val="20"/>
              </w:rPr>
            </w:pPr>
            <w:r w:rsidRPr="000A0077">
              <w:rPr>
                <w:sz w:val="20"/>
                <w:szCs w:val="20"/>
              </w:rPr>
              <w:t>Футболка-поло белая с нанесением логотипа заказчика 4+0</w:t>
            </w:r>
          </w:p>
        </w:tc>
        <w:tc>
          <w:tcPr>
            <w:tcW w:w="2747" w:type="dxa"/>
          </w:tcPr>
          <w:p w14:paraId="3FAA54BD" w14:textId="77777777" w:rsidR="006D6F00" w:rsidRDefault="000A0077" w:rsidP="003E7A7F">
            <w:pPr>
              <w:rPr>
                <w:sz w:val="20"/>
                <w:szCs w:val="20"/>
              </w:rPr>
            </w:pPr>
            <w:r>
              <w:rPr>
                <w:sz w:val="20"/>
                <w:szCs w:val="20"/>
              </w:rPr>
              <w:t>2</w:t>
            </w:r>
            <w:r w:rsidR="006D6F00" w:rsidRPr="006D6F00">
              <w:rPr>
                <w:sz w:val="20"/>
                <w:szCs w:val="20"/>
              </w:rPr>
              <w:t xml:space="preserve"> шт.</w:t>
            </w:r>
          </w:p>
          <w:p w14:paraId="3F3DD222" w14:textId="49DBDC9B" w:rsidR="000A0077" w:rsidRPr="006D6F00" w:rsidRDefault="000A0077" w:rsidP="003E7A7F">
            <w:pPr>
              <w:rPr>
                <w:sz w:val="20"/>
                <w:szCs w:val="20"/>
              </w:rPr>
            </w:pPr>
            <w:r w:rsidRPr="000A0077">
              <w:rPr>
                <w:sz w:val="20"/>
                <w:szCs w:val="20"/>
              </w:rPr>
              <w:t>размер М, L</w:t>
            </w:r>
          </w:p>
        </w:tc>
      </w:tr>
      <w:tr w:rsidR="000A0077" w:rsidRPr="006D6F00" w14:paraId="28B6BE44" w14:textId="77777777" w:rsidTr="003E7A7F">
        <w:tc>
          <w:tcPr>
            <w:tcW w:w="817" w:type="dxa"/>
          </w:tcPr>
          <w:p w14:paraId="1158B529"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132AA523" w14:textId="2E803F13" w:rsidR="000A0077" w:rsidRPr="006D6F00" w:rsidRDefault="000A0077" w:rsidP="003E7A7F">
            <w:pPr>
              <w:rPr>
                <w:sz w:val="20"/>
                <w:szCs w:val="20"/>
              </w:rPr>
            </w:pPr>
            <w:r>
              <w:rPr>
                <w:sz w:val="20"/>
                <w:szCs w:val="20"/>
              </w:rPr>
              <w:t>Бейдж</w:t>
            </w:r>
          </w:p>
        </w:tc>
        <w:tc>
          <w:tcPr>
            <w:tcW w:w="3827" w:type="dxa"/>
          </w:tcPr>
          <w:p w14:paraId="60EEA24A" w14:textId="650065C2" w:rsidR="000A0077" w:rsidRPr="006D6F00" w:rsidRDefault="000A0077" w:rsidP="003E7A7F">
            <w:pPr>
              <w:rPr>
                <w:sz w:val="20"/>
                <w:szCs w:val="20"/>
              </w:rPr>
            </w:pPr>
            <w:r w:rsidRPr="000A0077">
              <w:rPr>
                <w:sz w:val="20"/>
                <w:szCs w:val="20"/>
              </w:rPr>
              <w:t>Бейдж именной, 120х90  мм, односторонний, полноцветная печать на картоне, плотность не менее 250 г/м2, углы скруглены, вверху –круглое отверстие для крепления металлического карабина</w:t>
            </w:r>
          </w:p>
        </w:tc>
        <w:tc>
          <w:tcPr>
            <w:tcW w:w="2747" w:type="dxa"/>
          </w:tcPr>
          <w:p w14:paraId="3DD4D330" w14:textId="2801FE28" w:rsidR="000A0077" w:rsidRPr="006D6F00" w:rsidRDefault="000A0077" w:rsidP="003E7A7F">
            <w:pPr>
              <w:rPr>
                <w:sz w:val="20"/>
                <w:szCs w:val="20"/>
              </w:rPr>
            </w:pPr>
            <w:r>
              <w:rPr>
                <w:sz w:val="20"/>
                <w:szCs w:val="20"/>
              </w:rPr>
              <w:t>2</w:t>
            </w:r>
            <w:r w:rsidRPr="006D6F00">
              <w:rPr>
                <w:sz w:val="20"/>
                <w:szCs w:val="20"/>
              </w:rPr>
              <w:t xml:space="preserve"> шт.</w:t>
            </w:r>
          </w:p>
        </w:tc>
      </w:tr>
      <w:tr w:rsidR="000A0077" w:rsidRPr="006D6F00" w14:paraId="1D754825" w14:textId="77777777" w:rsidTr="003E7A7F">
        <w:tc>
          <w:tcPr>
            <w:tcW w:w="817" w:type="dxa"/>
          </w:tcPr>
          <w:p w14:paraId="05AE0AC7"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00E02021" w14:textId="09008752" w:rsidR="000A0077" w:rsidRPr="006D6F00" w:rsidRDefault="000A0077" w:rsidP="003E7A7F">
            <w:pPr>
              <w:rPr>
                <w:sz w:val="20"/>
                <w:szCs w:val="20"/>
              </w:rPr>
            </w:pPr>
            <w:r>
              <w:rPr>
                <w:sz w:val="20"/>
                <w:szCs w:val="20"/>
              </w:rPr>
              <w:t>Лента для бейджа</w:t>
            </w:r>
          </w:p>
        </w:tc>
        <w:tc>
          <w:tcPr>
            <w:tcW w:w="3827" w:type="dxa"/>
          </w:tcPr>
          <w:p w14:paraId="2C970145" w14:textId="4CFC210B" w:rsidR="000A0077" w:rsidRPr="000A0077" w:rsidRDefault="000A0077" w:rsidP="003E7A7F">
            <w:pPr>
              <w:rPr>
                <w:sz w:val="20"/>
                <w:szCs w:val="20"/>
              </w:rPr>
            </w:pPr>
            <w:r w:rsidRPr="000A0077">
              <w:rPr>
                <w:sz w:val="20"/>
                <w:szCs w:val="20"/>
              </w:rPr>
              <w:t>Лента для бейджа, полиэстер, ширина 15 мм., длина 900 мм, печать с двух сторон, с креплением – карабин</w:t>
            </w:r>
          </w:p>
        </w:tc>
        <w:tc>
          <w:tcPr>
            <w:tcW w:w="2747" w:type="dxa"/>
          </w:tcPr>
          <w:p w14:paraId="3818760B" w14:textId="4C810532" w:rsidR="000A0077" w:rsidRPr="006D6F00" w:rsidRDefault="000A0077" w:rsidP="003E7A7F">
            <w:pPr>
              <w:rPr>
                <w:sz w:val="20"/>
                <w:szCs w:val="20"/>
              </w:rPr>
            </w:pPr>
            <w:r>
              <w:rPr>
                <w:sz w:val="20"/>
                <w:szCs w:val="20"/>
              </w:rPr>
              <w:t>2</w:t>
            </w:r>
            <w:r w:rsidRPr="006D6F00">
              <w:rPr>
                <w:sz w:val="20"/>
                <w:szCs w:val="20"/>
              </w:rPr>
              <w:t xml:space="preserve"> шт.</w:t>
            </w:r>
          </w:p>
        </w:tc>
      </w:tr>
      <w:tr w:rsidR="000A0077" w:rsidRPr="006D6F00" w14:paraId="0E6BE707" w14:textId="77777777" w:rsidTr="003E7A7F">
        <w:tc>
          <w:tcPr>
            <w:tcW w:w="817" w:type="dxa"/>
          </w:tcPr>
          <w:p w14:paraId="375D81D1"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194A089E" w14:textId="74541496" w:rsidR="000A0077" w:rsidRPr="006D6F00" w:rsidRDefault="000A0077" w:rsidP="003E7A7F">
            <w:pPr>
              <w:rPr>
                <w:sz w:val="20"/>
                <w:szCs w:val="20"/>
              </w:rPr>
            </w:pPr>
            <w:r>
              <w:rPr>
                <w:sz w:val="20"/>
                <w:szCs w:val="20"/>
              </w:rPr>
              <w:t>Флаг</w:t>
            </w:r>
            <w:r w:rsidRPr="009860B3">
              <w:rPr>
                <w:sz w:val="20"/>
                <w:szCs w:val="20"/>
              </w:rPr>
              <w:t xml:space="preserve"> </w:t>
            </w:r>
          </w:p>
        </w:tc>
        <w:tc>
          <w:tcPr>
            <w:tcW w:w="3827" w:type="dxa"/>
          </w:tcPr>
          <w:p w14:paraId="2867A4EF" w14:textId="77777777" w:rsidR="000A0077" w:rsidRPr="000A0077" w:rsidRDefault="000A0077" w:rsidP="003E7A7F">
            <w:pPr>
              <w:rPr>
                <w:sz w:val="20"/>
                <w:szCs w:val="20"/>
              </w:rPr>
            </w:pPr>
            <w:r w:rsidRPr="000A0077">
              <w:rPr>
                <w:sz w:val="20"/>
                <w:szCs w:val="20"/>
              </w:rPr>
              <w:t>Флаг министерства просвещения, настольный, односторонний, 140х210 мм, с флагштоком</w:t>
            </w:r>
          </w:p>
          <w:p w14:paraId="48395922" w14:textId="7EDF8131" w:rsidR="000A0077" w:rsidRPr="000A0077" w:rsidRDefault="000A0077" w:rsidP="003E7A7F">
            <w:pPr>
              <w:rPr>
                <w:sz w:val="20"/>
                <w:szCs w:val="20"/>
              </w:rPr>
            </w:pPr>
            <w:r w:rsidRPr="000A0077">
              <w:rPr>
                <w:sz w:val="20"/>
                <w:szCs w:val="20"/>
              </w:rPr>
              <w:t>Флаг Центра открытого образования, настольный, односторонний, 140х210 мм, с флагштоком</w:t>
            </w:r>
          </w:p>
        </w:tc>
        <w:tc>
          <w:tcPr>
            <w:tcW w:w="2747" w:type="dxa"/>
          </w:tcPr>
          <w:p w14:paraId="5B1D4EFB" w14:textId="5206FE0B" w:rsidR="000A0077" w:rsidRPr="006D6F00" w:rsidRDefault="000A0077" w:rsidP="003E7A7F">
            <w:pPr>
              <w:rPr>
                <w:sz w:val="20"/>
                <w:szCs w:val="20"/>
              </w:rPr>
            </w:pPr>
            <w:r>
              <w:rPr>
                <w:sz w:val="20"/>
                <w:szCs w:val="20"/>
              </w:rPr>
              <w:t>4</w:t>
            </w:r>
            <w:r w:rsidRPr="006D6F00">
              <w:rPr>
                <w:sz w:val="20"/>
                <w:szCs w:val="20"/>
              </w:rPr>
              <w:t xml:space="preserve"> шт.</w:t>
            </w:r>
          </w:p>
        </w:tc>
      </w:tr>
      <w:tr w:rsidR="000A0077" w:rsidRPr="006D6F00" w14:paraId="6469DC18" w14:textId="77777777" w:rsidTr="003E7A7F">
        <w:tc>
          <w:tcPr>
            <w:tcW w:w="817" w:type="dxa"/>
          </w:tcPr>
          <w:p w14:paraId="5C8AA3F9"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4DC17CA5" w14:textId="58A6C51A" w:rsidR="000A0077" w:rsidRPr="006D6F00" w:rsidRDefault="000A0077" w:rsidP="003E7A7F">
            <w:pPr>
              <w:rPr>
                <w:sz w:val="20"/>
                <w:szCs w:val="20"/>
              </w:rPr>
            </w:pPr>
            <w:r>
              <w:rPr>
                <w:sz w:val="20"/>
                <w:szCs w:val="20"/>
              </w:rPr>
              <w:t>Значок закатной</w:t>
            </w:r>
            <w:r w:rsidRPr="009860B3">
              <w:rPr>
                <w:sz w:val="20"/>
                <w:szCs w:val="20"/>
              </w:rPr>
              <w:t xml:space="preserve"> </w:t>
            </w:r>
          </w:p>
        </w:tc>
        <w:tc>
          <w:tcPr>
            <w:tcW w:w="3827" w:type="dxa"/>
          </w:tcPr>
          <w:p w14:paraId="12D7A315" w14:textId="6F27D7D4" w:rsidR="000A0077" w:rsidRPr="006D6F00" w:rsidRDefault="000A0077" w:rsidP="003E7A7F">
            <w:pPr>
              <w:rPr>
                <w:sz w:val="20"/>
                <w:szCs w:val="20"/>
              </w:rPr>
            </w:pPr>
            <w:r w:rsidRPr="000A0077">
              <w:rPr>
                <w:sz w:val="20"/>
                <w:szCs w:val="20"/>
              </w:rPr>
              <w:t>Закатной значок, размер – 25 мм, с элементами логотипа заказчика</w:t>
            </w:r>
          </w:p>
        </w:tc>
        <w:tc>
          <w:tcPr>
            <w:tcW w:w="2747" w:type="dxa"/>
          </w:tcPr>
          <w:p w14:paraId="759807A3" w14:textId="3D2AF092" w:rsidR="000A0077" w:rsidRPr="006D6F00" w:rsidRDefault="000A0077" w:rsidP="003E7A7F">
            <w:pPr>
              <w:rPr>
                <w:sz w:val="20"/>
                <w:szCs w:val="20"/>
              </w:rPr>
            </w:pPr>
            <w:r>
              <w:rPr>
                <w:sz w:val="20"/>
                <w:szCs w:val="20"/>
              </w:rPr>
              <w:t>100</w:t>
            </w:r>
            <w:r w:rsidRPr="006D6F00">
              <w:rPr>
                <w:sz w:val="20"/>
                <w:szCs w:val="20"/>
              </w:rPr>
              <w:t xml:space="preserve"> шт. </w:t>
            </w:r>
          </w:p>
        </w:tc>
      </w:tr>
      <w:tr w:rsidR="000A0077" w:rsidRPr="006D6F00" w14:paraId="735CC337" w14:textId="77777777" w:rsidTr="003E7A7F">
        <w:tc>
          <w:tcPr>
            <w:tcW w:w="817" w:type="dxa"/>
          </w:tcPr>
          <w:p w14:paraId="4C2D6381"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044F1D17" w14:textId="10E44965" w:rsidR="000A0077" w:rsidRPr="006D6F00" w:rsidRDefault="000A0077" w:rsidP="003E7A7F">
            <w:pPr>
              <w:rPr>
                <w:sz w:val="20"/>
                <w:szCs w:val="20"/>
              </w:rPr>
            </w:pPr>
            <w:r>
              <w:rPr>
                <w:sz w:val="20"/>
                <w:szCs w:val="20"/>
              </w:rPr>
              <w:t>Пакет бумажный</w:t>
            </w:r>
            <w:r w:rsidRPr="009860B3">
              <w:rPr>
                <w:sz w:val="20"/>
                <w:szCs w:val="20"/>
              </w:rPr>
              <w:t xml:space="preserve">  </w:t>
            </w:r>
          </w:p>
        </w:tc>
        <w:tc>
          <w:tcPr>
            <w:tcW w:w="3827" w:type="dxa"/>
          </w:tcPr>
          <w:p w14:paraId="427979C7" w14:textId="24AE22EB" w:rsidR="000A0077" w:rsidRPr="006D6F00" w:rsidRDefault="000A0077" w:rsidP="003E7A7F">
            <w:pPr>
              <w:rPr>
                <w:sz w:val="20"/>
                <w:szCs w:val="20"/>
              </w:rPr>
            </w:pPr>
            <w:r w:rsidRPr="000A0077">
              <w:rPr>
                <w:sz w:val="20"/>
                <w:szCs w:val="20"/>
              </w:rPr>
              <w:t>Пакет бумажный 350*450*120 полная печать, матовая ламинация, ручки веревочки</w:t>
            </w:r>
          </w:p>
        </w:tc>
        <w:tc>
          <w:tcPr>
            <w:tcW w:w="2747" w:type="dxa"/>
          </w:tcPr>
          <w:p w14:paraId="494190CC" w14:textId="47D36553" w:rsidR="000A0077" w:rsidRPr="006D6F00" w:rsidRDefault="000A0077" w:rsidP="003E7A7F">
            <w:pPr>
              <w:rPr>
                <w:sz w:val="20"/>
                <w:szCs w:val="20"/>
              </w:rPr>
            </w:pPr>
            <w:r>
              <w:rPr>
                <w:sz w:val="20"/>
                <w:szCs w:val="20"/>
              </w:rPr>
              <w:t>100</w:t>
            </w:r>
            <w:r w:rsidRPr="006D6F00">
              <w:rPr>
                <w:sz w:val="20"/>
                <w:szCs w:val="20"/>
              </w:rPr>
              <w:t xml:space="preserve"> шт. </w:t>
            </w:r>
          </w:p>
        </w:tc>
      </w:tr>
      <w:tr w:rsidR="000A0077" w:rsidRPr="006D6F00" w14:paraId="0CF88E95" w14:textId="77777777" w:rsidTr="003E7A7F">
        <w:tc>
          <w:tcPr>
            <w:tcW w:w="817" w:type="dxa"/>
          </w:tcPr>
          <w:p w14:paraId="1562BDFF"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081FA912" w14:textId="20E05E17" w:rsidR="000A0077" w:rsidRPr="006D6F00" w:rsidRDefault="000A0077" w:rsidP="003E7A7F">
            <w:pPr>
              <w:rPr>
                <w:sz w:val="20"/>
                <w:szCs w:val="20"/>
              </w:rPr>
            </w:pPr>
            <w:r>
              <w:rPr>
                <w:sz w:val="20"/>
                <w:szCs w:val="20"/>
              </w:rPr>
              <w:t>Блокнот</w:t>
            </w:r>
            <w:r w:rsidRPr="009860B3">
              <w:rPr>
                <w:sz w:val="20"/>
                <w:szCs w:val="20"/>
              </w:rPr>
              <w:t xml:space="preserve"> </w:t>
            </w:r>
          </w:p>
        </w:tc>
        <w:tc>
          <w:tcPr>
            <w:tcW w:w="3827" w:type="dxa"/>
          </w:tcPr>
          <w:p w14:paraId="41A5CB51" w14:textId="048F3D9B" w:rsidR="000A0077" w:rsidRPr="006D6F00" w:rsidRDefault="000A0077" w:rsidP="003E7A7F">
            <w:pPr>
              <w:rPr>
                <w:sz w:val="20"/>
                <w:szCs w:val="20"/>
              </w:rPr>
            </w:pPr>
            <w:r w:rsidRPr="000A0077">
              <w:rPr>
                <w:sz w:val="20"/>
                <w:szCs w:val="20"/>
              </w:rPr>
              <w:t>Блокнот А6, обложка 4+0, задник 0+0, внутрянка без печати 20л</w:t>
            </w:r>
          </w:p>
        </w:tc>
        <w:tc>
          <w:tcPr>
            <w:tcW w:w="2747" w:type="dxa"/>
          </w:tcPr>
          <w:p w14:paraId="1075A99C" w14:textId="4C849CEE" w:rsidR="000A0077" w:rsidRPr="006D6F00" w:rsidRDefault="000A0077" w:rsidP="003E7A7F">
            <w:pPr>
              <w:rPr>
                <w:sz w:val="20"/>
                <w:szCs w:val="20"/>
              </w:rPr>
            </w:pPr>
            <w:r>
              <w:rPr>
                <w:sz w:val="20"/>
                <w:szCs w:val="20"/>
              </w:rPr>
              <w:t>100 шт.</w:t>
            </w:r>
          </w:p>
        </w:tc>
      </w:tr>
      <w:tr w:rsidR="000A0077" w:rsidRPr="006D6F00" w14:paraId="22107C33" w14:textId="77777777" w:rsidTr="003E7A7F">
        <w:tc>
          <w:tcPr>
            <w:tcW w:w="817" w:type="dxa"/>
          </w:tcPr>
          <w:p w14:paraId="386EC46D" w14:textId="77777777" w:rsidR="000A0077" w:rsidRPr="006D6F00" w:rsidRDefault="000A0077" w:rsidP="006D6F00">
            <w:pPr>
              <w:pStyle w:val="affffe"/>
              <w:numPr>
                <w:ilvl w:val="0"/>
                <w:numId w:val="20"/>
              </w:numPr>
              <w:spacing w:after="0" w:line="240" w:lineRule="auto"/>
              <w:rPr>
                <w:rFonts w:ascii="Times New Roman" w:hAnsi="Times New Roman"/>
                <w:sz w:val="20"/>
                <w:szCs w:val="20"/>
              </w:rPr>
            </w:pPr>
          </w:p>
        </w:tc>
        <w:tc>
          <w:tcPr>
            <w:tcW w:w="2356" w:type="dxa"/>
          </w:tcPr>
          <w:p w14:paraId="0C726922" w14:textId="5A866D3F" w:rsidR="000A0077" w:rsidRPr="006D6F00" w:rsidRDefault="000A0077" w:rsidP="003E7A7F">
            <w:pPr>
              <w:rPr>
                <w:sz w:val="20"/>
                <w:szCs w:val="20"/>
              </w:rPr>
            </w:pPr>
            <w:r>
              <w:rPr>
                <w:sz w:val="20"/>
                <w:szCs w:val="20"/>
              </w:rPr>
              <w:t>Ручка</w:t>
            </w:r>
            <w:r w:rsidRPr="009860B3">
              <w:rPr>
                <w:sz w:val="20"/>
                <w:szCs w:val="20"/>
              </w:rPr>
              <w:t xml:space="preserve"> </w:t>
            </w:r>
          </w:p>
        </w:tc>
        <w:tc>
          <w:tcPr>
            <w:tcW w:w="3827" w:type="dxa"/>
          </w:tcPr>
          <w:p w14:paraId="1C380788" w14:textId="60B5DD3C" w:rsidR="000A0077" w:rsidRPr="006D6F00" w:rsidRDefault="000A0077" w:rsidP="003E7A7F">
            <w:pPr>
              <w:rPr>
                <w:sz w:val="20"/>
                <w:szCs w:val="20"/>
              </w:rPr>
            </w:pPr>
            <w:r w:rsidRPr="000A0077">
              <w:rPr>
                <w:sz w:val="20"/>
                <w:szCs w:val="20"/>
              </w:rPr>
              <w:t>Ручка шариковая Konvent, матовая, сине-серый, с нанесением логотипа</w:t>
            </w:r>
          </w:p>
        </w:tc>
        <w:tc>
          <w:tcPr>
            <w:tcW w:w="2747" w:type="dxa"/>
          </w:tcPr>
          <w:p w14:paraId="2C85BF81" w14:textId="59BDCDDA" w:rsidR="000A0077" w:rsidRPr="006D6F00" w:rsidRDefault="000A0077" w:rsidP="003E7A7F">
            <w:pPr>
              <w:rPr>
                <w:sz w:val="20"/>
                <w:szCs w:val="20"/>
              </w:rPr>
            </w:pPr>
            <w:r>
              <w:rPr>
                <w:sz w:val="20"/>
                <w:szCs w:val="20"/>
              </w:rPr>
              <w:t>100 шт.</w:t>
            </w:r>
          </w:p>
        </w:tc>
      </w:tr>
    </w:tbl>
    <w:p w14:paraId="1621BDD6" w14:textId="77777777" w:rsidR="00302694" w:rsidRDefault="00302694" w:rsidP="00AA1550">
      <w:pPr>
        <w:rPr>
          <w:sz w:val="20"/>
          <w:szCs w:val="20"/>
        </w:rPr>
      </w:pPr>
    </w:p>
    <w:p w14:paraId="64F61948" w14:textId="0BF649C9" w:rsidR="00AA1550" w:rsidRPr="00302694" w:rsidRDefault="00302694" w:rsidP="00AA1550">
      <w:pPr>
        <w:rPr>
          <w:b/>
          <w:color w:val="000000"/>
          <w:spacing w:val="-3"/>
          <w:sz w:val="20"/>
          <w:szCs w:val="20"/>
          <w:shd w:val="clear" w:color="auto" w:fill="FFFFFF"/>
        </w:rPr>
      </w:pPr>
      <w:r w:rsidRPr="00E37960">
        <w:rPr>
          <w:b/>
          <w:sz w:val="20"/>
          <w:szCs w:val="20"/>
          <w:highlight w:val="yellow"/>
        </w:rPr>
        <w:t xml:space="preserve">Поставщик обязан в течение 2х дней с момента заключения договора представить на утверждение заказчику Дизайн-макет согласно </w:t>
      </w:r>
      <w:r w:rsidR="000118C7" w:rsidRPr="000118C7">
        <w:rPr>
          <w:b/>
          <w:sz w:val="20"/>
          <w:szCs w:val="20"/>
          <w:highlight w:val="yellow"/>
        </w:rPr>
        <w:t>предоставленным макетам</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37B133DE" w14:textId="752F77E6" w:rsidR="00F96D76" w:rsidRPr="00B3132C" w:rsidRDefault="00F96D76" w:rsidP="0011189A">
            <w:pPr>
              <w:suppressLineNumbers/>
              <w:jc w:val="center"/>
              <w:rPr>
                <w:sz w:val="16"/>
                <w:szCs w:val="16"/>
              </w:rPr>
            </w:pP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90D8533" w14:textId="240B509B" w:rsidR="00F96D76" w:rsidRPr="00B3132C" w:rsidRDefault="00F96D76" w:rsidP="00B647B5">
            <w:pPr>
              <w:suppressLineNumbers/>
              <w:jc w:val="center"/>
              <w:rPr>
                <w:sz w:val="16"/>
                <w:szCs w:val="16"/>
              </w:rPr>
            </w:pPr>
            <w:r w:rsidRPr="00B40EEF">
              <w:rPr>
                <w:sz w:val="20"/>
                <w:szCs w:val="20"/>
              </w:rPr>
              <w:t>_______________________________</w:t>
            </w:r>
            <w:bookmarkStart w:id="0" w:name="_GoBack"/>
            <w:bookmarkEnd w:id="0"/>
          </w:p>
        </w:tc>
      </w:tr>
      <w:tr w:rsidR="00F96D76" w:rsidRPr="00B40EEF" w14:paraId="2A916EB9" w14:textId="77777777" w:rsidTr="0011189A">
        <w:tc>
          <w:tcPr>
            <w:tcW w:w="4479" w:type="dxa"/>
            <w:tcBorders>
              <w:top w:val="nil"/>
              <w:left w:val="nil"/>
              <w:bottom w:val="nil"/>
              <w:right w:val="nil"/>
            </w:tcBorders>
          </w:tcPr>
          <w:p w14:paraId="2E6836D0" w14:textId="03C10A6C" w:rsidR="00F96D76" w:rsidRPr="00CD69EE" w:rsidRDefault="00F96D76" w:rsidP="0011189A">
            <w:pPr>
              <w:suppressLineNumbers/>
              <w:rPr>
                <w:sz w:val="20"/>
                <w:szCs w:val="20"/>
              </w:rPr>
            </w:pPr>
          </w:p>
        </w:tc>
        <w:tc>
          <w:tcPr>
            <w:tcW w:w="4550" w:type="dxa"/>
            <w:tcBorders>
              <w:top w:val="nil"/>
              <w:left w:val="nil"/>
              <w:bottom w:val="nil"/>
              <w:right w:val="nil"/>
            </w:tcBorders>
          </w:tcPr>
          <w:p w14:paraId="6F0B9649" w14:textId="163ED6BF" w:rsidR="00F96D76" w:rsidRPr="00B40EEF" w:rsidRDefault="00F96D76" w:rsidP="0011189A">
            <w:pPr>
              <w:suppressLineNumbers/>
              <w:jc w:val="center"/>
              <w:rPr>
                <w:sz w:val="20"/>
                <w:szCs w:val="20"/>
              </w:rPr>
            </w:pPr>
          </w:p>
        </w:tc>
      </w:tr>
      <w:tr w:rsidR="00F96D76" w:rsidRPr="00B40EEF" w14:paraId="2646571B" w14:textId="77777777" w:rsidTr="0011189A">
        <w:tc>
          <w:tcPr>
            <w:tcW w:w="4479" w:type="dxa"/>
            <w:tcBorders>
              <w:top w:val="nil"/>
              <w:left w:val="nil"/>
              <w:bottom w:val="nil"/>
              <w:right w:val="nil"/>
            </w:tcBorders>
          </w:tcPr>
          <w:p w14:paraId="285180F5" w14:textId="2C1960CC" w:rsidR="00F96D76" w:rsidRPr="00CD69EE" w:rsidRDefault="00F96D76" w:rsidP="0011189A">
            <w:pPr>
              <w:suppressLineNumbers/>
              <w:jc w:val="center"/>
              <w:rPr>
                <w:sz w:val="20"/>
                <w:szCs w:val="20"/>
              </w:rPr>
            </w:pPr>
          </w:p>
        </w:tc>
        <w:tc>
          <w:tcPr>
            <w:tcW w:w="4550" w:type="dxa"/>
            <w:tcBorders>
              <w:top w:val="nil"/>
              <w:left w:val="nil"/>
              <w:bottom w:val="nil"/>
              <w:right w:val="nil"/>
            </w:tcBorders>
          </w:tcPr>
          <w:p w14:paraId="59CCF0FF" w14:textId="1FB98B15" w:rsidR="00F96D76" w:rsidRPr="00B40EEF" w:rsidRDefault="00F96D76" w:rsidP="0011189A">
            <w:pPr>
              <w:suppressLineNumbers/>
              <w:jc w:val="center"/>
              <w:rPr>
                <w:sz w:val="20"/>
                <w:szCs w:val="20"/>
              </w:rPr>
            </w:pP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F2905" w14:textId="77777777" w:rsidR="00B51D09" w:rsidRDefault="00B51D09">
      <w:r>
        <w:separator/>
      </w:r>
    </w:p>
  </w:endnote>
  <w:endnote w:type="continuationSeparator" w:id="0">
    <w:p w14:paraId="1DFD306B" w14:textId="77777777" w:rsidR="00B51D09" w:rsidRDefault="00B51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03DEF" w14:textId="77777777" w:rsidR="00B51D09" w:rsidRDefault="00B51D09">
      <w:r>
        <w:separator/>
      </w:r>
    </w:p>
  </w:footnote>
  <w:footnote w:type="continuationSeparator" w:id="0">
    <w:p w14:paraId="2E0DC9F8" w14:textId="77777777" w:rsidR="00B51D09" w:rsidRDefault="00B51D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C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077"/>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10A2"/>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27AE4"/>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0B3"/>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09"/>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47B5"/>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C7D8B"/>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5959"/>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07C5"/>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960"/>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15:docId w15:val="{F80719F0-9544-498F-A766-B0DF67AF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qFormat="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text-green">
    <w:name w:val="text-green"/>
    <w:basedOn w:val="a8"/>
    <w:rsid w:val="00E1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DF1D6-9262-4F1F-B4C9-C47B1900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905</Words>
  <Characters>5163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Отинова Анжела Александровна</cp:lastModifiedBy>
  <cp:revision>35</cp:revision>
  <cp:lastPrinted>2025-06-12T03:51:00Z</cp:lastPrinted>
  <dcterms:created xsi:type="dcterms:W3CDTF">2026-04-29T06:22:00Z</dcterms:created>
  <dcterms:modified xsi:type="dcterms:W3CDTF">2026-08-11T06:34:00Z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