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DDF" w:rsidRPr="00F902BA" w:rsidRDefault="00697DDF" w:rsidP="00A207A3">
      <w:pPr>
        <w:ind w:left="4560" w:hanging="4134"/>
        <w:jc w:val="left"/>
        <w:rPr>
          <w:b/>
          <w:caps/>
        </w:rPr>
      </w:pPr>
    </w:p>
    <w:p w:rsidR="00B04C4C" w:rsidRDefault="00B04C4C" w:rsidP="00B04C4C">
      <w:pPr>
        <w:ind w:firstLine="0"/>
        <w:jc w:val="right"/>
        <w:rPr>
          <w:b/>
        </w:rPr>
      </w:pPr>
    </w:p>
    <w:p w:rsidR="00591C21" w:rsidRPr="00F902BA" w:rsidRDefault="00A207A3" w:rsidP="00A207A3">
      <w:pPr>
        <w:ind w:firstLine="0"/>
        <w:jc w:val="center"/>
        <w:rPr>
          <w:b/>
        </w:rPr>
      </w:pPr>
      <w:r w:rsidRPr="00F902BA">
        <w:rPr>
          <w:b/>
        </w:rPr>
        <w:t>Описание объекта закупки (техническое задание)</w:t>
      </w:r>
    </w:p>
    <w:p w:rsidR="007B4169" w:rsidRPr="00F902BA" w:rsidRDefault="007B4169" w:rsidP="007B4169">
      <w:pPr>
        <w:ind w:left="2268" w:right="2521" w:firstLine="0"/>
        <w:jc w:val="center"/>
        <w:rPr>
          <w:b/>
        </w:rPr>
      </w:pPr>
      <w:r w:rsidRPr="00F902BA">
        <w:rPr>
          <w:b/>
        </w:rPr>
        <w:t xml:space="preserve">на </w:t>
      </w:r>
      <w:r w:rsidR="00B567BF" w:rsidRPr="00F902BA">
        <w:rPr>
          <w:b/>
        </w:rPr>
        <w:t xml:space="preserve">поставку </w:t>
      </w:r>
      <w:r w:rsidR="00B04C4C">
        <w:rPr>
          <w:b/>
        </w:rPr>
        <w:t>продуктов питания (</w:t>
      </w:r>
      <w:r w:rsidR="0040621A" w:rsidRPr="00F902BA">
        <w:rPr>
          <w:b/>
        </w:rPr>
        <w:t>сахарного песка</w:t>
      </w:r>
      <w:r w:rsidR="00B04C4C">
        <w:rPr>
          <w:b/>
        </w:rPr>
        <w:t>)</w:t>
      </w:r>
    </w:p>
    <w:p w:rsidR="00A207A3" w:rsidRPr="00F902BA" w:rsidRDefault="00A207A3" w:rsidP="00A207A3">
      <w:pPr>
        <w:ind w:firstLine="0"/>
        <w:jc w:val="center"/>
        <w:rPr>
          <w:b/>
        </w:rPr>
      </w:pPr>
    </w:p>
    <w:p w:rsidR="007B4169" w:rsidRPr="00BB214C" w:rsidRDefault="007B4169" w:rsidP="0015199B">
      <w:pPr>
        <w:ind w:firstLine="0"/>
        <w:rPr>
          <w:sz w:val="22"/>
          <w:szCs w:val="22"/>
        </w:rPr>
      </w:pPr>
      <w:r w:rsidRPr="00BB214C">
        <w:rPr>
          <w:b/>
          <w:sz w:val="22"/>
          <w:szCs w:val="22"/>
        </w:rPr>
        <w:t>1. Предмет поставки:</w:t>
      </w:r>
      <w:r w:rsidRPr="00BB214C">
        <w:rPr>
          <w:sz w:val="22"/>
          <w:szCs w:val="22"/>
        </w:rPr>
        <w:t xml:space="preserve"> поставка </w:t>
      </w:r>
      <w:r w:rsidR="00F44DC3">
        <w:rPr>
          <w:sz w:val="22"/>
          <w:szCs w:val="22"/>
        </w:rPr>
        <w:t>продуктов питания (</w:t>
      </w:r>
      <w:r w:rsidR="0040621A" w:rsidRPr="00BB214C">
        <w:rPr>
          <w:sz w:val="22"/>
          <w:szCs w:val="22"/>
        </w:rPr>
        <w:t>сахарного песка</w:t>
      </w:r>
      <w:r w:rsidR="00F44DC3">
        <w:rPr>
          <w:sz w:val="22"/>
          <w:szCs w:val="22"/>
        </w:rPr>
        <w:t>)</w:t>
      </w:r>
      <w:r w:rsidRPr="00BB214C">
        <w:rPr>
          <w:sz w:val="22"/>
          <w:szCs w:val="22"/>
        </w:rPr>
        <w:t xml:space="preserve"> (далее «Товар).</w:t>
      </w:r>
    </w:p>
    <w:p w:rsidR="00944F37" w:rsidRDefault="007B4169" w:rsidP="00944F37">
      <w:pPr>
        <w:ind w:firstLine="0"/>
        <w:rPr>
          <w:sz w:val="22"/>
          <w:szCs w:val="22"/>
        </w:rPr>
      </w:pPr>
      <w:r w:rsidRPr="00BB214C">
        <w:rPr>
          <w:b/>
          <w:sz w:val="22"/>
          <w:szCs w:val="22"/>
        </w:rPr>
        <w:t xml:space="preserve">2. Срок поставки: </w:t>
      </w:r>
      <w:r w:rsidR="00944F37" w:rsidRPr="00944F37">
        <w:rPr>
          <w:sz w:val="22"/>
          <w:szCs w:val="22"/>
        </w:rPr>
        <w:t xml:space="preserve">поставка товара производится не позднее 10 </w:t>
      </w:r>
      <w:r w:rsidR="00386BC7">
        <w:rPr>
          <w:sz w:val="22"/>
          <w:szCs w:val="22"/>
        </w:rPr>
        <w:t xml:space="preserve">рабочих </w:t>
      </w:r>
      <w:r w:rsidR="00944F37" w:rsidRPr="00944F37">
        <w:rPr>
          <w:sz w:val="22"/>
          <w:szCs w:val="22"/>
        </w:rPr>
        <w:t>дней с момента подписания договора.</w:t>
      </w:r>
    </w:p>
    <w:p w:rsidR="0015199B" w:rsidRPr="00F902BA" w:rsidRDefault="007B4169" w:rsidP="00944F37">
      <w:pPr>
        <w:ind w:firstLine="0"/>
      </w:pPr>
      <w:r w:rsidRPr="0028697A">
        <w:rPr>
          <w:b/>
        </w:rPr>
        <w:t xml:space="preserve">3. Место поставки: </w:t>
      </w:r>
      <w:r w:rsidR="0015199B" w:rsidRPr="0028697A">
        <w:rPr>
          <w:shd w:val="clear" w:color="auto" w:fill="FFFFFF"/>
        </w:rPr>
        <w:t xml:space="preserve">142718, </w:t>
      </w:r>
      <w:r w:rsidR="0015199B" w:rsidRPr="0028697A">
        <w:rPr>
          <w:bCs/>
        </w:rPr>
        <w:t>Московская область, Ленинский городской округ</w:t>
      </w:r>
      <w:r w:rsidR="0015199B" w:rsidRPr="00F902BA">
        <w:rPr>
          <w:bCs/>
        </w:rPr>
        <w:t>, рабочий поселок Измайлово, владение 24, строение 2.</w:t>
      </w:r>
    </w:p>
    <w:p w:rsidR="007B4169" w:rsidRPr="00F902BA" w:rsidRDefault="007B4169" w:rsidP="0015199B">
      <w:pPr>
        <w:ind w:firstLine="0"/>
      </w:pPr>
      <w:r w:rsidRPr="00F902BA">
        <w:rPr>
          <w:b/>
        </w:rPr>
        <w:t>4. Общие требования</w:t>
      </w:r>
      <w:r w:rsidRPr="00F902BA">
        <w:t xml:space="preserve"> к поставке: </w:t>
      </w:r>
    </w:p>
    <w:p w:rsidR="007B4169" w:rsidRPr="00F902BA" w:rsidRDefault="007B4169" w:rsidP="0015199B">
      <w:pPr>
        <w:ind w:firstLine="0"/>
      </w:pPr>
      <w:r w:rsidRPr="00F902BA">
        <w:rPr>
          <w:b/>
        </w:rPr>
        <w:t>1)</w:t>
      </w:r>
      <w:r w:rsidRPr="00F902BA">
        <w:t xml:space="preserve"> Все поставляемые продукты питания должны соответствовать действующим ГОСТам (ОСТам, ТУ).</w:t>
      </w:r>
    </w:p>
    <w:p w:rsidR="007B4169" w:rsidRPr="00F902BA" w:rsidRDefault="007B4169" w:rsidP="0015199B">
      <w:pPr>
        <w:ind w:firstLine="0"/>
      </w:pPr>
      <w:r w:rsidRPr="00F902BA">
        <w:rPr>
          <w:b/>
        </w:rPr>
        <w:t>2)</w:t>
      </w:r>
      <w:r w:rsidRPr="00F902BA">
        <w:t xml:space="preserve"> Качество и безопасность продуктов питания должны подтверждаться  официальными документами: сертификатами соответствия, декларациями соответствия, ветеринарными свидетельствами (на животноводческое сырье), удостоверениями качества и безопасности пищевых продуктов (на продукцию российского производства) и другими необходимыми документами.</w:t>
      </w:r>
    </w:p>
    <w:p w:rsidR="007B4169" w:rsidRPr="00F902BA" w:rsidRDefault="007B4169" w:rsidP="0015199B">
      <w:pPr>
        <w:ind w:firstLine="0"/>
      </w:pPr>
      <w:r w:rsidRPr="00F902BA">
        <w:rPr>
          <w:b/>
        </w:rPr>
        <w:t>3)</w:t>
      </w:r>
      <w:r w:rsidRPr="00F902BA">
        <w:t xml:space="preserve"> По показателям качества, безопасности и пищевой ценности поставляемые продукты должны соответствовать нормативным документам Российской Федерации и города Москвы.</w:t>
      </w:r>
    </w:p>
    <w:p w:rsidR="007B4169" w:rsidRPr="00F902BA" w:rsidRDefault="007B4169" w:rsidP="0015199B">
      <w:pPr>
        <w:ind w:firstLine="0"/>
      </w:pPr>
      <w:r w:rsidRPr="00F902BA">
        <w:rPr>
          <w:b/>
        </w:rPr>
        <w:t>5. Транспортировка:</w:t>
      </w:r>
      <w:r w:rsidRPr="00F902BA">
        <w:t xml:space="preserve">  при доставке товара </w:t>
      </w:r>
      <w:r w:rsidR="00AA218A" w:rsidRPr="00F902BA">
        <w:t>Заказчику</w:t>
      </w:r>
      <w:r w:rsidRPr="00F902BA">
        <w:t xml:space="preserve"> Поставщик обязан соблюсти все необходимые требования, предусмотренные законодательством к транспортировке скоропортящихся продуктов питания, действующие на данном виде транспорта при соблюдении гигиенических требований.</w:t>
      </w:r>
    </w:p>
    <w:p w:rsidR="009977EC" w:rsidRPr="00F902BA" w:rsidRDefault="007B4169" w:rsidP="0015199B">
      <w:pPr>
        <w:ind w:firstLine="0"/>
      </w:pPr>
      <w:r w:rsidRPr="00F902BA">
        <w:rPr>
          <w:b/>
        </w:rPr>
        <w:t>6. Периодичность поставки:</w:t>
      </w:r>
      <w:r w:rsidRPr="00F902BA">
        <w:t xml:space="preserve"> </w:t>
      </w:r>
    </w:p>
    <w:p w:rsidR="009C6494" w:rsidRDefault="009977EC" w:rsidP="0015199B">
      <w:pPr>
        <w:ind w:firstLine="0"/>
      </w:pPr>
      <w:r w:rsidRPr="00F902BA">
        <w:t xml:space="preserve">6.1. </w:t>
      </w:r>
      <w:r w:rsidR="0023395E" w:rsidRPr="00F902BA">
        <w:t>Заявка направляетс</w:t>
      </w:r>
      <w:r w:rsidR="00F13F91" w:rsidRPr="00F902BA">
        <w:t>я Заказчиком не позднее</w:t>
      </w:r>
      <w:r w:rsidR="00B355D3" w:rsidRPr="00F902BA">
        <w:t>,</w:t>
      </w:r>
      <w:r w:rsidR="00F13F91" w:rsidRPr="00F902BA">
        <w:t xml:space="preserve"> чем за </w:t>
      </w:r>
      <w:r w:rsidR="00386BC7">
        <w:t>5</w:t>
      </w:r>
      <w:r w:rsidR="00F13F91" w:rsidRPr="00F902BA">
        <w:t xml:space="preserve"> (</w:t>
      </w:r>
      <w:r w:rsidR="00386BC7">
        <w:t>пяти</w:t>
      </w:r>
      <w:r w:rsidR="009C6494">
        <w:t>) календарных дней</w:t>
      </w:r>
      <w:r w:rsidR="0023395E" w:rsidRPr="00F902BA">
        <w:t xml:space="preserve"> до запланированной поставки Товара</w:t>
      </w:r>
      <w:r w:rsidR="009C6494">
        <w:t>.</w:t>
      </w:r>
      <w:r w:rsidR="0023395E" w:rsidRPr="00F902BA">
        <w:t xml:space="preserve"> </w:t>
      </w:r>
    </w:p>
    <w:p w:rsidR="009977EC" w:rsidRPr="00F902BA" w:rsidRDefault="009977EC" w:rsidP="0015199B">
      <w:pPr>
        <w:ind w:firstLine="0"/>
      </w:pPr>
      <w:r w:rsidRPr="00F902BA">
        <w:t xml:space="preserve">6.2. </w:t>
      </w:r>
      <w:r w:rsidR="007B4169" w:rsidRPr="00F902BA">
        <w:t>Поставщик  в течение 24 часов с момента получен</w:t>
      </w:r>
      <w:r w:rsidR="0023395E" w:rsidRPr="00F902BA">
        <w:t>ия заказа подтверждает (по электронной почте</w:t>
      </w:r>
      <w:r w:rsidR="007B4169" w:rsidRPr="00F902BA">
        <w:t xml:space="preserve">) </w:t>
      </w:r>
      <w:r w:rsidR="00AA218A" w:rsidRPr="00F902BA">
        <w:t>Заказчику</w:t>
      </w:r>
      <w:r w:rsidR="007B4169" w:rsidRPr="00F902BA">
        <w:t xml:space="preserve"> отгрузку Товара и извещает </w:t>
      </w:r>
      <w:r w:rsidR="00AA218A" w:rsidRPr="00F902BA">
        <w:t>Заказчика</w:t>
      </w:r>
      <w:r w:rsidR="007B4169" w:rsidRPr="00F902BA">
        <w:t xml:space="preserve"> о сроке доставки Товара в пункт назначения. </w:t>
      </w:r>
    </w:p>
    <w:p w:rsidR="0043410C" w:rsidRPr="001722A2" w:rsidRDefault="007B4169" w:rsidP="0015199B">
      <w:pPr>
        <w:ind w:firstLine="0"/>
      </w:pPr>
      <w:r w:rsidRPr="00F902BA">
        <w:rPr>
          <w:b/>
        </w:rPr>
        <w:t>7. Разгрузка/погрузка товара:</w:t>
      </w:r>
      <w:r w:rsidRPr="00F902BA">
        <w:t xml:space="preserve">  </w:t>
      </w:r>
      <w:r w:rsidR="0043410C" w:rsidRPr="0043410C">
        <w:t>Заказчик  своими силами и за свой счет обеспечит разгрузку поставленного Товара, включая работы с применением грузоподъемных средств. Место разгрузки поставленных продуктов питания указывается представителем Заказчика.</w:t>
      </w:r>
    </w:p>
    <w:p w:rsidR="008B272B" w:rsidRPr="0043410C" w:rsidRDefault="007B4169" w:rsidP="0015199B">
      <w:pPr>
        <w:ind w:firstLine="0"/>
        <w:rPr>
          <w:b/>
        </w:rPr>
      </w:pPr>
      <w:r w:rsidRPr="0043410C">
        <w:rPr>
          <w:b/>
        </w:rPr>
        <w:t xml:space="preserve">8. Сроки годности: При поставке </w:t>
      </w:r>
      <w:r w:rsidR="008B272B" w:rsidRPr="0043410C">
        <w:rPr>
          <w:b/>
        </w:rPr>
        <w:t>Товара</w:t>
      </w:r>
      <w:r w:rsidRPr="0043410C">
        <w:rPr>
          <w:b/>
        </w:rPr>
        <w:t xml:space="preserve"> остаточный срок их годности  должен быть не менее </w:t>
      </w:r>
      <w:r w:rsidR="00386BC7">
        <w:rPr>
          <w:b/>
        </w:rPr>
        <w:t>1</w:t>
      </w:r>
      <w:r w:rsidR="008B272B" w:rsidRPr="0043410C">
        <w:rPr>
          <w:b/>
        </w:rPr>
        <w:t>8 месяцев с момента поставки.</w:t>
      </w:r>
      <w:r w:rsidRPr="0043410C">
        <w:rPr>
          <w:b/>
        </w:rPr>
        <w:t xml:space="preserve"> </w:t>
      </w:r>
    </w:p>
    <w:p w:rsidR="00786339" w:rsidRDefault="007B4169" w:rsidP="0015199B">
      <w:pPr>
        <w:ind w:firstLine="0"/>
      </w:pPr>
      <w:r w:rsidRPr="0043410C">
        <w:rPr>
          <w:b/>
        </w:rPr>
        <w:t>9. Производственный контроль:</w:t>
      </w:r>
      <w:r w:rsidRPr="0043410C">
        <w:t xml:space="preserve"> </w:t>
      </w:r>
    </w:p>
    <w:p w:rsidR="007B4169" w:rsidRDefault="00786339" w:rsidP="0015199B">
      <w:pPr>
        <w:ind w:firstLine="0"/>
      </w:pPr>
      <w:r>
        <w:t xml:space="preserve">9.1 </w:t>
      </w:r>
      <w:r w:rsidR="007B4169" w:rsidRPr="0043410C">
        <w:t xml:space="preserve">Поставщик обязан осуществлять производственный контроль качества продуктов питания, в том </w:t>
      </w:r>
      <w:r w:rsidR="007B4169" w:rsidRPr="00F902BA">
        <w:t xml:space="preserve">числе лабораторный анализ продуктов. Поставщик должен соблюдать сроки и условия хранения продуктов питания на своем складе. При запросе </w:t>
      </w:r>
      <w:r w:rsidR="00AA218A" w:rsidRPr="00F902BA">
        <w:t>Заказчика</w:t>
      </w:r>
      <w:r w:rsidR="007B4169" w:rsidRPr="00F902BA">
        <w:t xml:space="preserve"> о подтверждении контроля качества  Поставщик обязать в течение 2-х рабочих дней дать ответ на запрос.</w:t>
      </w:r>
    </w:p>
    <w:p w:rsidR="00B34C57" w:rsidRPr="00F902BA" w:rsidRDefault="00786339" w:rsidP="0015199B">
      <w:pPr>
        <w:ind w:firstLine="0"/>
      </w:pPr>
      <w:r>
        <w:t xml:space="preserve">9.2 </w:t>
      </w:r>
      <w:r w:rsidR="00B34C57">
        <w:t xml:space="preserve">Заказчик в свою очередь </w:t>
      </w:r>
      <w:r w:rsidR="00B34C57" w:rsidRPr="00B34C57">
        <w:t>обязан осуществлять производственный контроль качества продуктов питания, в том числе лабораторный анализ продуктов</w:t>
      </w:r>
      <w:r w:rsidR="00B34C57">
        <w:t xml:space="preserve"> </w:t>
      </w:r>
      <w:proofErr w:type="gramStart"/>
      <w:r w:rsidR="00B34C57">
        <w:t>при</w:t>
      </w:r>
      <w:proofErr w:type="gramEnd"/>
      <w:r w:rsidR="00B34C57">
        <w:t xml:space="preserve"> приемки</w:t>
      </w:r>
      <w:r w:rsidR="00B34C57" w:rsidRPr="00B34C57">
        <w:t>.</w:t>
      </w:r>
    </w:p>
    <w:p w:rsidR="007B4169" w:rsidRPr="00F902BA" w:rsidRDefault="007B4169" w:rsidP="0015199B">
      <w:pPr>
        <w:ind w:firstLine="0"/>
        <w:rPr>
          <w:b/>
        </w:rPr>
      </w:pPr>
      <w:r w:rsidRPr="00F902BA">
        <w:rPr>
          <w:b/>
        </w:rPr>
        <w:t>10. Условия поставки:</w:t>
      </w:r>
    </w:p>
    <w:p w:rsidR="0023395E" w:rsidRPr="00F902BA" w:rsidRDefault="009977EC" w:rsidP="0015199B">
      <w:pPr>
        <w:ind w:firstLine="0"/>
      </w:pPr>
      <w:r w:rsidRPr="00F902BA">
        <w:rPr>
          <w:b/>
        </w:rPr>
        <w:t>10.1.</w:t>
      </w:r>
      <w:r w:rsidR="007B4169" w:rsidRPr="00F902BA">
        <w:t xml:space="preserve"> </w:t>
      </w:r>
      <w:r w:rsidR="0023395E" w:rsidRPr="00F902BA">
        <w:t xml:space="preserve">В случае обнаружения </w:t>
      </w:r>
      <w:r w:rsidR="00A96DB3" w:rsidRPr="00F902BA">
        <w:t>Заказчиком</w:t>
      </w:r>
      <w:r w:rsidR="0023395E" w:rsidRPr="00F902BA">
        <w:t xml:space="preserve">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w:t>
      </w:r>
      <w:r w:rsidR="00AA218A" w:rsidRPr="00F902BA">
        <w:t>Заказчика</w:t>
      </w:r>
      <w:r w:rsidR="0023395E" w:rsidRPr="00F902BA">
        <w:t xml:space="preserve"> устранить выявленные нарушения (</w:t>
      </w:r>
      <w:proofErr w:type="spellStart"/>
      <w:r w:rsidR="0023395E" w:rsidRPr="00F902BA">
        <w:t>допоставить</w:t>
      </w:r>
      <w:proofErr w:type="spellEnd"/>
      <w:r w:rsidR="0023395E" w:rsidRPr="00F902BA">
        <w:t xml:space="preserve">, </w:t>
      </w:r>
      <w:r w:rsidR="0023395E" w:rsidRPr="00F902BA">
        <w:lastRenderedPageBreak/>
        <w:t>доукомплектовать, зам</w:t>
      </w:r>
      <w:r w:rsidR="00F13F91" w:rsidRPr="00F902BA">
        <w:t>енить Товар) в срок не позднее 2 (двух) рабочих дней</w:t>
      </w:r>
      <w:r w:rsidR="0023395E" w:rsidRPr="00F902BA">
        <w:t xml:space="preserve"> со дня получения от </w:t>
      </w:r>
      <w:r w:rsidR="00AA218A" w:rsidRPr="00F902BA">
        <w:t>Заказчика</w:t>
      </w:r>
      <w:r w:rsidR="0023395E" w:rsidRPr="00F902BA">
        <w:t xml:space="preserve"> мотивированного отказа.</w:t>
      </w:r>
    </w:p>
    <w:p w:rsidR="007B4169" w:rsidRPr="00F902BA" w:rsidRDefault="009977EC" w:rsidP="0015199B">
      <w:pPr>
        <w:ind w:firstLine="0"/>
        <w:rPr>
          <w:b/>
        </w:rPr>
      </w:pPr>
      <w:r w:rsidRPr="00F902BA">
        <w:rPr>
          <w:b/>
        </w:rPr>
        <w:t>10.2.</w:t>
      </w:r>
      <w:r w:rsidR="007B4169" w:rsidRPr="00F902BA">
        <w:rPr>
          <w:b/>
        </w:rPr>
        <w:t xml:space="preserve"> Не допуска</w:t>
      </w:r>
      <w:r w:rsidRPr="00F902BA">
        <w:rPr>
          <w:b/>
        </w:rPr>
        <w:t>ю</w:t>
      </w:r>
      <w:r w:rsidR="007B4169" w:rsidRPr="00F902BA">
        <w:rPr>
          <w:b/>
        </w:rPr>
        <w:t xml:space="preserve">тся </w:t>
      </w:r>
      <w:r w:rsidRPr="00F902BA">
        <w:rPr>
          <w:b/>
        </w:rPr>
        <w:t xml:space="preserve">досрочные, </w:t>
      </w:r>
      <w:r w:rsidR="007B4169" w:rsidRPr="00F902BA">
        <w:rPr>
          <w:b/>
        </w:rPr>
        <w:t>частичн</w:t>
      </w:r>
      <w:r w:rsidRPr="00F902BA">
        <w:rPr>
          <w:b/>
        </w:rPr>
        <w:t>ые</w:t>
      </w:r>
      <w:r w:rsidR="007B4169" w:rsidRPr="00F902BA">
        <w:rPr>
          <w:b/>
        </w:rPr>
        <w:t>, неполн</w:t>
      </w:r>
      <w:r w:rsidRPr="00F902BA">
        <w:rPr>
          <w:b/>
        </w:rPr>
        <w:t>ые</w:t>
      </w:r>
      <w:r w:rsidR="007B4169" w:rsidRPr="00F902BA">
        <w:rPr>
          <w:b/>
        </w:rPr>
        <w:t xml:space="preserve"> поставк</w:t>
      </w:r>
      <w:r w:rsidRPr="00F902BA">
        <w:rPr>
          <w:b/>
        </w:rPr>
        <w:t>и</w:t>
      </w:r>
      <w:r w:rsidR="007B4169" w:rsidRPr="00F902BA">
        <w:rPr>
          <w:b/>
        </w:rPr>
        <w:t xml:space="preserve"> или поставк</w:t>
      </w:r>
      <w:r w:rsidRPr="00F902BA">
        <w:rPr>
          <w:b/>
        </w:rPr>
        <w:t>и</w:t>
      </w:r>
      <w:r w:rsidR="007B4169" w:rsidRPr="00F902BA">
        <w:rPr>
          <w:b/>
        </w:rPr>
        <w:t>, несоответствующ</w:t>
      </w:r>
      <w:r w:rsidRPr="00F902BA">
        <w:rPr>
          <w:b/>
        </w:rPr>
        <w:t>ие</w:t>
      </w:r>
      <w:r w:rsidR="007B4169" w:rsidRPr="00F902BA">
        <w:rPr>
          <w:b/>
        </w:rPr>
        <w:t xml:space="preserve"> требованиям документации об аукционе.</w:t>
      </w:r>
    </w:p>
    <w:p w:rsidR="007B4169" w:rsidRPr="00F902BA" w:rsidRDefault="009977EC" w:rsidP="0015199B">
      <w:pPr>
        <w:ind w:firstLine="0"/>
      </w:pPr>
      <w:r w:rsidRPr="00F902BA">
        <w:rPr>
          <w:b/>
        </w:rPr>
        <w:t>10.3.</w:t>
      </w:r>
      <w:r w:rsidR="007B4169" w:rsidRPr="00F902BA">
        <w:t xml:space="preserve"> В качестве поставленного Товара засчитывается только фактически полученный Товар, отвечающий соответствующим требованиям по качеству. Некачественный Товар подлежит возврату Поставщику за счет его сре</w:t>
      </w:r>
      <w:proofErr w:type="gramStart"/>
      <w:r w:rsidR="007B4169" w:rsidRPr="00F902BA">
        <w:t>дств в т</w:t>
      </w:r>
      <w:proofErr w:type="gramEnd"/>
      <w:r w:rsidR="007B4169" w:rsidRPr="00F902BA">
        <w:t xml:space="preserve">ечение </w:t>
      </w:r>
      <w:r w:rsidR="00F13F91" w:rsidRPr="00F902BA">
        <w:t>2 –ух календарных дней</w:t>
      </w:r>
      <w:r w:rsidR="007B4169" w:rsidRPr="00F902BA">
        <w:t xml:space="preserve"> с момента его уведомления.</w:t>
      </w:r>
    </w:p>
    <w:p w:rsidR="007B4169" w:rsidRPr="00F902BA" w:rsidRDefault="009977EC" w:rsidP="0015199B">
      <w:pPr>
        <w:ind w:firstLine="0"/>
      </w:pPr>
      <w:r w:rsidRPr="00F902BA">
        <w:rPr>
          <w:b/>
        </w:rPr>
        <w:t>10.4.</w:t>
      </w:r>
      <w:r w:rsidR="007B4169" w:rsidRPr="00F902BA">
        <w:t xml:space="preserve"> Объем поставки по количеству и ассортименту должен производиться в соответствии с техническим заданием и по заявкам </w:t>
      </w:r>
      <w:r w:rsidR="00AA218A" w:rsidRPr="00F902BA">
        <w:t>Заказчика</w:t>
      </w:r>
      <w:r w:rsidR="007B4169" w:rsidRPr="00F902BA">
        <w:t>.</w:t>
      </w:r>
    </w:p>
    <w:p w:rsidR="007B4169" w:rsidRPr="00F902BA" w:rsidRDefault="007B4169" w:rsidP="0015199B">
      <w:pPr>
        <w:ind w:firstLine="0"/>
        <w:rPr>
          <w:b/>
        </w:rPr>
      </w:pPr>
      <w:r w:rsidRPr="00F902BA">
        <w:rPr>
          <w:b/>
        </w:rPr>
        <w:t>1</w:t>
      </w:r>
      <w:r w:rsidR="00A207A3" w:rsidRPr="00F902BA">
        <w:rPr>
          <w:b/>
        </w:rPr>
        <w:t>1</w:t>
      </w:r>
      <w:r w:rsidRPr="00F902BA">
        <w:rPr>
          <w:b/>
        </w:rPr>
        <w:t>. Требования к безопасности товара:</w:t>
      </w:r>
    </w:p>
    <w:p w:rsidR="007B4169" w:rsidRPr="00F902BA" w:rsidRDefault="007B4169" w:rsidP="0015199B">
      <w:pPr>
        <w:ind w:firstLine="0"/>
      </w:pPr>
      <w:r w:rsidRPr="00F902BA">
        <w:rPr>
          <w:b/>
        </w:rPr>
        <w:t>1)</w:t>
      </w:r>
      <w:r w:rsidRPr="00F902BA">
        <w:t xml:space="preserve"> Поставщик гарантирует качество и безопасность поставляемых товаров в соответствии с действующими государственными стандартами и санитарными правилами Российской Федерации, утвержденными в отношении данного вида товаров в том числе: </w:t>
      </w:r>
    </w:p>
    <w:p w:rsidR="007B4169" w:rsidRPr="00F902BA" w:rsidRDefault="007B4169" w:rsidP="007B4169">
      <w:pPr>
        <w:ind w:left="709" w:firstLine="0"/>
      </w:pPr>
      <w:r w:rsidRPr="00F902BA">
        <w:t xml:space="preserve">- СанПиН 2.3.2.1078- 01 «Гигиенические требования к безопасности и пищевой ценности пищевых продуктов» </w:t>
      </w:r>
    </w:p>
    <w:p w:rsidR="007B4169" w:rsidRPr="00F902BA" w:rsidRDefault="007B4169" w:rsidP="007B4169">
      <w:pPr>
        <w:ind w:left="709" w:firstLine="0"/>
      </w:pPr>
      <w:r w:rsidRPr="00F902BA">
        <w:t xml:space="preserve">- ГОСТ </w:t>
      </w:r>
      <w:proofErr w:type="gramStart"/>
      <w:r w:rsidRPr="00F902BA">
        <w:t>Р</w:t>
      </w:r>
      <w:proofErr w:type="gramEnd"/>
      <w:r w:rsidRPr="00F902BA">
        <w:t xml:space="preserve"> 51074-2003 «Продукты пищевые. Информация для потребителя. Общие требования».</w:t>
      </w:r>
    </w:p>
    <w:p w:rsidR="007B4169" w:rsidRPr="00F902BA" w:rsidRDefault="007B4169" w:rsidP="007B4169">
      <w:pPr>
        <w:ind w:left="709" w:firstLine="0"/>
      </w:pPr>
      <w:r w:rsidRPr="00F902BA">
        <w:t>- СанПиН 2.3.2.1324-03 «Гигиенические требования к срокам годности и условиям хранения пищевых продуктов.</w:t>
      </w:r>
    </w:p>
    <w:p w:rsidR="007B4169" w:rsidRPr="00F902BA" w:rsidRDefault="007B4169" w:rsidP="007B4169">
      <w:pPr>
        <w:ind w:left="709" w:firstLine="0"/>
      </w:pPr>
      <w:r w:rsidRPr="00F902BA">
        <w:t>- Федеральный Закон от 02.01.2000 №29-ФЗ «О качестве и безопасности пищевых продуктов».</w:t>
      </w:r>
    </w:p>
    <w:p w:rsidR="005729AA" w:rsidRPr="00F902BA" w:rsidRDefault="007B4169" w:rsidP="0015199B">
      <w:pPr>
        <w:ind w:firstLine="0"/>
      </w:pPr>
      <w:r w:rsidRPr="00F902BA">
        <w:rPr>
          <w:b/>
        </w:rPr>
        <w:t>2)</w:t>
      </w:r>
      <w:r w:rsidRPr="00F902BA">
        <w:t xml:space="preserve"> Так же Поставщик гарантирует качество и безопасность поставляемых товаров в соответствии со следующими международными нормативными актами, действующими на территории Российской Федерации:</w:t>
      </w:r>
    </w:p>
    <w:p w:rsidR="007B4169" w:rsidRPr="00F902BA" w:rsidRDefault="007B4169" w:rsidP="007B4169">
      <w:pPr>
        <w:ind w:left="709" w:firstLine="0"/>
      </w:pPr>
      <w:r w:rsidRPr="00F902BA">
        <w:t>- Единые санитарно-эпидемиологические и гигиенические требования к товарам, подлежащим санитарно-эпидемиологическому надзору (контролю). (Утверждены Решением Комиссии таможенного союза от 28.05.2010 № 299).</w:t>
      </w:r>
    </w:p>
    <w:p w:rsidR="007B4169" w:rsidRPr="00F902BA" w:rsidRDefault="007B4169" w:rsidP="007B4169">
      <w:pPr>
        <w:ind w:left="709" w:firstLine="0"/>
      </w:pPr>
      <w:r w:rsidRPr="00F902BA">
        <w:t xml:space="preserve">- </w:t>
      </w:r>
      <w:proofErr w:type="gramStart"/>
      <w:r w:rsidRPr="00F902BA">
        <w:t>ТР</w:t>
      </w:r>
      <w:proofErr w:type="gramEnd"/>
      <w:r w:rsidRPr="00F902BA">
        <w:t xml:space="preserve"> ТС 021/2011 «О безопасности пищевой продукции».</w:t>
      </w:r>
    </w:p>
    <w:p w:rsidR="007B4169" w:rsidRPr="00F902BA" w:rsidRDefault="007B4169" w:rsidP="007B4169">
      <w:pPr>
        <w:ind w:left="709" w:firstLine="0"/>
      </w:pPr>
      <w:r w:rsidRPr="00F902BA">
        <w:t xml:space="preserve">- </w:t>
      </w:r>
      <w:proofErr w:type="gramStart"/>
      <w:r w:rsidRPr="00F902BA">
        <w:t>ТР</w:t>
      </w:r>
      <w:proofErr w:type="gramEnd"/>
      <w:r w:rsidRPr="00F902BA">
        <w:t xml:space="preserve"> ТС 022/2011 «Пищевая продукция в части ее маркировки»</w:t>
      </w:r>
    </w:p>
    <w:p w:rsidR="007B4169" w:rsidRPr="00F902BA" w:rsidRDefault="007B4169" w:rsidP="007B4169">
      <w:pPr>
        <w:ind w:left="709" w:firstLine="0"/>
      </w:pPr>
      <w:r w:rsidRPr="00F902BA">
        <w:t xml:space="preserve">- </w:t>
      </w:r>
      <w:proofErr w:type="gramStart"/>
      <w:r w:rsidRPr="00F902BA">
        <w:t>ТР</w:t>
      </w:r>
      <w:proofErr w:type="gramEnd"/>
      <w:r w:rsidRPr="00F902BA">
        <w:t xml:space="preserve"> ТС 005/2011 «О безопасности упаковки».</w:t>
      </w:r>
    </w:p>
    <w:p w:rsidR="007B4169" w:rsidRPr="00F902BA" w:rsidRDefault="007B4169" w:rsidP="007B4169">
      <w:pPr>
        <w:ind w:left="709" w:firstLine="0"/>
      </w:pPr>
      <w:r w:rsidRPr="00F902BA">
        <w:t xml:space="preserve">- </w:t>
      </w:r>
      <w:proofErr w:type="gramStart"/>
      <w:r w:rsidRPr="00F902BA">
        <w:t>ТР</w:t>
      </w:r>
      <w:proofErr w:type="gramEnd"/>
      <w:r w:rsidRPr="00F902BA">
        <w:t xml:space="preserve"> ТС 027/2012 «О безопасности отдельных видов специализированной пищевой продукции, в том числе диетического лечебного и диетического профилактического питания».</w:t>
      </w:r>
    </w:p>
    <w:p w:rsidR="007B4169" w:rsidRPr="00F902BA" w:rsidRDefault="007B4169" w:rsidP="007B4169">
      <w:pPr>
        <w:pStyle w:val="afc"/>
        <w:ind w:left="709"/>
        <w:jc w:val="both"/>
        <w:rPr>
          <w:rFonts w:ascii="Times New Roman" w:hAnsi="Times New Roman"/>
          <w:sz w:val="24"/>
          <w:szCs w:val="24"/>
        </w:rPr>
      </w:pPr>
      <w:r w:rsidRPr="00F902BA">
        <w:rPr>
          <w:rFonts w:ascii="Times New Roman" w:hAnsi="Times New Roman"/>
          <w:sz w:val="24"/>
          <w:szCs w:val="24"/>
        </w:rPr>
        <w:t xml:space="preserve">- </w:t>
      </w:r>
      <w:proofErr w:type="gramStart"/>
      <w:r w:rsidRPr="00F902BA">
        <w:rPr>
          <w:rFonts w:ascii="Times New Roman" w:hAnsi="Times New Roman"/>
          <w:sz w:val="24"/>
          <w:szCs w:val="24"/>
        </w:rPr>
        <w:t>ТР</w:t>
      </w:r>
      <w:proofErr w:type="gramEnd"/>
      <w:r w:rsidRPr="00F902BA">
        <w:rPr>
          <w:rFonts w:ascii="Times New Roman" w:hAnsi="Times New Roman"/>
          <w:sz w:val="24"/>
          <w:szCs w:val="24"/>
        </w:rPr>
        <w:t xml:space="preserve"> ТС 029/2012</w:t>
      </w:r>
      <w:r w:rsidR="00167E33">
        <w:rPr>
          <w:rFonts w:ascii="Times New Roman" w:hAnsi="Times New Roman"/>
          <w:sz w:val="24"/>
          <w:szCs w:val="24"/>
        </w:rPr>
        <w:t xml:space="preserve"> </w:t>
      </w:r>
      <w:r w:rsidRPr="00F902BA">
        <w:rPr>
          <w:rFonts w:ascii="Times New Roman" w:hAnsi="Times New Roman"/>
          <w:sz w:val="24"/>
          <w:szCs w:val="24"/>
        </w:rPr>
        <w:t>«Требования</w:t>
      </w:r>
      <w:r w:rsidRPr="00F902BA">
        <w:rPr>
          <w:rFonts w:ascii="Times New Roman" w:hAnsi="Times New Roman"/>
          <w:sz w:val="24"/>
          <w:szCs w:val="24"/>
        </w:rPr>
        <w:tab/>
        <w:t xml:space="preserve">безопасности пищевых добавок, </w:t>
      </w:r>
      <w:proofErr w:type="spellStart"/>
      <w:r w:rsidRPr="00F902BA">
        <w:rPr>
          <w:rFonts w:ascii="Times New Roman" w:hAnsi="Times New Roman"/>
          <w:sz w:val="24"/>
          <w:szCs w:val="24"/>
        </w:rPr>
        <w:t>ароматизаторов</w:t>
      </w:r>
      <w:proofErr w:type="spellEnd"/>
      <w:r w:rsidRPr="00F902BA">
        <w:rPr>
          <w:rFonts w:ascii="Times New Roman" w:hAnsi="Times New Roman"/>
          <w:sz w:val="24"/>
          <w:szCs w:val="24"/>
        </w:rPr>
        <w:t xml:space="preserve"> и технологических вспомогательных средств».</w:t>
      </w:r>
    </w:p>
    <w:p w:rsidR="007B4169" w:rsidRPr="00F902BA" w:rsidRDefault="007B4169" w:rsidP="0015199B">
      <w:pPr>
        <w:keepNext/>
        <w:ind w:firstLine="0"/>
      </w:pPr>
      <w:r w:rsidRPr="00F902BA">
        <w:rPr>
          <w:b/>
        </w:rPr>
        <w:t>1</w:t>
      </w:r>
      <w:r w:rsidR="00A207A3" w:rsidRPr="00F902BA">
        <w:rPr>
          <w:b/>
        </w:rPr>
        <w:t>2</w:t>
      </w:r>
      <w:r w:rsidRPr="00F902BA">
        <w:rPr>
          <w:b/>
        </w:rPr>
        <w:t xml:space="preserve">. Количество и ассортимент товара </w:t>
      </w:r>
      <w:r w:rsidRPr="00F902BA">
        <w:t>указаны в таблице 1 настоящего технического задания.</w:t>
      </w:r>
    </w:p>
    <w:p w:rsidR="004C1A92" w:rsidRDefault="004C1A92" w:rsidP="00AA218A">
      <w:pPr>
        <w:ind w:left="12396" w:right="111" w:firstLine="348"/>
        <w:jc w:val="right"/>
      </w:pPr>
    </w:p>
    <w:p w:rsidR="004C1A92" w:rsidRDefault="004C1A92" w:rsidP="00AA218A">
      <w:pPr>
        <w:ind w:left="12396" w:right="111" w:firstLine="348"/>
        <w:jc w:val="right"/>
      </w:pPr>
    </w:p>
    <w:p w:rsidR="004C1A92" w:rsidRDefault="004C1A92" w:rsidP="00AA218A">
      <w:pPr>
        <w:ind w:left="12396" w:right="111" w:firstLine="348"/>
        <w:jc w:val="right"/>
      </w:pPr>
    </w:p>
    <w:p w:rsidR="004C1A92" w:rsidRDefault="004C1A92" w:rsidP="00AA218A">
      <w:pPr>
        <w:ind w:left="12396" w:right="111" w:firstLine="348"/>
        <w:jc w:val="right"/>
      </w:pPr>
    </w:p>
    <w:p w:rsidR="00B50D0A" w:rsidRDefault="00B50D0A" w:rsidP="00AA218A">
      <w:pPr>
        <w:ind w:left="12396" w:right="111" w:firstLine="348"/>
        <w:jc w:val="right"/>
      </w:pPr>
    </w:p>
    <w:p w:rsidR="008B272B" w:rsidRDefault="008B272B" w:rsidP="007B4169">
      <w:pPr>
        <w:ind w:left="12396" w:right="111" w:firstLine="348"/>
        <w:jc w:val="right"/>
      </w:pPr>
    </w:p>
    <w:p w:rsidR="009C6494" w:rsidRDefault="009C6494" w:rsidP="007B4169">
      <w:pPr>
        <w:ind w:left="12396" w:right="111" w:firstLine="348"/>
        <w:jc w:val="right"/>
      </w:pPr>
    </w:p>
    <w:p w:rsidR="00DF1AA2" w:rsidRDefault="00DF1AA2" w:rsidP="007B4169">
      <w:pPr>
        <w:ind w:left="12396" w:right="111" w:firstLine="348"/>
        <w:jc w:val="right"/>
      </w:pPr>
    </w:p>
    <w:p w:rsidR="00DF1AA2" w:rsidRDefault="00DF1AA2" w:rsidP="007B4169">
      <w:pPr>
        <w:ind w:left="12396" w:right="111" w:firstLine="348"/>
        <w:jc w:val="right"/>
      </w:pPr>
      <w:r w:rsidRPr="00DF1AA2">
        <w:lastRenderedPageBreak/>
        <w:t>Таблица  1</w:t>
      </w:r>
    </w:p>
    <w:p w:rsidR="00B50D0A" w:rsidRDefault="00B50D0A" w:rsidP="007B4169">
      <w:pPr>
        <w:ind w:left="12396" w:right="111" w:firstLine="348"/>
        <w:jc w:val="right"/>
      </w:pPr>
    </w:p>
    <w:p w:rsidR="00B50D0A" w:rsidRDefault="00B50D0A" w:rsidP="007B4169">
      <w:pPr>
        <w:ind w:left="12396" w:right="111" w:firstLine="348"/>
        <w:jc w:val="right"/>
      </w:pPr>
    </w:p>
    <w:tbl>
      <w:tblPr>
        <w:tblW w:w="4549" w:type="pct"/>
        <w:tblCellMar>
          <w:left w:w="40" w:type="dxa"/>
          <w:right w:w="40" w:type="dxa"/>
        </w:tblCellMar>
        <w:tblLook w:val="04A0" w:firstRow="1" w:lastRow="0" w:firstColumn="1" w:lastColumn="0" w:noHBand="0" w:noVBand="1"/>
      </w:tblPr>
      <w:tblGrid>
        <w:gridCol w:w="666"/>
        <w:gridCol w:w="3429"/>
        <w:gridCol w:w="2091"/>
        <w:gridCol w:w="4219"/>
        <w:gridCol w:w="2536"/>
      </w:tblGrid>
      <w:tr w:rsidR="00B50D0A" w:rsidRPr="00F902BA" w:rsidTr="00521E1D">
        <w:trPr>
          <w:trHeight w:val="20"/>
        </w:trPr>
        <w:tc>
          <w:tcPr>
            <w:tcW w:w="257" w:type="pct"/>
            <w:tcBorders>
              <w:top w:val="single" w:sz="6" w:space="0" w:color="auto"/>
              <w:left w:val="single" w:sz="6" w:space="0" w:color="auto"/>
              <w:bottom w:val="single" w:sz="6" w:space="0" w:color="auto"/>
              <w:right w:val="single" w:sz="6" w:space="0" w:color="auto"/>
            </w:tcBorders>
            <w:shd w:val="clear" w:color="auto" w:fill="FFFFFF"/>
            <w:hideMark/>
          </w:tcPr>
          <w:p w:rsidR="00B50D0A" w:rsidRPr="00F902BA" w:rsidRDefault="00B50D0A" w:rsidP="00521E1D">
            <w:pPr>
              <w:shd w:val="clear" w:color="auto" w:fill="FFFFFF"/>
              <w:ind w:firstLine="0"/>
              <w:rPr>
                <w:b/>
              </w:rPr>
            </w:pPr>
            <w:r w:rsidRPr="00F902BA">
              <w:rPr>
                <w:b/>
              </w:rPr>
              <w:t>№</w:t>
            </w:r>
            <w:proofErr w:type="gramStart"/>
            <w:r w:rsidRPr="00F902BA">
              <w:rPr>
                <w:b/>
                <w:bCs/>
              </w:rPr>
              <w:t>п</w:t>
            </w:r>
            <w:proofErr w:type="gramEnd"/>
            <w:r w:rsidRPr="00F902BA">
              <w:rPr>
                <w:b/>
                <w:bCs/>
              </w:rPr>
              <w:t>/п</w:t>
            </w:r>
          </w:p>
        </w:tc>
        <w:tc>
          <w:tcPr>
            <w:tcW w:w="1325" w:type="pct"/>
            <w:tcBorders>
              <w:top w:val="single" w:sz="6" w:space="0" w:color="auto"/>
              <w:left w:val="single" w:sz="6" w:space="0" w:color="auto"/>
              <w:bottom w:val="single" w:sz="6" w:space="0" w:color="auto"/>
              <w:right w:val="single" w:sz="6" w:space="0" w:color="auto"/>
            </w:tcBorders>
            <w:shd w:val="clear" w:color="auto" w:fill="FFFFFF"/>
            <w:hideMark/>
          </w:tcPr>
          <w:p w:rsidR="00B50D0A" w:rsidRPr="00F902BA" w:rsidRDefault="00B50D0A" w:rsidP="00521E1D">
            <w:pPr>
              <w:shd w:val="clear" w:color="auto" w:fill="FFFFFF"/>
              <w:ind w:firstLine="0"/>
              <w:jc w:val="center"/>
              <w:rPr>
                <w:b/>
                <w:color w:val="000000"/>
              </w:rPr>
            </w:pPr>
            <w:r w:rsidRPr="00F902BA">
              <w:rPr>
                <w:b/>
                <w:color w:val="000000"/>
              </w:rPr>
              <w:t>Наименование Товара</w:t>
            </w:r>
          </w:p>
        </w:tc>
        <w:tc>
          <w:tcPr>
            <w:tcW w:w="808" w:type="pct"/>
            <w:tcBorders>
              <w:top w:val="single" w:sz="6" w:space="0" w:color="auto"/>
              <w:left w:val="single" w:sz="6" w:space="0" w:color="auto"/>
              <w:bottom w:val="single" w:sz="6" w:space="0" w:color="auto"/>
              <w:right w:val="single" w:sz="6" w:space="0" w:color="auto"/>
            </w:tcBorders>
            <w:shd w:val="clear" w:color="auto" w:fill="FFFFFF"/>
          </w:tcPr>
          <w:p w:rsidR="00B50D0A" w:rsidRPr="00F902BA" w:rsidRDefault="00B50D0A" w:rsidP="00521E1D">
            <w:pPr>
              <w:ind w:firstLine="0"/>
              <w:jc w:val="center"/>
              <w:rPr>
                <w:b/>
                <w:color w:val="000000"/>
              </w:rPr>
            </w:pPr>
            <w:r w:rsidRPr="00F902BA">
              <w:rPr>
                <w:b/>
                <w:color w:val="000000"/>
              </w:rPr>
              <w:t>КТРУ</w:t>
            </w:r>
          </w:p>
        </w:tc>
        <w:tc>
          <w:tcPr>
            <w:tcW w:w="1630" w:type="pct"/>
            <w:tcBorders>
              <w:top w:val="single" w:sz="6" w:space="0" w:color="auto"/>
              <w:left w:val="single" w:sz="6" w:space="0" w:color="auto"/>
              <w:bottom w:val="single" w:sz="6" w:space="0" w:color="auto"/>
              <w:right w:val="single" w:sz="6" w:space="0" w:color="auto"/>
            </w:tcBorders>
            <w:shd w:val="clear" w:color="auto" w:fill="FFFFFF"/>
          </w:tcPr>
          <w:p w:rsidR="00B50D0A" w:rsidRPr="00F902BA" w:rsidRDefault="00B50D0A" w:rsidP="00521E1D">
            <w:pPr>
              <w:shd w:val="clear" w:color="auto" w:fill="FFFFFF"/>
              <w:ind w:firstLine="0"/>
              <w:jc w:val="center"/>
              <w:rPr>
                <w:b/>
                <w:bCs/>
                <w:strike/>
              </w:rPr>
            </w:pPr>
            <w:r w:rsidRPr="00F902BA">
              <w:rPr>
                <w:b/>
                <w:color w:val="000000"/>
              </w:rPr>
              <w:t>Технические характеристики Товара</w:t>
            </w:r>
          </w:p>
        </w:tc>
        <w:tc>
          <w:tcPr>
            <w:tcW w:w="980" w:type="pct"/>
            <w:tcBorders>
              <w:top w:val="single" w:sz="6" w:space="0" w:color="auto"/>
              <w:left w:val="single" w:sz="6" w:space="0" w:color="auto"/>
              <w:bottom w:val="single" w:sz="6" w:space="0" w:color="auto"/>
              <w:right w:val="single" w:sz="6" w:space="0" w:color="auto"/>
            </w:tcBorders>
            <w:shd w:val="clear" w:color="auto" w:fill="FFFFFF"/>
            <w:hideMark/>
          </w:tcPr>
          <w:p w:rsidR="00B50D0A" w:rsidRPr="00F902BA" w:rsidRDefault="00B50D0A" w:rsidP="00521E1D">
            <w:pPr>
              <w:shd w:val="clear" w:color="auto" w:fill="FFFFFF"/>
              <w:ind w:firstLine="0"/>
              <w:jc w:val="center"/>
              <w:rPr>
                <w:b/>
                <w:bCs/>
              </w:rPr>
            </w:pPr>
            <w:r w:rsidRPr="00F902BA">
              <w:rPr>
                <w:b/>
                <w:bCs/>
              </w:rPr>
              <w:t xml:space="preserve">Количество, </w:t>
            </w:r>
            <w:proofErr w:type="gramStart"/>
            <w:r w:rsidRPr="00F902BA">
              <w:rPr>
                <w:b/>
                <w:bCs/>
              </w:rPr>
              <w:t>кг</w:t>
            </w:r>
            <w:proofErr w:type="gramEnd"/>
          </w:p>
        </w:tc>
      </w:tr>
      <w:tr w:rsidR="00B50D0A" w:rsidRPr="00F902BA" w:rsidTr="00521E1D">
        <w:trPr>
          <w:trHeight w:val="1812"/>
        </w:trPr>
        <w:tc>
          <w:tcPr>
            <w:tcW w:w="257" w:type="pct"/>
            <w:tcBorders>
              <w:top w:val="single" w:sz="6" w:space="0" w:color="auto"/>
              <w:left w:val="single" w:sz="6" w:space="0" w:color="auto"/>
              <w:bottom w:val="single" w:sz="6" w:space="0" w:color="auto"/>
              <w:right w:val="single" w:sz="6" w:space="0" w:color="auto"/>
            </w:tcBorders>
            <w:shd w:val="clear" w:color="auto" w:fill="FFFFFF"/>
            <w:hideMark/>
          </w:tcPr>
          <w:p w:rsidR="00B50D0A" w:rsidRPr="00F902BA" w:rsidRDefault="00B50D0A" w:rsidP="00521E1D">
            <w:pPr>
              <w:shd w:val="clear" w:color="auto" w:fill="FFFFFF"/>
              <w:ind w:firstLine="0"/>
            </w:pPr>
            <w:r w:rsidRPr="00F902BA">
              <w:t>1</w:t>
            </w:r>
          </w:p>
        </w:tc>
        <w:tc>
          <w:tcPr>
            <w:tcW w:w="1325" w:type="pct"/>
            <w:tcBorders>
              <w:top w:val="single" w:sz="6" w:space="0" w:color="auto"/>
              <w:left w:val="single" w:sz="6" w:space="0" w:color="auto"/>
              <w:bottom w:val="single" w:sz="6" w:space="0" w:color="auto"/>
              <w:right w:val="single" w:sz="6" w:space="0" w:color="auto"/>
            </w:tcBorders>
            <w:shd w:val="clear" w:color="auto" w:fill="FFFFFF"/>
            <w:hideMark/>
          </w:tcPr>
          <w:p w:rsidR="00B50D0A" w:rsidRPr="00F902BA" w:rsidRDefault="00B50D0A" w:rsidP="00C8629C">
            <w:pPr>
              <w:ind w:firstLine="0"/>
              <w:jc w:val="left"/>
            </w:pPr>
            <w:r w:rsidRPr="00F902BA">
              <w:rPr>
                <w:bCs/>
              </w:rPr>
              <w:t>Сахар белый свекловичный в твердом с</w:t>
            </w:r>
            <w:r w:rsidR="00C8629C">
              <w:rPr>
                <w:bCs/>
              </w:rPr>
              <w:t xml:space="preserve">остоянии без </w:t>
            </w:r>
            <w:proofErr w:type="spellStart"/>
            <w:r w:rsidR="00C8629C">
              <w:rPr>
                <w:bCs/>
              </w:rPr>
              <w:t>вкусоароматических</w:t>
            </w:r>
            <w:proofErr w:type="spellEnd"/>
            <w:r w:rsidR="00C8629C">
              <w:rPr>
                <w:bCs/>
              </w:rPr>
              <w:t xml:space="preserve"> </w:t>
            </w:r>
            <w:r w:rsidRPr="00F902BA">
              <w:rPr>
                <w:bCs/>
              </w:rPr>
              <w:t>или красящих добавок</w:t>
            </w:r>
          </w:p>
        </w:tc>
        <w:tc>
          <w:tcPr>
            <w:tcW w:w="808" w:type="pct"/>
            <w:tcBorders>
              <w:top w:val="single" w:sz="6" w:space="0" w:color="auto"/>
              <w:left w:val="single" w:sz="6" w:space="0" w:color="auto"/>
              <w:bottom w:val="single" w:sz="6" w:space="0" w:color="auto"/>
              <w:right w:val="single" w:sz="6" w:space="0" w:color="auto"/>
            </w:tcBorders>
            <w:shd w:val="clear" w:color="auto" w:fill="FFFFFF"/>
          </w:tcPr>
          <w:p w:rsidR="00B50D0A" w:rsidRPr="00F902BA" w:rsidRDefault="00B50D0A" w:rsidP="00521E1D">
            <w:pPr>
              <w:ind w:firstLine="0"/>
            </w:pPr>
            <w:r w:rsidRPr="00F902BA">
              <w:t>10.81.12.110-00000004</w:t>
            </w:r>
          </w:p>
        </w:tc>
        <w:tc>
          <w:tcPr>
            <w:tcW w:w="1630" w:type="pct"/>
            <w:tcBorders>
              <w:top w:val="single" w:sz="6" w:space="0" w:color="auto"/>
              <w:left w:val="single" w:sz="6" w:space="0" w:color="auto"/>
              <w:bottom w:val="single" w:sz="6" w:space="0" w:color="auto"/>
              <w:right w:val="single" w:sz="6" w:space="0" w:color="auto"/>
            </w:tcBorders>
            <w:shd w:val="clear" w:color="auto" w:fill="auto"/>
          </w:tcPr>
          <w:p w:rsidR="00B50D0A" w:rsidRPr="00F902BA" w:rsidRDefault="00B50D0A" w:rsidP="00521E1D">
            <w:pPr>
              <w:shd w:val="clear" w:color="auto" w:fill="FFFFFF"/>
              <w:ind w:firstLine="0"/>
              <w:rPr>
                <w:u w:val="single"/>
              </w:rPr>
            </w:pPr>
            <w:r w:rsidRPr="00F902BA">
              <w:rPr>
                <w:u w:val="single"/>
              </w:rPr>
              <w:t>Требования КТРУ:</w:t>
            </w:r>
          </w:p>
          <w:p w:rsidR="00B50D0A" w:rsidRPr="00F902BA" w:rsidRDefault="00B50D0A" w:rsidP="00521E1D">
            <w:pPr>
              <w:shd w:val="clear" w:color="auto" w:fill="FFFFFF"/>
              <w:ind w:firstLine="0"/>
            </w:pPr>
            <w:r w:rsidRPr="00F902BA">
              <w:t>Вид сахара белого: кристаллический</w:t>
            </w:r>
            <w:r>
              <w:t>.</w:t>
            </w:r>
          </w:p>
          <w:p w:rsidR="00B50D0A" w:rsidRPr="00F902BA" w:rsidRDefault="00B50D0A" w:rsidP="00521E1D">
            <w:pPr>
              <w:shd w:val="clear" w:color="auto" w:fill="FFFFFF"/>
              <w:ind w:firstLine="0"/>
            </w:pPr>
            <w:r w:rsidRPr="00F902BA">
              <w:rPr>
                <w:u w:val="single"/>
              </w:rPr>
              <w:t>Дополнительные характеристики</w:t>
            </w:r>
            <w:r w:rsidRPr="00F902BA">
              <w:t>:</w:t>
            </w:r>
          </w:p>
          <w:p w:rsidR="00B50D0A" w:rsidRDefault="00B50D0A" w:rsidP="00521E1D">
            <w:pPr>
              <w:shd w:val="clear" w:color="auto" w:fill="FFFFFF"/>
              <w:ind w:firstLine="0"/>
            </w:pPr>
            <w:r w:rsidRPr="00F902BA">
              <w:t>Категория: не ниже ТС</w:t>
            </w:r>
            <w:proofErr w:type="gramStart"/>
            <w:r w:rsidRPr="00F902BA">
              <w:t>2</w:t>
            </w:r>
            <w:proofErr w:type="gramEnd"/>
            <w:r>
              <w:t>.</w:t>
            </w:r>
          </w:p>
          <w:p w:rsidR="00B50D0A" w:rsidRPr="004C374F" w:rsidRDefault="00B50D0A" w:rsidP="00521E1D">
            <w:pPr>
              <w:shd w:val="clear" w:color="auto" w:fill="FFFFFF"/>
              <w:ind w:firstLine="0"/>
            </w:pPr>
            <w:r>
              <w:t>ГОСТ 33222-2015: соответствие.</w:t>
            </w:r>
          </w:p>
          <w:p w:rsidR="00B50D0A" w:rsidRPr="00F902BA" w:rsidRDefault="00DA066F" w:rsidP="00521E1D">
            <w:pPr>
              <w:shd w:val="clear" w:color="auto" w:fill="FFFFFF"/>
              <w:ind w:firstLine="0"/>
            </w:pPr>
            <w:r>
              <w:t>Фасовка: пакет от</w:t>
            </w:r>
            <w:r w:rsidR="00C02C3C">
              <w:t xml:space="preserve"> 1</w:t>
            </w:r>
            <w:r>
              <w:t xml:space="preserve"> до 5</w:t>
            </w:r>
            <w:r w:rsidR="00C02C3C">
              <w:t xml:space="preserve"> кг,</w:t>
            </w:r>
            <w:r w:rsidR="00C8629C">
              <w:t xml:space="preserve"> на по</w:t>
            </w:r>
            <w:r w:rsidR="00B50D0A" w:rsidRPr="00F902BA">
              <w:t>летах</w:t>
            </w:r>
            <w:r w:rsidR="00B50D0A">
              <w:t>.</w:t>
            </w:r>
          </w:p>
        </w:tc>
        <w:tc>
          <w:tcPr>
            <w:tcW w:w="980" w:type="pct"/>
            <w:tcBorders>
              <w:top w:val="single" w:sz="6" w:space="0" w:color="auto"/>
              <w:left w:val="single" w:sz="6" w:space="0" w:color="auto"/>
              <w:bottom w:val="single" w:sz="6" w:space="0" w:color="auto"/>
              <w:right w:val="single" w:sz="6" w:space="0" w:color="auto"/>
            </w:tcBorders>
            <w:shd w:val="clear" w:color="auto" w:fill="FFFFFF"/>
            <w:vAlign w:val="center"/>
          </w:tcPr>
          <w:p w:rsidR="00B50D0A" w:rsidRPr="00F902BA" w:rsidRDefault="00C02C3C" w:rsidP="00521E1D">
            <w:pPr>
              <w:shd w:val="clear" w:color="auto" w:fill="FFFFFF"/>
              <w:ind w:firstLine="0"/>
              <w:jc w:val="center"/>
            </w:pPr>
            <w:r>
              <w:t>1</w:t>
            </w:r>
            <w:r w:rsidR="00B50D0A" w:rsidRPr="00F902BA">
              <w:t> 000,00</w:t>
            </w:r>
          </w:p>
        </w:tc>
      </w:tr>
    </w:tbl>
    <w:p w:rsidR="00B50D0A" w:rsidRDefault="00B50D0A" w:rsidP="00B50D0A">
      <w:pPr>
        <w:ind w:right="111" w:firstLine="0"/>
      </w:pPr>
    </w:p>
    <w:p w:rsidR="007B4169" w:rsidRPr="00F902BA" w:rsidRDefault="007B4169" w:rsidP="008B272B">
      <w:pPr>
        <w:keepNext/>
        <w:ind w:firstLine="0"/>
      </w:pPr>
    </w:p>
    <w:p w:rsidR="007B4169" w:rsidRPr="00F902BA" w:rsidRDefault="007B4169" w:rsidP="007B4169">
      <w:pPr>
        <w:ind w:firstLine="0"/>
        <w:rPr>
          <w:b/>
        </w:rPr>
      </w:pPr>
      <w:r w:rsidRPr="00F902BA">
        <w:rPr>
          <w:b/>
        </w:rPr>
        <w:t>1</w:t>
      </w:r>
      <w:r w:rsidR="00A207A3" w:rsidRPr="00F902BA">
        <w:rPr>
          <w:b/>
        </w:rPr>
        <w:t>2</w:t>
      </w:r>
      <w:r w:rsidRPr="00F902BA">
        <w:rPr>
          <w:b/>
        </w:rPr>
        <w:t>.1. Обоснование установления дополнительных требований в техническом задании:</w:t>
      </w:r>
      <w:bookmarkStart w:id="0" w:name="_GoBack"/>
      <w:bookmarkEnd w:id="0"/>
    </w:p>
    <w:p w:rsidR="007B4169" w:rsidRPr="00F902BA" w:rsidRDefault="007B4169" w:rsidP="007B4169">
      <w:pPr>
        <w:ind w:left="284" w:firstLine="0"/>
      </w:pPr>
      <w:r w:rsidRPr="00F902BA">
        <w:t xml:space="preserve">1) Требование о соответствии предлагаемого товара положениям государственных стандартов установлено в связи с тем, что в государственных стандартах изложены требования к качеству товарных сортов, типов </w:t>
      </w:r>
      <w:r w:rsidR="0067107D" w:rsidRPr="00F902BA">
        <w:t>и классов поставляемого Товара.</w:t>
      </w:r>
      <w:r w:rsidRPr="00F902BA">
        <w:t xml:space="preserve"> Участник закупки может</w:t>
      </w:r>
      <w:r w:rsidR="009C6494">
        <w:t xml:space="preserve"> предложить к поставке </w:t>
      </w:r>
      <w:proofErr w:type="gramStart"/>
      <w:r w:rsidR="009C6494">
        <w:t>т</w:t>
      </w:r>
      <w:r w:rsidRPr="00F902BA">
        <w:t>овар</w:t>
      </w:r>
      <w:proofErr w:type="gramEnd"/>
      <w:r w:rsidRPr="00F902BA">
        <w:t xml:space="preserve"> произведённый по техническим условиям (ТУ) при условии, что требования технических условий будут не ниже требований ГОСТ, в этом случае ТУ должны прилагаться к заявке.</w:t>
      </w:r>
    </w:p>
    <w:p w:rsidR="007B4169" w:rsidRPr="00F902BA" w:rsidRDefault="007B4169" w:rsidP="007B4169">
      <w:pPr>
        <w:ind w:left="284" w:firstLine="0"/>
      </w:pPr>
      <w:r w:rsidRPr="00F902BA">
        <w:t>2) Требования к упаковке и фасовке указаны для обеспечения удобства перемещения, складирования и выдачи товара в производство.</w:t>
      </w:r>
    </w:p>
    <w:p w:rsidR="007B4169" w:rsidRPr="00F902BA" w:rsidRDefault="007B4169" w:rsidP="007B4169">
      <w:pPr>
        <w:keepNext/>
        <w:ind w:firstLine="0"/>
      </w:pPr>
    </w:p>
    <w:p w:rsidR="007B4169" w:rsidRDefault="007B4169" w:rsidP="007B4169">
      <w:pPr>
        <w:ind w:firstLine="0"/>
      </w:pPr>
      <w:r w:rsidRPr="00F902BA">
        <w:tab/>
      </w:r>
      <w:r w:rsidRPr="00F902BA">
        <w:tab/>
      </w:r>
      <w:r w:rsidRPr="00F902BA">
        <w:tab/>
      </w:r>
      <w:r w:rsidRPr="00F902BA">
        <w:tab/>
      </w:r>
      <w:r w:rsidRPr="00F902BA">
        <w:tab/>
      </w:r>
    </w:p>
    <w:p w:rsidR="00621200" w:rsidRDefault="00621200" w:rsidP="007B4169">
      <w:pPr>
        <w:ind w:firstLine="0"/>
      </w:pPr>
    </w:p>
    <w:tbl>
      <w:tblPr>
        <w:tblW w:w="10206" w:type="dxa"/>
        <w:tblInd w:w="2660" w:type="dxa"/>
        <w:tblLook w:val="04A0" w:firstRow="1" w:lastRow="0" w:firstColumn="1" w:lastColumn="0" w:noHBand="0" w:noVBand="1"/>
      </w:tblPr>
      <w:tblGrid>
        <w:gridCol w:w="3980"/>
        <w:gridCol w:w="6226"/>
      </w:tblGrid>
      <w:tr w:rsidR="00621200" w:rsidRPr="00605563" w:rsidTr="00150A45">
        <w:tc>
          <w:tcPr>
            <w:tcW w:w="7229" w:type="dxa"/>
          </w:tcPr>
          <w:p w:rsidR="00621200" w:rsidRPr="00605563" w:rsidRDefault="00621200" w:rsidP="00150A45">
            <w:pPr>
              <w:tabs>
                <w:tab w:val="left" w:pos="9240"/>
              </w:tabs>
              <w:ind w:right="1" w:firstLine="0"/>
              <w:rPr>
                <w:sz w:val="22"/>
                <w:szCs w:val="22"/>
              </w:rPr>
            </w:pPr>
          </w:p>
        </w:tc>
        <w:tc>
          <w:tcPr>
            <w:tcW w:w="2977" w:type="dxa"/>
          </w:tcPr>
          <w:p w:rsidR="00621200" w:rsidRPr="00605563" w:rsidRDefault="00621200" w:rsidP="00377B40">
            <w:pPr>
              <w:pStyle w:val="03zagolovok2"/>
              <w:tabs>
                <w:tab w:val="left" w:pos="2300"/>
              </w:tabs>
              <w:spacing w:before="0" w:after="0" w:line="240" w:lineRule="auto"/>
              <w:jc w:val="center"/>
              <w:rPr>
                <w:rFonts w:ascii="Times New Roman" w:hAnsi="Times New Roman" w:cs="Times New Roman"/>
                <w:b w:val="0"/>
                <w:caps/>
                <w:color w:val="auto"/>
                <w:sz w:val="22"/>
                <w:szCs w:val="22"/>
              </w:rPr>
            </w:pPr>
          </w:p>
        </w:tc>
      </w:tr>
      <w:tr w:rsidR="00621200" w:rsidTr="00150A45">
        <w:tc>
          <w:tcPr>
            <w:tcW w:w="7229" w:type="dxa"/>
          </w:tcPr>
          <w:p w:rsidR="00621200" w:rsidRDefault="00621200" w:rsidP="00150A45">
            <w:pPr>
              <w:tabs>
                <w:tab w:val="left" w:pos="9240"/>
              </w:tabs>
              <w:ind w:right="1" w:firstLine="0"/>
              <w:rPr>
                <w:sz w:val="22"/>
                <w:szCs w:val="22"/>
              </w:rPr>
            </w:pPr>
            <w:r>
              <w:rPr>
                <w:sz w:val="22"/>
                <w:szCs w:val="22"/>
              </w:rPr>
              <w:t xml:space="preserve">Начальник </w:t>
            </w:r>
            <w:proofErr w:type="spellStart"/>
            <w:r>
              <w:rPr>
                <w:sz w:val="22"/>
                <w:szCs w:val="22"/>
              </w:rPr>
              <w:t>ОМТСиС</w:t>
            </w:r>
            <w:proofErr w:type="spellEnd"/>
          </w:p>
        </w:tc>
        <w:tc>
          <w:tcPr>
            <w:tcW w:w="2977" w:type="dxa"/>
          </w:tcPr>
          <w:p w:rsidR="00621200" w:rsidRDefault="00621200" w:rsidP="00150A45">
            <w:pPr>
              <w:ind w:left="2268" w:right="2521" w:firstLine="0"/>
              <w:jc w:val="center"/>
              <w:rPr>
                <w:sz w:val="22"/>
                <w:szCs w:val="22"/>
              </w:rPr>
            </w:pPr>
            <w:proofErr w:type="spellStart"/>
            <w:r w:rsidRPr="00A51ECE">
              <w:rPr>
                <w:sz w:val="22"/>
                <w:szCs w:val="22"/>
              </w:rPr>
              <w:t>Ю.В.Шукаев</w:t>
            </w:r>
            <w:proofErr w:type="spellEnd"/>
          </w:p>
          <w:p w:rsidR="00621200" w:rsidRDefault="00621200" w:rsidP="00150A45">
            <w:pPr>
              <w:ind w:left="2268" w:right="2521" w:firstLine="0"/>
              <w:jc w:val="center"/>
              <w:rPr>
                <w:b/>
                <w:caps/>
                <w:sz w:val="22"/>
                <w:szCs w:val="22"/>
              </w:rPr>
            </w:pPr>
          </w:p>
        </w:tc>
      </w:tr>
    </w:tbl>
    <w:p w:rsidR="00621200" w:rsidRDefault="00621200" w:rsidP="007B4169">
      <w:pPr>
        <w:ind w:firstLine="0"/>
      </w:pPr>
    </w:p>
    <w:p w:rsidR="00621200" w:rsidRDefault="00621200" w:rsidP="007B4169">
      <w:pPr>
        <w:ind w:firstLine="0"/>
      </w:pPr>
    </w:p>
    <w:p w:rsidR="00621200" w:rsidRPr="00F902BA" w:rsidRDefault="00621200" w:rsidP="007B4169">
      <w:pPr>
        <w:ind w:firstLine="0"/>
      </w:pPr>
    </w:p>
    <w:p w:rsidR="007B4169" w:rsidRPr="00F902BA" w:rsidRDefault="007B4169" w:rsidP="00591C21">
      <w:pPr>
        <w:ind w:left="2268" w:right="2521" w:firstLine="0"/>
        <w:jc w:val="center"/>
        <w:rPr>
          <w:b/>
        </w:rPr>
      </w:pPr>
    </w:p>
    <w:p w:rsidR="007B4169" w:rsidRPr="00F902BA" w:rsidRDefault="007B4169" w:rsidP="00591C21">
      <w:pPr>
        <w:ind w:left="2268" w:right="2521" w:firstLine="0"/>
        <w:jc w:val="center"/>
        <w:rPr>
          <w:b/>
        </w:rPr>
      </w:pPr>
    </w:p>
    <w:sectPr w:rsidR="007B4169" w:rsidRPr="00F902BA" w:rsidSect="00A207A3">
      <w:headerReference w:type="default" r:id="rId9"/>
      <w:footerReference w:type="even" r:id="rId10"/>
      <w:footerReference w:type="default" r:id="rId11"/>
      <w:footerReference w:type="first" r:id="rId12"/>
      <w:pgSz w:w="16838" w:h="11906" w:orient="landscape" w:code="9"/>
      <w:pgMar w:top="993" w:right="1276" w:bottom="1276" w:left="1418"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C8A" w:rsidRDefault="00100C8A">
      <w:r>
        <w:separator/>
      </w:r>
    </w:p>
  </w:endnote>
  <w:endnote w:type="continuationSeparator" w:id="0">
    <w:p w:rsidR="00100C8A" w:rsidRDefault="00100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GreekMathSymbols">
    <w:panose1 w:val="00000000000000000000"/>
    <w:charset w:val="02"/>
    <w:family w:val="auto"/>
    <w:notTrueType/>
    <w:pitch w:val="variable"/>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ejaVu Serif">
    <w:altName w:val="MS Gothic"/>
    <w:panose1 w:val="00000000000000000000"/>
    <w:charset w:val="CC"/>
    <w:family w:val="roman"/>
    <w:notTrueType/>
    <w:pitch w:val="variable"/>
    <w:sig w:usb0="00000203"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003" w:usb1="00000000" w:usb2="00000000" w:usb3="00000000" w:csb0="00000001" w:csb1="00000000"/>
  </w:font>
  <w:font w:name="TimesDL">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Garamond">
    <w:panose1 w:val="02020404030301010803"/>
    <w:charset w:val="CC"/>
    <w:family w:val="roman"/>
    <w:pitch w:val="variable"/>
    <w:sig w:usb0="00000287" w:usb1="00000000" w:usb2="00000000" w:usb3="00000000" w:csb0="0000009F" w:csb1="00000000"/>
  </w:font>
  <w:font w:name="Baltica">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Futuris">
    <w:altName w:val="Times New Roman"/>
    <w:panose1 w:val="00000000000000000000"/>
    <w:charset w:val="00"/>
    <w:family w:val="auto"/>
    <w:notTrueType/>
    <w:pitch w:val="variable"/>
    <w:sig w:usb0="00000003" w:usb1="00000000" w:usb2="00000000" w:usb3="00000000" w:csb0="00000001" w:csb1="00000000"/>
  </w:font>
  <w:font w:name="ALSRubl-Arial">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A8E" w:rsidRDefault="00E22B47" w:rsidP="0080563E">
    <w:pPr>
      <w:pStyle w:val="af"/>
      <w:framePr w:wrap="around" w:vAnchor="text" w:hAnchor="margin" w:xAlign="right" w:y="1"/>
      <w:rPr>
        <w:rStyle w:val="af1"/>
      </w:rPr>
    </w:pPr>
    <w:r>
      <w:rPr>
        <w:rStyle w:val="af1"/>
      </w:rPr>
      <w:fldChar w:fldCharType="begin"/>
    </w:r>
    <w:r w:rsidR="00B57A8E">
      <w:rPr>
        <w:rStyle w:val="af1"/>
      </w:rPr>
      <w:instrText xml:space="preserve">PAGE  </w:instrText>
    </w:r>
    <w:r>
      <w:rPr>
        <w:rStyle w:val="af1"/>
      </w:rPr>
      <w:fldChar w:fldCharType="end"/>
    </w:r>
  </w:p>
  <w:p w:rsidR="00B57A8E" w:rsidRDefault="00B57A8E" w:rsidP="00B55B45">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A8E" w:rsidRDefault="00E22B47" w:rsidP="00A1295A">
    <w:pPr>
      <w:pStyle w:val="af"/>
      <w:framePr w:wrap="around" w:vAnchor="text" w:hAnchor="margin" w:xAlign="right" w:y="1"/>
      <w:rPr>
        <w:rStyle w:val="af1"/>
      </w:rPr>
    </w:pPr>
    <w:r>
      <w:rPr>
        <w:rStyle w:val="af1"/>
      </w:rPr>
      <w:fldChar w:fldCharType="begin"/>
    </w:r>
    <w:r w:rsidR="00B57A8E">
      <w:rPr>
        <w:rStyle w:val="af1"/>
      </w:rPr>
      <w:instrText xml:space="preserve">PAGE  </w:instrText>
    </w:r>
    <w:r>
      <w:rPr>
        <w:rStyle w:val="af1"/>
      </w:rPr>
      <w:fldChar w:fldCharType="separate"/>
    </w:r>
    <w:r w:rsidR="00DA066F">
      <w:rPr>
        <w:rStyle w:val="af1"/>
        <w:noProof/>
      </w:rPr>
      <w:t>3</w:t>
    </w:r>
    <w:r>
      <w:rPr>
        <w:rStyle w:val="af1"/>
      </w:rPr>
      <w:fldChar w:fldCharType="end"/>
    </w:r>
  </w:p>
  <w:p w:rsidR="00B57A8E" w:rsidRDefault="00B57A8E" w:rsidP="0080563E">
    <w:pPr>
      <w:pStyle w:val="af"/>
      <w:ind w:right="360"/>
      <w:jc w:val="right"/>
    </w:pPr>
  </w:p>
  <w:p w:rsidR="00B57A8E" w:rsidRDefault="00B57A8E" w:rsidP="00B55B45">
    <w:pPr>
      <w:pStyle w:val="af"/>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A8E" w:rsidRDefault="00B57A8E">
    <w:pPr>
      <w:pStyle w:val="af"/>
      <w:jc w:val="right"/>
    </w:pPr>
  </w:p>
  <w:p w:rsidR="00B57A8E" w:rsidRDefault="00B57A8E">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C8A" w:rsidRDefault="00100C8A">
      <w:r>
        <w:separator/>
      </w:r>
    </w:p>
  </w:footnote>
  <w:footnote w:type="continuationSeparator" w:id="0">
    <w:p w:rsidR="00100C8A" w:rsidRDefault="00100C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A8E" w:rsidRPr="00E62EA3" w:rsidRDefault="00B57A8E" w:rsidP="00B567BF">
    <w:pPr>
      <w:ind w:firstLine="0"/>
      <w:jc w:val="center"/>
      <w:rPr>
        <w:i/>
        <w:sz w:val="16"/>
        <w:szCs w:val="16"/>
      </w:rPr>
    </w:pPr>
  </w:p>
  <w:p w:rsidR="00B57A8E" w:rsidRPr="00BD0FB3" w:rsidRDefault="00B57A8E" w:rsidP="00332C6B">
    <w:pPr>
      <w:shd w:val="clear" w:color="auto" w:fill="FFFFFF"/>
      <w:tabs>
        <w:tab w:val="left" w:pos="9637"/>
      </w:tabs>
      <w:ind w:left="480" w:right="-2" w:firstLine="0"/>
      <w:jc w:val="right"/>
      <w:rPr>
        <w:sz w:val="16"/>
        <w:szCs w:val="16"/>
      </w:rPr>
    </w:pPr>
    <w:r>
      <w:rPr>
        <w:noProof/>
        <w:sz w:val="16"/>
        <w:szCs w:val="16"/>
      </w:rPr>
      <w:drawing>
        <wp:inline distT="0" distB="0" distL="0" distR="0">
          <wp:extent cx="6267450" cy="9124950"/>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srcRect/>
                  <a:stretch>
                    <a:fillRect/>
                  </a:stretch>
                </pic:blipFill>
                <pic:spPr bwMode="auto">
                  <a:xfrm>
                    <a:off x="0" y="0"/>
                    <a:ext cx="6267450" cy="91249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22A0C31E"/>
    <w:lvl w:ilvl="0">
      <w:start w:val="1"/>
      <w:numFmt w:val="bullet"/>
      <w:pStyle w:val="a"/>
      <w:lvlText w:val=""/>
      <w:lvlJc w:val="left"/>
      <w:pPr>
        <w:tabs>
          <w:tab w:val="num" w:pos="643"/>
        </w:tabs>
        <w:ind w:left="643" w:hanging="360"/>
      </w:pPr>
      <w:rPr>
        <w:rFonts w:ascii="Symbol" w:hAnsi="Symbol" w:hint="default"/>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11"/>
    <w:multiLevelType w:val="multilevel"/>
    <w:tmpl w:val="00000011"/>
    <w:name w:val="WWNum26"/>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12"/>
    <w:multiLevelType w:val="multilevel"/>
    <w:tmpl w:val="00000012"/>
    <w:name w:val="WWNum27"/>
    <w:lvl w:ilvl="0">
      <w:start w:val="4"/>
      <w:numFmt w:val="decimal"/>
      <w:lvlText w:val="%1."/>
      <w:lvlJc w:val="left"/>
      <w:pPr>
        <w:tabs>
          <w:tab w:val="num" w:pos="360"/>
        </w:tabs>
        <w:ind w:left="360" w:hanging="360"/>
      </w:pPr>
      <w:rPr>
        <w:b/>
      </w:rPr>
    </w:lvl>
    <w:lvl w:ilvl="1">
      <w:start w:val="1"/>
      <w:numFmt w:val="decimal"/>
      <w:lvlText w:val="%1.%2."/>
      <w:lvlJc w:val="left"/>
      <w:pPr>
        <w:tabs>
          <w:tab w:val="num" w:pos="644"/>
        </w:tabs>
        <w:ind w:left="644" w:hanging="360"/>
      </w:pPr>
      <w:rPr>
        <w:rFonts w:eastAsia="Times New Roman" w:cs="Times New Roman"/>
      </w:rPr>
    </w:lvl>
    <w:lvl w:ilvl="2">
      <w:start w:val="1"/>
      <w:numFmt w:val="decimal"/>
      <w:lvlText w:val="%1.%2.%3."/>
      <w:lvlJc w:val="left"/>
      <w:pPr>
        <w:tabs>
          <w:tab w:val="num" w:pos="2880"/>
        </w:tabs>
        <w:ind w:left="2880" w:hanging="720"/>
      </w:pPr>
    </w:lvl>
    <w:lvl w:ilvl="3">
      <w:start w:val="1"/>
      <w:numFmt w:val="decimal"/>
      <w:lvlText w:val="%1.%2.%3.%4."/>
      <w:lvlJc w:val="left"/>
      <w:pPr>
        <w:tabs>
          <w:tab w:val="num" w:pos="3960"/>
        </w:tabs>
        <w:ind w:left="3960" w:hanging="720"/>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560"/>
        </w:tabs>
        <w:ind w:left="7560" w:hanging="108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080"/>
        </w:tabs>
        <w:ind w:left="10080" w:hanging="1440"/>
      </w:pPr>
    </w:lvl>
  </w:abstractNum>
  <w:abstractNum w:abstractNumId="4">
    <w:nsid w:val="00000013"/>
    <w:multiLevelType w:val="multilevel"/>
    <w:tmpl w:val="00000013"/>
    <w:name w:val="WWNum29"/>
    <w:lvl w:ilvl="0">
      <w:start w:val="65535"/>
      <w:numFmt w:val="bullet"/>
      <w:lvlText w:val="-"/>
      <w:lvlJc w:val="left"/>
      <w:pPr>
        <w:tabs>
          <w:tab w:val="num" w:pos="0"/>
        </w:tabs>
        <w:ind w:left="720" w:hanging="36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15652F"/>
    <w:multiLevelType w:val="hybridMultilevel"/>
    <w:tmpl w:val="5A280394"/>
    <w:name w:val="WW8Num4"/>
    <w:lvl w:ilvl="0" w:tplc="EE165426">
      <w:start w:val="13"/>
      <w:numFmt w:val="decimal"/>
      <w:lvlText w:val="%1."/>
      <w:lvlJc w:val="left"/>
      <w:pPr>
        <w:ind w:left="720" w:hanging="360"/>
      </w:pPr>
      <w:rPr>
        <w:rFonts w:hint="default"/>
      </w:rPr>
    </w:lvl>
    <w:lvl w:ilvl="1" w:tplc="B7A491E6">
      <w:start w:val="1"/>
      <w:numFmt w:val="lowerLetter"/>
      <w:lvlText w:val="%2."/>
      <w:lvlJc w:val="left"/>
      <w:pPr>
        <w:ind w:left="1440" w:hanging="360"/>
      </w:pPr>
    </w:lvl>
    <w:lvl w:ilvl="2" w:tplc="AD48572E" w:tentative="1">
      <w:start w:val="1"/>
      <w:numFmt w:val="lowerRoman"/>
      <w:lvlText w:val="%3."/>
      <w:lvlJc w:val="right"/>
      <w:pPr>
        <w:ind w:left="2160" w:hanging="180"/>
      </w:pPr>
    </w:lvl>
    <w:lvl w:ilvl="3" w:tplc="D4C6685A" w:tentative="1">
      <w:start w:val="1"/>
      <w:numFmt w:val="decimal"/>
      <w:lvlText w:val="%4."/>
      <w:lvlJc w:val="left"/>
      <w:pPr>
        <w:ind w:left="2880" w:hanging="360"/>
      </w:pPr>
    </w:lvl>
    <w:lvl w:ilvl="4" w:tplc="CC3E15AA" w:tentative="1">
      <w:start w:val="1"/>
      <w:numFmt w:val="lowerLetter"/>
      <w:lvlText w:val="%5."/>
      <w:lvlJc w:val="left"/>
      <w:pPr>
        <w:ind w:left="3600" w:hanging="360"/>
      </w:pPr>
    </w:lvl>
    <w:lvl w:ilvl="5" w:tplc="81DE812C" w:tentative="1">
      <w:start w:val="1"/>
      <w:numFmt w:val="lowerRoman"/>
      <w:lvlText w:val="%6."/>
      <w:lvlJc w:val="right"/>
      <w:pPr>
        <w:ind w:left="4320" w:hanging="180"/>
      </w:pPr>
    </w:lvl>
    <w:lvl w:ilvl="6" w:tplc="D264D2D8" w:tentative="1">
      <w:start w:val="1"/>
      <w:numFmt w:val="decimal"/>
      <w:lvlText w:val="%7."/>
      <w:lvlJc w:val="left"/>
      <w:pPr>
        <w:ind w:left="5040" w:hanging="360"/>
      </w:pPr>
    </w:lvl>
    <w:lvl w:ilvl="7" w:tplc="2668F126" w:tentative="1">
      <w:start w:val="1"/>
      <w:numFmt w:val="lowerLetter"/>
      <w:lvlText w:val="%8."/>
      <w:lvlJc w:val="left"/>
      <w:pPr>
        <w:ind w:left="5760" w:hanging="360"/>
      </w:pPr>
    </w:lvl>
    <w:lvl w:ilvl="8" w:tplc="F16437DA" w:tentative="1">
      <w:start w:val="1"/>
      <w:numFmt w:val="lowerRoman"/>
      <w:lvlText w:val="%9."/>
      <w:lvlJc w:val="right"/>
      <w:pPr>
        <w:ind w:left="6480" w:hanging="180"/>
      </w:pPr>
    </w:lvl>
  </w:abstractNum>
  <w:abstractNum w:abstractNumId="6">
    <w:nsid w:val="0529306A"/>
    <w:multiLevelType w:val="hybridMultilevel"/>
    <w:tmpl w:val="C270BE6E"/>
    <w:lvl w:ilvl="0" w:tplc="3C88B8B4">
      <w:start w:val="1"/>
      <w:numFmt w:val="decimal"/>
      <w:lvlText w:val="%1)"/>
      <w:lvlJc w:val="left"/>
      <w:pPr>
        <w:ind w:left="1713" w:hanging="360"/>
      </w:pPr>
      <w:rPr>
        <w:rFonts w:hint="default"/>
        <w:b/>
      </w:rPr>
    </w:lvl>
    <w:lvl w:ilvl="1" w:tplc="04190019">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7">
    <w:nsid w:val="062150FA"/>
    <w:multiLevelType w:val="multilevel"/>
    <w:tmpl w:val="A9AE1568"/>
    <w:lvl w:ilvl="0">
      <w:start w:val="1"/>
      <w:numFmt w:val="decimal"/>
      <w:lvlText w:val="%1."/>
      <w:lvlJc w:val="left"/>
      <w:pPr>
        <w:ind w:left="760" w:hanging="360"/>
      </w:pPr>
      <w:rPr>
        <w:rFonts w:hint="default"/>
      </w:rPr>
    </w:lvl>
    <w:lvl w:ilvl="1">
      <w:start w:val="1"/>
      <w:numFmt w:val="decimal"/>
      <w:isLgl/>
      <w:lvlText w:val="%1.%2."/>
      <w:lvlJc w:val="left"/>
      <w:pPr>
        <w:ind w:left="1120" w:hanging="360"/>
      </w:pPr>
      <w:rPr>
        <w:rFonts w:hint="default"/>
      </w:rPr>
    </w:lvl>
    <w:lvl w:ilvl="2">
      <w:start w:val="1"/>
      <w:numFmt w:val="decimal"/>
      <w:isLgl/>
      <w:lvlText w:val="%1.%2.%3."/>
      <w:lvlJc w:val="left"/>
      <w:pPr>
        <w:ind w:left="1840" w:hanging="720"/>
      </w:pPr>
      <w:rPr>
        <w:rFonts w:hint="default"/>
      </w:rPr>
    </w:lvl>
    <w:lvl w:ilvl="3">
      <w:start w:val="1"/>
      <w:numFmt w:val="decimal"/>
      <w:isLgl/>
      <w:lvlText w:val="%1.%2.%3.%4."/>
      <w:lvlJc w:val="left"/>
      <w:pPr>
        <w:ind w:left="2200" w:hanging="720"/>
      </w:pPr>
      <w:rPr>
        <w:rFonts w:hint="default"/>
      </w:rPr>
    </w:lvl>
    <w:lvl w:ilvl="4">
      <w:start w:val="1"/>
      <w:numFmt w:val="decimal"/>
      <w:isLgl/>
      <w:lvlText w:val="%1.%2.%3.%4.%5."/>
      <w:lvlJc w:val="left"/>
      <w:pPr>
        <w:ind w:left="2920" w:hanging="1080"/>
      </w:pPr>
      <w:rPr>
        <w:rFonts w:hint="default"/>
      </w:rPr>
    </w:lvl>
    <w:lvl w:ilvl="5">
      <w:start w:val="1"/>
      <w:numFmt w:val="decimal"/>
      <w:isLgl/>
      <w:lvlText w:val="%1.%2.%3.%4.%5.%6."/>
      <w:lvlJc w:val="left"/>
      <w:pPr>
        <w:ind w:left="3280" w:hanging="1080"/>
      </w:pPr>
      <w:rPr>
        <w:rFonts w:hint="default"/>
      </w:rPr>
    </w:lvl>
    <w:lvl w:ilvl="6">
      <w:start w:val="1"/>
      <w:numFmt w:val="decimal"/>
      <w:isLgl/>
      <w:lvlText w:val="%1.%2.%3.%4.%5.%6.%7."/>
      <w:lvlJc w:val="left"/>
      <w:pPr>
        <w:ind w:left="4000" w:hanging="1440"/>
      </w:pPr>
      <w:rPr>
        <w:rFonts w:hint="default"/>
      </w:rPr>
    </w:lvl>
    <w:lvl w:ilvl="7">
      <w:start w:val="1"/>
      <w:numFmt w:val="decimal"/>
      <w:isLgl/>
      <w:lvlText w:val="%1.%2.%3.%4.%5.%6.%7.%8."/>
      <w:lvlJc w:val="left"/>
      <w:pPr>
        <w:ind w:left="4360" w:hanging="1440"/>
      </w:pPr>
      <w:rPr>
        <w:rFonts w:hint="default"/>
      </w:rPr>
    </w:lvl>
    <w:lvl w:ilvl="8">
      <w:start w:val="1"/>
      <w:numFmt w:val="decimal"/>
      <w:isLgl/>
      <w:lvlText w:val="%1.%2.%3.%4.%5.%6.%7.%8.%9."/>
      <w:lvlJc w:val="left"/>
      <w:pPr>
        <w:ind w:left="5080" w:hanging="1800"/>
      </w:pPr>
      <w:rPr>
        <w:rFonts w:hint="default"/>
      </w:rPr>
    </w:lvl>
  </w:abstractNum>
  <w:abstractNum w:abstractNumId="8">
    <w:nsid w:val="09DE44A8"/>
    <w:multiLevelType w:val="hybridMultilevel"/>
    <w:tmpl w:val="630EA37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0D913111"/>
    <w:multiLevelType w:val="hybridMultilevel"/>
    <w:tmpl w:val="BAE46FBA"/>
    <w:lvl w:ilvl="0" w:tplc="6A4ED4FE">
      <w:start w:val="1"/>
      <w:numFmt w:val="decimal"/>
      <w:lvlText w:val="%1."/>
      <w:lvlJc w:val="left"/>
      <w:pPr>
        <w:ind w:left="927" w:hanging="360"/>
      </w:pPr>
      <w:rPr>
        <w:rFonts w:cs="Times New Roman" w:hint="default"/>
        <w:sz w:val="18"/>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0">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nsid w:val="18B17618"/>
    <w:multiLevelType w:val="hybridMultilevel"/>
    <w:tmpl w:val="412CC9EA"/>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3">
    <w:nsid w:val="2A2F7FF9"/>
    <w:multiLevelType w:val="multilevel"/>
    <w:tmpl w:val="95CC47CE"/>
    <w:lvl w:ilvl="0">
      <w:numFmt w:val="none"/>
      <w:pStyle w:val="mark-"/>
      <w:lvlText w:val=""/>
      <w:lvlJc w:val="left"/>
      <w:pPr>
        <w:tabs>
          <w:tab w:val="num" w:pos="1134"/>
        </w:tabs>
        <w:ind w:left="1134" w:hanging="425"/>
      </w:pPr>
      <w:rPr>
        <w:rFonts w:ascii="GreekMathSymbols" w:hAnsi="GreekMathSymbols" w:cs="Times New Roman"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4">
    <w:nsid w:val="2E3E4EA8"/>
    <w:multiLevelType w:val="multilevel"/>
    <w:tmpl w:val="28C4579E"/>
    <w:lvl w:ilvl="0">
      <w:start w:val="1"/>
      <w:numFmt w:val="decimal"/>
      <w:lvlText w:val="%1."/>
      <w:lvlJc w:val="left"/>
      <w:pPr>
        <w:ind w:left="360" w:hanging="360"/>
      </w:pPr>
      <w:rPr>
        <w:rFonts w:ascii="Times New Roman" w:eastAsia="Calibri" w:hAnsi="Times New Roman" w:cs="Times New Roman" w:hint="default"/>
        <w:b/>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nsid w:val="32727A94"/>
    <w:multiLevelType w:val="hybridMultilevel"/>
    <w:tmpl w:val="BC1AB662"/>
    <w:lvl w:ilvl="0" w:tplc="27401660">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6">
    <w:nsid w:val="34A43477"/>
    <w:multiLevelType w:val="hybridMultilevel"/>
    <w:tmpl w:val="BFA21B90"/>
    <w:lvl w:ilvl="0" w:tplc="B2482434">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EB4E2C"/>
    <w:multiLevelType w:val="multilevel"/>
    <w:tmpl w:val="84961286"/>
    <w:lvl w:ilvl="0">
      <w:start w:val="1"/>
      <w:numFmt w:val="decimal"/>
      <w:lvlText w:val="%1."/>
      <w:lvlJc w:val="left"/>
      <w:pPr>
        <w:ind w:left="760" w:hanging="360"/>
      </w:pPr>
      <w:rPr>
        <w:rFonts w:hint="default"/>
      </w:rPr>
    </w:lvl>
    <w:lvl w:ilvl="1">
      <w:start w:val="6"/>
      <w:numFmt w:val="decimal"/>
      <w:isLgl/>
      <w:lvlText w:val="%1.%2."/>
      <w:lvlJc w:val="left"/>
      <w:pPr>
        <w:ind w:left="850" w:hanging="450"/>
      </w:pPr>
      <w:rPr>
        <w:rFonts w:hint="default"/>
      </w:rPr>
    </w:lvl>
    <w:lvl w:ilvl="2">
      <w:start w:val="1"/>
      <w:numFmt w:val="decimal"/>
      <w:isLgl/>
      <w:lvlText w:val="%1.%2.%3."/>
      <w:lvlJc w:val="left"/>
      <w:pPr>
        <w:ind w:left="1120" w:hanging="720"/>
      </w:pPr>
      <w:rPr>
        <w:rFonts w:hint="default"/>
      </w:rPr>
    </w:lvl>
    <w:lvl w:ilvl="3">
      <w:start w:val="1"/>
      <w:numFmt w:val="decimalZero"/>
      <w:isLgl/>
      <w:lvlText w:val="%1.%2.%3.%4."/>
      <w:lvlJc w:val="left"/>
      <w:pPr>
        <w:ind w:left="1120" w:hanging="720"/>
      </w:pPr>
      <w:rPr>
        <w:rFonts w:hint="default"/>
      </w:rPr>
    </w:lvl>
    <w:lvl w:ilvl="4">
      <w:start w:val="1"/>
      <w:numFmt w:val="decimal"/>
      <w:isLgl/>
      <w:lvlText w:val="%1.%2.%3.%4.%5."/>
      <w:lvlJc w:val="left"/>
      <w:pPr>
        <w:ind w:left="1120" w:hanging="720"/>
      </w:pPr>
      <w:rPr>
        <w:rFonts w:hint="default"/>
      </w:rPr>
    </w:lvl>
    <w:lvl w:ilvl="5">
      <w:start w:val="1"/>
      <w:numFmt w:val="decimal"/>
      <w:isLgl/>
      <w:lvlText w:val="%1.%2.%3.%4.%5.%6."/>
      <w:lvlJc w:val="left"/>
      <w:pPr>
        <w:ind w:left="1480" w:hanging="1080"/>
      </w:pPr>
      <w:rPr>
        <w:rFonts w:hint="default"/>
      </w:rPr>
    </w:lvl>
    <w:lvl w:ilvl="6">
      <w:start w:val="1"/>
      <w:numFmt w:val="decimal"/>
      <w:isLgl/>
      <w:lvlText w:val="%1.%2.%3.%4.%5.%6.%7."/>
      <w:lvlJc w:val="left"/>
      <w:pPr>
        <w:ind w:left="1480" w:hanging="1080"/>
      </w:pPr>
      <w:rPr>
        <w:rFonts w:hint="default"/>
      </w:rPr>
    </w:lvl>
    <w:lvl w:ilvl="7">
      <w:start w:val="1"/>
      <w:numFmt w:val="decimal"/>
      <w:isLgl/>
      <w:lvlText w:val="%1.%2.%3.%4.%5.%6.%7.%8."/>
      <w:lvlJc w:val="left"/>
      <w:pPr>
        <w:ind w:left="1480" w:hanging="1080"/>
      </w:pPr>
      <w:rPr>
        <w:rFonts w:hint="default"/>
      </w:rPr>
    </w:lvl>
    <w:lvl w:ilvl="8">
      <w:start w:val="1"/>
      <w:numFmt w:val="decimal"/>
      <w:isLgl/>
      <w:lvlText w:val="%1.%2.%3.%4.%5.%6.%7.%8.%9."/>
      <w:lvlJc w:val="left"/>
      <w:pPr>
        <w:ind w:left="1840" w:hanging="1440"/>
      </w:pPr>
      <w:rPr>
        <w:rFonts w:hint="default"/>
      </w:rPr>
    </w:lvl>
  </w:abstractNum>
  <w:abstractNum w:abstractNumId="18">
    <w:nsid w:val="36325B27"/>
    <w:multiLevelType w:val="hybridMultilevel"/>
    <w:tmpl w:val="00CA9DE8"/>
    <w:lvl w:ilvl="0" w:tplc="95241D86">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9">
    <w:nsid w:val="38BC53AF"/>
    <w:multiLevelType w:val="multilevel"/>
    <w:tmpl w:val="5404B206"/>
    <w:lvl w:ilvl="0">
      <w:start w:val="1"/>
      <w:numFmt w:val="decimal"/>
      <w:pStyle w:val="40"/>
      <w:lvlText w:val="%1"/>
      <w:lvlJc w:val="left"/>
      <w:pPr>
        <w:tabs>
          <w:tab w:val="num" w:pos="794"/>
        </w:tabs>
      </w:pPr>
      <w:rPr>
        <w:rFonts w:cs="Times New Roman" w:hint="default"/>
      </w:rPr>
    </w:lvl>
    <w:lvl w:ilvl="1">
      <w:start w:val="1"/>
      <w:numFmt w:val="decimal"/>
      <w:pStyle w:val="2"/>
      <w:lvlText w:val="%1.%2"/>
      <w:lvlJc w:val="left"/>
      <w:pPr>
        <w:tabs>
          <w:tab w:val="num" w:pos="792"/>
        </w:tabs>
      </w:pPr>
      <w:rPr>
        <w:rFonts w:cs="Times New Roman" w:hint="default"/>
      </w:rPr>
    </w:lvl>
    <w:lvl w:ilvl="2">
      <w:start w:val="1"/>
      <w:numFmt w:val="decimal"/>
      <w:pStyle w:val="3"/>
      <w:lvlText w:val="%1.%2.%3"/>
      <w:lvlJc w:val="left"/>
      <w:pPr>
        <w:tabs>
          <w:tab w:val="num" w:pos="1134"/>
        </w:tabs>
      </w:pPr>
      <w:rPr>
        <w:rFonts w:cs="Times New Roman" w:hint="default"/>
      </w:rPr>
    </w:lvl>
    <w:lvl w:ilvl="3">
      <w:start w:val="1"/>
      <w:numFmt w:val="decimal"/>
      <w:lvlText w:val="%1.%2.%3.%4"/>
      <w:lvlJc w:val="left"/>
      <w:pPr>
        <w:tabs>
          <w:tab w:val="num" w:pos="1134"/>
        </w:tabs>
        <w:ind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nsid w:val="3C3B6DCD"/>
    <w:multiLevelType w:val="multilevel"/>
    <w:tmpl w:val="524A3BF0"/>
    <w:lvl w:ilvl="0">
      <w:start w:val="4"/>
      <w:numFmt w:val="decimal"/>
      <w:lvlText w:val="%1."/>
      <w:lvlJc w:val="left"/>
      <w:pPr>
        <w:ind w:left="1120" w:hanging="360"/>
      </w:pPr>
      <w:rPr>
        <w:rFonts w:hint="default"/>
      </w:rPr>
    </w:lvl>
    <w:lvl w:ilvl="1">
      <w:start w:val="2"/>
      <w:numFmt w:val="decimal"/>
      <w:isLgl/>
      <w:lvlText w:val="%1.%2."/>
      <w:lvlJc w:val="left"/>
      <w:pPr>
        <w:ind w:left="1120" w:hanging="360"/>
      </w:pPr>
      <w:rPr>
        <w:rFonts w:hint="default"/>
      </w:rPr>
    </w:lvl>
    <w:lvl w:ilvl="2">
      <w:start w:val="1"/>
      <w:numFmt w:val="decimal"/>
      <w:isLgl/>
      <w:lvlText w:val="%1.%2.%3."/>
      <w:lvlJc w:val="left"/>
      <w:pPr>
        <w:ind w:left="1480" w:hanging="720"/>
      </w:pPr>
      <w:rPr>
        <w:rFonts w:hint="default"/>
      </w:rPr>
    </w:lvl>
    <w:lvl w:ilvl="3">
      <w:start w:val="1"/>
      <w:numFmt w:val="decimal"/>
      <w:isLgl/>
      <w:lvlText w:val="%1.%2.%3.%4."/>
      <w:lvlJc w:val="left"/>
      <w:pPr>
        <w:ind w:left="1480" w:hanging="720"/>
      </w:pPr>
      <w:rPr>
        <w:rFonts w:hint="default"/>
      </w:rPr>
    </w:lvl>
    <w:lvl w:ilvl="4">
      <w:start w:val="1"/>
      <w:numFmt w:val="decimal"/>
      <w:isLgl/>
      <w:lvlText w:val="%1.%2.%3.%4.%5."/>
      <w:lvlJc w:val="left"/>
      <w:pPr>
        <w:ind w:left="1840" w:hanging="1080"/>
      </w:pPr>
      <w:rPr>
        <w:rFonts w:hint="default"/>
      </w:rPr>
    </w:lvl>
    <w:lvl w:ilvl="5">
      <w:start w:val="1"/>
      <w:numFmt w:val="decimal"/>
      <w:isLgl/>
      <w:lvlText w:val="%1.%2.%3.%4.%5.%6."/>
      <w:lvlJc w:val="left"/>
      <w:pPr>
        <w:ind w:left="1840" w:hanging="1080"/>
      </w:pPr>
      <w:rPr>
        <w:rFonts w:hint="default"/>
      </w:rPr>
    </w:lvl>
    <w:lvl w:ilvl="6">
      <w:start w:val="1"/>
      <w:numFmt w:val="decimal"/>
      <w:isLgl/>
      <w:lvlText w:val="%1.%2.%3.%4.%5.%6.%7."/>
      <w:lvlJc w:val="left"/>
      <w:pPr>
        <w:ind w:left="2200" w:hanging="1440"/>
      </w:pPr>
      <w:rPr>
        <w:rFonts w:hint="default"/>
      </w:rPr>
    </w:lvl>
    <w:lvl w:ilvl="7">
      <w:start w:val="1"/>
      <w:numFmt w:val="decimal"/>
      <w:isLgl/>
      <w:lvlText w:val="%1.%2.%3.%4.%5.%6.%7.%8."/>
      <w:lvlJc w:val="left"/>
      <w:pPr>
        <w:ind w:left="2200" w:hanging="1440"/>
      </w:pPr>
      <w:rPr>
        <w:rFonts w:hint="default"/>
      </w:rPr>
    </w:lvl>
    <w:lvl w:ilvl="8">
      <w:start w:val="1"/>
      <w:numFmt w:val="decimal"/>
      <w:isLgl/>
      <w:lvlText w:val="%1.%2.%3.%4.%5.%6.%7.%8.%9."/>
      <w:lvlJc w:val="left"/>
      <w:pPr>
        <w:ind w:left="2560" w:hanging="1800"/>
      </w:pPr>
      <w:rPr>
        <w:rFonts w:hint="default"/>
      </w:rPr>
    </w:lvl>
  </w:abstractNum>
  <w:abstractNum w:abstractNumId="21">
    <w:nsid w:val="3C442E77"/>
    <w:multiLevelType w:val="multilevel"/>
    <w:tmpl w:val="68C4AD34"/>
    <w:lvl w:ilvl="0">
      <w:start w:val="1"/>
      <w:numFmt w:val="decimal"/>
      <w:lvlText w:val="%1."/>
      <w:lvlJc w:val="left"/>
      <w:pPr>
        <w:ind w:left="720" w:hanging="720"/>
      </w:pPr>
      <w:rPr>
        <w:rFonts w:hint="default"/>
      </w:rPr>
    </w:lvl>
    <w:lvl w:ilvl="1">
      <w:start w:val="6"/>
      <w:numFmt w:val="decimal"/>
      <w:lvlText w:val="%1.%2."/>
      <w:lvlJc w:val="left"/>
      <w:pPr>
        <w:ind w:left="853" w:hanging="720"/>
      </w:pPr>
      <w:rPr>
        <w:rFonts w:hint="default"/>
      </w:rPr>
    </w:lvl>
    <w:lvl w:ilvl="2">
      <w:start w:val="2"/>
      <w:numFmt w:val="decimal"/>
      <w:lvlText w:val="%1.%2.%3."/>
      <w:lvlJc w:val="left"/>
      <w:pPr>
        <w:ind w:left="986" w:hanging="720"/>
      </w:pPr>
      <w:rPr>
        <w:rFonts w:hint="default"/>
      </w:rPr>
    </w:lvl>
    <w:lvl w:ilvl="3">
      <w:start w:val="1"/>
      <w:numFmt w:val="decimal"/>
      <w:lvlText w:val="%1.%2.%3.%4."/>
      <w:lvlJc w:val="left"/>
      <w:pPr>
        <w:ind w:left="1119" w:hanging="720"/>
      </w:pPr>
      <w:rPr>
        <w:rFonts w:hint="default"/>
      </w:rPr>
    </w:lvl>
    <w:lvl w:ilvl="4">
      <w:start w:val="1"/>
      <w:numFmt w:val="decimal"/>
      <w:lvlText w:val="%1.%2.%3.%4.%5."/>
      <w:lvlJc w:val="left"/>
      <w:pPr>
        <w:ind w:left="1612" w:hanging="1080"/>
      </w:pPr>
      <w:rPr>
        <w:rFonts w:hint="default"/>
      </w:rPr>
    </w:lvl>
    <w:lvl w:ilvl="5">
      <w:start w:val="1"/>
      <w:numFmt w:val="decimal"/>
      <w:lvlText w:val="%1.%2.%3.%4.%5.%6."/>
      <w:lvlJc w:val="left"/>
      <w:pPr>
        <w:ind w:left="1745" w:hanging="1080"/>
      </w:pPr>
      <w:rPr>
        <w:rFonts w:hint="default"/>
      </w:rPr>
    </w:lvl>
    <w:lvl w:ilvl="6">
      <w:start w:val="1"/>
      <w:numFmt w:val="decimal"/>
      <w:lvlText w:val="%1.%2.%3.%4.%5.%6.%7."/>
      <w:lvlJc w:val="left"/>
      <w:pPr>
        <w:ind w:left="2238" w:hanging="1440"/>
      </w:pPr>
      <w:rPr>
        <w:rFonts w:hint="default"/>
      </w:rPr>
    </w:lvl>
    <w:lvl w:ilvl="7">
      <w:start w:val="1"/>
      <w:numFmt w:val="decimal"/>
      <w:lvlText w:val="%1.%2.%3.%4.%5.%6.%7.%8."/>
      <w:lvlJc w:val="left"/>
      <w:pPr>
        <w:ind w:left="2371" w:hanging="1440"/>
      </w:pPr>
      <w:rPr>
        <w:rFonts w:hint="default"/>
      </w:rPr>
    </w:lvl>
    <w:lvl w:ilvl="8">
      <w:start w:val="1"/>
      <w:numFmt w:val="decimal"/>
      <w:lvlText w:val="%1.%2.%3.%4.%5.%6.%7.%8.%9."/>
      <w:lvlJc w:val="left"/>
      <w:pPr>
        <w:ind w:left="2864" w:hanging="1800"/>
      </w:pPr>
      <w:rPr>
        <w:rFonts w:hint="default"/>
      </w:rPr>
    </w:lvl>
  </w:abstractNum>
  <w:abstractNum w:abstractNumId="22">
    <w:nsid w:val="3CE738C8"/>
    <w:multiLevelType w:val="hybridMultilevel"/>
    <w:tmpl w:val="AF0A8A46"/>
    <w:lvl w:ilvl="0" w:tplc="A2CCE60E">
      <w:start w:val="1"/>
      <w:numFmt w:val="russianLower"/>
      <w:pStyle w:val="a0"/>
      <w:lvlText w:val="%1)"/>
      <w:lvlJc w:val="left"/>
      <w:pPr>
        <w:ind w:left="1429" w:hanging="360"/>
      </w:pPr>
      <w:rPr>
        <w:rFonts w:cs="Times New Roman" w:hint="default"/>
      </w:rPr>
    </w:lvl>
    <w:lvl w:ilvl="1" w:tplc="34028C86" w:tentative="1">
      <w:start w:val="1"/>
      <w:numFmt w:val="lowerLetter"/>
      <w:lvlText w:val="%2."/>
      <w:lvlJc w:val="left"/>
      <w:pPr>
        <w:ind w:left="2149" w:hanging="360"/>
      </w:pPr>
      <w:rPr>
        <w:rFonts w:cs="Times New Roman"/>
      </w:rPr>
    </w:lvl>
    <w:lvl w:ilvl="2" w:tplc="88E8D3C4" w:tentative="1">
      <w:start w:val="1"/>
      <w:numFmt w:val="lowerRoman"/>
      <w:lvlText w:val="%3."/>
      <w:lvlJc w:val="right"/>
      <w:pPr>
        <w:ind w:left="2869" w:hanging="180"/>
      </w:pPr>
      <w:rPr>
        <w:rFonts w:cs="Times New Roman"/>
      </w:rPr>
    </w:lvl>
    <w:lvl w:ilvl="3" w:tplc="974A708E" w:tentative="1">
      <w:start w:val="1"/>
      <w:numFmt w:val="decimal"/>
      <w:lvlText w:val="%4."/>
      <w:lvlJc w:val="left"/>
      <w:pPr>
        <w:ind w:left="3589" w:hanging="360"/>
      </w:pPr>
      <w:rPr>
        <w:rFonts w:cs="Times New Roman"/>
      </w:rPr>
    </w:lvl>
    <w:lvl w:ilvl="4" w:tplc="9A261F24" w:tentative="1">
      <w:start w:val="1"/>
      <w:numFmt w:val="lowerLetter"/>
      <w:lvlText w:val="%5."/>
      <w:lvlJc w:val="left"/>
      <w:pPr>
        <w:ind w:left="4309" w:hanging="360"/>
      </w:pPr>
      <w:rPr>
        <w:rFonts w:cs="Times New Roman"/>
      </w:rPr>
    </w:lvl>
    <w:lvl w:ilvl="5" w:tplc="EC8C74AC" w:tentative="1">
      <w:start w:val="1"/>
      <w:numFmt w:val="lowerRoman"/>
      <w:lvlText w:val="%6."/>
      <w:lvlJc w:val="right"/>
      <w:pPr>
        <w:ind w:left="5029" w:hanging="180"/>
      </w:pPr>
      <w:rPr>
        <w:rFonts w:cs="Times New Roman"/>
      </w:rPr>
    </w:lvl>
    <w:lvl w:ilvl="6" w:tplc="869462BC" w:tentative="1">
      <w:start w:val="1"/>
      <w:numFmt w:val="decimal"/>
      <w:lvlText w:val="%7."/>
      <w:lvlJc w:val="left"/>
      <w:pPr>
        <w:ind w:left="5749" w:hanging="360"/>
      </w:pPr>
      <w:rPr>
        <w:rFonts w:cs="Times New Roman"/>
      </w:rPr>
    </w:lvl>
    <w:lvl w:ilvl="7" w:tplc="1CFE83CC" w:tentative="1">
      <w:start w:val="1"/>
      <w:numFmt w:val="lowerLetter"/>
      <w:lvlText w:val="%8."/>
      <w:lvlJc w:val="left"/>
      <w:pPr>
        <w:ind w:left="6469" w:hanging="360"/>
      </w:pPr>
      <w:rPr>
        <w:rFonts w:cs="Times New Roman"/>
      </w:rPr>
    </w:lvl>
    <w:lvl w:ilvl="8" w:tplc="8EA61BBA" w:tentative="1">
      <w:start w:val="1"/>
      <w:numFmt w:val="lowerRoman"/>
      <w:lvlText w:val="%9."/>
      <w:lvlJc w:val="right"/>
      <w:pPr>
        <w:ind w:left="7189" w:hanging="180"/>
      </w:pPr>
      <w:rPr>
        <w:rFonts w:cs="Times New Roman"/>
      </w:rPr>
    </w:lvl>
  </w:abstractNum>
  <w:abstractNum w:abstractNumId="23">
    <w:nsid w:val="3ED53952"/>
    <w:multiLevelType w:val="multilevel"/>
    <w:tmpl w:val="C47C57A4"/>
    <w:lvl w:ilvl="0">
      <w:start w:val="1"/>
      <w:numFmt w:val="decimal"/>
      <w:pStyle w:val="1"/>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1"/>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nsid w:val="4A974383"/>
    <w:multiLevelType w:val="multilevel"/>
    <w:tmpl w:val="4A482A9A"/>
    <w:lvl w:ilvl="0">
      <w:start w:val="1"/>
      <w:numFmt w:val="decimal"/>
      <w:pStyle w:val="12"/>
      <w:lvlText w:val="%1."/>
      <w:lvlJc w:val="left"/>
      <w:pPr>
        <w:tabs>
          <w:tab w:val="num" w:pos="360"/>
        </w:tabs>
        <w:ind w:left="360" w:hanging="360"/>
      </w:pPr>
      <w:rPr>
        <w:rFonts w:hint="default"/>
      </w:rPr>
    </w:lvl>
    <w:lvl w:ilvl="1">
      <w:start w:val="1"/>
      <w:numFmt w:val="decimal"/>
      <w:pStyle w:val="20"/>
      <w:lvlText w:val="%1.%2."/>
      <w:lvlJc w:val="left"/>
      <w:pPr>
        <w:tabs>
          <w:tab w:val="num" w:pos="567"/>
        </w:tabs>
        <w:ind w:left="567" w:hanging="567"/>
      </w:pPr>
      <w:rPr>
        <w:rFonts w:hint="default"/>
      </w:rPr>
    </w:lvl>
    <w:lvl w:ilvl="2">
      <w:start w:val="1"/>
      <w:numFmt w:val="decimal"/>
      <w:lvlText w:val="%1.%2.%3."/>
      <w:lvlJc w:val="left"/>
      <w:pPr>
        <w:tabs>
          <w:tab w:val="num" w:pos="454"/>
        </w:tabs>
        <w:ind w:left="1418" w:hanging="113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525726D0"/>
    <w:multiLevelType w:val="multilevel"/>
    <w:tmpl w:val="5CCE9E44"/>
    <w:styleLink w:val="10"/>
    <w:lvl w:ilvl="0">
      <w:start w:val="1"/>
      <w:numFmt w:val="decimal"/>
      <w:lvlText w:val="%1."/>
      <w:lvlJc w:val="left"/>
      <w:pPr>
        <w:tabs>
          <w:tab w:val="num" w:pos="600"/>
        </w:tabs>
        <w:ind w:left="600" w:hanging="600"/>
      </w:pPr>
      <w:rPr>
        <w:rFonts w:cs="Times New Roman" w:hint="default"/>
      </w:rPr>
    </w:lvl>
    <w:lvl w:ilvl="1">
      <w:start w:val="1"/>
      <w:numFmt w:val="decimal"/>
      <w:lvlText w:val="%1.%2."/>
      <w:lvlJc w:val="left"/>
      <w:pPr>
        <w:tabs>
          <w:tab w:val="num" w:pos="600"/>
        </w:tabs>
        <w:ind w:left="600" w:hanging="600"/>
      </w:pPr>
      <w:rPr>
        <w:rFonts w:cs="Times New Roman" w:hint="default"/>
      </w:rPr>
    </w:lvl>
    <w:lvl w:ilvl="2">
      <w:start w:val="1"/>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598B6C76"/>
    <w:multiLevelType w:val="multilevel"/>
    <w:tmpl w:val="47A25F0E"/>
    <w:lvl w:ilvl="0">
      <w:start w:val="1"/>
      <w:numFmt w:val="decimal"/>
      <w:lvlText w:val="%1."/>
      <w:lvlJc w:val="left"/>
      <w:pPr>
        <w:ind w:left="760" w:hanging="360"/>
      </w:pPr>
      <w:rPr>
        <w:rFonts w:cs="Times New Roman" w:hint="default"/>
      </w:rPr>
    </w:lvl>
    <w:lvl w:ilvl="1">
      <w:start w:val="2"/>
      <w:numFmt w:val="decimal"/>
      <w:isLgl/>
      <w:lvlText w:val="%1.%2."/>
      <w:lvlJc w:val="left"/>
      <w:pPr>
        <w:ind w:left="1413" w:hanging="420"/>
      </w:pPr>
      <w:rPr>
        <w:rFonts w:hint="default"/>
      </w:rPr>
    </w:lvl>
    <w:lvl w:ilvl="2">
      <w:start w:val="1"/>
      <w:numFmt w:val="decimal"/>
      <w:isLgl/>
      <w:lvlText w:val="%1.%2.%3."/>
      <w:lvlJc w:val="left"/>
      <w:pPr>
        <w:ind w:left="2306" w:hanging="720"/>
      </w:pPr>
      <w:rPr>
        <w:rFonts w:hint="default"/>
      </w:rPr>
    </w:lvl>
    <w:lvl w:ilvl="3">
      <w:start w:val="1"/>
      <w:numFmt w:val="decimal"/>
      <w:isLgl/>
      <w:lvlText w:val="%1.%2.%3.%4."/>
      <w:lvlJc w:val="left"/>
      <w:pPr>
        <w:ind w:left="2899" w:hanging="720"/>
      </w:pPr>
      <w:rPr>
        <w:rFonts w:hint="default"/>
      </w:rPr>
    </w:lvl>
    <w:lvl w:ilvl="4">
      <w:start w:val="1"/>
      <w:numFmt w:val="decimal"/>
      <w:isLgl/>
      <w:lvlText w:val="%1.%2.%3.%4.%5."/>
      <w:lvlJc w:val="left"/>
      <w:pPr>
        <w:ind w:left="3852" w:hanging="1080"/>
      </w:pPr>
      <w:rPr>
        <w:rFonts w:hint="default"/>
      </w:rPr>
    </w:lvl>
    <w:lvl w:ilvl="5">
      <w:start w:val="1"/>
      <w:numFmt w:val="decimal"/>
      <w:isLgl/>
      <w:lvlText w:val="%1.%2.%3.%4.%5.%6."/>
      <w:lvlJc w:val="left"/>
      <w:pPr>
        <w:ind w:left="4445" w:hanging="1080"/>
      </w:pPr>
      <w:rPr>
        <w:rFonts w:hint="default"/>
      </w:rPr>
    </w:lvl>
    <w:lvl w:ilvl="6">
      <w:start w:val="1"/>
      <w:numFmt w:val="decimal"/>
      <w:isLgl/>
      <w:lvlText w:val="%1.%2.%3.%4.%5.%6.%7."/>
      <w:lvlJc w:val="left"/>
      <w:pPr>
        <w:ind w:left="5398" w:hanging="1440"/>
      </w:pPr>
      <w:rPr>
        <w:rFonts w:hint="default"/>
      </w:rPr>
    </w:lvl>
    <w:lvl w:ilvl="7">
      <w:start w:val="1"/>
      <w:numFmt w:val="decimal"/>
      <w:isLgl/>
      <w:lvlText w:val="%1.%2.%3.%4.%5.%6.%7.%8."/>
      <w:lvlJc w:val="left"/>
      <w:pPr>
        <w:ind w:left="5991" w:hanging="1440"/>
      </w:pPr>
      <w:rPr>
        <w:rFonts w:hint="default"/>
      </w:rPr>
    </w:lvl>
    <w:lvl w:ilvl="8">
      <w:start w:val="1"/>
      <w:numFmt w:val="decimal"/>
      <w:isLgl/>
      <w:lvlText w:val="%1.%2.%3.%4.%5.%6.%7.%8.%9."/>
      <w:lvlJc w:val="left"/>
      <w:pPr>
        <w:ind w:left="6944" w:hanging="1800"/>
      </w:pPr>
      <w:rPr>
        <w:rFonts w:hint="default"/>
      </w:rPr>
    </w:lvl>
  </w:abstractNum>
  <w:abstractNum w:abstractNumId="27">
    <w:nsid w:val="5D25195F"/>
    <w:multiLevelType w:val="hybridMultilevel"/>
    <w:tmpl w:val="75B07BE2"/>
    <w:lvl w:ilvl="0" w:tplc="FF446A3C">
      <w:start w:val="1"/>
      <w:numFmt w:val="decimal"/>
      <w:pStyle w:val="21"/>
      <w:lvlText w:val="%1."/>
      <w:lvlJc w:val="left"/>
      <w:pPr>
        <w:tabs>
          <w:tab w:val="num" w:pos="240"/>
        </w:tabs>
      </w:pPr>
      <w:rPr>
        <w:rFonts w:hint="default"/>
        <w:b/>
        <w:bCs/>
      </w:rPr>
    </w:lvl>
    <w:lvl w:ilvl="1" w:tplc="E77C2C18">
      <w:start w:val="1"/>
      <w:numFmt w:val="lowerLetter"/>
      <w:lvlText w:val="%2."/>
      <w:lvlJc w:val="left"/>
      <w:pPr>
        <w:tabs>
          <w:tab w:val="num" w:pos="1440"/>
        </w:tabs>
        <w:ind w:left="1440" w:hanging="360"/>
      </w:pPr>
    </w:lvl>
    <w:lvl w:ilvl="2" w:tplc="F656E35E">
      <w:start w:val="1"/>
      <w:numFmt w:val="lowerRoman"/>
      <w:lvlText w:val="%3."/>
      <w:lvlJc w:val="right"/>
      <w:pPr>
        <w:tabs>
          <w:tab w:val="num" w:pos="2160"/>
        </w:tabs>
        <w:ind w:left="2160" w:hanging="180"/>
      </w:pPr>
    </w:lvl>
    <w:lvl w:ilvl="3" w:tplc="2DCC47E6">
      <w:start w:val="1"/>
      <w:numFmt w:val="decimal"/>
      <w:lvlText w:val="%4."/>
      <w:lvlJc w:val="left"/>
      <w:pPr>
        <w:tabs>
          <w:tab w:val="num" w:pos="2880"/>
        </w:tabs>
        <w:ind w:left="2880" w:hanging="360"/>
      </w:pPr>
    </w:lvl>
    <w:lvl w:ilvl="4" w:tplc="CE787EE0">
      <w:start w:val="1"/>
      <w:numFmt w:val="lowerLetter"/>
      <w:lvlText w:val="%5."/>
      <w:lvlJc w:val="left"/>
      <w:pPr>
        <w:tabs>
          <w:tab w:val="num" w:pos="3600"/>
        </w:tabs>
        <w:ind w:left="3600" w:hanging="360"/>
      </w:pPr>
    </w:lvl>
    <w:lvl w:ilvl="5" w:tplc="EB64ECD6">
      <w:start w:val="1"/>
      <w:numFmt w:val="lowerRoman"/>
      <w:lvlText w:val="%6."/>
      <w:lvlJc w:val="right"/>
      <w:pPr>
        <w:tabs>
          <w:tab w:val="num" w:pos="4320"/>
        </w:tabs>
        <w:ind w:left="4320" w:hanging="180"/>
      </w:pPr>
    </w:lvl>
    <w:lvl w:ilvl="6" w:tplc="8978407E">
      <w:start w:val="1"/>
      <w:numFmt w:val="decimal"/>
      <w:lvlText w:val="%7."/>
      <w:lvlJc w:val="left"/>
      <w:pPr>
        <w:tabs>
          <w:tab w:val="num" w:pos="5040"/>
        </w:tabs>
        <w:ind w:left="5040" w:hanging="360"/>
      </w:pPr>
    </w:lvl>
    <w:lvl w:ilvl="7" w:tplc="8076D40C">
      <w:start w:val="1"/>
      <w:numFmt w:val="lowerLetter"/>
      <w:lvlText w:val="%8."/>
      <w:lvlJc w:val="left"/>
      <w:pPr>
        <w:tabs>
          <w:tab w:val="num" w:pos="5760"/>
        </w:tabs>
        <w:ind w:left="5760" w:hanging="360"/>
      </w:pPr>
    </w:lvl>
    <w:lvl w:ilvl="8" w:tplc="885EECF2">
      <w:start w:val="1"/>
      <w:numFmt w:val="lowerRoman"/>
      <w:lvlText w:val="%9."/>
      <w:lvlJc w:val="right"/>
      <w:pPr>
        <w:tabs>
          <w:tab w:val="num" w:pos="6480"/>
        </w:tabs>
        <w:ind w:left="6480" w:hanging="180"/>
      </w:pPr>
    </w:lvl>
  </w:abstractNum>
  <w:abstractNum w:abstractNumId="28">
    <w:nsid w:val="606D728C"/>
    <w:multiLevelType w:val="hybridMultilevel"/>
    <w:tmpl w:val="B1E060EA"/>
    <w:lvl w:ilvl="0" w:tplc="D37AA2C4">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9">
    <w:nsid w:val="629F3E66"/>
    <w:multiLevelType w:val="multilevel"/>
    <w:tmpl w:val="CB201382"/>
    <w:lvl w:ilvl="0">
      <w:start w:val="4"/>
      <w:numFmt w:val="decimal"/>
      <w:lvlText w:val="%1."/>
      <w:lvlJc w:val="left"/>
      <w:pPr>
        <w:ind w:left="360" w:hanging="360"/>
      </w:pPr>
      <w:rPr>
        <w:rFonts w:hint="default"/>
        <w:b/>
      </w:rPr>
    </w:lvl>
    <w:lvl w:ilvl="1">
      <w:start w:val="1"/>
      <w:numFmt w:val="decimal"/>
      <w:lvlText w:val="%2)"/>
      <w:lvlJc w:val="left"/>
      <w:pPr>
        <w:ind w:left="720" w:hanging="360"/>
      </w:pPr>
      <w:rPr>
        <w:rFonts w:ascii="Times New Roman" w:eastAsia="Calibri" w:hAnsi="Times New Roman" w:cs="Times New Roman"/>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640E3DA8"/>
    <w:multiLevelType w:val="hybridMultilevel"/>
    <w:tmpl w:val="B976942E"/>
    <w:lvl w:ilvl="0" w:tplc="C89EE1CA">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31">
    <w:nsid w:val="654E354E"/>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nsid w:val="657F0B66"/>
    <w:multiLevelType w:val="singleLevel"/>
    <w:tmpl w:val="D360A49C"/>
    <w:lvl w:ilvl="0">
      <w:start w:val="1"/>
      <w:numFmt w:val="bullet"/>
      <w:pStyle w:val="11"/>
      <w:lvlText w:val=""/>
      <w:lvlJc w:val="left"/>
      <w:pPr>
        <w:tabs>
          <w:tab w:val="num" w:pos="360"/>
        </w:tabs>
        <w:ind w:left="360" w:hanging="360"/>
      </w:pPr>
      <w:rPr>
        <w:rFonts w:ascii="Symbol" w:hAnsi="Symbol" w:hint="default"/>
      </w:rPr>
    </w:lvl>
  </w:abstractNum>
  <w:abstractNum w:abstractNumId="33">
    <w:nsid w:val="66D71CA5"/>
    <w:multiLevelType w:val="hybridMultilevel"/>
    <w:tmpl w:val="6756E8B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6EC4094"/>
    <w:multiLevelType w:val="singleLevel"/>
    <w:tmpl w:val="1A42A242"/>
    <w:lvl w:ilvl="0">
      <w:start w:val="1"/>
      <w:numFmt w:val="decimal"/>
      <w:pStyle w:val="a1"/>
      <w:lvlText w:val="%1)"/>
      <w:lvlJc w:val="left"/>
      <w:pPr>
        <w:tabs>
          <w:tab w:val="num" w:pos="360"/>
        </w:tabs>
        <w:ind w:left="360" w:hanging="360"/>
      </w:pPr>
      <w:rPr>
        <w:rFonts w:cs="Times New Roman"/>
      </w:rPr>
    </w:lvl>
  </w:abstractNum>
  <w:abstractNum w:abstractNumId="35">
    <w:nsid w:val="6B317CEA"/>
    <w:multiLevelType w:val="multilevel"/>
    <w:tmpl w:val="5E4273C4"/>
    <w:lvl w:ilvl="0">
      <w:start w:val="1"/>
      <w:numFmt w:val="decimal"/>
      <w:pStyle w:val="a2"/>
      <w:lvlText w:val="%1."/>
      <w:lvlJc w:val="left"/>
      <w:pPr>
        <w:ind w:left="1680" w:hanging="360"/>
      </w:pPr>
      <w:rPr>
        <w:rFonts w:cs="Times New Roman"/>
        <w:b/>
        <w:bCs/>
        <w:i w:val="0"/>
        <w:iCs w:val="0"/>
      </w:rPr>
    </w:lvl>
    <w:lvl w:ilvl="1">
      <w:start w:val="1"/>
      <w:numFmt w:val="decimal"/>
      <w:lvlText w:val="%1.%2."/>
      <w:lvlJc w:val="left"/>
      <w:pPr>
        <w:ind w:left="552" w:hanging="432"/>
      </w:pPr>
      <w:rPr>
        <w:rFonts w:cs="Times New Roman"/>
        <w:b/>
        <w:bCs/>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nsid w:val="79190007"/>
    <w:multiLevelType w:val="multilevel"/>
    <w:tmpl w:val="209E9840"/>
    <w:lvl w:ilvl="0">
      <w:start w:val="5"/>
      <w:numFmt w:val="decimal"/>
      <w:lvlText w:val="%1."/>
      <w:lvlJc w:val="left"/>
      <w:pPr>
        <w:ind w:left="360" w:hanging="360"/>
      </w:pPr>
      <w:rPr>
        <w:rFonts w:hint="default"/>
        <w:b/>
      </w:rPr>
    </w:lvl>
    <w:lvl w:ilvl="1">
      <w:start w:val="5"/>
      <w:numFmt w:val="decimal"/>
      <w:isLgl/>
      <w:lvlText w:val="%1.%2."/>
      <w:lvlJc w:val="left"/>
      <w:pPr>
        <w:ind w:left="786"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7">
    <w:nsid w:val="79A1766D"/>
    <w:multiLevelType w:val="singleLevel"/>
    <w:tmpl w:val="08864AE4"/>
    <w:lvl w:ilvl="0">
      <w:numFmt w:val="none"/>
      <w:pStyle w:val="a3"/>
      <w:lvlText w:val=""/>
      <w:lvlJc w:val="left"/>
      <w:pPr>
        <w:tabs>
          <w:tab w:val="num" w:pos="360"/>
        </w:tabs>
      </w:pPr>
      <w:rPr>
        <w:rFonts w:cs="Times New Roman"/>
      </w:rPr>
    </w:lvl>
  </w:abstractNum>
  <w:abstractNum w:abstractNumId="38">
    <w:nsid w:val="7E223243"/>
    <w:multiLevelType w:val="hybridMultilevel"/>
    <w:tmpl w:val="B0E494B6"/>
    <w:lvl w:ilvl="0" w:tplc="8922426C">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7"/>
  </w:num>
  <w:num w:numId="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22"/>
  </w:num>
  <w:num w:numId="5">
    <w:abstractNumId w:val="34"/>
  </w:num>
  <w:num w:numId="6">
    <w:abstractNumId w:val="25"/>
  </w:num>
  <w:num w:numId="7">
    <w:abstractNumId w:val="19"/>
  </w:num>
  <w:num w:numId="8">
    <w:abstractNumId w:val="31"/>
  </w:num>
  <w:num w:numId="9">
    <w:abstractNumId w:val="32"/>
  </w:num>
  <w:num w:numId="10">
    <w:abstractNumId w:val="13"/>
  </w:num>
  <w:num w:numId="11">
    <w:abstractNumId w:val="0"/>
  </w:num>
  <w:num w:numId="12">
    <w:abstractNumId w:val="37"/>
  </w:num>
  <w:num w:numId="13">
    <w:abstractNumId w:val="10"/>
  </w:num>
  <w:num w:numId="14">
    <w:abstractNumId w:val="24"/>
  </w:num>
  <w:num w:numId="15">
    <w:abstractNumId w:val="36"/>
  </w:num>
  <w:num w:numId="16">
    <w:abstractNumId w:val="26"/>
  </w:num>
  <w:num w:numId="17">
    <w:abstractNumId w:val="16"/>
  </w:num>
  <w:num w:numId="18">
    <w:abstractNumId w:val="17"/>
  </w:num>
  <w:num w:numId="19">
    <w:abstractNumId w:val="11"/>
  </w:num>
  <w:num w:numId="20">
    <w:abstractNumId w:val="8"/>
  </w:num>
  <w:num w:numId="21">
    <w:abstractNumId w:val="28"/>
  </w:num>
  <w:num w:numId="22">
    <w:abstractNumId w:val="30"/>
  </w:num>
  <w:num w:numId="23">
    <w:abstractNumId w:val="21"/>
  </w:num>
  <w:num w:numId="24">
    <w:abstractNumId w:val="33"/>
  </w:num>
  <w:num w:numId="25">
    <w:abstractNumId w:val="9"/>
  </w:num>
  <w:num w:numId="26">
    <w:abstractNumId w:val="2"/>
  </w:num>
  <w:num w:numId="27">
    <w:abstractNumId w:val="3"/>
  </w:num>
  <w:num w:numId="28">
    <w:abstractNumId w:val="4"/>
  </w:num>
  <w:num w:numId="29">
    <w:abstractNumId w:val="14"/>
  </w:num>
  <w:num w:numId="30">
    <w:abstractNumId w:val="29"/>
  </w:num>
  <w:num w:numId="31">
    <w:abstractNumId w:val="38"/>
  </w:num>
  <w:num w:numId="32">
    <w:abstractNumId w:val="6"/>
  </w:num>
  <w:num w:numId="33">
    <w:abstractNumId w:val="20"/>
  </w:num>
  <w:num w:numId="34">
    <w:abstractNumId w:val="12"/>
  </w:num>
  <w:num w:numId="35">
    <w:abstractNumId w:val="7"/>
  </w:num>
  <w:num w:numId="36">
    <w:abstractNumId w:val="15"/>
  </w:num>
  <w:num w:numId="37">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F23"/>
    <w:rsid w:val="00000B17"/>
    <w:rsid w:val="00001758"/>
    <w:rsid w:val="00001B11"/>
    <w:rsid w:val="00001BAB"/>
    <w:rsid w:val="00001CCB"/>
    <w:rsid w:val="00001FEF"/>
    <w:rsid w:val="00002193"/>
    <w:rsid w:val="0000388F"/>
    <w:rsid w:val="00003FB6"/>
    <w:rsid w:val="00003FE4"/>
    <w:rsid w:val="0000416C"/>
    <w:rsid w:val="000057D2"/>
    <w:rsid w:val="00005C0A"/>
    <w:rsid w:val="00007C38"/>
    <w:rsid w:val="00010D59"/>
    <w:rsid w:val="000110B1"/>
    <w:rsid w:val="00011A77"/>
    <w:rsid w:val="00013612"/>
    <w:rsid w:val="00015C0D"/>
    <w:rsid w:val="00021C2A"/>
    <w:rsid w:val="000229D6"/>
    <w:rsid w:val="00022F5A"/>
    <w:rsid w:val="0002334A"/>
    <w:rsid w:val="00023601"/>
    <w:rsid w:val="000240EE"/>
    <w:rsid w:val="00024C59"/>
    <w:rsid w:val="000253DB"/>
    <w:rsid w:val="0002591C"/>
    <w:rsid w:val="00025B21"/>
    <w:rsid w:val="0002694C"/>
    <w:rsid w:val="00027EBB"/>
    <w:rsid w:val="00030CC7"/>
    <w:rsid w:val="00031915"/>
    <w:rsid w:val="000320C5"/>
    <w:rsid w:val="000322FF"/>
    <w:rsid w:val="00032358"/>
    <w:rsid w:val="00032C9E"/>
    <w:rsid w:val="000332DC"/>
    <w:rsid w:val="000340EF"/>
    <w:rsid w:val="000343D8"/>
    <w:rsid w:val="00034C68"/>
    <w:rsid w:val="0004028F"/>
    <w:rsid w:val="00040756"/>
    <w:rsid w:val="00040793"/>
    <w:rsid w:val="00041C46"/>
    <w:rsid w:val="00041F29"/>
    <w:rsid w:val="00042248"/>
    <w:rsid w:val="00043021"/>
    <w:rsid w:val="0004381C"/>
    <w:rsid w:val="000438C2"/>
    <w:rsid w:val="000456F2"/>
    <w:rsid w:val="00045827"/>
    <w:rsid w:val="00045852"/>
    <w:rsid w:val="00045B46"/>
    <w:rsid w:val="00045E4F"/>
    <w:rsid w:val="000466EE"/>
    <w:rsid w:val="00046ED1"/>
    <w:rsid w:val="00050811"/>
    <w:rsid w:val="00050D1F"/>
    <w:rsid w:val="00050ED6"/>
    <w:rsid w:val="00051409"/>
    <w:rsid w:val="000526D4"/>
    <w:rsid w:val="000533E2"/>
    <w:rsid w:val="000540FF"/>
    <w:rsid w:val="00054F10"/>
    <w:rsid w:val="000559AF"/>
    <w:rsid w:val="0005645A"/>
    <w:rsid w:val="00056472"/>
    <w:rsid w:val="00056EC1"/>
    <w:rsid w:val="00061720"/>
    <w:rsid w:val="00061B46"/>
    <w:rsid w:val="00062341"/>
    <w:rsid w:val="00062EAD"/>
    <w:rsid w:val="0006327C"/>
    <w:rsid w:val="00063D14"/>
    <w:rsid w:val="00064E2A"/>
    <w:rsid w:val="00064E66"/>
    <w:rsid w:val="00064FA8"/>
    <w:rsid w:val="000656B4"/>
    <w:rsid w:val="00066DE3"/>
    <w:rsid w:val="00066E13"/>
    <w:rsid w:val="00070B64"/>
    <w:rsid w:val="00070BA0"/>
    <w:rsid w:val="00070DEF"/>
    <w:rsid w:val="0007132F"/>
    <w:rsid w:val="00071AF0"/>
    <w:rsid w:val="00072615"/>
    <w:rsid w:val="0007271E"/>
    <w:rsid w:val="0007278A"/>
    <w:rsid w:val="00072D6D"/>
    <w:rsid w:val="00073F71"/>
    <w:rsid w:val="000745C6"/>
    <w:rsid w:val="000759E8"/>
    <w:rsid w:val="00075F75"/>
    <w:rsid w:val="00075FEA"/>
    <w:rsid w:val="00076568"/>
    <w:rsid w:val="00077156"/>
    <w:rsid w:val="0007721E"/>
    <w:rsid w:val="00080251"/>
    <w:rsid w:val="00080E1F"/>
    <w:rsid w:val="000818C8"/>
    <w:rsid w:val="000819B8"/>
    <w:rsid w:val="000820FC"/>
    <w:rsid w:val="00083F5B"/>
    <w:rsid w:val="00084248"/>
    <w:rsid w:val="00084B1E"/>
    <w:rsid w:val="0008653A"/>
    <w:rsid w:val="000871B5"/>
    <w:rsid w:val="00087E32"/>
    <w:rsid w:val="000916A9"/>
    <w:rsid w:val="00092A14"/>
    <w:rsid w:val="00092EED"/>
    <w:rsid w:val="00093400"/>
    <w:rsid w:val="000939AA"/>
    <w:rsid w:val="000942C2"/>
    <w:rsid w:val="000955FD"/>
    <w:rsid w:val="00096D7C"/>
    <w:rsid w:val="000972C7"/>
    <w:rsid w:val="000974BB"/>
    <w:rsid w:val="000A0D8A"/>
    <w:rsid w:val="000A20C5"/>
    <w:rsid w:val="000A32CF"/>
    <w:rsid w:val="000A3E61"/>
    <w:rsid w:val="000A47BB"/>
    <w:rsid w:val="000A667F"/>
    <w:rsid w:val="000A767F"/>
    <w:rsid w:val="000A7829"/>
    <w:rsid w:val="000B0018"/>
    <w:rsid w:val="000B16AF"/>
    <w:rsid w:val="000B1D76"/>
    <w:rsid w:val="000B1FAC"/>
    <w:rsid w:val="000B25DC"/>
    <w:rsid w:val="000B3099"/>
    <w:rsid w:val="000B3AA6"/>
    <w:rsid w:val="000B3B26"/>
    <w:rsid w:val="000B568C"/>
    <w:rsid w:val="000B721F"/>
    <w:rsid w:val="000B791D"/>
    <w:rsid w:val="000C16BC"/>
    <w:rsid w:val="000C26AC"/>
    <w:rsid w:val="000C362A"/>
    <w:rsid w:val="000C3A26"/>
    <w:rsid w:val="000C3C48"/>
    <w:rsid w:val="000C4DE1"/>
    <w:rsid w:val="000C52CE"/>
    <w:rsid w:val="000C547C"/>
    <w:rsid w:val="000C55CD"/>
    <w:rsid w:val="000C69F4"/>
    <w:rsid w:val="000D07B9"/>
    <w:rsid w:val="000D08FE"/>
    <w:rsid w:val="000D10A5"/>
    <w:rsid w:val="000D2989"/>
    <w:rsid w:val="000D4668"/>
    <w:rsid w:val="000D5191"/>
    <w:rsid w:val="000D6012"/>
    <w:rsid w:val="000E0977"/>
    <w:rsid w:val="000E0D54"/>
    <w:rsid w:val="000E113C"/>
    <w:rsid w:val="000E1A36"/>
    <w:rsid w:val="000E24E2"/>
    <w:rsid w:val="000E266E"/>
    <w:rsid w:val="000E341E"/>
    <w:rsid w:val="000E3B86"/>
    <w:rsid w:val="000E4D1A"/>
    <w:rsid w:val="000E6056"/>
    <w:rsid w:val="000E678C"/>
    <w:rsid w:val="000F0250"/>
    <w:rsid w:val="000F05B9"/>
    <w:rsid w:val="000F0659"/>
    <w:rsid w:val="000F0F6D"/>
    <w:rsid w:val="000F2A5C"/>
    <w:rsid w:val="000F48F8"/>
    <w:rsid w:val="000F4BAC"/>
    <w:rsid w:val="000F4CB2"/>
    <w:rsid w:val="000F50BC"/>
    <w:rsid w:val="000F5323"/>
    <w:rsid w:val="000F5E64"/>
    <w:rsid w:val="000F6480"/>
    <w:rsid w:val="000F6C63"/>
    <w:rsid w:val="00100377"/>
    <w:rsid w:val="00100C8A"/>
    <w:rsid w:val="00100F0D"/>
    <w:rsid w:val="00102BF7"/>
    <w:rsid w:val="00103341"/>
    <w:rsid w:val="00103544"/>
    <w:rsid w:val="00103691"/>
    <w:rsid w:val="0010402D"/>
    <w:rsid w:val="001045DD"/>
    <w:rsid w:val="001058CD"/>
    <w:rsid w:val="00105AE3"/>
    <w:rsid w:val="0010615C"/>
    <w:rsid w:val="00106C75"/>
    <w:rsid w:val="001070D1"/>
    <w:rsid w:val="00107CB5"/>
    <w:rsid w:val="00107CEE"/>
    <w:rsid w:val="001103C5"/>
    <w:rsid w:val="00110DC3"/>
    <w:rsid w:val="001112C2"/>
    <w:rsid w:val="0011223F"/>
    <w:rsid w:val="001129C4"/>
    <w:rsid w:val="001134E6"/>
    <w:rsid w:val="00113E9F"/>
    <w:rsid w:val="001146DF"/>
    <w:rsid w:val="0011526D"/>
    <w:rsid w:val="00115529"/>
    <w:rsid w:val="00116BF7"/>
    <w:rsid w:val="0011706C"/>
    <w:rsid w:val="00117098"/>
    <w:rsid w:val="001200A3"/>
    <w:rsid w:val="00120DEE"/>
    <w:rsid w:val="00120E0D"/>
    <w:rsid w:val="0012111E"/>
    <w:rsid w:val="00122C9A"/>
    <w:rsid w:val="001232B0"/>
    <w:rsid w:val="0012429A"/>
    <w:rsid w:val="001248F2"/>
    <w:rsid w:val="00124C8C"/>
    <w:rsid w:val="00125C9D"/>
    <w:rsid w:val="00125E09"/>
    <w:rsid w:val="00126654"/>
    <w:rsid w:val="00127077"/>
    <w:rsid w:val="001271CF"/>
    <w:rsid w:val="001309A3"/>
    <w:rsid w:val="0013122E"/>
    <w:rsid w:val="00131C0B"/>
    <w:rsid w:val="00132447"/>
    <w:rsid w:val="001344AD"/>
    <w:rsid w:val="00134F0A"/>
    <w:rsid w:val="00134F69"/>
    <w:rsid w:val="00135D20"/>
    <w:rsid w:val="001364F4"/>
    <w:rsid w:val="00137B2C"/>
    <w:rsid w:val="00140189"/>
    <w:rsid w:val="00141CF9"/>
    <w:rsid w:val="00142A7B"/>
    <w:rsid w:val="00142E31"/>
    <w:rsid w:val="00144A60"/>
    <w:rsid w:val="00144CDC"/>
    <w:rsid w:val="001451D9"/>
    <w:rsid w:val="00145908"/>
    <w:rsid w:val="00146917"/>
    <w:rsid w:val="00146A8C"/>
    <w:rsid w:val="00146DC5"/>
    <w:rsid w:val="00147B5F"/>
    <w:rsid w:val="00150390"/>
    <w:rsid w:val="001503C6"/>
    <w:rsid w:val="00151280"/>
    <w:rsid w:val="00151436"/>
    <w:rsid w:val="0015159A"/>
    <w:rsid w:val="0015199B"/>
    <w:rsid w:val="001520D2"/>
    <w:rsid w:val="001535A5"/>
    <w:rsid w:val="00153766"/>
    <w:rsid w:val="001542F3"/>
    <w:rsid w:val="00154379"/>
    <w:rsid w:val="00154678"/>
    <w:rsid w:val="00155212"/>
    <w:rsid w:val="001553F4"/>
    <w:rsid w:val="001554A5"/>
    <w:rsid w:val="00155E30"/>
    <w:rsid w:val="001561A1"/>
    <w:rsid w:val="00156CDA"/>
    <w:rsid w:val="00157203"/>
    <w:rsid w:val="0015771B"/>
    <w:rsid w:val="00157F49"/>
    <w:rsid w:val="00160A34"/>
    <w:rsid w:val="00160D45"/>
    <w:rsid w:val="00161B57"/>
    <w:rsid w:val="00161EED"/>
    <w:rsid w:val="00162BCE"/>
    <w:rsid w:val="00162C81"/>
    <w:rsid w:val="001630EA"/>
    <w:rsid w:val="00164336"/>
    <w:rsid w:val="00164B34"/>
    <w:rsid w:val="00165909"/>
    <w:rsid w:val="001670B3"/>
    <w:rsid w:val="001671AC"/>
    <w:rsid w:val="001677D0"/>
    <w:rsid w:val="00167E33"/>
    <w:rsid w:val="001706AD"/>
    <w:rsid w:val="00171163"/>
    <w:rsid w:val="00171262"/>
    <w:rsid w:val="00171987"/>
    <w:rsid w:val="00171D6A"/>
    <w:rsid w:val="001722A2"/>
    <w:rsid w:val="00173622"/>
    <w:rsid w:val="001739EC"/>
    <w:rsid w:val="001745B6"/>
    <w:rsid w:val="0017554F"/>
    <w:rsid w:val="00175ABD"/>
    <w:rsid w:val="00175F7E"/>
    <w:rsid w:val="00176F6B"/>
    <w:rsid w:val="00177BCA"/>
    <w:rsid w:val="00180AF2"/>
    <w:rsid w:val="001811AE"/>
    <w:rsid w:val="00181F98"/>
    <w:rsid w:val="00182C93"/>
    <w:rsid w:val="00184C16"/>
    <w:rsid w:val="00184DC6"/>
    <w:rsid w:val="00184E08"/>
    <w:rsid w:val="00185672"/>
    <w:rsid w:val="00185837"/>
    <w:rsid w:val="00186241"/>
    <w:rsid w:val="00187899"/>
    <w:rsid w:val="00187E35"/>
    <w:rsid w:val="00187EE2"/>
    <w:rsid w:val="00190360"/>
    <w:rsid w:val="0019181B"/>
    <w:rsid w:val="0019235A"/>
    <w:rsid w:val="001924D1"/>
    <w:rsid w:val="00192D74"/>
    <w:rsid w:val="00193F49"/>
    <w:rsid w:val="0019417A"/>
    <w:rsid w:val="00194BCA"/>
    <w:rsid w:val="00194C92"/>
    <w:rsid w:val="00194FEB"/>
    <w:rsid w:val="001958C7"/>
    <w:rsid w:val="001962D7"/>
    <w:rsid w:val="00196852"/>
    <w:rsid w:val="00197039"/>
    <w:rsid w:val="00197391"/>
    <w:rsid w:val="00197726"/>
    <w:rsid w:val="001A07B4"/>
    <w:rsid w:val="001A1A9D"/>
    <w:rsid w:val="001A21F8"/>
    <w:rsid w:val="001A32E7"/>
    <w:rsid w:val="001A44F2"/>
    <w:rsid w:val="001A4835"/>
    <w:rsid w:val="001A51C5"/>
    <w:rsid w:val="001A7DF3"/>
    <w:rsid w:val="001A7EF1"/>
    <w:rsid w:val="001B03B4"/>
    <w:rsid w:val="001B19CE"/>
    <w:rsid w:val="001B2833"/>
    <w:rsid w:val="001B3901"/>
    <w:rsid w:val="001B3C09"/>
    <w:rsid w:val="001B3C7D"/>
    <w:rsid w:val="001B5091"/>
    <w:rsid w:val="001B65BD"/>
    <w:rsid w:val="001B6F5C"/>
    <w:rsid w:val="001C08E7"/>
    <w:rsid w:val="001C0E02"/>
    <w:rsid w:val="001C1F0A"/>
    <w:rsid w:val="001C3602"/>
    <w:rsid w:val="001C5432"/>
    <w:rsid w:val="001C575B"/>
    <w:rsid w:val="001C5AEF"/>
    <w:rsid w:val="001C7E58"/>
    <w:rsid w:val="001D0A7C"/>
    <w:rsid w:val="001D2C94"/>
    <w:rsid w:val="001D313C"/>
    <w:rsid w:val="001D36F0"/>
    <w:rsid w:val="001D4422"/>
    <w:rsid w:val="001D5D5A"/>
    <w:rsid w:val="001D6183"/>
    <w:rsid w:val="001D6EE3"/>
    <w:rsid w:val="001D7520"/>
    <w:rsid w:val="001E01D4"/>
    <w:rsid w:val="001E07F1"/>
    <w:rsid w:val="001E0DA5"/>
    <w:rsid w:val="001E10D2"/>
    <w:rsid w:val="001E284A"/>
    <w:rsid w:val="001E2997"/>
    <w:rsid w:val="001E3282"/>
    <w:rsid w:val="001E35A3"/>
    <w:rsid w:val="001E3E17"/>
    <w:rsid w:val="001E4231"/>
    <w:rsid w:val="001E442A"/>
    <w:rsid w:val="001E4778"/>
    <w:rsid w:val="001E5224"/>
    <w:rsid w:val="001E575B"/>
    <w:rsid w:val="001E5E0A"/>
    <w:rsid w:val="001E7399"/>
    <w:rsid w:val="001E740D"/>
    <w:rsid w:val="001F02CB"/>
    <w:rsid w:val="001F06FA"/>
    <w:rsid w:val="001F08A0"/>
    <w:rsid w:val="001F14E6"/>
    <w:rsid w:val="001F2342"/>
    <w:rsid w:val="001F2EC3"/>
    <w:rsid w:val="001F2EF1"/>
    <w:rsid w:val="001F3B33"/>
    <w:rsid w:val="001F5659"/>
    <w:rsid w:val="001F68E2"/>
    <w:rsid w:val="001F7DFA"/>
    <w:rsid w:val="00200D7B"/>
    <w:rsid w:val="0020123A"/>
    <w:rsid w:val="00201D9B"/>
    <w:rsid w:val="00202097"/>
    <w:rsid w:val="00202BC7"/>
    <w:rsid w:val="00204250"/>
    <w:rsid w:val="00204E3B"/>
    <w:rsid w:val="00204FD9"/>
    <w:rsid w:val="00205650"/>
    <w:rsid w:val="00205F83"/>
    <w:rsid w:val="0021112B"/>
    <w:rsid w:val="002116F1"/>
    <w:rsid w:val="00211A10"/>
    <w:rsid w:val="00212D5F"/>
    <w:rsid w:val="00213A1A"/>
    <w:rsid w:val="00213DD5"/>
    <w:rsid w:val="0021400E"/>
    <w:rsid w:val="002159A7"/>
    <w:rsid w:val="00216880"/>
    <w:rsid w:val="00217615"/>
    <w:rsid w:val="00217DCC"/>
    <w:rsid w:val="00220197"/>
    <w:rsid w:val="00220A25"/>
    <w:rsid w:val="00220D0D"/>
    <w:rsid w:val="00222723"/>
    <w:rsid w:val="00222FCF"/>
    <w:rsid w:val="002238BD"/>
    <w:rsid w:val="00223DAA"/>
    <w:rsid w:val="002252B4"/>
    <w:rsid w:val="0022537C"/>
    <w:rsid w:val="00225B55"/>
    <w:rsid w:val="00226535"/>
    <w:rsid w:val="0022753C"/>
    <w:rsid w:val="00227555"/>
    <w:rsid w:val="00227FBB"/>
    <w:rsid w:val="00230699"/>
    <w:rsid w:val="0023124E"/>
    <w:rsid w:val="0023138A"/>
    <w:rsid w:val="00232BF2"/>
    <w:rsid w:val="0023395E"/>
    <w:rsid w:val="00234003"/>
    <w:rsid w:val="002343D0"/>
    <w:rsid w:val="00234A8C"/>
    <w:rsid w:val="00234EC6"/>
    <w:rsid w:val="00234EF2"/>
    <w:rsid w:val="002353D9"/>
    <w:rsid w:val="00236276"/>
    <w:rsid w:val="002372C8"/>
    <w:rsid w:val="002375E1"/>
    <w:rsid w:val="00237A90"/>
    <w:rsid w:val="00237F2E"/>
    <w:rsid w:val="002402E2"/>
    <w:rsid w:val="00240964"/>
    <w:rsid w:val="00240FF1"/>
    <w:rsid w:val="002417CE"/>
    <w:rsid w:val="002418B5"/>
    <w:rsid w:val="002427FC"/>
    <w:rsid w:val="0024324D"/>
    <w:rsid w:val="00243AB9"/>
    <w:rsid w:val="00244E4A"/>
    <w:rsid w:val="002459C2"/>
    <w:rsid w:val="00245B4F"/>
    <w:rsid w:val="00246D10"/>
    <w:rsid w:val="00247A2B"/>
    <w:rsid w:val="00247A39"/>
    <w:rsid w:val="00250836"/>
    <w:rsid w:val="00251946"/>
    <w:rsid w:val="00251ADB"/>
    <w:rsid w:val="00251CA5"/>
    <w:rsid w:val="00252132"/>
    <w:rsid w:val="002523BF"/>
    <w:rsid w:val="0025347D"/>
    <w:rsid w:val="0025449A"/>
    <w:rsid w:val="00255631"/>
    <w:rsid w:val="00255C5E"/>
    <w:rsid w:val="00255CAD"/>
    <w:rsid w:val="00255DED"/>
    <w:rsid w:val="00257E6B"/>
    <w:rsid w:val="0026041F"/>
    <w:rsid w:val="00260E7F"/>
    <w:rsid w:val="002617D9"/>
    <w:rsid w:val="0026215A"/>
    <w:rsid w:val="00262F93"/>
    <w:rsid w:val="00263C82"/>
    <w:rsid w:val="002641AB"/>
    <w:rsid w:val="00264E94"/>
    <w:rsid w:val="002659B4"/>
    <w:rsid w:val="00265F9B"/>
    <w:rsid w:val="00266E6B"/>
    <w:rsid w:val="002700BA"/>
    <w:rsid w:val="00270E54"/>
    <w:rsid w:val="00271826"/>
    <w:rsid w:val="00271AF1"/>
    <w:rsid w:val="00272249"/>
    <w:rsid w:val="0027299A"/>
    <w:rsid w:val="002729AB"/>
    <w:rsid w:val="00273591"/>
    <w:rsid w:val="00274D7F"/>
    <w:rsid w:val="00275ABA"/>
    <w:rsid w:val="00276091"/>
    <w:rsid w:val="00276A6A"/>
    <w:rsid w:val="00276DF5"/>
    <w:rsid w:val="0027717F"/>
    <w:rsid w:val="00277293"/>
    <w:rsid w:val="00277416"/>
    <w:rsid w:val="00277540"/>
    <w:rsid w:val="002802B1"/>
    <w:rsid w:val="00280434"/>
    <w:rsid w:val="002805DE"/>
    <w:rsid w:val="0028074B"/>
    <w:rsid w:val="0028081B"/>
    <w:rsid w:val="00282BC1"/>
    <w:rsid w:val="00283978"/>
    <w:rsid w:val="0028420E"/>
    <w:rsid w:val="00284939"/>
    <w:rsid w:val="00285288"/>
    <w:rsid w:val="0028569C"/>
    <w:rsid w:val="002858B2"/>
    <w:rsid w:val="00285FD8"/>
    <w:rsid w:val="002860A5"/>
    <w:rsid w:val="0028697A"/>
    <w:rsid w:val="002872A8"/>
    <w:rsid w:val="00287FD9"/>
    <w:rsid w:val="002904B1"/>
    <w:rsid w:val="002905E3"/>
    <w:rsid w:val="002907A0"/>
    <w:rsid w:val="00291A93"/>
    <w:rsid w:val="002937FE"/>
    <w:rsid w:val="00293A91"/>
    <w:rsid w:val="00294754"/>
    <w:rsid w:val="00294949"/>
    <w:rsid w:val="00295F2D"/>
    <w:rsid w:val="00296BA0"/>
    <w:rsid w:val="00297AD1"/>
    <w:rsid w:val="002A0129"/>
    <w:rsid w:val="002A2A2F"/>
    <w:rsid w:val="002A32FD"/>
    <w:rsid w:val="002A470E"/>
    <w:rsid w:val="002A49BF"/>
    <w:rsid w:val="002A4E3A"/>
    <w:rsid w:val="002A58A7"/>
    <w:rsid w:val="002A614B"/>
    <w:rsid w:val="002A62F6"/>
    <w:rsid w:val="002A6E1C"/>
    <w:rsid w:val="002A749E"/>
    <w:rsid w:val="002B21EE"/>
    <w:rsid w:val="002B32AC"/>
    <w:rsid w:val="002B42F7"/>
    <w:rsid w:val="002B4F06"/>
    <w:rsid w:val="002B5307"/>
    <w:rsid w:val="002B5957"/>
    <w:rsid w:val="002B6130"/>
    <w:rsid w:val="002B61F6"/>
    <w:rsid w:val="002B651D"/>
    <w:rsid w:val="002B74AB"/>
    <w:rsid w:val="002B7AC7"/>
    <w:rsid w:val="002B7C15"/>
    <w:rsid w:val="002C08A8"/>
    <w:rsid w:val="002C1882"/>
    <w:rsid w:val="002C1A06"/>
    <w:rsid w:val="002C1D59"/>
    <w:rsid w:val="002C208C"/>
    <w:rsid w:val="002C2163"/>
    <w:rsid w:val="002C2940"/>
    <w:rsid w:val="002C2B33"/>
    <w:rsid w:val="002C3539"/>
    <w:rsid w:val="002C38D8"/>
    <w:rsid w:val="002C3B3E"/>
    <w:rsid w:val="002C3B71"/>
    <w:rsid w:val="002C4D98"/>
    <w:rsid w:val="002C4F2E"/>
    <w:rsid w:val="002C5419"/>
    <w:rsid w:val="002C5534"/>
    <w:rsid w:val="002C5CF7"/>
    <w:rsid w:val="002C61DB"/>
    <w:rsid w:val="002C688E"/>
    <w:rsid w:val="002C7B21"/>
    <w:rsid w:val="002C7D7C"/>
    <w:rsid w:val="002C7DA2"/>
    <w:rsid w:val="002C7E9E"/>
    <w:rsid w:val="002C7F07"/>
    <w:rsid w:val="002D05FB"/>
    <w:rsid w:val="002D0DE1"/>
    <w:rsid w:val="002D0FAA"/>
    <w:rsid w:val="002D18A3"/>
    <w:rsid w:val="002D1A84"/>
    <w:rsid w:val="002D1E33"/>
    <w:rsid w:val="002D2243"/>
    <w:rsid w:val="002D2518"/>
    <w:rsid w:val="002D2A84"/>
    <w:rsid w:val="002D2F74"/>
    <w:rsid w:val="002D4087"/>
    <w:rsid w:val="002D4312"/>
    <w:rsid w:val="002D439B"/>
    <w:rsid w:val="002D4694"/>
    <w:rsid w:val="002D4DE8"/>
    <w:rsid w:val="002D663E"/>
    <w:rsid w:val="002D783D"/>
    <w:rsid w:val="002E0641"/>
    <w:rsid w:val="002E0A15"/>
    <w:rsid w:val="002E1AC6"/>
    <w:rsid w:val="002E1DA4"/>
    <w:rsid w:val="002E209F"/>
    <w:rsid w:val="002E4AE0"/>
    <w:rsid w:val="002E5011"/>
    <w:rsid w:val="002E5875"/>
    <w:rsid w:val="002E78AE"/>
    <w:rsid w:val="002F04E8"/>
    <w:rsid w:val="002F1AC5"/>
    <w:rsid w:val="002F1F7C"/>
    <w:rsid w:val="002F2756"/>
    <w:rsid w:val="002F2A55"/>
    <w:rsid w:val="002F339E"/>
    <w:rsid w:val="002F383D"/>
    <w:rsid w:val="002F3D87"/>
    <w:rsid w:val="002F45A0"/>
    <w:rsid w:val="002F476F"/>
    <w:rsid w:val="002F4B37"/>
    <w:rsid w:val="002F4BE3"/>
    <w:rsid w:val="002F4D1A"/>
    <w:rsid w:val="002F4E7D"/>
    <w:rsid w:val="002F6469"/>
    <w:rsid w:val="00301CF2"/>
    <w:rsid w:val="00301E40"/>
    <w:rsid w:val="003022BE"/>
    <w:rsid w:val="0030254A"/>
    <w:rsid w:val="00302BA5"/>
    <w:rsid w:val="00303E0F"/>
    <w:rsid w:val="00304956"/>
    <w:rsid w:val="00304AC6"/>
    <w:rsid w:val="0030512E"/>
    <w:rsid w:val="003110C9"/>
    <w:rsid w:val="00312A11"/>
    <w:rsid w:val="00312D7B"/>
    <w:rsid w:val="00313D2A"/>
    <w:rsid w:val="00314C10"/>
    <w:rsid w:val="00314D69"/>
    <w:rsid w:val="00314F0C"/>
    <w:rsid w:val="00315330"/>
    <w:rsid w:val="00315638"/>
    <w:rsid w:val="00315C6F"/>
    <w:rsid w:val="00317D30"/>
    <w:rsid w:val="003205AD"/>
    <w:rsid w:val="00320B2D"/>
    <w:rsid w:val="00320D99"/>
    <w:rsid w:val="003210C3"/>
    <w:rsid w:val="0032332A"/>
    <w:rsid w:val="0032336C"/>
    <w:rsid w:val="00323C03"/>
    <w:rsid w:val="00323FFF"/>
    <w:rsid w:val="00325CB3"/>
    <w:rsid w:val="0032620A"/>
    <w:rsid w:val="003263BA"/>
    <w:rsid w:val="00326706"/>
    <w:rsid w:val="00326D3E"/>
    <w:rsid w:val="00327558"/>
    <w:rsid w:val="00327564"/>
    <w:rsid w:val="003278CD"/>
    <w:rsid w:val="00330328"/>
    <w:rsid w:val="00330791"/>
    <w:rsid w:val="00330D78"/>
    <w:rsid w:val="00330EC5"/>
    <w:rsid w:val="0033101D"/>
    <w:rsid w:val="00332C6B"/>
    <w:rsid w:val="00332EB0"/>
    <w:rsid w:val="00332F84"/>
    <w:rsid w:val="00336A70"/>
    <w:rsid w:val="003371A7"/>
    <w:rsid w:val="00337279"/>
    <w:rsid w:val="003402CD"/>
    <w:rsid w:val="00340A17"/>
    <w:rsid w:val="00340CC6"/>
    <w:rsid w:val="00342356"/>
    <w:rsid w:val="00343D46"/>
    <w:rsid w:val="00344C4B"/>
    <w:rsid w:val="00344CEE"/>
    <w:rsid w:val="00345201"/>
    <w:rsid w:val="00345DC6"/>
    <w:rsid w:val="00347577"/>
    <w:rsid w:val="00351D2D"/>
    <w:rsid w:val="00352EB0"/>
    <w:rsid w:val="00354451"/>
    <w:rsid w:val="003544CA"/>
    <w:rsid w:val="00354D13"/>
    <w:rsid w:val="00355124"/>
    <w:rsid w:val="00356329"/>
    <w:rsid w:val="00356A3B"/>
    <w:rsid w:val="003574FF"/>
    <w:rsid w:val="003602AC"/>
    <w:rsid w:val="0036068C"/>
    <w:rsid w:val="00360F99"/>
    <w:rsid w:val="00361270"/>
    <w:rsid w:val="003613F8"/>
    <w:rsid w:val="00361B69"/>
    <w:rsid w:val="0036221F"/>
    <w:rsid w:val="0036243A"/>
    <w:rsid w:val="00363F8D"/>
    <w:rsid w:val="003642C7"/>
    <w:rsid w:val="00364C42"/>
    <w:rsid w:val="00365260"/>
    <w:rsid w:val="0036778B"/>
    <w:rsid w:val="00367A2C"/>
    <w:rsid w:val="00372048"/>
    <w:rsid w:val="003740F3"/>
    <w:rsid w:val="003744F5"/>
    <w:rsid w:val="00374635"/>
    <w:rsid w:val="0037699E"/>
    <w:rsid w:val="00376FDE"/>
    <w:rsid w:val="003777D4"/>
    <w:rsid w:val="0037784D"/>
    <w:rsid w:val="00377B40"/>
    <w:rsid w:val="0038008D"/>
    <w:rsid w:val="00380507"/>
    <w:rsid w:val="00380F45"/>
    <w:rsid w:val="003819D6"/>
    <w:rsid w:val="00381D64"/>
    <w:rsid w:val="003822FC"/>
    <w:rsid w:val="00382330"/>
    <w:rsid w:val="003837FF"/>
    <w:rsid w:val="00384982"/>
    <w:rsid w:val="0038632B"/>
    <w:rsid w:val="00386405"/>
    <w:rsid w:val="00386533"/>
    <w:rsid w:val="003866F1"/>
    <w:rsid w:val="00386933"/>
    <w:rsid w:val="00386BC7"/>
    <w:rsid w:val="00387338"/>
    <w:rsid w:val="0038776C"/>
    <w:rsid w:val="00387A7A"/>
    <w:rsid w:val="00387ACE"/>
    <w:rsid w:val="003905EB"/>
    <w:rsid w:val="00391C2E"/>
    <w:rsid w:val="00392132"/>
    <w:rsid w:val="0039293F"/>
    <w:rsid w:val="00393AC7"/>
    <w:rsid w:val="00395094"/>
    <w:rsid w:val="003960C8"/>
    <w:rsid w:val="00396A1F"/>
    <w:rsid w:val="0039727B"/>
    <w:rsid w:val="003974CE"/>
    <w:rsid w:val="003975ED"/>
    <w:rsid w:val="00397680"/>
    <w:rsid w:val="003A05F0"/>
    <w:rsid w:val="003A1300"/>
    <w:rsid w:val="003A2F65"/>
    <w:rsid w:val="003A3330"/>
    <w:rsid w:val="003A3D55"/>
    <w:rsid w:val="003A5277"/>
    <w:rsid w:val="003A58D0"/>
    <w:rsid w:val="003A5D46"/>
    <w:rsid w:val="003A672D"/>
    <w:rsid w:val="003A68B6"/>
    <w:rsid w:val="003A6E17"/>
    <w:rsid w:val="003B2B25"/>
    <w:rsid w:val="003B30D6"/>
    <w:rsid w:val="003B41F4"/>
    <w:rsid w:val="003B559D"/>
    <w:rsid w:val="003B5765"/>
    <w:rsid w:val="003B5C5E"/>
    <w:rsid w:val="003B6528"/>
    <w:rsid w:val="003B69CB"/>
    <w:rsid w:val="003B6C96"/>
    <w:rsid w:val="003B6F14"/>
    <w:rsid w:val="003B7262"/>
    <w:rsid w:val="003B7FD2"/>
    <w:rsid w:val="003C0B78"/>
    <w:rsid w:val="003C2535"/>
    <w:rsid w:val="003C2E32"/>
    <w:rsid w:val="003C3663"/>
    <w:rsid w:val="003C3739"/>
    <w:rsid w:val="003C39D5"/>
    <w:rsid w:val="003C4308"/>
    <w:rsid w:val="003C48EF"/>
    <w:rsid w:val="003C4D00"/>
    <w:rsid w:val="003C562B"/>
    <w:rsid w:val="003C61FA"/>
    <w:rsid w:val="003C6661"/>
    <w:rsid w:val="003C68FA"/>
    <w:rsid w:val="003D12D6"/>
    <w:rsid w:val="003D3A23"/>
    <w:rsid w:val="003D3BF8"/>
    <w:rsid w:val="003D564F"/>
    <w:rsid w:val="003D57AE"/>
    <w:rsid w:val="003D5CAC"/>
    <w:rsid w:val="003D6301"/>
    <w:rsid w:val="003D64AB"/>
    <w:rsid w:val="003D7D34"/>
    <w:rsid w:val="003E3127"/>
    <w:rsid w:val="003E4252"/>
    <w:rsid w:val="003E5025"/>
    <w:rsid w:val="003E5504"/>
    <w:rsid w:val="003E68AD"/>
    <w:rsid w:val="003E73AC"/>
    <w:rsid w:val="003E7F8D"/>
    <w:rsid w:val="003F09D1"/>
    <w:rsid w:val="003F1F99"/>
    <w:rsid w:val="003F2D02"/>
    <w:rsid w:val="003F39BA"/>
    <w:rsid w:val="003F4030"/>
    <w:rsid w:val="003F475B"/>
    <w:rsid w:val="003F5007"/>
    <w:rsid w:val="003F5054"/>
    <w:rsid w:val="003F5392"/>
    <w:rsid w:val="003F6923"/>
    <w:rsid w:val="0040034F"/>
    <w:rsid w:val="00401465"/>
    <w:rsid w:val="00401884"/>
    <w:rsid w:val="00401FA2"/>
    <w:rsid w:val="004023A1"/>
    <w:rsid w:val="00402AB7"/>
    <w:rsid w:val="0040621A"/>
    <w:rsid w:val="00406D5C"/>
    <w:rsid w:val="00407E67"/>
    <w:rsid w:val="00411300"/>
    <w:rsid w:val="00415F73"/>
    <w:rsid w:val="004173DD"/>
    <w:rsid w:val="00420746"/>
    <w:rsid w:val="004208A8"/>
    <w:rsid w:val="004229A2"/>
    <w:rsid w:val="00423582"/>
    <w:rsid w:val="004237E8"/>
    <w:rsid w:val="004241EB"/>
    <w:rsid w:val="0042499B"/>
    <w:rsid w:val="00424D59"/>
    <w:rsid w:val="0042568C"/>
    <w:rsid w:val="00425D18"/>
    <w:rsid w:val="00425E54"/>
    <w:rsid w:val="004260F5"/>
    <w:rsid w:val="00426D51"/>
    <w:rsid w:val="0042783D"/>
    <w:rsid w:val="00430997"/>
    <w:rsid w:val="00431012"/>
    <w:rsid w:val="00432399"/>
    <w:rsid w:val="004326ED"/>
    <w:rsid w:val="0043296B"/>
    <w:rsid w:val="0043410C"/>
    <w:rsid w:val="00436B15"/>
    <w:rsid w:val="00441966"/>
    <w:rsid w:val="00441BB5"/>
    <w:rsid w:val="00441C92"/>
    <w:rsid w:val="00441DC1"/>
    <w:rsid w:val="00443DF0"/>
    <w:rsid w:val="004443C0"/>
    <w:rsid w:val="00444AB0"/>
    <w:rsid w:val="00444E7E"/>
    <w:rsid w:val="00445D7A"/>
    <w:rsid w:val="00446889"/>
    <w:rsid w:val="004469DA"/>
    <w:rsid w:val="00446AA0"/>
    <w:rsid w:val="00446B12"/>
    <w:rsid w:val="00446BE8"/>
    <w:rsid w:val="00450BC1"/>
    <w:rsid w:val="00450E03"/>
    <w:rsid w:val="004516E5"/>
    <w:rsid w:val="00452D28"/>
    <w:rsid w:val="00453063"/>
    <w:rsid w:val="00454D12"/>
    <w:rsid w:val="00454EDA"/>
    <w:rsid w:val="00455437"/>
    <w:rsid w:val="00455E87"/>
    <w:rsid w:val="00456B82"/>
    <w:rsid w:val="00456F82"/>
    <w:rsid w:val="00457719"/>
    <w:rsid w:val="00461A17"/>
    <w:rsid w:val="004622D1"/>
    <w:rsid w:val="00462CEB"/>
    <w:rsid w:val="00463E00"/>
    <w:rsid w:val="004645AA"/>
    <w:rsid w:val="00464BC4"/>
    <w:rsid w:val="00466399"/>
    <w:rsid w:val="0046739C"/>
    <w:rsid w:val="00470808"/>
    <w:rsid w:val="0047158B"/>
    <w:rsid w:val="00471ECE"/>
    <w:rsid w:val="00472F61"/>
    <w:rsid w:val="0047346D"/>
    <w:rsid w:val="0047387B"/>
    <w:rsid w:val="0047528E"/>
    <w:rsid w:val="00475D17"/>
    <w:rsid w:val="004765DD"/>
    <w:rsid w:val="00477B00"/>
    <w:rsid w:val="004805CB"/>
    <w:rsid w:val="004817BE"/>
    <w:rsid w:val="0048198C"/>
    <w:rsid w:val="00482203"/>
    <w:rsid w:val="00483140"/>
    <w:rsid w:val="00483582"/>
    <w:rsid w:val="00483D48"/>
    <w:rsid w:val="00483FC9"/>
    <w:rsid w:val="0048531D"/>
    <w:rsid w:val="004853C6"/>
    <w:rsid w:val="00485931"/>
    <w:rsid w:val="00485DF9"/>
    <w:rsid w:val="00487132"/>
    <w:rsid w:val="00490656"/>
    <w:rsid w:val="004907A7"/>
    <w:rsid w:val="00490CFE"/>
    <w:rsid w:val="00493AA3"/>
    <w:rsid w:val="00493C23"/>
    <w:rsid w:val="00495A84"/>
    <w:rsid w:val="00496E1F"/>
    <w:rsid w:val="00496E50"/>
    <w:rsid w:val="0049714F"/>
    <w:rsid w:val="00497335"/>
    <w:rsid w:val="004A095C"/>
    <w:rsid w:val="004A11B6"/>
    <w:rsid w:val="004A3419"/>
    <w:rsid w:val="004A3715"/>
    <w:rsid w:val="004A4348"/>
    <w:rsid w:val="004A4A5C"/>
    <w:rsid w:val="004A5393"/>
    <w:rsid w:val="004A5DB2"/>
    <w:rsid w:val="004A6BC3"/>
    <w:rsid w:val="004A7AA9"/>
    <w:rsid w:val="004A7F55"/>
    <w:rsid w:val="004B00FB"/>
    <w:rsid w:val="004B0A6D"/>
    <w:rsid w:val="004B1092"/>
    <w:rsid w:val="004B203F"/>
    <w:rsid w:val="004B2091"/>
    <w:rsid w:val="004B303C"/>
    <w:rsid w:val="004B3B22"/>
    <w:rsid w:val="004B40B9"/>
    <w:rsid w:val="004B6F20"/>
    <w:rsid w:val="004C0B1C"/>
    <w:rsid w:val="004C14D6"/>
    <w:rsid w:val="004C19EC"/>
    <w:rsid w:val="004C1A59"/>
    <w:rsid w:val="004C1A92"/>
    <w:rsid w:val="004C2C4F"/>
    <w:rsid w:val="004C2F18"/>
    <w:rsid w:val="004C3216"/>
    <w:rsid w:val="004C3540"/>
    <w:rsid w:val="004C363B"/>
    <w:rsid w:val="004C45E8"/>
    <w:rsid w:val="004C52E2"/>
    <w:rsid w:val="004C5CE6"/>
    <w:rsid w:val="004C5F63"/>
    <w:rsid w:val="004C6011"/>
    <w:rsid w:val="004C6BC2"/>
    <w:rsid w:val="004C726D"/>
    <w:rsid w:val="004C7D4E"/>
    <w:rsid w:val="004D06B2"/>
    <w:rsid w:val="004D0E3C"/>
    <w:rsid w:val="004D147F"/>
    <w:rsid w:val="004D1488"/>
    <w:rsid w:val="004D26BE"/>
    <w:rsid w:val="004D3524"/>
    <w:rsid w:val="004D4BF1"/>
    <w:rsid w:val="004D5518"/>
    <w:rsid w:val="004D5D73"/>
    <w:rsid w:val="004D6396"/>
    <w:rsid w:val="004E29D7"/>
    <w:rsid w:val="004E2D30"/>
    <w:rsid w:val="004E2FA8"/>
    <w:rsid w:val="004E3427"/>
    <w:rsid w:val="004E3DA1"/>
    <w:rsid w:val="004E4072"/>
    <w:rsid w:val="004E419A"/>
    <w:rsid w:val="004E41CA"/>
    <w:rsid w:val="004E4440"/>
    <w:rsid w:val="004E464D"/>
    <w:rsid w:val="004E4B98"/>
    <w:rsid w:val="004E54F5"/>
    <w:rsid w:val="004E558F"/>
    <w:rsid w:val="004E55FA"/>
    <w:rsid w:val="004E57A9"/>
    <w:rsid w:val="004E5CF2"/>
    <w:rsid w:val="004E5D70"/>
    <w:rsid w:val="004E639B"/>
    <w:rsid w:val="004E69AF"/>
    <w:rsid w:val="004F1443"/>
    <w:rsid w:val="004F243F"/>
    <w:rsid w:val="004F3450"/>
    <w:rsid w:val="004F4C52"/>
    <w:rsid w:val="004F50CD"/>
    <w:rsid w:val="004F5100"/>
    <w:rsid w:val="004F5B00"/>
    <w:rsid w:val="004F63BD"/>
    <w:rsid w:val="004F67E6"/>
    <w:rsid w:val="004F6C37"/>
    <w:rsid w:val="004F6D00"/>
    <w:rsid w:val="004F7BE5"/>
    <w:rsid w:val="004F7DF7"/>
    <w:rsid w:val="004F7EAE"/>
    <w:rsid w:val="0050013B"/>
    <w:rsid w:val="005006F9"/>
    <w:rsid w:val="00500E34"/>
    <w:rsid w:val="00500FCD"/>
    <w:rsid w:val="005019FA"/>
    <w:rsid w:val="00502ADE"/>
    <w:rsid w:val="00503010"/>
    <w:rsid w:val="005037FD"/>
    <w:rsid w:val="0050427D"/>
    <w:rsid w:val="005045C0"/>
    <w:rsid w:val="005048E6"/>
    <w:rsid w:val="00505BF3"/>
    <w:rsid w:val="00505FAB"/>
    <w:rsid w:val="00506CF8"/>
    <w:rsid w:val="00506DCA"/>
    <w:rsid w:val="00506EE9"/>
    <w:rsid w:val="00507E94"/>
    <w:rsid w:val="00510252"/>
    <w:rsid w:val="0051210A"/>
    <w:rsid w:val="00512231"/>
    <w:rsid w:val="00513074"/>
    <w:rsid w:val="00513BC4"/>
    <w:rsid w:val="00513F2F"/>
    <w:rsid w:val="00514271"/>
    <w:rsid w:val="00515293"/>
    <w:rsid w:val="00515653"/>
    <w:rsid w:val="005168A8"/>
    <w:rsid w:val="00517492"/>
    <w:rsid w:val="00517A13"/>
    <w:rsid w:val="00517F5A"/>
    <w:rsid w:val="00520488"/>
    <w:rsid w:val="00520C1C"/>
    <w:rsid w:val="00520EB0"/>
    <w:rsid w:val="00520F35"/>
    <w:rsid w:val="005212C9"/>
    <w:rsid w:val="0052161E"/>
    <w:rsid w:val="00521E0F"/>
    <w:rsid w:val="005223C5"/>
    <w:rsid w:val="0052253B"/>
    <w:rsid w:val="00523FB4"/>
    <w:rsid w:val="005241F9"/>
    <w:rsid w:val="005246AC"/>
    <w:rsid w:val="00524FFB"/>
    <w:rsid w:val="00525335"/>
    <w:rsid w:val="00527CDC"/>
    <w:rsid w:val="0053140B"/>
    <w:rsid w:val="005314C1"/>
    <w:rsid w:val="00531714"/>
    <w:rsid w:val="005321E3"/>
    <w:rsid w:val="00532585"/>
    <w:rsid w:val="00532780"/>
    <w:rsid w:val="00532F7B"/>
    <w:rsid w:val="00533D78"/>
    <w:rsid w:val="00535D07"/>
    <w:rsid w:val="005376CE"/>
    <w:rsid w:val="005409D4"/>
    <w:rsid w:val="00542298"/>
    <w:rsid w:val="00542833"/>
    <w:rsid w:val="00542BD2"/>
    <w:rsid w:val="0054301D"/>
    <w:rsid w:val="0054384D"/>
    <w:rsid w:val="0054393B"/>
    <w:rsid w:val="00544B8B"/>
    <w:rsid w:val="005474EE"/>
    <w:rsid w:val="00547CD6"/>
    <w:rsid w:val="00547EC6"/>
    <w:rsid w:val="00550CDB"/>
    <w:rsid w:val="005514EB"/>
    <w:rsid w:val="00551AE2"/>
    <w:rsid w:val="005521FE"/>
    <w:rsid w:val="00552349"/>
    <w:rsid w:val="005531B0"/>
    <w:rsid w:val="005538EA"/>
    <w:rsid w:val="0055397B"/>
    <w:rsid w:val="005546EE"/>
    <w:rsid w:val="00554FAD"/>
    <w:rsid w:val="005551AC"/>
    <w:rsid w:val="005555E7"/>
    <w:rsid w:val="00555823"/>
    <w:rsid w:val="00556CF0"/>
    <w:rsid w:val="00560122"/>
    <w:rsid w:val="0056060C"/>
    <w:rsid w:val="00560CF0"/>
    <w:rsid w:val="0056103B"/>
    <w:rsid w:val="0056170D"/>
    <w:rsid w:val="00562103"/>
    <w:rsid w:val="005633A8"/>
    <w:rsid w:val="005633F2"/>
    <w:rsid w:val="00563B76"/>
    <w:rsid w:val="00563E95"/>
    <w:rsid w:val="005649E4"/>
    <w:rsid w:val="005653B1"/>
    <w:rsid w:val="00566F84"/>
    <w:rsid w:val="00567BB2"/>
    <w:rsid w:val="0057058A"/>
    <w:rsid w:val="00570E97"/>
    <w:rsid w:val="0057156C"/>
    <w:rsid w:val="0057177C"/>
    <w:rsid w:val="00571B71"/>
    <w:rsid w:val="005725AD"/>
    <w:rsid w:val="005729AA"/>
    <w:rsid w:val="005734FD"/>
    <w:rsid w:val="00574F77"/>
    <w:rsid w:val="0057581B"/>
    <w:rsid w:val="00575A66"/>
    <w:rsid w:val="00576EE3"/>
    <w:rsid w:val="00584020"/>
    <w:rsid w:val="005842A2"/>
    <w:rsid w:val="00584AD7"/>
    <w:rsid w:val="00584F54"/>
    <w:rsid w:val="00585D4B"/>
    <w:rsid w:val="00586B1B"/>
    <w:rsid w:val="0058734E"/>
    <w:rsid w:val="00587447"/>
    <w:rsid w:val="0058788C"/>
    <w:rsid w:val="00587B15"/>
    <w:rsid w:val="005906A2"/>
    <w:rsid w:val="00591322"/>
    <w:rsid w:val="00591C21"/>
    <w:rsid w:val="00591FEC"/>
    <w:rsid w:val="005923C7"/>
    <w:rsid w:val="0059334A"/>
    <w:rsid w:val="00593451"/>
    <w:rsid w:val="0059357C"/>
    <w:rsid w:val="0059395F"/>
    <w:rsid w:val="00593CD6"/>
    <w:rsid w:val="00594354"/>
    <w:rsid w:val="00595539"/>
    <w:rsid w:val="0059580D"/>
    <w:rsid w:val="00596C69"/>
    <w:rsid w:val="00596E3A"/>
    <w:rsid w:val="00597241"/>
    <w:rsid w:val="0059734A"/>
    <w:rsid w:val="005A1110"/>
    <w:rsid w:val="005A1C1A"/>
    <w:rsid w:val="005A24CF"/>
    <w:rsid w:val="005A2B4A"/>
    <w:rsid w:val="005A2D80"/>
    <w:rsid w:val="005A310F"/>
    <w:rsid w:val="005A3614"/>
    <w:rsid w:val="005A3ADE"/>
    <w:rsid w:val="005A3B13"/>
    <w:rsid w:val="005A3CB1"/>
    <w:rsid w:val="005A3E84"/>
    <w:rsid w:val="005A3EC7"/>
    <w:rsid w:val="005A4639"/>
    <w:rsid w:val="005A4932"/>
    <w:rsid w:val="005A4A5E"/>
    <w:rsid w:val="005A5BF5"/>
    <w:rsid w:val="005A606B"/>
    <w:rsid w:val="005B071B"/>
    <w:rsid w:val="005B07DC"/>
    <w:rsid w:val="005B2368"/>
    <w:rsid w:val="005B3BEE"/>
    <w:rsid w:val="005B3F2E"/>
    <w:rsid w:val="005B491A"/>
    <w:rsid w:val="005B4967"/>
    <w:rsid w:val="005B54BB"/>
    <w:rsid w:val="005B5621"/>
    <w:rsid w:val="005B5C36"/>
    <w:rsid w:val="005B72FF"/>
    <w:rsid w:val="005C040B"/>
    <w:rsid w:val="005C078F"/>
    <w:rsid w:val="005C0F86"/>
    <w:rsid w:val="005C3C6B"/>
    <w:rsid w:val="005C4395"/>
    <w:rsid w:val="005C441E"/>
    <w:rsid w:val="005C44B6"/>
    <w:rsid w:val="005C4713"/>
    <w:rsid w:val="005C4794"/>
    <w:rsid w:val="005C54C7"/>
    <w:rsid w:val="005C6D91"/>
    <w:rsid w:val="005D03CA"/>
    <w:rsid w:val="005D0445"/>
    <w:rsid w:val="005D0554"/>
    <w:rsid w:val="005D068E"/>
    <w:rsid w:val="005D0861"/>
    <w:rsid w:val="005D14D5"/>
    <w:rsid w:val="005D293B"/>
    <w:rsid w:val="005D3F62"/>
    <w:rsid w:val="005D4D9D"/>
    <w:rsid w:val="005D4F5B"/>
    <w:rsid w:val="005D6481"/>
    <w:rsid w:val="005D669A"/>
    <w:rsid w:val="005D7AEE"/>
    <w:rsid w:val="005E0D74"/>
    <w:rsid w:val="005E168B"/>
    <w:rsid w:val="005E188E"/>
    <w:rsid w:val="005E1A7E"/>
    <w:rsid w:val="005E2367"/>
    <w:rsid w:val="005E2A08"/>
    <w:rsid w:val="005E32B4"/>
    <w:rsid w:val="005E3FD9"/>
    <w:rsid w:val="005E48A8"/>
    <w:rsid w:val="005E5081"/>
    <w:rsid w:val="005E5AF6"/>
    <w:rsid w:val="005E71C7"/>
    <w:rsid w:val="005E7B0E"/>
    <w:rsid w:val="005F035A"/>
    <w:rsid w:val="005F0FCA"/>
    <w:rsid w:val="005F18E9"/>
    <w:rsid w:val="005F1F7C"/>
    <w:rsid w:val="005F2757"/>
    <w:rsid w:val="005F28CE"/>
    <w:rsid w:val="005F2F18"/>
    <w:rsid w:val="005F2F61"/>
    <w:rsid w:val="005F3357"/>
    <w:rsid w:val="005F3608"/>
    <w:rsid w:val="005F45F4"/>
    <w:rsid w:val="005F51C6"/>
    <w:rsid w:val="005F545A"/>
    <w:rsid w:val="005F6A8F"/>
    <w:rsid w:val="005F7BD7"/>
    <w:rsid w:val="00600292"/>
    <w:rsid w:val="00600783"/>
    <w:rsid w:val="0060083F"/>
    <w:rsid w:val="00601497"/>
    <w:rsid w:val="0060152D"/>
    <w:rsid w:val="00601979"/>
    <w:rsid w:val="00602D36"/>
    <w:rsid w:val="00604566"/>
    <w:rsid w:val="00604DA3"/>
    <w:rsid w:val="00605563"/>
    <w:rsid w:val="00606B6B"/>
    <w:rsid w:val="00607164"/>
    <w:rsid w:val="006078B0"/>
    <w:rsid w:val="00611BEE"/>
    <w:rsid w:val="00611C04"/>
    <w:rsid w:val="0061301C"/>
    <w:rsid w:val="00613A14"/>
    <w:rsid w:val="00613C6F"/>
    <w:rsid w:val="0061429F"/>
    <w:rsid w:val="006145FC"/>
    <w:rsid w:val="00614E6B"/>
    <w:rsid w:val="00615AB1"/>
    <w:rsid w:val="00615E63"/>
    <w:rsid w:val="006165FC"/>
    <w:rsid w:val="0061691E"/>
    <w:rsid w:val="006171AC"/>
    <w:rsid w:val="00617A81"/>
    <w:rsid w:val="006202D1"/>
    <w:rsid w:val="00620AE9"/>
    <w:rsid w:val="00621200"/>
    <w:rsid w:val="006221ED"/>
    <w:rsid w:val="00622BC9"/>
    <w:rsid w:val="00622FA0"/>
    <w:rsid w:val="006234D0"/>
    <w:rsid w:val="006247D4"/>
    <w:rsid w:val="006248E5"/>
    <w:rsid w:val="00625948"/>
    <w:rsid w:val="006260AD"/>
    <w:rsid w:val="00626ECB"/>
    <w:rsid w:val="00627220"/>
    <w:rsid w:val="00630271"/>
    <w:rsid w:val="00630442"/>
    <w:rsid w:val="00630675"/>
    <w:rsid w:val="006312CA"/>
    <w:rsid w:val="00631BCA"/>
    <w:rsid w:val="0063200F"/>
    <w:rsid w:val="00632CD9"/>
    <w:rsid w:val="00633715"/>
    <w:rsid w:val="00633EC1"/>
    <w:rsid w:val="006342EC"/>
    <w:rsid w:val="00636017"/>
    <w:rsid w:val="00636F08"/>
    <w:rsid w:val="00636F4A"/>
    <w:rsid w:val="0063735E"/>
    <w:rsid w:val="00637981"/>
    <w:rsid w:val="006412B3"/>
    <w:rsid w:val="0064152C"/>
    <w:rsid w:val="006416EA"/>
    <w:rsid w:val="006418A0"/>
    <w:rsid w:val="006424FC"/>
    <w:rsid w:val="006447D1"/>
    <w:rsid w:val="00644BFD"/>
    <w:rsid w:val="00645495"/>
    <w:rsid w:val="00645D76"/>
    <w:rsid w:val="006464D4"/>
    <w:rsid w:val="00646FA0"/>
    <w:rsid w:val="00647D85"/>
    <w:rsid w:val="00647DE8"/>
    <w:rsid w:val="00652185"/>
    <w:rsid w:val="006545EF"/>
    <w:rsid w:val="0065487B"/>
    <w:rsid w:val="00655545"/>
    <w:rsid w:val="006560E4"/>
    <w:rsid w:val="0065651A"/>
    <w:rsid w:val="006577FD"/>
    <w:rsid w:val="0065790D"/>
    <w:rsid w:val="00661927"/>
    <w:rsid w:val="00663110"/>
    <w:rsid w:val="0066345F"/>
    <w:rsid w:val="006644A1"/>
    <w:rsid w:val="0066470A"/>
    <w:rsid w:val="00664F38"/>
    <w:rsid w:val="006666C9"/>
    <w:rsid w:val="00667220"/>
    <w:rsid w:val="00667550"/>
    <w:rsid w:val="0067107D"/>
    <w:rsid w:val="00671256"/>
    <w:rsid w:val="0067305E"/>
    <w:rsid w:val="006730CA"/>
    <w:rsid w:val="006736AF"/>
    <w:rsid w:val="00673CF1"/>
    <w:rsid w:val="006743A0"/>
    <w:rsid w:val="006750FE"/>
    <w:rsid w:val="00675252"/>
    <w:rsid w:val="006772C5"/>
    <w:rsid w:val="006779B2"/>
    <w:rsid w:val="00681DE3"/>
    <w:rsid w:val="00682318"/>
    <w:rsid w:val="00683F65"/>
    <w:rsid w:val="0068406C"/>
    <w:rsid w:val="006869F7"/>
    <w:rsid w:val="006871F8"/>
    <w:rsid w:val="006874F6"/>
    <w:rsid w:val="006875C1"/>
    <w:rsid w:val="00690C03"/>
    <w:rsid w:val="006914AE"/>
    <w:rsid w:val="006915D3"/>
    <w:rsid w:val="00691A38"/>
    <w:rsid w:val="00691B1E"/>
    <w:rsid w:val="00696D31"/>
    <w:rsid w:val="00697DDF"/>
    <w:rsid w:val="006A06F6"/>
    <w:rsid w:val="006A1323"/>
    <w:rsid w:val="006A1D77"/>
    <w:rsid w:val="006A2170"/>
    <w:rsid w:val="006A2241"/>
    <w:rsid w:val="006A3D34"/>
    <w:rsid w:val="006A3D67"/>
    <w:rsid w:val="006A5A0A"/>
    <w:rsid w:val="006A6184"/>
    <w:rsid w:val="006A6CC9"/>
    <w:rsid w:val="006B1564"/>
    <w:rsid w:val="006B1932"/>
    <w:rsid w:val="006B1CED"/>
    <w:rsid w:val="006B26B8"/>
    <w:rsid w:val="006B2AE9"/>
    <w:rsid w:val="006B2C56"/>
    <w:rsid w:val="006B2F44"/>
    <w:rsid w:val="006B3390"/>
    <w:rsid w:val="006B35AE"/>
    <w:rsid w:val="006B36FD"/>
    <w:rsid w:val="006B37A6"/>
    <w:rsid w:val="006B4AD7"/>
    <w:rsid w:val="006B4E3B"/>
    <w:rsid w:val="006B5DD9"/>
    <w:rsid w:val="006B5DFC"/>
    <w:rsid w:val="006B74D6"/>
    <w:rsid w:val="006C01A5"/>
    <w:rsid w:val="006C0507"/>
    <w:rsid w:val="006C1219"/>
    <w:rsid w:val="006C40CC"/>
    <w:rsid w:val="006C4E95"/>
    <w:rsid w:val="006C5DD1"/>
    <w:rsid w:val="006C6815"/>
    <w:rsid w:val="006C6D74"/>
    <w:rsid w:val="006C70E6"/>
    <w:rsid w:val="006C75E8"/>
    <w:rsid w:val="006C7AAD"/>
    <w:rsid w:val="006D0256"/>
    <w:rsid w:val="006D180F"/>
    <w:rsid w:val="006D3399"/>
    <w:rsid w:val="006D35AF"/>
    <w:rsid w:val="006D3AFB"/>
    <w:rsid w:val="006D3EFD"/>
    <w:rsid w:val="006D4FDB"/>
    <w:rsid w:val="006D51FF"/>
    <w:rsid w:val="006D547B"/>
    <w:rsid w:val="006D581A"/>
    <w:rsid w:val="006D58E3"/>
    <w:rsid w:val="006D5F62"/>
    <w:rsid w:val="006D6A12"/>
    <w:rsid w:val="006D6D88"/>
    <w:rsid w:val="006D731E"/>
    <w:rsid w:val="006D7A2D"/>
    <w:rsid w:val="006E08EF"/>
    <w:rsid w:val="006E2843"/>
    <w:rsid w:val="006E28D7"/>
    <w:rsid w:val="006E3A59"/>
    <w:rsid w:val="006E4002"/>
    <w:rsid w:val="006E41C9"/>
    <w:rsid w:val="006E6109"/>
    <w:rsid w:val="006E661D"/>
    <w:rsid w:val="006F0D44"/>
    <w:rsid w:val="006F0F48"/>
    <w:rsid w:val="006F2B57"/>
    <w:rsid w:val="006F2F53"/>
    <w:rsid w:val="006F3E64"/>
    <w:rsid w:val="006F482B"/>
    <w:rsid w:val="006F50F3"/>
    <w:rsid w:val="006F56BA"/>
    <w:rsid w:val="006F6679"/>
    <w:rsid w:val="006F6748"/>
    <w:rsid w:val="006F6CFB"/>
    <w:rsid w:val="006F704B"/>
    <w:rsid w:val="00701226"/>
    <w:rsid w:val="00701B3C"/>
    <w:rsid w:val="00701ED8"/>
    <w:rsid w:val="007023E1"/>
    <w:rsid w:val="00702DA7"/>
    <w:rsid w:val="00702F3B"/>
    <w:rsid w:val="00704662"/>
    <w:rsid w:val="0070468D"/>
    <w:rsid w:val="00707BB0"/>
    <w:rsid w:val="00707CDD"/>
    <w:rsid w:val="00710004"/>
    <w:rsid w:val="00710413"/>
    <w:rsid w:val="007113B8"/>
    <w:rsid w:val="00712952"/>
    <w:rsid w:val="0071320F"/>
    <w:rsid w:val="00713D24"/>
    <w:rsid w:val="00713E46"/>
    <w:rsid w:val="0071473C"/>
    <w:rsid w:val="00714CB1"/>
    <w:rsid w:val="00715DCF"/>
    <w:rsid w:val="00716220"/>
    <w:rsid w:val="007163C1"/>
    <w:rsid w:val="00716668"/>
    <w:rsid w:val="007166E3"/>
    <w:rsid w:val="007173AB"/>
    <w:rsid w:val="0071756C"/>
    <w:rsid w:val="00717A01"/>
    <w:rsid w:val="00717A9C"/>
    <w:rsid w:val="0072033E"/>
    <w:rsid w:val="00721C5E"/>
    <w:rsid w:val="00721DB6"/>
    <w:rsid w:val="00722784"/>
    <w:rsid w:val="00722F05"/>
    <w:rsid w:val="00723956"/>
    <w:rsid w:val="0072444D"/>
    <w:rsid w:val="007249D1"/>
    <w:rsid w:val="00725211"/>
    <w:rsid w:val="00725754"/>
    <w:rsid w:val="00725CDC"/>
    <w:rsid w:val="007275B3"/>
    <w:rsid w:val="007275F9"/>
    <w:rsid w:val="00727684"/>
    <w:rsid w:val="00727BDF"/>
    <w:rsid w:val="007315E7"/>
    <w:rsid w:val="0073197C"/>
    <w:rsid w:val="007327C2"/>
    <w:rsid w:val="00732A63"/>
    <w:rsid w:val="00732ED0"/>
    <w:rsid w:val="00733070"/>
    <w:rsid w:val="007331E3"/>
    <w:rsid w:val="00733EC7"/>
    <w:rsid w:val="0073440E"/>
    <w:rsid w:val="00734832"/>
    <w:rsid w:val="007358C3"/>
    <w:rsid w:val="00736131"/>
    <w:rsid w:val="00736353"/>
    <w:rsid w:val="0073646E"/>
    <w:rsid w:val="00736698"/>
    <w:rsid w:val="007371EE"/>
    <w:rsid w:val="007405F9"/>
    <w:rsid w:val="00741A3F"/>
    <w:rsid w:val="00742389"/>
    <w:rsid w:val="007429BF"/>
    <w:rsid w:val="00742F30"/>
    <w:rsid w:val="007430FB"/>
    <w:rsid w:val="00743163"/>
    <w:rsid w:val="00743165"/>
    <w:rsid w:val="0074323F"/>
    <w:rsid w:val="007432D1"/>
    <w:rsid w:val="0074500C"/>
    <w:rsid w:val="007459D4"/>
    <w:rsid w:val="00746377"/>
    <w:rsid w:val="007464FA"/>
    <w:rsid w:val="0074697F"/>
    <w:rsid w:val="007478C7"/>
    <w:rsid w:val="007479FA"/>
    <w:rsid w:val="007502E5"/>
    <w:rsid w:val="007510C1"/>
    <w:rsid w:val="00751976"/>
    <w:rsid w:val="00752572"/>
    <w:rsid w:val="00752F7E"/>
    <w:rsid w:val="007532E2"/>
    <w:rsid w:val="00753587"/>
    <w:rsid w:val="00753E64"/>
    <w:rsid w:val="00754CF6"/>
    <w:rsid w:val="007561D1"/>
    <w:rsid w:val="007567DE"/>
    <w:rsid w:val="00756DBB"/>
    <w:rsid w:val="00757133"/>
    <w:rsid w:val="00757987"/>
    <w:rsid w:val="00760307"/>
    <w:rsid w:val="0076114A"/>
    <w:rsid w:val="0076169F"/>
    <w:rsid w:val="00761D1E"/>
    <w:rsid w:val="00762752"/>
    <w:rsid w:val="00762EF8"/>
    <w:rsid w:val="00763084"/>
    <w:rsid w:val="00763B33"/>
    <w:rsid w:val="007641F1"/>
    <w:rsid w:val="007646E5"/>
    <w:rsid w:val="00765A49"/>
    <w:rsid w:val="00766347"/>
    <w:rsid w:val="00767D6E"/>
    <w:rsid w:val="00767DB7"/>
    <w:rsid w:val="00770187"/>
    <w:rsid w:val="007707E4"/>
    <w:rsid w:val="00771494"/>
    <w:rsid w:val="007715D0"/>
    <w:rsid w:val="007721E1"/>
    <w:rsid w:val="00772295"/>
    <w:rsid w:val="00772B1A"/>
    <w:rsid w:val="00773878"/>
    <w:rsid w:val="00774671"/>
    <w:rsid w:val="00775616"/>
    <w:rsid w:val="00775FB4"/>
    <w:rsid w:val="0077604C"/>
    <w:rsid w:val="007761F7"/>
    <w:rsid w:val="00776435"/>
    <w:rsid w:val="00776AFD"/>
    <w:rsid w:val="00777953"/>
    <w:rsid w:val="00780790"/>
    <w:rsid w:val="00780948"/>
    <w:rsid w:val="00781F5E"/>
    <w:rsid w:val="007822DC"/>
    <w:rsid w:val="0078420A"/>
    <w:rsid w:val="00784F6B"/>
    <w:rsid w:val="00785CA6"/>
    <w:rsid w:val="00785D58"/>
    <w:rsid w:val="00786339"/>
    <w:rsid w:val="00787A9F"/>
    <w:rsid w:val="00787AA5"/>
    <w:rsid w:val="00787D2C"/>
    <w:rsid w:val="007908D2"/>
    <w:rsid w:val="00790BCB"/>
    <w:rsid w:val="007919E1"/>
    <w:rsid w:val="00791B1A"/>
    <w:rsid w:val="00791C5C"/>
    <w:rsid w:val="00791D31"/>
    <w:rsid w:val="00792741"/>
    <w:rsid w:val="00792FFA"/>
    <w:rsid w:val="007930A5"/>
    <w:rsid w:val="00793AD4"/>
    <w:rsid w:val="00795C62"/>
    <w:rsid w:val="0079703F"/>
    <w:rsid w:val="0079710A"/>
    <w:rsid w:val="00797750"/>
    <w:rsid w:val="00797B1C"/>
    <w:rsid w:val="007A0595"/>
    <w:rsid w:val="007A077E"/>
    <w:rsid w:val="007A2085"/>
    <w:rsid w:val="007A2114"/>
    <w:rsid w:val="007A2916"/>
    <w:rsid w:val="007A436B"/>
    <w:rsid w:val="007A5186"/>
    <w:rsid w:val="007A5693"/>
    <w:rsid w:val="007A5C32"/>
    <w:rsid w:val="007A624C"/>
    <w:rsid w:val="007A69A4"/>
    <w:rsid w:val="007A6E73"/>
    <w:rsid w:val="007A7796"/>
    <w:rsid w:val="007B0850"/>
    <w:rsid w:val="007B3067"/>
    <w:rsid w:val="007B30B7"/>
    <w:rsid w:val="007B4169"/>
    <w:rsid w:val="007B4224"/>
    <w:rsid w:val="007B4366"/>
    <w:rsid w:val="007B447F"/>
    <w:rsid w:val="007B48AC"/>
    <w:rsid w:val="007B4E6F"/>
    <w:rsid w:val="007B5818"/>
    <w:rsid w:val="007B5880"/>
    <w:rsid w:val="007B5886"/>
    <w:rsid w:val="007B65BD"/>
    <w:rsid w:val="007B6B3E"/>
    <w:rsid w:val="007B71B6"/>
    <w:rsid w:val="007B76ED"/>
    <w:rsid w:val="007C0EFB"/>
    <w:rsid w:val="007C10E5"/>
    <w:rsid w:val="007C1B47"/>
    <w:rsid w:val="007C40C7"/>
    <w:rsid w:val="007C43DC"/>
    <w:rsid w:val="007C4A87"/>
    <w:rsid w:val="007C501C"/>
    <w:rsid w:val="007C5127"/>
    <w:rsid w:val="007C5FD2"/>
    <w:rsid w:val="007C626A"/>
    <w:rsid w:val="007C64AC"/>
    <w:rsid w:val="007C771D"/>
    <w:rsid w:val="007C7D60"/>
    <w:rsid w:val="007D01CA"/>
    <w:rsid w:val="007D0846"/>
    <w:rsid w:val="007D143D"/>
    <w:rsid w:val="007D1FDF"/>
    <w:rsid w:val="007D2891"/>
    <w:rsid w:val="007D332B"/>
    <w:rsid w:val="007D3616"/>
    <w:rsid w:val="007D3EE3"/>
    <w:rsid w:val="007D52C9"/>
    <w:rsid w:val="007D5AFA"/>
    <w:rsid w:val="007D68E2"/>
    <w:rsid w:val="007D6C32"/>
    <w:rsid w:val="007D7ACA"/>
    <w:rsid w:val="007E0A66"/>
    <w:rsid w:val="007E1643"/>
    <w:rsid w:val="007E1883"/>
    <w:rsid w:val="007E31D0"/>
    <w:rsid w:val="007E3867"/>
    <w:rsid w:val="007E41D8"/>
    <w:rsid w:val="007E4696"/>
    <w:rsid w:val="007E4A91"/>
    <w:rsid w:val="007E5509"/>
    <w:rsid w:val="007E67CC"/>
    <w:rsid w:val="007E6FCF"/>
    <w:rsid w:val="007F00D1"/>
    <w:rsid w:val="007F0F4A"/>
    <w:rsid w:val="007F1424"/>
    <w:rsid w:val="007F313B"/>
    <w:rsid w:val="007F40D6"/>
    <w:rsid w:val="007F6C31"/>
    <w:rsid w:val="007F6E27"/>
    <w:rsid w:val="007F7005"/>
    <w:rsid w:val="007F7E15"/>
    <w:rsid w:val="00800ADB"/>
    <w:rsid w:val="00801224"/>
    <w:rsid w:val="00801BCE"/>
    <w:rsid w:val="008021C6"/>
    <w:rsid w:val="00802A15"/>
    <w:rsid w:val="00802C95"/>
    <w:rsid w:val="00802FD2"/>
    <w:rsid w:val="008038DF"/>
    <w:rsid w:val="00803FE0"/>
    <w:rsid w:val="0080563E"/>
    <w:rsid w:val="00805A5C"/>
    <w:rsid w:val="00806CD8"/>
    <w:rsid w:val="008075C4"/>
    <w:rsid w:val="00810BDA"/>
    <w:rsid w:val="008124D5"/>
    <w:rsid w:val="00813A27"/>
    <w:rsid w:val="00813EEC"/>
    <w:rsid w:val="008141BC"/>
    <w:rsid w:val="00814D2A"/>
    <w:rsid w:val="00815028"/>
    <w:rsid w:val="00815297"/>
    <w:rsid w:val="008157E4"/>
    <w:rsid w:val="008160F6"/>
    <w:rsid w:val="00816127"/>
    <w:rsid w:val="00816694"/>
    <w:rsid w:val="00817A06"/>
    <w:rsid w:val="00817DEE"/>
    <w:rsid w:val="00820EB1"/>
    <w:rsid w:val="00820F6F"/>
    <w:rsid w:val="008216DA"/>
    <w:rsid w:val="00821ED1"/>
    <w:rsid w:val="0082295E"/>
    <w:rsid w:val="00823E5C"/>
    <w:rsid w:val="0082608D"/>
    <w:rsid w:val="0082768F"/>
    <w:rsid w:val="0082770C"/>
    <w:rsid w:val="008301EF"/>
    <w:rsid w:val="008310E6"/>
    <w:rsid w:val="00834887"/>
    <w:rsid w:val="00834B2C"/>
    <w:rsid w:val="00835364"/>
    <w:rsid w:val="0083575D"/>
    <w:rsid w:val="00836080"/>
    <w:rsid w:val="00836C71"/>
    <w:rsid w:val="00840751"/>
    <w:rsid w:val="00842C9F"/>
    <w:rsid w:val="00844051"/>
    <w:rsid w:val="00844119"/>
    <w:rsid w:val="008451A9"/>
    <w:rsid w:val="008454CB"/>
    <w:rsid w:val="008455C2"/>
    <w:rsid w:val="00847131"/>
    <w:rsid w:val="0084765A"/>
    <w:rsid w:val="00850880"/>
    <w:rsid w:val="00850C92"/>
    <w:rsid w:val="00852FCD"/>
    <w:rsid w:val="00853297"/>
    <w:rsid w:val="008533CB"/>
    <w:rsid w:val="00853CAD"/>
    <w:rsid w:val="008558D2"/>
    <w:rsid w:val="00855D9B"/>
    <w:rsid w:val="00856FE7"/>
    <w:rsid w:val="008570C1"/>
    <w:rsid w:val="008571B2"/>
    <w:rsid w:val="00861383"/>
    <w:rsid w:val="00861F30"/>
    <w:rsid w:val="008626E2"/>
    <w:rsid w:val="008628C6"/>
    <w:rsid w:val="00863829"/>
    <w:rsid w:val="008644DF"/>
    <w:rsid w:val="00865A19"/>
    <w:rsid w:val="00866800"/>
    <w:rsid w:val="00867692"/>
    <w:rsid w:val="008712AB"/>
    <w:rsid w:val="00874CC6"/>
    <w:rsid w:val="0087503C"/>
    <w:rsid w:val="008758B2"/>
    <w:rsid w:val="00875F02"/>
    <w:rsid w:val="00876344"/>
    <w:rsid w:val="008765CB"/>
    <w:rsid w:val="00876DFB"/>
    <w:rsid w:val="00877222"/>
    <w:rsid w:val="0087747B"/>
    <w:rsid w:val="00880909"/>
    <w:rsid w:val="008812C2"/>
    <w:rsid w:val="0088159D"/>
    <w:rsid w:val="0088269B"/>
    <w:rsid w:val="00882D7F"/>
    <w:rsid w:val="008834BE"/>
    <w:rsid w:val="008843CA"/>
    <w:rsid w:val="00885054"/>
    <w:rsid w:val="008853C8"/>
    <w:rsid w:val="008866EF"/>
    <w:rsid w:val="00887C87"/>
    <w:rsid w:val="0089016F"/>
    <w:rsid w:val="00890600"/>
    <w:rsid w:val="00890996"/>
    <w:rsid w:val="00890FB6"/>
    <w:rsid w:val="00891AAF"/>
    <w:rsid w:val="0089202D"/>
    <w:rsid w:val="00892128"/>
    <w:rsid w:val="0089279A"/>
    <w:rsid w:val="00893200"/>
    <w:rsid w:val="00893342"/>
    <w:rsid w:val="008964A4"/>
    <w:rsid w:val="00896785"/>
    <w:rsid w:val="008973F5"/>
    <w:rsid w:val="00897D35"/>
    <w:rsid w:val="008A03C1"/>
    <w:rsid w:val="008A1573"/>
    <w:rsid w:val="008A426A"/>
    <w:rsid w:val="008A4405"/>
    <w:rsid w:val="008A44ED"/>
    <w:rsid w:val="008A45E0"/>
    <w:rsid w:val="008A4A36"/>
    <w:rsid w:val="008A5929"/>
    <w:rsid w:val="008A5F25"/>
    <w:rsid w:val="008A5F73"/>
    <w:rsid w:val="008A6A9C"/>
    <w:rsid w:val="008A6D90"/>
    <w:rsid w:val="008A79ED"/>
    <w:rsid w:val="008A7D77"/>
    <w:rsid w:val="008B02C1"/>
    <w:rsid w:val="008B1081"/>
    <w:rsid w:val="008B1F69"/>
    <w:rsid w:val="008B272B"/>
    <w:rsid w:val="008B2B3E"/>
    <w:rsid w:val="008B4213"/>
    <w:rsid w:val="008B5CC2"/>
    <w:rsid w:val="008B6E9F"/>
    <w:rsid w:val="008B760A"/>
    <w:rsid w:val="008B7BA3"/>
    <w:rsid w:val="008C08D8"/>
    <w:rsid w:val="008C08FF"/>
    <w:rsid w:val="008C33F9"/>
    <w:rsid w:val="008C399D"/>
    <w:rsid w:val="008C3DF2"/>
    <w:rsid w:val="008C5E04"/>
    <w:rsid w:val="008C6004"/>
    <w:rsid w:val="008C7021"/>
    <w:rsid w:val="008C7768"/>
    <w:rsid w:val="008D0058"/>
    <w:rsid w:val="008D16AC"/>
    <w:rsid w:val="008D3363"/>
    <w:rsid w:val="008D4229"/>
    <w:rsid w:val="008D42DE"/>
    <w:rsid w:val="008D4CCE"/>
    <w:rsid w:val="008D66F3"/>
    <w:rsid w:val="008E1496"/>
    <w:rsid w:val="008E2214"/>
    <w:rsid w:val="008E443B"/>
    <w:rsid w:val="008E460C"/>
    <w:rsid w:val="008E4D6F"/>
    <w:rsid w:val="008E54AF"/>
    <w:rsid w:val="008E594A"/>
    <w:rsid w:val="008E5CE9"/>
    <w:rsid w:val="008E661C"/>
    <w:rsid w:val="008E7211"/>
    <w:rsid w:val="008E76EA"/>
    <w:rsid w:val="008F0058"/>
    <w:rsid w:val="008F0CB5"/>
    <w:rsid w:val="008F1C32"/>
    <w:rsid w:val="008F2623"/>
    <w:rsid w:val="008F2901"/>
    <w:rsid w:val="008F2F1D"/>
    <w:rsid w:val="008F30F1"/>
    <w:rsid w:val="008F3170"/>
    <w:rsid w:val="008F37AA"/>
    <w:rsid w:val="008F3810"/>
    <w:rsid w:val="008F38B1"/>
    <w:rsid w:val="008F3E8E"/>
    <w:rsid w:val="008F4A67"/>
    <w:rsid w:val="008F538A"/>
    <w:rsid w:val="008F6469"/>
    <w:rsid w:val="008F724D"/>
    <w:rsid w:val="00901B99"/>
    <w:rsid w:val="009023D3"/>
    <w:rsid w:val="009028DC"/>
    <w:rsid w:val="00902A70"/>
    <w:rsid w:val="00902C22"/>
    <w:rsid w:val="00902F76"/>
    <w:rsid w:val="00904012"/>
    <w:rsid w:val="00905595"/>
    <w:rsid w:val="00905A34"/>
    <w:rsid w:val="00905D19"/>
    <w:rsid w:val="00906DE9"/>
    <w:rsid w:val="00907979"/>
    <w:rsid w:val="009113D8"/>
    <w:rsid w:val="00911952"/>
    <w:rsid w:val="009126AB"/>
    <w:rsid w:val="00912ABC"/>
    <w:rsid w:val="00913681"/>
    <w:rsid w:val="00914DE4"/>
    <w:rsid w:val="009152D7"/>
    <w:rsid w:val="009159EE"/>
    <w:rsid w:val="00916025"/>
    <w:rsid w:val="00916770"/>
    <w:rsid w:val="00916829"/>
    <w:rsid w:val="00916DAC"/>
    <w:rsid w:val="009177C0"/>
    <w:rsid w:val="00917F81"/>
    <w:rsid w:val="00920B5B"/>
    <w:rsid w:val="00921208"/>
    <w:rsid w:val="009217A0"/>
    <w:rsid w:val="00921D36"/>
    <w:rsid w:val="009228F1"/>
    <w:rsid w:val="00922D79"/>
    <w:rsid w:val="00924AEE"/>
    <w:rsid w:val="00924D6C"/>
    <w:rsid w:val="00924E5C"/>
    <w:rsid w:val="00925D7F"/>
    <w:rsid w:val="0092619B"/>
    <w:rsid w:val="009263F9"/>
    <w:rsid w:val="00926BEF"/>
    <w:rsid w:val="00926DC8"/>
    <w:rsid w:val="0092736F"/>
    <w:rsid w:val="0092778E"/>
    <w:rsid w:val="00931B04"/>
    <w:rsid w:val="00931D57"/>
    <w:rsid w:val="00932936"/>
    <w:rsid w:val="00932AB6"/>
    <w:rsid w:val="00933F6E"/>
    <w:rsid w:val="0093425C"/>
    <w:rsid w:val="00934356"/>
    <w:rsid w:val="00934C11"/>
    <w:rsid w:val="009360E4"/>
    <w:rsid w:val="00936597"/>
    <w:rsid w:val="00936809"/>
    <w:rsid w:val="00936DD3"/>
    <w:rsid w:val="00936FFB"/>
    <w:rsid w:val="00937AB8"/>
    <w:rsid w:val="00940180"/>
    <w:rsid w:val="00941096"/>
    <w:rsid w:val="00941B06"/>
    <w:rsid w:val="00942612"/>
    <w:rsid w:val="0094355E"/>
    <w:rsid w:val="00943AE1"/>
    <w:rsid w:val="00944725"/>
    <w:rsid w:val="00944C90"/>
    <w:rsid w:val="00944F37"/>
    <w:rsid w:val="009452D7"/>
    <w:rsid w:val="00947F34"/>
    <w:rsid w:val="00950C9B"/>
    <w:rsid w:val="00950DBE"/>
    <w:rsid w:val="0095146D"/>
    <w:rsid w:val="00951EFB"/>
    <w:rsid w:val="00953892"/>
    <w:rsid w:val="00953993"/>
    <w:rsid w:val="00953DAE"/>
    <w:rsid w:val="0095416C"/>
    <w:rsid w:val="00955282"/>
    <w:rsid w:val="009553E4"/>
    <w:rsid w:val="00955B8B"/>
    <w:rsid w:val="00956A34"/>
    <w:rsid w:val="00956A87"/>
    <w:rsid w:val="00956B69"/>
    <w:rsid w:val="00956E73"/>
    <w:rsid w:val="0096097F"/>
    <w:rsid w:val="009615BB"/>
    <w:rsid w:val="00962621"/>
    <w:rsid w:val="009639E3"/>
    <w:rsid w:val="00964CD6"/>
    <w:rsid w:val="00965283"/>
    <w:rsid w:val="00965B96"/>
    <w:rsid w:val="00965FF4"/>
    <w:rsid w:val="00966069"/>
    <w:rsid w:val="0096619E"/>
    <w:rsid w:val="0096649E"/>
    <w:rsid w:val="0096724B"/>
    <w:rsid w:val="00967DE6"/>
    <w:rsid w:val="0097085B"/>
    <w:rsid w:val="009708EA"/>
    <w:rsid w:val="00971107"/>
    <w:rsid w:val="00971EFD"/>
    <w:rsid w:val="00972627"/>
    <w:rsid w:val="00972825"/>
    <w:rsid w:val="009732BE"/>
    <w:rsid w:val="0097470F"/>
    <w:rsid w:val="00974863"/>
    <w:rsid w:val="0097596B"/>
    <w:rsid w:val="0098029B"/>
    <w:rsid w:val="00980ACC"/>
    <w:rsid w:val="00980AED"/>
    <w:rsid w:val="00981665"/>
    <w:rsid w:val="00981917"/>
    <w:rsid w:val="00981AEE"/>
    <w:rsid w:val="00981E8B"/>
    <w:rsid w:val="00982DD3"/>
    <w:rsid w:val="009836ED"/>
    <w:rsid w:val="00983DCF"/>
    <w:rsid w:val="00985636"/>
    <w:rsid w:val="009856E2"/>
    <w:rsid w:val="009868ED"/>
    <w:rsid w:val="00991549"/>
    <w:rsid w:val="0099159A"/>
    <w:rsid w:val="0099179F"/>
    <w:rsid w:val="009932D7"/>
    <w:rsid w:val="00993908"/>
    <w:rsid w:val="00993C62"/>
    <w:rsid w:val="00995134"/>
    <w:rsid w:val="00995AE4"/>
    <w:rsid w:val="00995DC6"/>
    <w:rsid w:val="00996015"/>
    <w:rsid w:val="00996472"/>
    <w:rsid w:val="009977EC"/>
    <w:rsid w:val="009A0183"/>
    <w:rsid w:val="009A033E"/>
    <w:rsid w:val="009A0FB3"/>
    <w:rsid w:val="009A1126"/>
    <w:rsid w:val="009A1493"/>
    <w:rsid w:val="009A2643"/>
    <w:rsid w:val="009A3428"/>
    <w:rsid w:val="009A38F6"/>
    <w:rsid w:val="009A4028"/>
    <w:rsid w:val="009A4CD2"/>
    <w:rsid w:val="009A590D"/>
    <w:rsid w:val="009A597F"/>
    <w:rsid w:val="009A5F35"/>
    <w:rsid w:val="009A6E3B"/>
    <w:rsid w:val="009A73C9"/>
    <w:rsid w:val="009A7D42"/>
    <w:rsid w:val="009B18C3"/>
    <w:rsid w:val="009B1990"/>
    <w:rsid w:val="009B232D"/>
    <w:rsid w:val="009B36E3"/>
    <w:rsid w:val="009B3B49"/>
    <w:rsid w:val="009B4251"/>
    <w:rsid w:val="009B5CC9"/>
    <w:rsid w:val="009B621C"/>
    <w:rsid w:val="009B6592"/>
    <w:rsid w:val="009B6EED"/>
    <w:rsid w:val="009C031C"/>
    <w:rsid w:val="009C074C"/>
    <w:rsid w:val="009C0D01"/>
    <w:rsid w:val="009C0DDD"/>
    <w:rsid w:val="009C25AA"/>
    <w:rsid w:val="009C26DD"/>
    <w:rsid w:val="009C2CCD"/>
    <w:rsid w:val="009C390E"/>
    <w:rsid w:val="009C39F5"/>
    <w:rsid w:val="009C43D0"/>
    <w:rsid w:val="009C4CF1"/>
    <w:rsid w:val="009C4ECB"/>
    <w:rsid w:val="009C6494"/>
    <w:rsid w:val="009C73F6"/>
    <w:rsid w:val="009C7A03"/>
    <w:rsid w:val="009C7E8A"/>
    <w:rsid w:val="009D00D6"/>
    <w:rsid w:val="009D0450"/>
    <w:rsid w:val="009D0D7B"/>
    <w:rsid w:val="009D19C8"/>
    <w:rsid w:val="009D260C"/>
    <w:rsid w:val="009D2ACF"/>
    <w:rsid w:val="009D4127"/>
    <w:rsid w:val="009D426D"/>
    <w:rsid w:val="009D46E4"/>
    <w:rsid w:val="009D4C7F"/>
    <w:rsid w:val="009D4F3B"/>
    <w:rsid w:val="009D539B"/>
    <w:rsid w:val="009D5B99"/>
    <w:rsid w:val="009D5ECE"/>
    <w:rsid w:val="009D6881"/>
    <w:rsid w:val="009D6D4B"/>
    <w:rsid w:val="009E3501"/>
    <w:rsid w:val="009E3DBE"/>
    <w:rsid w:val="009E43BE"/>
    <w:rsid w:val="009E495F"/>
    <w:rsid w:val="009E4A77"/>
    <w:rsid w:val="009E4E33"/>
    <w:rsid w:val="009E4FDD"/>
    <w:rsid w:val="009E50A4"/>
    <w:rsid w:val="009E59F2"/>
    <w:rsid w:val="009E5E91"/>
    <w:rsid w:val="009E5F15"/>
    <w:rsid w:val="009E6370"/>
    <w:rsid w:val="009E68E5"/>
    <w:rsid w:val="009E6E57"/>
    <w:rsid w:val="009E7D25"/>
    <w:rsid w:val="009F110F"/>
    <w:rsid w:val="009F3125"/>
    <w:rsid w:val="009F43ED"/>
    <w:rsid w:val="009F64C1"/>
    <w:rsid w:val="009F74AE"/>
    <w:rsid w:val="009F7BA1"/>
    <w:rsid w:val="009F7CB2"/>
    <w:rsid w:val="009F7E8B"/>
    <w:rsid w:val="00A001A8"/>
    <w:rsid w:val="00A00EAB"/>
    <w:rsid w:val="00A01980"/>
    <w:rsid w:val="00A0340A"/>
    <w:rsid w:val="00A03462"/>
    <w:rsid w:val="00A03B00"/>
    <w:rsid w:val="00A04557"/>
    <w:rsid w:val="00A04F5F"/>
    <w:rsid w:val="00A06AFB"/>
    <w:rsid w:val="00A076F3"/>
    <w:rsid w:val="00A1001D"/>
    <w:rsid w:val="00A10922"/>
    <w:rsid w:val="00A11C7F"/>
    <w:rsid w:val="00A1295A"/>
    <w:rsid w:val="00A1300A"/>
    <w:rsid w:val="00A132BE"/>
    <w:rsid w:val="00A13A3E"/>
    <w:rsid w:val="00A14485"/>
    <w:rsid w:val="00A15222"/>
    <w:rsid w:val="00A15807"/>
    <w:rsid w:val="00A15943"/>
    <w:rsid w:val="00A164C0"/>
    <w:rsid w:val="00A16E3C"/>
    <w:rsid w:val="00A207A3"/>
    <w:rsid w:val="00A2133F"/>
    <w:rsid w:val="00A21D6F"/>
    <w:rsid w:val="00A21EAF"/>
    <w:rsid w:val="00A23A23"/>
    <w:rsid w:val="00A25871"/>
    <w:rsid w:val="00A25FB8"/>
    <w:rsid w:val="00A266E3"/>
    <w:rsid w:val="00A271A4"/>
    <w:rsid w:val="00A27C02"/>
    <w:rsid w:val="00A303FA"/>
    <w:rsid w:val="00A31ADD"/>
    <w:rsid w:val="00A33C8E"/>
    <w:rsid w:val="00A343FC"/>
    <w:rsid w:val="00A34FB4"/>
    <w:rsid w:val="00A36587"/>
    <w:rsid w:val="00A36864"/>
    <w:rsid w:val="00A36883"/>
    <w:rsid w:val="00A36F05"/>
    <w:rsid w:val="00A37C75"/>
    <w:rsid w:val="00A40D14"/>
    <w:rsid w:val="00A40E03"/>
    <w:rsid w:val="00A41555"/>
    <w:rsid w:val="00A41D24"/>
    <w:rsid w:val="00A41F09"/>
    <w:rsid w:val="00A42707"/>
    <w:rsid w:val="00A42A5B"/>
    <w:rsid w:val="00A42FD5"/>
    <w:rsid w:val="00A4307C"/>
    <w:rsid w:val="00A44399"/>
    <w:rsid w:val="00A44461"/>
    <w:rsid w:val="00A4448E"/>
    <w:rsid w:val="00A444B4"/>
    <w:rsid w:val="00A45434"/>
    <w:rsid w:val="00A45746"/>
    <w:rsid w:val="00A45791"/>
    <w:rsid w:val="00A4592B"/>
    <w:rsid w:val="00A45ECB"/>
    <w:rsid w:val="00A46F67"/>
    <w:rsid w:val="00A47F49"/>
    <w:rsid w:val="00A50A8E"/>
    <w:rsid w:val="00A50ACA"/>
    <w:rsid w:val="00A529FA"/>
    <w:rsid w:val="00A52B7C"/>
    <w:rsid w:val="00A542CF"/>
    <w:rsid w:val="00A54959"/>
    <w:rsid w:val="00A54E57"/>
    <w:rsid w:val="00A5502F"/>
    <w:rsid w:val="00A557B7"/>
    <w:rsid w:val="00A572B5"/>
    <w:rsid w:val="00A617C6"/>
    <w:rsid w:val="00A62021"/>
    <w:rsid w:val="00A62D76"/>
    <w:rsid w:val="00A64A99"/>
    <w:rsid w:val="00A64D45"/>
    <w:rsid w:val="00A658FB"/>
    <w:rsid w:val="00A65E46"/>
    <w:rsid w:val="00A66BE8"/>
    <w:rsid w:val="00A66EEB"/>
    <w:rsid w:val="00A67523"/>
    <w:rsid w:val="00A711E2"/>
    <w:rsid w:val="00A71214"/>
    <w:rsid w:val="00A7121F"/>
    <w:rsid w:val="00A73001"/>
    <w:rsid w:val="00A755A4"/>
    <w:rsid w:val="00A7578B"/>
    <w:rsid w:val="00A757B4"/>
    <w:rsid w:val="00A76CFD"/>
    <w:rsid w:val="00A76F67"/>
    <w:rsid w:val="00A773D0"/>
    <w:rsid w:val="00A7746F"/>
    <w:rsid w:val="00A77897"/>
    <w:rsid w:val="00A801C8"/>
    <w:rsid w:val="00A80FBD"/>
    <w:rsid w:val="00A8107B"/>
    <w:rsid w:val="00A81C31"/>
    <w:rsid w:val="00A8389B"/>
    <w:rsid w:val="00A83C96"/>
    <w:rsid w:val="00A83F01"/>
    <w:rsid w:val="00A84483"/>
    <w:rsid w:val="00A84495"/>
    <w:rsid w:val="00A858DC"/>
    <w:rsid w:val="00A8654F"/>
    <w:rsid w:val="00A868AD"/>
    <w:rsid w:val="00A86DAD"/>
    <w:rsid w:val="00A86DEC"/>
    <w:rsid w:val="00A87133"/>
    <w:rsid w:val="00A9000E"/>
    <w:rsid w:val="00A903CD"/>
    <w:rsid w:val="00A915CF"/>
    <w:rsid w:val="00A91DC0"/>
    <w:rsid w:val="00A921B1"/>
    <w:rsid w:val="00A92D80"/>
    <w:rsid w:val="00A93D52"/>
    <w:rsid w:val="00A94799"/>
    <w:rsid w:val="00A94D8F"/>
    <w:rsid w:val="00A959B6"/>
    <w:rsid w:val="00A96DB3"/>
    <w:rsid w:val="00A97836"/>
    <w:rsid w:val="00AA0109"/>
    <w:rsid w:val="00AA0B6A"/>
    <w:rsid w:val="00AA0CE2"/>
    <w:rsid w:val="00AA17FC"/>
    <w:rsid w:val="00AA218A"/>
    <w:rsid w:val="00AA38FF"/>
    <w:rsid w:val="00AA4353"/>
    <w:rsid w:val="00AA4458"/>
    <w:rsid w:val="00AA4923"/>
    <w:rsid w:val="00AA527F"/>
    <w:rsid w:val="00AA6392"/>
    <w:rsid w:val="00AA6D81"/>
    <w:rsid w:val="00AA6E4D"/>
    <w:rsid w:val="00AA7024"/>
    <w:rsid w:val="00AA7B43"/>
    <w:rsid w:val="00AB08B7"/>
    <w:rsid w:val="00AB169E"/>
    <w:rsid w:val="00AB18A6"/>
    <w:rsid w:val="00AB2977"/>
    <w:rsid w:val="00AB4F02"/>
    <w:rsid w:val="00AB539C"/>
    <w:rsid w:val="00AB5A6F"/>
    <w:rsid w:val="00AB6FA5"/>
    <w:rsid w:val="00AB79BF"/>
    <w:rsid w:val="00AC0536"/>
    <w:rsid w:val="00AC07CA"/>
    <w:rsid w:val="00AC0D22"/>
    <w:rsid w:val="00AC102B"/>
    <w:rsid w:val="00AC13D1"/>
    <w:rsid w:val="00AC29A8"/>
    <w:rsid w:val="00AC3722"/>
    <w:rsid w:val="00AC3975"/>
    <w:rsid w:val="00AC3D47"/>
    <w:rsid w:val="00AC3DFB"/>
    <w:rsid w:val="00AC47B4"/>
    <w:rsid w:val="00AC4A8E"/>
    <w:rsid w:val="00AC5653"/>
    <w:rsid w:val="00AC573C"/>
    <w:rsid w:val="00AC5B96"/>
    <w:rsid w:val="00AC6670"/>
    <w:rsid w:val="00AC69BF"/>
    <w:rsid w:val="00AD0D7D"/>
    <w:rsid w:val="00AD0DA6"/>
    <w:rsid w:val="00AD1503"/>
    <w:rsid w:val="00AD1E19"/>
    <w:rsid w:val="00AD21BF"/>
    <w:rsid w:val="00AD3AAD"/>
    <w:rsid w:val="00AD4160"/>
    <w:rsid w:val="00AD48A4"/>
    <w:rsid w:val="00AD4C74"/>
    <w:rsid w:val="00AD518B"/>
    <w:rsid w:val="00AD5E29"/>
    <w:rsid w:val="00AD6D92"/>
    <w:rsid w:val="00AE0CA3"/>
    <w:rsid w:val="00AE121A"/>
    <w:rsid w:val="00AE17C8"/>
    <w:rsid w:val="00AE18D5"/>
    <w:rsid w:val="00AE1FDA"/>
    <w:rsid w:val="00AE4AE9"/>
    <w:rsid w:val="00AE5576"/>
    <w:rsid w:val="00AE580B"/>
    <w:rsid w:val="00AE65B0"/>
    <w:rsid w:val="00AE65D8"/>
    <w:rsid w:val="00AE690A"/>
    <w:rsid w:val="00AF26F6"/>
    <w:rsid w:val="00AF2E8B"/>
    <w:rsid w:val="00AF3EC1"/>
    <w:rsid w:val="00AF5442"/>
    <w:rsid w:val="00AF56F3"/>
    <w:rsid w:val="00AF6133"/>
    <w:rsid w:val="00B00F4C"/>
    <w:rsid w:val="00B01279"/>
    <w:rsid w:val="00B028A1"/>
    <w:rsid w:val="00B02AC8"/>
    <w:rsid w:val="00B03C7A"/>
    <w:rsid w:val="00B04905"/>
    <w:rsid w:val="00B04C4C"/>
    <w:rsid w:val="00B05116"/>
    <w:rsid w:val="00B06247"/>
    <w:rsid w:val="00B0677E"/>
    <w:rsid w:val="00B067E3"/>
    <w:rsid w:val="00B06F8C"/>
    <w:rsid w:val="00B0760C"/>
    <w:rsid w:val="00B106E8"/>
    <w:rsid w:val="00B10D56"/>
    <w:rsid w:val="00B11EEF"/>
    <w:rsid w:val="00B12A45"/>
    <w:rsid w:val="00B12FCA"/>
    <w:rsid w:val="00B13EC5"/>
    <w:rsid w:val="00B14691"/>
    <w:rsid w:val="00B146A4"/>
    <w:rsid w:val="00B149E1"/>
    <w:rsid w:val="00B1565A"/>
    <w:rsid w:val="00B16312"/>
    <w:rsid w:val="00B16717"/>
    <w:rsid w:val="00B17428"/>
    <w:rsid w:val="00B17EB8"/>
    <w:rsid w:val="00B17F1E"/>
    <w:rsid w:val="00B201AB"/>
    <w:rsid w:val="00B20D6B"/>
    <w:rsid w:val="00B21403"/>
    <w:rsid w:val="00B21F87"/>
    <w:rsid w:val="00B229E9"/>
    <w:rsid w:val="00B22EC6"/>
    <w:rsid w:val="00B23743"/>
    <w:rsid w:val="00B253AD"/>
    <w:rsid w:val="00B26B35"/>
    <w:rsid w:val="00B2718A"/>
    <w:rsid w:val="00B30A19"/>
    <w:rsid w:val="00B3171F"/>
    <w:rsid w:val="00B322D6"/>
    <w:rsid w:val="00B32507"/>
    <w:rsid w:val="00B3256C"/>
    <w:rsid w:val="00B32839"/>
    <w:rsid w:val="00B32971"/>
    <w:rsid w:val="00B330FA"/>
    <w:rsid w:val="00B34C57"/>
    <w:rsid w:val="00B3509B"/>
    <w:rsid w:val="00B35271"/>
    <w:rsid w:val="00B355D3"/>
    <w:rsid w:val="00B35693"/>
    <w:rsid w:val="00B35A23"/>
    <w:rsid w:val="00B35B1A"/>
    <w:rsid w:val="00B36B0E"/>
    <w:rsid w:val="00B378CD"/>
    <w:rsid w:val="00B37A76"/>
    <w:rsid w:val="00B410E4"/>
    <w:rsid w:val="00B41CD2"/>
    <w:rsid w:val="00B41E53"/>
    <w:rsid w:val="00B43921"/>
    <w:rsid w:val="00B43A90"/>
    <w:rsid w:val="00B43B79"/>
    <w:rsid w:val="00B447D2"/>
    <w:rsid w:val="00B44A31"/>
    <w:rsid w:val="00B45743"/>
    <w:rsid w:val="00B457E8"/>
    <w:rsid w:val="00B45A16"/>
    <w:rsid w:val="00B47104"/>
    <w:rsid w:val="00B47764"/>
    <w:rsid w:val="00B50D0A"/>
    <w:rsid w:val="00B5114C"/>
    <w:rsid w:val="00B51E8A"/>
    <w:rsid w:val="00B5428B"/>
    <w:rsid w:val="00B55346"/>
    <w:rsid w:val="00B55B45"/>
    <w:rsid w:val="00B55DC5"/>
    <w:rsid w:val="00B56139"/>
    <w:rsid w:val="00B567BF"/>
    <w:rsid w:val="00B56C70"/>
    <w:rsid w:val="00B5788D"/>
    <w:rsid w:val="00B57A8E"/>
    <w:rsid w:val="00B60281"/>
    <w:rsid w:val="00B60537"/>
    <w:rsid w:val="00B62746"/>
    <w:rsid w:val="00B63ABA"/>
    <w:rsid w:val="00B63EE0"/>
    <w:rsid w:val="00B64313"/>
    <w:rsid w:val="00B64969"/>
    <w:rsid w:val="00B65953"/>
    <w:rsid w:val="00B66156"/>
    <w:rsid w:val="00B669B4"/>
    <w:rsid w:val="00B66EBE"/>
    <w:rsid w:val="00B67C9F"/>
    <w:rsid w:val="00B7031D"/>
    <w:rsid w:val="00B71540"/>
    <w:rsid w:val="00B71843"/>
    <w:rsid w:val="00B71ACD"/>
    <w:rsid w:val="00B71FD3"/>
    <w:rsid w:val="00B73127"/>
    <w:rsid w:val="00B76849"/>
    <w:rsid w:val="00B76AE7"/>
    <w:rsid w:val="00B8066C"/>
    <w:rsid w:val="00B82378"/>
    <w:rsid w:val="00B824A0"/>
    <w:rsid w:val="00B831E6"/>
    <w:rsid w:val="00B842A6"/>
    <w:rsid w:val="00B84441"/>
    <w:rsid w:val="00B862E7"/>
    <w:rsid w:val="00B87753"/>
    <w:rsid w:val="00B90A60"/>
    <w:rsid w:val="00B90DAE"/>
    <w:rsid w:val="00B92082"/>
    <w:rsid w:val="00B93A62"/>
    <w:rsid w:val="00B94D21"/>
    <w:rsid w:val="00B94F6D"/>
    <w:rsid w:val="00B951CE"/>
    <w:rsid w:val="00B952BD"/>
    <w:rsid w:val="00B95940"/>
    <w:rsid w:val="00B95AA8"/>
    <w:rsid w:val="00B96442"/>
    <w:rsid w:val="00B97CA0"/>
    <w:rsid w:val="00B97F0D"/>
    <w:rsid w:val="00BA0438"/>
    <w:rsid w:val="00BA04E6"/>
    <w:rsid w:val="00BA0ABF"/>
    <w:rsid w:val="00BA1AD5"/>
    <w:rsid w:val="00BA27E9"/>
    <w:rsid w:val="00BA29C4"/>
    <w:rsid w:val="00BA34C0"/>
    <w:rsid w:val="00BA3A62"/>
    <w:rsid w:val="00BA3C83"/>
    <w:rsid w:val="00BA40A0"/>
    <w:rsid w:val="00BA5BE7"/>
    <w:rsid w:val="00BA61E2"/>
    <w:rsid w:val="00BA7109"/>
    <w:rsid w:val="00BA78B3"/>
    <w:rsid w:val="00BA7EA4"/>
    <w:rsid w:val="00BA7EE6"/>
    <w:rsid w:val="00BA7F87"/>
    <w:rsid w:val="00BB07C7"/>
    <w:rsid w:val="00BB0924"/>
    <w:rsid w:val="00BB09ED"/>
    <w:rsid w:val="00BB158C"/>
    <w:rsid w:val="00BB1993"/>
    <w:rsid w:val="00BB19D2"/>
    <w:rsid w:val="00BB1EC9"/>
    <w:rsid w:val="00BB2112"/>
    <w:rsid w:val="00BB214C"/>
    <w:rsid w:val="00BB281F"/>
    <w:rsid w:val="00BB2BBD"/>
    <w:rsid w:val="00BB33A7"/>
    <w:rsid w:val="00BB376D"/>
    <w:rsid w:val="00BB3E0F"/>
    <w:rsid w:val="00BB41F4"/>
    <w:rsid w:val="00BB42DB"/>
    <w:rsid w:val="00BB48C9"/>
    <w:rsid w:val="00BB556D"/>
    <w:rsid w:val="00BB5D5E"/>
    <w:rsid w:val="00BB652C"/>
    <w:rsid w:val="00BB7635"/>
    <w:rsid w:val="00BB7E5E"/>
    <w:rsid w:val="00BC0421"/>
    <w:rsid w:val="00BC07A9"/>
    <w:rsid w:val="00BC1163"/>
    <w:rsid w:val="00BC3698"/>
    <w:rsid w:val="00BC3E11"/>
    <w:rsid w:val="00BC465D"/>
    <w:rsid w:val="00BC5BE0"/>
    <w:rsid w:val="00BC6CE8"/>
    <w:rsid w:val="00BC7499"/>
    <w:rsid w:val="00BC767D"/>
    <w:rsid w:val="00BD0FB3"/>
    <w:rsid w:val="00BD17E1"/>
    <w:rsid w:val="00BD1802"/>
    <w:rsid w:val="00BD22FE"/>
    <w:rsid w:val="00BD24F0"/>
    <w:rsid w:val="00BD334A"/>
    <w:rsid w:val="00BD3EC3"/>
    <w:rsid w:val="00BD49AC"/>
    <w:rsid w:val="00BD6669"/>
    <w:rsid w:val="00BD6740"/>
    <w:rsid w:val="00BE0021"/>
    <w:rsid w:val="00BE05FB"/>
    <w:rsid w:val="00BE2454"/>
    <w:rsid w:val="00BE2594"/>
    <w:rsid w:val="00BE2E94"/>
    <w:rsid w:val="00BE3033"/>
    <w:rsid w:val="00BE3590"/>
    <w:rsid w:val="00BE3613"/>
    <w:rsid w:val="00BE3B65"/>
    <w:rsid w:val="00BE40B8"/>
    <w:rsid w:val="00BE46DF"/>
    <w:rsid w:val="00BE5258"/>
    <w:rsid w:val="00BE5268"/>
    <w:rsid w:val="00BE58A3"/>
    <w:rsid w:val="00BE5D99"/>
    <w:rsid w:val="00BE6C94"/>
    <w:rsid w:val="00BF0D7B"/>
    <w:rsid w:val="00BF2E23"/>
    <w:rsid w:val="00BF34C4"/>
    <w:rsid w:val="00BF3993"/>
    <w:rsid w:val="00BF4141"/>
    <w:rsid w:val="00BF433E"/>
    <w:rsid w:val="00BF461B"/>
    <w:rsid w:val="00BF490A"/>
    <w:rsid w:val="00BF5545"/>
    <w:rsid w:val="00BF5B84"/>
    <w:rsid w:val="00BF7377"/>
    <w:rsid w:val="00C00B35"/>
    <w:rsid w:val="00C01403"/>
    <w:rsid w:val="00C0194D"/>
    <w:rsid w:val="00C01DEB"/>
    <w:rsid w:val="00C0250F"/>
    <w:rsid w:val="00C02C3C"/>
    <w:rsid w:val="00C030F3"/>
    <w:rsid w:val="00C0322C"/>
    <w:rsid w:val="00C03751"/>
    <w:rsid w:val="00C041E2"/>
    <w:rsid w:val="00C043EE"/>
    <w:rsid w:val="00C0515F"/>
    <w:rsid w:val="00C0553D"/>
    <w:rsid w:val="00C0590A"/>
    <w:rsid w:val="00C05B8F"/>
    <w:rsid w:val="00C06827"/>
    <w:rsid w:val="00C10436"/>
    <w:rsid w:val="00C10A9C"/>
    <w:rsid w:val="00C1176C"/>
    <w:rsid w:val="00C138A1"/>
    <w:rsid w:val="00C14002"/>
    <w:rsid w:val="00C174BB"/>
    <w:rsid w:val="00C1756E"/>
    <w:rsid w:val="00C17637"/>
    <w:rsid w:val="00C176BF"/>
    <w:rsid w:val="00C17BF8"/>
    <w:rsid w:val="00C214EA"/>
    <w:rsid w:val="00C21CE9"/>
    <w:rsid w:val="00C21FA2"/>
    <w:rsid w:val="00C224B6"/>
    <w:rsid w:val="00C225AE"/>
    <w:rsid w:val="00C226EB"/>
    <w:rsid w:val="00C22798"/>
    <w:rsid w:val="00C22DAC"/>
    <w:rsid w:val="00C23111"/>
    <w:rsid w:val="00C24072"/>
    <w:rsid w:val="00C24E95"/>
    <w:rsid w:val="00C27502"/>
    <w:rsid w:val="00C31738"/>
    <w:rsid w:val="00C3181D"/>
    <w:rsid w:val="00C33484"/>
    <w:rsid w:val="00C33757"/>
    <w:rsid w:val="00C33E20"/>
    <w:rsid w:val="00C34040"/>
    <w:rsid w:val="00C3422D"/>
    <w:rsid w:val="00C35248"/>
    <w:rsid w:val="00C352CA"/>
    <w:rsid w:val="00C361EE"/>
    <w:rsid w:val="00C36222"/>
    <w:rsid w:val="00C369C0"/>
    <w:rsid w:val="00C37DDF"/>
    <w:rsid w:val="00C40008"/>
    <w:rsid w:val="00C4077E"/>
    <w:rsid w:val="00C41945"/>
    <w:rsid w:val="00C42581"/>
    <w:rsid w:val="00C427F9"/>
    <w:rsid w:val="00C42D19"/>
    <w:rsid w:val="00C435E5"/>
    <w:rsid w:val="00C436B6"/>
    <w:rsid w:val="00C43739"/>
    <w:rsid w:val="00C44A48"/>
    <w:rsid w:val="00C453AE"/>
    <w:rsid w:val="00C45C58"/>
    <w:rsid w:val="00C46D4E"/>
    <w:rsid w:val="00C47657"/>
    <w:rsid w:val="00C47D0D"/>
    <w:rsid w:val="00C47F25"/>
    <w:rsid w:val="00C505D7"/>
    <w:rsid w:val="00C50FE5"/>
    <w:rsid w:val="00C511E1"/>
    <w:rsid w:val="00C54983"/>
    <w:rsid w:val="00C56B30"/>
    <w:rsid w:val="00C57D10"/>
    <w:rsid w:val="00C606B1"/>
    <w:rsid w:val="00C606EB"/>
    <w:rsid w:val="00C60945"/>
    <w:rsid w:val="00C63F10"/>
    <w:rsid w:val="00C64031"/>
    <w:rsid w:val="00C64733"/>
    <w:rsid w:val="00C65D78"/>
    <w:rsid w:val="00C66DE5"/>
    <w:rsid w:val="00C673BA"/>
    <w:rsid w:val="00C6756F"/>
    <w:rsid w:val="00C67827"/>
    <w:rsid w:val="00C67C98"/>
    <w:rsid w:val="00C67E5B"/>
    <w:rsid w:val="00C70ACB"/>
    <w:rsid w:val="00C71050"/>
    <w:rsid w:val="00C717F2"/>
    <w:rsid w:val="00C71BBC"/>
    <w:rsid w:val="00C72D1C"/>
    <w:rsid w:val="00C73018"/>
    <w:rsid w:val="00C73BB1"/>
    <w:rsid w:val="00C73F59"/>
    <w:rsid w:val="00C74412"/>
    <w:rsid w:val="00C74D52"/>
    <w:rsid w:val="00C755A5"/>
    <w:rsid w:val="00C755A9"/>
    <w:rsid w:val="00C75B23"/>
    <w:rsid w:val="00C75D80"/>
    <w:rsid w:val="00C76162"/>
    <w:rsid w:val="00C7626F"/>
    <w:rsid w:val="00C77899"/>
    <w:rsid w:val="00C77C28"/>
    <w:rsid w:val="00C8035D"/>
    <w:rsid w:val="00C80426"/>
    <w:rsid w:val="00C804F3"/>
    <w:rsid w:val="00C8158C"/>
    <w:rsid w:val="00C815C5"/>
    <w:rsid w:val="00C84181"/>
    <w:rsid w:val="00C84A2F"/>
    <w:rsid w:val="00C84D7D"/>
    <w:rsid w:val="00C85300"/>
    <w:rsid w:val="00C8629C"/>
    <w:rsid w:val="00C86766"/>
    <w:rsid w:val="00C86EDF"/>
    <w:rsid w:val="00C870DB"/>
    <w:rsid w:val="00C87514"/>
    <w:rsid w:val="00C8783D"/>
    <w:rsid w:val="00C903C9"/>
    <w:rsid w:val="00C9050C"/>
    <w:rsid w:val="00C90B31"/>
    <w:rsid w:val="00C91C8C"/>
    <w:rsid w:val="00C92671"/>
    <w:rsid w:val="00C932A3"/>
    <w:rsid w:val="00C93DA4"/>
    <w:rsid w:val="00C94A52"/>
    <w:rsid w:val="00C94D86"/>
    <w:rsid w:val="00C95861"/>
    <w:rsid w:val="00C95E9D"/>
    <w:rsid w:val="00C96C3B"/>
    <w:rsid w:val="00C96F53"/>
    <w:rsid w:val="00C970C4"/>
    <w:rsid w:val="00C9757E"/>
    <w:rsid w:val="00CA031E"/>
    <w:rsid w:val="00CA1CAA"/>
    <w:rsid w:val="00CA1D4C"/>
    <w:rsid w:val="00CA2A1E"/>
    <w:rsid w:val="00CA3085"/>
    <w:rsid w:val="00CA332E"/>
    <w:rsid w:val="00CA348D"/>
    <w:rsid w:val="00CA431A"/>
    <w:rsid w:val="00CA4F40"/>
    <w:rsid w:val="00CA7A15"/>
    <w:rsid w:val="00CB040A"/>
    <w:rsid w:val="00CB0641"/>
    <w:rsid w:val="00CB0725"/>
    <w:rsid w:val="00CB0DF8"/>
    <w:rsid w:val="00CB0EFC"/>
    <w:rsid w:val="00CB109C"/>
    <w:rsid w:val="00CB12F7"/>
    <w:rsid w:val="00CB2F6B"/>
    <w:rsid w:val="00CB44AF"/>
    <w:rsid w:val="00CB450A"/>
    <w:rsid w:val="00CB463A"/>
    <w:rsid w:val="00CB4F5B"/>
    <w:rsid w:val="00CB55C4"/>
    <w:rsid w:val="00CB5A84"/>
    <w:rsid w:val="00CB610D"/>
    <w:rsid w:val="00CB7150"/>
    <w:rsid w:val="00CC0D07"/>
    <w:rsid w:val="00CC1178"/>
    <w:rsid w:val="00CC11AC"/>
    <w:rsid w:val="00CC1487"/>
    <w:rsid w:val="00CC214D"/>
    <w:rsid w:val="00CC2FCF"/>
    <w:rsid w:val="00CC5A3C"/>
    <w:rsid w:val="00CC5A60"/>
    <w:rsid w:val="00CC7195"/>
    <w:rsid w:val="00CC77AA"/>
    <w:rsid w:val="00CD0143"/>
    <w:rsid w:val="00CD092F"/>
    <w:rsid w:val="00CD0BED"/>
    <w:rsid w:val="00CD11D5"/>
    <w:rsid w:val="00CD14A1"/>
    <w:rsid w:val="00CD20BB"/>
    <w:rsid w:val="00CD2129"/>
    <w:rsid w:val="00CD27C5"/>
    <w:rsid w:val="00CD31BD"/>
    <w:rsid w:val="00CD3EA7"/>
    <w:rsid w:val="00CD42B6"/>
    <w:rsid w:val="00CD6A4C"/>
    <w:rsid w:val="00CE05FA"/>
    <w:rsid w:val="00CE0EE3"/>
    <w:rsid w:val="00CE2091"/>
    <w:rsid w:val="00CE52EE"/>
    <w:rsid w:val="00CE630E"/>
    <w:rsid w:val="00CE66BD"/>
    <w:rsid w:val="00CE7E90"/>
    <w:rsid w:val="00CF0AC0"/>
    <w:rsid w:val="00CF1C27"/>
    <w:rsid w:val="00CF2071"/>
    <w:rsid w:val="00CF2532"/>
    <w:rsid w:val="00CF26EB"/>
    <w:rsid w:val="00CF31D1"/>
    <w:rsid w:val="00CF3F03"/>
    <w:rsid w:val="00CF41BE"/>
    <w:rsid w:val="00CF613B"/>
    <w:rsid w:val="00CF74B5"/>
    <w:rsid w:val="00CF7C0B"/>
    <w:rsid w:val="00D01662"/>
    <w:rsid w:val="00D03AD1"/>
    <w:rsid w:val="00D03C92"/>
    <w:rsid w:val="00D03E09"/>
    <w:rsid w:val="00D045C4"/>
    <w:rsid w:val="00D04904"/>
    <w:rsid w:val="00D04CD7"/>
    <w:rsid w:val="00D061A1"/>
    <w:rsid w:val="00D06231"/>
    <w:rsid w:val="00D06CB2"/>
    <w:rsid w:val="00D06FA9"/>
    <w:rsid w:val="00D07368"/>
    <w:rsid w:val="00D10B93"/>
    <w:rsid w:val="00D11064"/>
    <w:rsid w:val="00D119EE"/>
    <w:rsid w:val="00D124C9"/>
    <w:rsid w:val="00D125D0"/>
    <w:rsid w:val="00D1416F"/>
    <w:rsid w:val="00D152DD"/>
    <w:rsid w:val="00D1535D"/>
    <w:rsid w:val="00D15A37"/>
    <w:rsid w:val="00D15ABB"/>
    <w:rsid w:val="00D15FFC"/>
    <w:rsid w:val="00D16012"/>
    <w:rsid w:val="00D16711"/>
    <w:rsid w:val="00D16DBD"/>
    <w:rsid w:val="00D16DF2"/>
    <w:rsid w:val="00D17180"/>
    <w:rsid w:val="00D171AC"/>
    <w:rsid w:val="00D17E11"/>
    <w:rsid w:val="00D204C8"/>
    <w:rsid w:val="00D22787"/>
    <w:rsid w:val="00D22CB4"/>
    <w:rsid w:val="00D2341F"/>
    <w:rsid w:val="00D23BAF"/>
    <w:rsid w:val="00D240FD"/>
    <w:rsid w:val="00D241AD"/>
    <w:rsid w:val="00D241E8"/>
    <w:rsid w:val="00D24969"/>
    <w:rsid w:val="00D251AF"/>
    <w:rsid w:val="00D25C8C"/>
    <w:rsid w:val="00D25D04"/>
    <w:rsid w:val="00D260A4"/>
    <w:rsid w:val="00D267C9"/>
    <w:rsid w:val="00D26B5F"/>
    <w:rsid w:val="00D26C01"/>
    <w:rsid w:val="00D27FAE"/>
    <w:rsid w:val="00D304AD"/>
    <w:rsid w:val="00D309D0"/>
    <w:rsid w:val="00D31054"/>
    <w:rsid w:val="00D314A3"/>
    <w:rsid w:val="00D315D5"/>
    <w:rsid w:val="00D3188B"/>
    <w:rsid w:val="00D3483F"/>
    <w:rsid w:val="00D35130"/>
    <w:rsid w:val="00D356BC"/>
    <w:rsid w:val="00D35838"/>
    <w:rsid w:val="00D36360"/>
    <w:rsid w:val="00D363F3"/>
    <w:rsid w:val="00D3653D"/>
    <w:rsid w:val="00D36933"/>
    <w:rsid w:val="00D376B3"/>
    <w:rsid w:val="00D4176E"/>
    <w:rsid w:val="00D42CC4"/>
    <w:rsid w:val="00D44251"/>
    <w:rsid w:val="00D44934"/>
    <w:rsid w:val="00D4601E"/>
    <w:rsid w:val="00D46095"/>
    <w:rsid w:val="00D4728E"/>
    <w:rsid w:val="00D472F0"/>
    <w:rsid w:val="00D47EDD"/>
    <w:rsid w:val="00D50F2F"/>
    <w:rsid w:val="00D5111F"/>
    <w:rsid w:val="00D512BA"/>
    <w:rsid w:val="00D51F1E"/>
    <w:rsid w:val="00D521CA"/>
    <w:rsid w:val="00D526F2"/>
    <w:rsid w:val="00D52D56"/>
    <w:rsid w:val="00D52ECD"/>
    <w:rsid w:val="00D535B8"/>
    <w:rsid w:val="00D5410F"/>
    <w:rsid w:val="00D5436C"/>
    <w:rsid w:val="00D5459B"/>
    <w:rsid w:val="00D548EA"/>
    <w:rsid w:val="00D54974"/>
    <w:rsid w:val="00D556B1"/>
    <w:rsid w:val="00D5653D"/>
    <w:rsid w:val="00D56E3B"/>
    <w:rsid w:val="00D57C53"/>
    <w:rsid w:val="00D57C6B"/>
    <w:rsid w:val="00D60A1B"/>
    <w:rsid w:val="00D60A7D"/>
    <w:rsid w:val="00D60CEC"/>
    <w:rsid w:val="00D61A87"/>
    <w:rsid w:val="00D65213"/>
    <w:rsid w:val="00D65438"/>
    <w:rsid w:val="00D65BD6"/>
    <w:rsid w:val="00D66A8B"/>
    <w:rsid w:val="00D6761B"/>
    <w:rsid w:val="00D703A4"/>
    <w:rsid w:val="00D704C7"/>
    <w:rsid w:val="00D72178"/>
    <w:rsid w:val="00D74E24"/>
    <w:rsid w:val="00D75152"/>
    <w:rsid w:val="00D7638E"/>
    <w:rsid w:val="00D76BFF"/>
    <w:rsid w:val="00D77553"/>
    <w:rsid w:val="00D8042F"/>
    <w:rsid w:val="00D8060C"/>
    <w:rsid w:val="00D81B0B"/>
    <w:rsid w:val="00D81DA8"/>
    <w:rsid w:val="00D81DFA"/>
    <w:rsid w:val="00D832CC"/>
    <w:rsid w:val="00D84378"/>
    <w:rsid w:val="00D8513F"/>
    <w:rsid w:val="00D85635"/>
    <w:rsid w:val="00D869E6"/>
    <w:rsid w:val="00D87B75"/>
    <w:rsid w:val="00D87ED4"/>
    <w:rsid w:val="00D87FA2"/>
    <w:rsid w:val="00D91781"/>
    <w:rsid w:val="00D91E40"/>
    <w:rsid w:val="00D9201E"/>
    <w:rsid w:val="00D92054"/>
    <w:rsid w:val="00D933BF"/>
    <w:rsid w:val="00D9358C"/>
    <w:rsid w:val="00D93AA3"/>
    <w:rsid w:val="00D943D6"/>
    <w:rsid w:val="00D954B7"/>
    <w:rsid w:val="00D956F9"/>
    <w:rsid w:val="00D96130"/>
    <w:rsid w:val="00D97E77"/>
    <w:rsid w:val="00DA05AD"/>
    <w:rsid w:val="00DA066F"/>
    <w:rsid w:val="00DA0856"/>
    <w:rsid w:val="00DA166F"/>
    <w:rsid w:val="00DA2906"/>
    <w:rsid w:val="00DA3378"/>
    <w:rsid w:val="00DA50B9"/>
    <w:rsid w:val="00DA52BE"/>
    <w:rsid w:val="00DA6214"/>
    <w:rsid w:val="00DA662F"/>
    <w:rsid w:val="00DA7213"/>
    <w:rsid w:val="00DA7240"/>
    <w:rsid w:val="00DA749E"/>
    <w:rsid w:val="00DA7C46"/>
    <w:rsid w:val="00DB0239"/>
    <w:rsid w:val="00DB086A"/>
    <w:rsid w:val="00DB119B"/>
    <w:rsid w:val="00DB122D"/>
    <w:rsid w:val="00DB133D"/>
    <w:rsid w:val="00DB1617"/>
    <w:rsid w:val="00DB1A82"/>
    <w:rsid w:val="00DB2208"/>
    <w:rsid w:val="00DB23C5"/>
    <w:rsid w:val="00DB249F"/>
    <w:rsid w:val="00DB30C8"/>
    <w:rsid w:val="00DB3B45"/>
    <w:rsid w:val="00DB5419"/>
    <w:rsid w:val="00DB54B8"/>
    <w:rsid w:val="00DB5F9B"/>
    <w:rsid w:val="00DB697C"/>
    <w:rsid w:val="00DB762B"/>
    <w:rsid w:val="00DC17D8"/>
    <w:rsid w:val="00DC256F"/>
    <w:rsid w:val="00DC3DC2"/>
    <w:rsid w:val="00DC492A"/>
    <w:rsid w:val="00DC493E"/>
    <w:rsid w:val="00DC49F7"/>
    <w:rsid w:val="00DC508E"/>
    <w:rsid w:val="00DC6E18"/>
    <w:rsid w:val="00DC7BAB"/>
    <w:rsid w:val="00DD05DA"/>
    <w:rsid w:val="00DD10DC"/>
    <w:rsid w:val="00DD2466"/>
    <w:rsid w:val="00DD3252"/>
    <w:rsid w:val="00DD41D4"/>
    <w:rsid w:val="00DD4A58"/>
    <w:rsid w:val="00DD4B2A"/>
    <w:rsid w:val="00DD503E"/>
    <w:rsid w:val="00DD50E6"/>
    <w:rsid w:val="00DD5541"/>
    <w:rsid w:val="00DD5C3E"/>
    <w:rsid w:val="00DD6403"/>
    <w:rsid w:val="00DD649A"/>
    <w:rsid w:val="00DD6C68"/>
    <w:rsid w:val="00DD6FBB"/>
    <w:rsid w:val="00DE0376"/>
    <w:rsid w:val="00DE0967"/>
    <w:rsid w:val="00DE0B89"/>
    <w:rsid w:val="00DE1124"/>
    <w:rsid w:val="00DE2788"/>
    <w:rsid w:val="00DE339C"/>
    <w:rsid w:val="00DE37C2"/>
    <w:rsid w:val="00DE49AD"/>
    <w:rsid w:val="00DE5398"/>
    <w:rsid w:val="00DE653D"/>
    <w:rsid w:val="00DE78B1"/>
    <w:rsid w:val="00DE78C3"/>
    <w:rsid w:val="00DF089D"/>
    <w:rsid w:val="00DF0BC7"/>
    <w:rsid w:val="00DF0BF4"/>
    <w:rsid w:val="00DF114B"/>
    <w:rsid w:val="00DF1AA2"/>
    <w:rsid w:val="00DF1C66"/>
    <w:rsid w:val="00DF2136"/>
    <w:rsid w:val="00DF2E58"/>
    <w:rsid w:val="00DF2F2E"/>
    <w:rsid w:val="00DF2FEB"/>
    <w:rsid w:val="00DF35C5"/>
    <w:rsid w:val="00DF5E63"/>
    <w:rsid w:val="00DF653D"/>
    <w:rsid w:val="00DF738C"/>
    <w:rsid w:val="00DF73F1"/>
    <w:rsid w:val="00E00328"/>
    <w:rsid w:val="00E04376"/>
    <w:rsid w:val="00E04851"/>
    <w:rsid w:val="00E04FC0"/>
    <w:rsid w:val="00E057CE"/>
    <w:rsid w:val="00E06C59"/>
    <w:rsid w:val="00E11AB9"/>
    <w:rsid w:val="00E11CC6"/>
    <w:rsid w:val="00E11EA8"/>
    <w:rsid w:val="00E1285A"/>
    <w:rsid w:val="00E1291A"/>
    <w:rsid w:val="00E1391E"/>
    <w:rsid w:val="00E14EF3"/>
    <w:rsid w:val="00E1528D"/>
    <w:rsid w:val="00E15635"/>
    <w:rsid w:val="00E159D1"/>
    <w:rsid w:val="00E15C96"/>
    <w:rsid w:val="00E1675A"/>
    <w:rsid w:val="00E16878"/>
    <w:rsid w:val="00E1778C"/>
    <w:rsid w:val="00E2009C"/>
    <w:rsid w:val="00E220B8"/>
    <w:rsid w:val="00E22921"/>
    <w:rsid w:val="00E22B47"/>
    <w:rsid w:val="00E24B0A"/>
    <w:rsid w:val="00E25BA4"/>
    <w:rsid w:val="00E261FE"/>
    <w:rsid w:val="00E26209"/>
    <w:rsid w:val="00E263BF"/>
    <w:rsid w:val="00E27B28"/>
    <w:rsid w:val="00E27B80"/>
    <w:rsid w:val="00E27F4A"/>
    <w:rsid w:val="00E30A85"/>
    <w:rsid w:val="00E30F23"/>
    <w:rsid w:val="00E313E2"/>
    <w:rsid w:val="00E3266F"/>
    <w:rsid w:val="00E3305D"/>
    <w:rsid w:val="00E340D0"/>
    <w:rsid w:val="00E35F59"/>
    <w:rsid w:val="00E3636F"/>
    <w:rsid w:val="00E367A4"/>
    <w:rsid w:val="00E36A18"/>
    <w:rsid w:val="00E36C18"/>
    <w:rsid w:val="00E37133"/>
    <w:rsid w:val="00E378B2"/>
    <w:rsid w:val="00E408BA"/>
    <w:rsid w:val="00E4097A"/>
    <w:rsid w:val="00E40FED"/>
    <w:rsid w:val="00E41005"/>
    <w:rsid w:val="00E41FCF"/>
    <w:rsid w:val="00E42E8F"/>
    <w:rsid w:val="00E43D87"/>
    <w:rsid w:val="00E445FF"/>
    <w:rsid w:val="00E44FED"/>
    <w:rsid w:val="00E451A0"/>
    <w:rsid w:val="00E45318"/>
    <w:rsid w:val="00E453A0"/>
    <w:rsid w:val="00E459AE"/>
    <w:rsid w:val="00E46663"/>
    <w:rsid w:val="00E469FC"/>
    <w:rsid w:val="00E477EB"/>
    <w:rsid w:val="00E50F20"/>
    <w:rsid w:val="00E51271"/>
    <w:rsid w:val="00E51419"/>
    <w:rsid w:val="00E520F0"/>
    <w:rsid w:val="00E522D3"/>
    <w:rsid w:val="00E53D2C"/>
    <w:rsid w:val="00E546E0"/>
    <w:rsid w:val="00E54920"/>
    <w:rsid w:val="00E55A54"/>
    <w:rsid w:val="00E564F6"/>
    <w:rsid w:val="00E56AE1"/>
    <w:rsid w:val="00E56D5C"/>
    <w:rsid w:val="00E57D13"/>
    <w:rsid w:val="00E62EA3"/>
    <w:rsid w:val="00E62F48"/>
    <w:rsid w:val="00E64556"/>
    <w:rsid w:val="00E64A76"/>
    <w:rsid w:val="00E65EAA"/>
    <w:rsid w:val="00E66256"/>
    <w:rsid w:val="00E66287"/>
    <w:rsid w:val="00E66BE0"/>
    <w:rsid w:val="00E66D99"/>
    <w:rsid w:val="00E67296"/>
    <w:rsid w:val="00E67616"/>
    <w:rsid w:val="00E714EC"/>
    <w:rsid w:val="00E732CD"/>
    <w:rsid w:val="00E738AB"/>
    <w:rsid w:val="00E73C57"/>
    <w:rsid w:val="00E73DA5"/>
    <w:rsid w:val="00E749C7"/>
    <w:rsid w:val="00E74E96"/>
    <w:rsid w:val="00E75257"/>
    <w:rsid w:val="00E759CE"/>
    <w:rsid w:val="00E759E5"/>
    <w:rsid w:val="00E75C0B"/>
    <w:rsid w:val="00E75DBC"/>
    <w:rsid w:val="00E75EAD"/>
    <w:rsid w:val="00E776E4"/>
    <w:rsid w:val="00E77F57"/>
    <w:rsid w:val="00E80D2D"/>
    <w:rsid w:val="00E80EDE"/>
    <w:rsid w:val="00E80FBA"/>
    <w:rsid w:val="00E8177D"/>
    <w:rsid w:val="00E824B4"/>
    <w:rsid w:val="00E82994"/>
    <w:rsid w:val="00E82B37"/>
    <w:rsid w:val="00E82BBA"/>
    <w:rsid w:val="00E845CA"/>
    <w:rsid w:val="00E85025"/>
    <w:rsid w:val="00E85854"/>
    <w:rsid w:val="00E8659F"/>
    <w:rsid w:val="00E877BD"/>
    <w:rsid w:val="00E87A9E"/>
    <w:rsid w:val="00E9014D"/>
    <w:rsid w:val="00E90A96"/>
    <w:rsid w:val="00E90C53"/>
    <w:rsid w:val="00E912EB"/>
    <w:rsid w:val="00E9154F"/>
    <w:rsid w:val="00E91B31"/>
    <w:rsid w:val="00E91D49"/>
    <w:rsid w:val="00E930D6"/>
    <w:rsid w:val="00E932EE"/>
    <w:rsid w:val="00E93B36"/>
    <w:rsid w:val="00E93FF4"/>
    <w:rsid w:val="00E95978"/>
    <w:rsid w:val="00E96B9F"/>
    <w:rsid w:val="00E96F77"/>
    <w:rsid w:val="00E97D9C"/>
    <w:rsid w:val="00EA0384"/>
    <w:rsid w:val="00EA2DD2"/>
    <w:rsid w:val="00EA3752"/>
    <w:rsid w:val="00EA4AB8"/>
    <w:rsid w:val="00EA4B78"/>
    <w:rsid w:val="00EA56B5"/>
    <w:rsid w:val="00EA5797"/>
    <w:rsid w:val="00EA5D21"/>
    <w:rsid w:val="00EA6158"/>
    <w:rsid w:val="00EA6E13"/>
    <w:rsid w:val="00EA6E7E"/>
    <w:rsid w:val="00EA7CD8"/>
    <w:rsid w:val="00EA7F6B"/>
    <w:rsid w:val="00EB04D4"/>
    <w:rsid w:val="00EB07F0"/>
    <w:rsid w:val="00EB092B"/>
    <w:rsid w:val="00EB0DD4"/>
    <w:rsid w:val="00EB15E5"/>
    <w:rsid w:val="00EB6EED"/>
    <w:rsid w:val="00EC0B0A"/>
    <w:rsid w:val="00EC0B2E"/>
    <w:rsid w:val="00EC0EB6"/>
    <w:rsid w:val="00EC2472"/>
    <w:rsid w:val="00EC2AD7"/>
    <w:rsid w:val="00EC4EB4"/>
    <w:rsid w:val="00EC542D"/>
    <w:rsid w:val="00EC5491"/>
    <w:rsid w:val="00EC560E"/>
    <w:rsid w:val="00EC59ED"/>
    <w:rsid w:val="00EC6021"/>
    <w:rsid w:val="00EC652B"/>
    <w:rsid w:val="00EC6DB7"/>
    <w:rsid w:val="00EC7B38"/>
    <w:rsid w:val="00ED0652"/>
    <w:rsid w:val="00ED0728"/>
    <w:rsid w:val="00ED1550"/>
    <w:rsid w:val="00ED16FE"/>
    <w:rsid w:val="00ED1969"/>
    <w:rsid w:val="00ED2282"/>
    <w:rsid w:val="00ED24B9"/>
    <w:rsid w:val="00ED3016"/>
    <w:rsid w:val="00ED57B3"/>
    <w:rsid w:val="00ED6994"/>
    <w:rsid w:val="00ED7FB8"/>
    <w:rsid w:val="00EE025E"/>
    <w:rsid w:val="00EE0952"/>
    <w:rsid w:val="00EE0DCF"/>
    <w:rsid w:val="00EE1A7F"/>
    <w:rsid w:val="00EE2B4D"/>
    <w:rsid w:val="00EE2C96"/>
    <w:rsid w:val="00EE3C9B"/>
    <w:rsid w:val="00EE41FC"/>
    <w:rsid w:val="00EE44A0"/>
    <w:rsid w:val="00EE6489"/>
    <w:rsid w:val="00EE655A"/>
    <w:rsid w:val="00EE6F79"/>
    <w:rsid w:val="00EE7105"/>
    <w:rsid w:val="00EE72F0"/>
    <w:rsid w:val="00EE75F7"/>
    <w:rsid w:val="00EE7971"/>
    <w:rsid w:val="00EF00B4"/>
    <w:rsid w:val="00EF0220"/>
    <w:rsid w:val="00EF0674"/>
    <w:rsid w:val="00EF39AD"/>
    <w:rsid w:val="00EF39CB"/>
    <w:rsid w:val="00EF45C2"/>
    <w:rsid w:val="00EF5FA6"/>
    <w:rsid w:val="00EF7A42"/>
    <w:rsid w:val="00EF7AC2"/>
    <w:rsid w:val="00F00D2D"/>
    <w:rsid w:val="00F01129"/>
    <w:rsid w:val="00F01F1C"/>
    <w:rsid w:val="00F0233D"/>
    <w:rsid w:val="00F02AF8"/>
    <w:rsid w:val="00F02E52"/>
    <w:rsid w:val="00F04AF3"/>
    <w:rsid w:val="00F04D5E"/>
    <w:rsid w:val="00F0584F"/>
    <w:rsid w:val="00F072AB"/>
    <w:rsid w:val="00F0785A"/>
    <w:rsid w:val="00F118EB"/>
    <w:rsid w:val="00F11DFA"/>
    <w:rsid w:val="00F126AB"/>
    <w:rsid w:val="00F12B1C"/>
    <w:rsid w:val="00F13726"/>
    <w:rsid w:val="00F13E1E"/>
    <w:rsid w:val="00F13F91"/>
    <w:rsid w:val="00F15D40"/>
    <w:rsid w:val="00F15EDB"/>
    <w:rsid w:val="00F16B32"/>
    <w:rsid w:val="00F1771A"/>
    <w:rsid w:val="00F17DC1"/>
    <w:rsid w:val="00F2023B"/>
    <w:rsid w:val="00F208F1"/>
    <w:rsid w:val="00F20B51"/>
    <w:rsid w:val="00F214DF"/>
    <w:rsid w:val="00F22F63"/>
    <w:rsid w:val="00F23EBF"/>
    <w:rsid w:val="00F24802"/>
    <w:rsid w:val="00F24C57"/>
    <w:rsid w:val="00F26707"/>
    <w:rsid w:val="00F26E9E"/>
    <w:rsid w:val="00F27771"/>
    <w:rsid w:val="00F30072"/>
    <w:rsid w:val="00F304DE"/>
    <w:rsid w:val="00F31B0F"/>
    <w:rsid w:val="00F3275F"/>
    <w:rsid w:val="00F32CC2"/>
    <w:rsid w:val="00F34902"/>
    <w:rsid w:val="00F349E9"/>
    <w:rsid w:val="00F36F43"/>
    <w:rsid w:val="00F3707E"/>
    <w:rsid w:val="00F37409"/>
    <w:rsid w:val="00F40097"/>
    <w:rsid w:val="00F4215B"/>
    <w:rsid w:val="00F438EE"/>
    <w:rsid w:val="00F44D51"/>
    <w:rsid w:val="00F44DC3"/>
    <w:rsid w:val="00F45AAF"/>
    <w:rsid w:val="00F476A2"/>
    <w:rsid w:val="00F500E0"/>
    <w:rsid w:val="00F51336"/>
    <w:rsid w:val="00F517BD"/>
    <w:rsid w:val="00F51C9A"/>
    <w:rsid w:val="00F535FC"/>
    <w:rsid w:val="00F539A1"/>
    <w:rsid w:val="00F5476A"/>
    <w:rsid w:val="00F54A15"/>
    <w:rsid w:val="00F54D4E"/>
    <w:rsid w:val="00F55629"/>
    <w:rsid w:val="00F56422"/>
    <w:rsid w:val="00F578B4"/>
    <w:rsid w:val="00F57BF0"/>
    <w:rsid w:val="00F6007F"/>
    <w:rsid w:val="00F60927"/>
    <w:rsid w:val="00F61892"/>
    <w:rsid w:val="00F61C30"/>
    <w:rsid w:val="00F642AF"/>
    <w:rsid w:val="00F668A9"/>
    <w:rsid w:val="00F73667"/>
    <w:rsid w:val="00F74B7E"/>
    <w:rsid w:val="00F779E3"/>
    <w:rsid w:val="00F8120D"/>
    <w:rsid w:val="00F81CA2"/>
    <w:rsid w:val="00F81E5F"/>
    <w:rsid w:val="00F82881"/>
    <w:rsid w:val="00F82AA8"/>
    <w:rsid w:val="00F83B62"/>
    <w:rsid w:val="00F83C79"/>
    <w:rsid w:val="00F8447D"/>
    <w:rsid w:val="00F851E8"/>
    <w:rsid w:val="00F855A3"/>
    <w:rsid w:val="00F85EE2"/>
    <w:rsid w:val="00F8613B"/>
    <w:rsid w:val="00F86213"/>
    <w:rsid w:val="00F86400"/>
    <w:rsid w:val="00F87ABD"/>
    <w:rsid w:val="00F902BA"/>
    <w:rsid w:val="00F906B4"/>
    <w:rsid w:val="00F90D1F"/>
    <w:rsid w:val="00F91F16"/>
    <w:rsid w:val="00F92B1F"/>
    <w:rsid w:val="00F93555"/>
    <w:rsid w:val="00F939B1"/>
    <w:rsid w:val="00F93AC3"/>
    <w:rsid w:val="00F93B84"/>
    <w:rsid w:val="00F93F17"/>
    <w:rsid w:val="00F941BA"/>
    <w:rsid w:val="00F94262"/>
    <w:rsid w:val="00F94A16"/>
    <w:rsid w:val="00F95496"/>
    <w:rsid w:val="00F95A15"/>
    <w:rsid w:val="00F9613D"/>
    <w:rsid w:val="00F9626D"/>
    <w:rsid w:val="00F9743B"/>
    <w:rsid w:val="00FA028D"/>
    <w:rsid w:val="00FA0D0B"/>
    <w:rsid w:val="00FA1699"/>
    <w:rsid w:val="00FA19CB"/>
    <w:rsid w:val="00FA2327"/>
    <w:rsid w:val="00FA340E"/>
    <w:rsid w:val="00FA4950"/>
    <w:rsid w:val="00FA5987"/>
    <w:rsid w:val="00FA676C"/>
    <w:rsid w:val="00FA7C15"/>
    <w:rsid w:val="00FA7CF2"/>
    <w:rsid w:val="00FB05E6"/>
    <w:rsid w:val="00FB1160"/>
    <w:rsid w:val="00FB2203"/>
    <w:rsid w:val="00FB2C95"/>
    <w:rsid w:val="00FB2FC5"/>
    <w:rsid w:val="00FB3420"/>
    <w:rsid w:val="00FB361C"/>
    <w:rsid w:val="00FB3753"/>
    <w:rsid w:val="00FB6632"/>
    <w:rsid w:val="00FB69D9"/>
    <w:rsid w:val="00FB757C"/>
    <w:rsid w:val="00FB7EA0"/>
    <w:rsid w:val="00FC0283"/>
    <w:rsid w:val="00FC030E"/>
    <w:rsid w:val="00FC0954"/>
    <w:rsid w:val="00FC0DC5"/>
    <w:rsid w:val="00FC103F"/>
    <w:rsid w:val="00FC1E14"/>
    <w:rsid w:val="00FC2390"/>
    <w:rsid w:val="00FC2FFF"/>
    <w:rsid w:val="00FC3598"/>
    <w:rsid w:val="00FC36DF"/>
    <w:rsid w:val="00FC3853"/>
    <w:rsid w:val="00FC3958"/>
    <w:rsid w:val="00FC54E8"/>
    <w:rsid w:val="00FC5645"/>
    <w:rsid w:val="00FC68D1"/>
    <w:rsid w:val="00FC6A96"/>
    <w:rsid w:val="00FC7304"/>
    <w:rsid w:val="00FD07CF"/>
    <w:rsid w:val="00FD084F"/>
    <w:rsid w:val="00FD08C8"/>
    <w:rsid w:val="00FD0F61"/>
    <w:rsid w:val="00FD2054"/>
    <w:rsid w:val="00FD25E6"/>
    <w:rsid w:val="00FD281B"/>
    <w:rsid w:val="00FD5EAC"/>
    <w:rsid w:val="00FD6158"/>
    <w:rsid w:val="00FD6E42"/>
    <w:rsid w:val="00FD77C3"/>
    <w:rsid w:val="00FD7927"/>
    <w:rsid w:val="00FD7EC5"/>
    <w:rsid w:val="00FE1108"/>
    <w:rsid w:val="00FE3311"/>
    <w:rsid w:val="00FE338B"/>
    <w:rsid w:val="00FE42B3"/>
    <w:rsid w:val="00FE4895"/>
    <w:rsid w:val="00FE4B28"/>
    <w:rsid w:val="00FE4DF4"/>
    <w:rsid w:val="00FE4E38"/>
    <w:rsid w:val="00FE531C"/>
    <w:rsid w:val="00FE6E82"/>
    <w:rsid w:val="00FE709A"/>
    <w:rsid w:val="00FE7AC2"/>
    <w:rsid w:val="00FF0B79"/>
    <w:rsid w:val="00FF0C63"/>
    <w:rsid w:val="00FF0D72"/>
    <w:rsid w:val="00FF113B"/>
    <w:rsid w:val="00FF169C"/>
    <w:rsid w:val="00FF2580"/>
    <w:rsid w:val="00FF31D6"/>
    <w:rsid w:val="00FF3373"/>
    <w:rsid w:val="00FF4529"/>
    <w:rsid w:val="00FF47E8"/>
    <w:rsid w:val="00FF4A2B"/>
    <w:rsid w:val="00FF72E0"/>
    <w:rsid w:val="00FF7634"/>
    <w:rsid w:val="00FF7C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 Lis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4">
    <w:name w:val="Normal"/>
    <w:qFormat/>
    <w:rsid w:val="00E30F23"/>
    <w:pPr>
      <w:widowControl w:val="0"/>
      <w:ind w:firstLine="400"/>
      <w:jc w:val="both"/>
    </w:pPr>
    <w:rPr>
      <w:sz w:val="24"/>
      <w:szCs w:val="24"/>
    </w:rPr>
  </w:style>
  <w:style w:type="paragraph" w:styleId="13">
    <w:name w:val="heading 1"/>
    <w:basedOn w:val="a4"/>
    <w:next w:val="a4"/>
    <w:link w:val="14"/>
    <w:uiPriority w:val="9"/>
    <w:qFormat/>
    <w:rsid w:val="00C8158C"/>
    <w:pPr>
      <w:keepNext/>
      <w:spacing w:before="240" w:after="60"/>
      <w:outlineLvl w:val="0"/>
    </w:pPr>
    <w:rPr>
      <w:rFonts w:ascii="Arial" w:hAnsi="Arial" w:cs="Arial"/>
      <w:b/>
      <w:bCs/>
      <w:kern w:val="32"/>
      <w:sz w:val="32"/>
      <w:szCs w:val="32"/>
    </w:rPr>
  </w:style>
  <w:style w:type="paragraph" w:styleId="22">
    <w:name w:val="heading 2"/>
    <w:aliases w:val="Chapter Title,Sub Head,PullOut"/>
    <w:basedOn w:val="a4"/>
    <w:next w:val="a4"/>
    <w:link w:val="23"/>
    <w:uiPriority w:val="9"/>
    <w:qFormat/>
    <w:rsid w:val="005C0F86"/>
    <w:pPr>
      <w:keepNext/>
      <w:spacing w:before="240" w:after="60"/>
      <w:outlineLvl w:val="1"/>
    </w:pPr>
    <w:rPr>
      <w:rFonts w:ascii="Arial" w:hAnsi="Arial" w:cs="Arial"/>
      <w:b/>
      <w:bCs/>
      <w:i/>
      <w:iCs/>
      <w:sz w:val="28"/>
      <w:szCs w:val="28"/>
    </w:rPr>
  </w:style>
  <w:style w:type="paragraph" w:styleId="30">
    <w:name w:val="heading 3"/>
    <w:basedOn w:val="a4"/>
    <w:next w:val="a4"/>
    <w:link w:val="31"/>
    <w:qFormat/>
    <w:rsid w:val="0092736F"/>
    <w:pPr>
      <w:keepNext/>
      <w:widowControl/>
      <w:spacing w:before="240" w:after="60"/>
      <w:ind w:firstLine="0"/>
      <w:outlineLvl w:val="2"/>
    </w:pPr>
    <w:rPr>
      <w:rFonts w:ascii="Cambria" w:hAnsi="Cambria"/>
      <w:b/>
      <w:bCs/>
      <w:sz w:val="26"/>
      <w:szCs w:val="26"/>
    </w:rPr>
  </w:style>
  <w:style w:type="paragraph" w:styleId="42">
    <w:name w:val="heading 4"/>
    <w:basedOn w:val="a4"/>
    <w:next w:val="a4"/>
    <w:link w:val="43"/>
    <w:qFormat/>
    <w:rsid w:val="0092736F"/>
    <w:pPr>
      <w:keepNext/>
      <w:widowControl/>
      <w:spacing w:before="240" w:after="60"/>
      <w:ind w:firstLine="0"/>
      <w:outlineLvl w:val="3"/>
    </w:pPr>
    <w:rPr>
      <w:rFonts w:eastAsia="MS Mincho"/>
      <w:b/>
      <w:bCs/>
      <w:sz w:val="28"/>
      <w:szCs w:val="28"/>
    </w:rPr>
  </w:style>
  <w:style w:type="paragraph" w:styleId="5">
    <w:name w:val="heading 5"/>
    <w:basedOn w:val="a4"/>
    <w:next w:val="a4"/>
    <w:link w:val="50"/>
    <w:qFormat/>
    <w:rsid w:val="0092736F"/>
    <w:pPr>
      <w:widowControl/>
      <w:spacing w:before="240" w:after="60"/>
      <w:ind w:firstLine="0"/>
      <w:outlineLvl w:val="4"/>
    </w:pPr>
    <w:rPr>
      <w:rFonts w:eastAsia="MS Mincho"/>
      <w:b/>
      <w:bCs/>
      <w:i/>
      <w:iCs/>
      <w:sz w:val="26"/>
      <w:szCs w:val="26"/>
    </w:rPr>
  </w:style>
  <w:style w:type="paragraph" w:styleId="6">
    <w:name w:val="heading 6"/>
    <w:basedOn w:val="a4"/>
    <w:next w:val="a4"/>
    <w:link w:val="60"/>
    <w:qFormat/>
    <w:rsid w:val="00B02AC8"/>
    <w:pPr>
      <w:widowControl/>
      <w:spacing w:before="240" w:after="60"/>
      <w:ind w:firstLine="0"/>
      <w:jc w:val="left"/>
      <w:outlineLvl w:val="5"/>
    </w:pPr>
    <w:rPr>
      <w:rFonts w:ascii="Calibri" w:hAnsi="Calibri"/>
      <w:b/>
      <w:bCs/>
      <w:sz w:val="22"/>
      <w:szCs w:val="22"/>
    </w:rPr>
  </w:style>
  <w:style w:type="paragraph" w:styleId="7">
    <w:name w:val="heading 7"/>
    <w:basedOn w:val="a4"/>
    <w:next w:val="a4"/>
    <w:link w:val="70"/>
    <w:qFormat/>
    <w:rsid w:val="0092736F"/>
    <w:pPr>
      <w:widowControl/>
      <w:spacing w:before="240" w:after="60"/>
      <w:ind w:firstLine="0"/>
      <w:outlineLvl w:val="6"/>
    </w:pPr>
    <w:rPr>
      <w:rFonts w:eastAsia="MS Mincho"/>
    </w:rPr>
  </w:style>
  <w:style w:type="paragraph" w:styleId="8">
    <w:name w:val="heading 8"/>
    <w:basedOn w:val="a4"/>
    <w:next w:val="a4"/>
    <w:link w:val="80"/>
    <w:qFormat/>
    <w:rsid w:val="0092736F"/>
    <w:pPr>
      <w:widowControl/>
      <w:spacing w:before="240" w:after="60"/>
      <w:ind w:firstLine="0"/>
      <w:outlineLvl w:val="7"/>
    </w:pPr>
    <w:rPr>
      <w:rFonts w:eastAsia="MS Mincho"/>
      <w:i/>
      <w:iCs/>
    </w:rPr>
  </w:style>
  <w:style w:type="paragraph" w:styleId="9">
    <w:name w:val="heading 9"/>
    <w:basedOn w:val="a4"/>
    <w:next w:val="a4"/>
    <w:link w:val="90"/>
    <w:qFormat/>
    <w:rsid w:val="0092736F"/>
    <w:pPr>
      <w:widowControl/>
      <w:spacing w:before="240" w:after="60"/>
      <w:ind w:firstLine="0"/>
      <w:outlineLvl w:val="8"/>
    </w:pPr>
    <w:rPr>
      <w:rFonts w:ascii="Cambria" w:hAnsi="Cambria"/>
      <w:sz w:val="22"/>
      <w:szCs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a8">
    <w:name w:val="Знак Знак Знак Знак"/>
    <w:basedOn w:val="a4"/>
    <w:rsid w:val="00E30F23"/>
    <w:pPr>
      <w:widowControl/>
      <w:spacing w:after="160" w:line="240" w:lineRule="exact"/>
      <w:ind w:firstLine="0"/>
    </w:pPr>
    <w:rPr>
      <w:rFonts w:ascii="Verdana" w:hAnsi="Verdana"/>
      <w:sz w:val="22"/>
      <w:szCs w:val="20"/>
      <w:lang w:val="en-US" w:eastAsia="en-US"/>
    </w:rPr>
  </w:style>
  <w:style w:type="paragraph" w:customStyle="1" w:styleId="24">
    <w:name w:val="Стиль2"/>
    <w:basedOn w:val="21"/>
    <w:rsid w:val="00C8158C"/>
    <w:pPr>
      <w:keepNext/>
      <w:keepLines/>
      <w:numPr>
        <w:numId w:val="0"/>
      </w:numPr>
      <w:suppressLineNumbers/>
      <w:tabs>
        <w:tab w:val="num" w:pos="576"/>
      </w:tabs>
      <w:suppressAutoHyphens/>
      <w:spacing w:after="60"/>
      <w:ind w:left="576" w:hanging="576"/>
    </w:pPr>
    <w:rPr>
      <w:b/>
      <w:bCs/>
    </w:rPr>
  </w:style>
  <w:style w:type="paragraph" w:styleId="21">
    <w:name w:val="List Number 2"/>
    <w:basedOn w:val="a4"/>
    <w:rsid w:val="00C8158C"/>
    <w:pPr>
      <w:numPr>
        <w:numId w:val="1"/>
      </w:numPr>
      <w:tabs>
        <w:tab w:val="clear" w:pos="240"/>
        <w:tab w:val="num" w:pos="360"/>
      </w:tabs>
    </w:pPr>
  </w:style>
  <w:style w:type="paragraph" w:customStyle="1" w:styleId="32">
    <w:name w:val="Стиль3"/>
    <w:basedOn w:val="25"/>
    <w:rsid w:val="00C8158C"/>
    <w:pPr>
      <w:tabs>
        <w:tab w:val="num" w:pos="227"/>
      </w:tabs>
      <w:adjustRightInd w:val="0"/>
      <w:spacing w:after="0" w:line="240" w:lineRule="auto"/>
      <w:ind w:left="0" w:firstLine="0"/>
      <w:textAlignment w:val="baseline"/>
    </w:pPr>
  </w:style>
  <w:style w:type="paragraph" w:styleId="25">
    <w:name w:val="Body Text Indent 2"/>
    <w:aliases w:val=" Знак"/>
    <w:basedOn w:val="a4"/>
    <w:link w:val="26"/>
    <w:rsid w:val="00C8158C"/>
    <w:pPr>
      <w:spacing w:after="120" w:line="480" w:lineRule="auto"/>
      <w:ind w:left="283"/>
    </w:pPr>
  </w:style>
  <w:style w:type="paragraph" w:styleId="a9">
    <w:name w:val="Body Text"/>
    <w:aliases w:val="Основной текст Знак Знак"/>
    <w:basedOn w:val="a4"/>
    <w:link w:val="aa"/>
    <w:rsid w:val="00C8158C"/>
    <w:pPr>
      <w:spacing w:after="120"/>
    </w:pPr>
  </w:style>
  <w:style w:type="paragraph" w:customStyle="1" w:styleId="ab">
    <w:name w:val="раздел_документа"/>
    <w:basedOn w:val="13"/>
    <w:autoRedefine/>
    <w:rsid w:val="00810BDA"/>
    <w:pPr>
      <w:keepNext w:val="0"/>
      <w:pageBreakBefore/>
      <w:tabs>
        <w:tab w:val="left" w:pos="900"/>
      </w:tabs>
      <w:spacing w:before="0" w:after="120"/>
      <w:ind w:firstLine="0"/>
      <w:jc w:val="center"/>
    </w:pPr>
    <w:rPr>
      <w:rFonts w:ascii="Times New Roman" w:hAnsi="Times New Roman" w:cs="Times New Roman"/>
      <w:caps/>
      <w:spacing w:val="-16"/>
      <w:sz w:val="24"/>
      <w:szCs w:val="24"/>
    </w:rPr>
  </w:style>
  <w:style w:type="paragraph" w:styleId="ac">
    <w:name w:val="Plain Text"/>
    <w:aliases w:val="Текст Знак Знак7,Знак2 Знак Знак5,Текст Знак Знак Знак6,Текст Знак Знак Знак Знак5,Текст Знак1 Знак Знак5,Знак2 Знак Знак Знак Знак3,Знак2 Знак1 Знак Знак3,Текст Знак2 Знак5,Текст Знак Знак1 Знак5,Знак2 Знак Знак1 Знак2"/>
    <w:basedOn w:val="a4"/>
    <w:link w:val="ad"/>
    <w:rsid w:val="00C8158C"/>
    <w:pPr>
      <w:widowControl/>
      <w:ind w:firstLine="0"/>
      <w:jc w:val="left"/>
    </w:pPr>
    <w:rPr>
      <w:rFonts w:ascii="Courier New" w:hAnsi="Courier New" w:cs="Courier New"/>
      <w:sz w:val="20"/>
      <w:szCs w:val="20"/>
    </w:rPr>
  </w:style>
  <w:style w:type="character" w:customStyle="1" w:styleId="ad">
    <w:name w:val="Текст Знак"/>
    <w:aliases w:val="Текст Знак Знак7 Знак,Знак2 Знак Знак5 Знак,Текст Знак Знак Знак6 Знак,Текст Знак Знак Знак Знак5 Знак,Текст Знак1 Знак Знак5 Знак,Знак2 Знак Знак Знак Знак3 Знак,Знак2 Знак1 Знак Знак3 Знак,Текст Знак2 Знак5 Знак,Текст Знак Знак1 Знак5 Знак"/>
    <w:basedOn w:val="a5"/>
    <w:link w:val="ac"/>
    <w:locked/>
    <w:rsid w:val="00C8158C"/>
    <w:rPr>
      <w:rFonts w:ascii="Courier New" w:hAnsi="Courier New" w:cs="Courier New"/>
      <w:lang w:val="ru-RU" w:eastAsia="ru-RU" w:bidi="ar-SA"/>
    </w:rPr>
  </w:style>
  <w:style w:type="table" w:styleId="ae">
    <w:name w:val="Table Grid"/>
    <w:basedOn w:val="a6"/>
    <w:uiPriority w:val="59"/>
    <w:rsid w:val="004E6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4"/>
    <w:link w:val="HTML0"/>
    <w:uiPriority w:val="99"/>
    <w:rsid w:val="007C7D60"/>
    <w:pPr>
      <w:widowControl/>
      <w:ind w:firstLine="0"/>
      <w:jc w:val="left"/>
    </w:pPr>
    <w:rPr>
      <w:rFonts w:ascii="Courier New" w:hAnsi="Courier New" w:cs="Courier New"/>
      <w:sz w:val="20"/>
      <w:szCs w:val="20"/>
    </w:rPr>
  </w:style>
  <w:style w:type="character" w:customStyle="1" w:styleId="HTML0">
    <w:name w:val="Стандартный HTML Знак"/>
    <w:basedOn w:val="a5"/>
    <w:link w:val="HTML"/>
    <w:uiPriority w:val="99"/>
    <w:locked/>
    <w:rsid w:val="007C7D60"/>
    <w:rPr>
      <w:rFonts w:ascii="Courier New" w:hAnsi="Courier New" w:cs="Courier New"/>
      <w:lang w:val="ru-RU" w:eastAsia="ru-RU" w:bidi="ar-SA"/>
    </w:rPr>
  </w:style>
  <w:style w:type="paragraph" w:styleId="af">
    <w:name w:val="footer"/>
    <w:basedOn w:val="a4"/>
    <w:link w:val="af0"/>
    <w:uiPriority w:val="99"/>
    <w:rsid w:val="00B55B45"/>
    <w:pPr>
      <w:tabs>
        <w:tab w:val="center" w:pos="4677"/>
        <w:tab w:val="right" w:pos="9355"/>
      </w:tabs>
    </w:pPr>
  </w:style>
  <w:style w:type="character" w:styleId="af1">
    <w:name w:val="page number"/>
    <w:basedOn w:val="a5"/>
    <w:rsid w:val="00B55B45"/>
  </w:style>
  <w:style w:type="paragraph" w:styleId="af2">
    <w:name w:val="Block Text"/>
    <w:basedOn w:val="a4"/>
    <w:rsid w:val="00464BC4"/>
    <w:pPr>
      <w:widowControl/>
      <w:spacing w:after="120"/>
      <w:ind w:left="1440" w:right="1440" w:firstLine="0"/>
    </w:pPr>
    <w:rPr>
      <w:szCs w:val="20"/>
    </w:rPr>
  </w:style>
  <w:style w:type="paragraph" w:styleId="af3">
    <w:name w:val="header"/>
    <w:aliases w:val="Linie,header"/>
    <w:basedOn w:val="a4"/>
    <w:link w:val="af4"/>
    <w:uiPriority w:val="99"/>
    <w:rsid w:val="00BA7F87"/>
    <w:pPr>
      <w:tabs>
        <w:tab w:val="center" w:pos="4677"/>
        <w:tab w:val="right" w:pos="9355"/>
      </w:tabs>
    </w:pPr>
  </w:style>
  <w:style w:type="character" w:customStyle="1" w:styleId="af4">
    <w:name w:val="Верхний колонтитул Знак"/>
    <w:aliases w:val="Linie Знак,header Знак"/>
    <w:basedOn w:val="a5"/>
    <w:link w:val="af3"/>
    <w:uiPriority w:val="99"/>
    <w:rsid w:val="00C46D4E"/>
    <w:rPr>
      <w:sz w:val="24"/>
      <w:szCs w:val="24"/>
      <w:lang w:val="ru-RU" w:eastAsia="ru-RU" w:bidi="ar-SA"/>
    </w:rPr>
  </w:style>
  <w:style w:type="character" w:styleId="af5">
    <w:name w:val="Hyperlink"/>
    <w:basedOn w:val="a5"/>
    <w:rsid w:val="007B0850"/>
    <w:rPr>
      <w:color w:val="0000FF"/>
      <w:u w:val="single"/>
    </w:rPr>
  </w:style>
  <w:style w:type="paragraph" w:customStyle="1" w:styleId="15">
    <w:name w:val="Знак1"/>
    <w:basedOn w:val="a4"/>
    <w:rsid w:val="002D2F74"/>
    <w:pPr>
      <w:autoSpaceDE w:val="0"/>
      <w:autoSpaceDN w:val="0"/>
      <w:adjustRightInd w:val="0"/>
      <w:spacing w:before="100" w:beforeAutospacing="1" w:after="100" w:afterAutospacing="1"/>
      <w:ind w:firstLine="0"/>
      <w:jc w:val="left"/>
    </w:pPr>
    <w:rPr>
      <w:rFonts w:ascii="Tahoma" w:hAnsi="Tahoma" w:cs="Arial"/>
      <w:sz w:val="20"/>
      <w:szCs w:val="20"/>
      <w:lang w:val="en-US" w:eastAsia="en-US"/>
    </w:rPr>
  </w:style>
  <w:style w:type="paragraph" w:styleId="af6">
    <w:name w:val="Subtitle"/>
    <w:basedOn w:val="a4"/>
    <w:link w:val="af7"/>
    <w:qFormat/>
    <w:rsid w:val="00C85300"/>
    <w:pPr>
      <w:widowControl/>
      <w:ind w:firstLine="0"/>
    </w:pPr>
    <w:rPr>
      <w:rFonts w:ascii="Arial" w:hAnsi="Arial"/>
      <w:szCs w:val="20"/>
    </w:rPr>
  </w:style>
  <w:style w:type="paragraph" w:styleId="af8">
    <w:name w:val="Body Text Indent"/>
    <w:basedOn w:val="a4"/>
    <w:link w:val="af9"/>
    <w:rsid w:val="00936809"/>
    <w:pPr>
      <w:spacing w:after="120"/>
      <w:ind w:left="283"/>
    </w:pPr>
  </w:style>
  <w:style w:type="paragraph" w:styleId="afa">
    <w:name w:val="Balloon Text"/>
    <w:basedOn w:val="a4"/>
    <w:link w:val="afb"/>
    <w:rsid w:val="00C361EE"/>
    <w:rPr>
      <w:rFonts w:ascii="Tahoma" w:hAnsi="Tahoma" w:cs="Tahoma"/>
      <w:sz w:val="16"/>
      <w:szCs w:val="16"/>
    </w:rPr>
  </w:style>
  <w:style w:type="paragraph" w:styleId="33">
    <w:name w:val="Body Text 3"/>
    <w:basedOn w:val="a4"/>
    <w:link w:val="34"/>
    <w:rsid w:val="00C361EE"/>
    <w:pPr>
      <w:spacing w:after="120"/>
    </w:pPr>
    <w:rPr>
      <w:sz w:val="16"/>
      <w:szCs w:val="16"/>
    </w:rPr>
  </w:style>
  <w:style w:type="paragraph" w:styleId="afc">
    <w:name w:val="List Paragraph"/>
    <w:aliases w:val="Bullet List,FooterText,numbered,Цветной список - Акцент 11,Нумерованый список,ТЗ список,Абзац списка литеральный,Булет1,1Булет,it_List1"/>
    <w:basedOn w:val="a4"/>
    <w:link w:val="afd"/>
    <w:qFormat/>
    <w:rsid w:val="00C24072"/>
    <w:pPr>
      <w:widowControl/>
      <w:spacing w:after="200" w:line="276" w:lineRule="auto"/>
      <w:ind w:left="720" w:firstLine="0"/>
      <w:contextualSpacing/>
      <w:jc w:val="left"/>
    </w:pPr>
    <w:rPr>
      <w:rFonts w:ascii="Calibri" w:eastAsia="Calibri" w:hAnsi="Calibri"/>
      <w:sz w:val="22"/>
      <w:szCs w:val="22"/>
      <w:lang w:eastAsia="en-US"/>
    </w:rPr>
  </w:style>
  <w:style w:type="paragraph" w:styleId="afe">
    <w:name w:val="No Spacing"/>
    <w:link w:val="aff"/>
    <w:qFormat/>
    <w:rsid w:val="00C24072"/>
    <w:rPr>
      <w:rFonts w:ascii="Calibri" w:eastAsia="Calibri" w:hAnsi="Calibri"/>
      <w:sz w:val="22"/>
      <w:szCs w:val="22"/>
      <w:lang w:eastAsia="en-US"/>
    </w:rPr>
  </w:style>
  <w:style w:type="paragraph" w:styleId="aff0">
    <w:name w:val="TOC Heading"/>
    <w:basedOn w:val="13"/>
    <w:next w:val="a4"/>
    <w:qFormat/>
    <w:rsid w:val="00C24072"/>
    <w:pPr>
      <w:keepLines/>
      <w:widowControl/>
      <w:spacing w:before="480" w:after="0" w:line="276" w:lineRule="auto"/>
      <w:ind w:firstLine="0"/>
      <w:jc w:val="left"/>
      <w:outlineLvl w:val="9"/>
    </w:pPr>
    <w:rPr>
      <w:rFonts w:ascii="Cambria" w:hAnsi="Cambria" w:cs="Times New Roman"/>
      <w:color w:val="365F91"/>
      <w:kern w:val="0"/>
      <w:sz w:val="28"/>
      <w:szCs w:val="28"/>
      <w:lang w:eastAsia="en-US"/>
    </w:rPr>
  </w:style>
  <w:style w:type="paragraph" w:styleId="16">
    <w:name w:val="toc 1"/>
    <w:basedOn w:val="a4"/>
    <w:next w:val="a4"/>
    <w:autoRedefine/>
    <w:unhideWhenUsed/>
    <w:rsid w:val="00C24072"/>
    <w:pPr>
      <w:widowControl/>
      <w:spacing w:after="200" w:line="276" w:lineRule="auto"/>
      <w:ind w:firstLine="0"/>
      <w:jc w:val="left"/>
    </w:pPr>
    <w:rPr>
      <w:rFonts w:ascii="Calibri" w:eastAsia="Calibri" w:hAnsi="Calibri"/>
      <w:sz w:val="22"/>
      <w:szCs w:val="22"/>
      <w:lang w:eastAsia="en-US"/>
    </w:rPr>
  </w:style>
  <w:style w:type="paragraph" w:customStyle="1" w:styleId="Default">
    <w:name w:val="Default"/>
    <w:uiPriority w:val="99"/>
    <w:rsid w:val="004E55FA"/>
    <w:pPr>
      <w:autoSpaceDE w:val="0"/>
      <w:autoSpaceDN w:val="0"/>
      <w:adjustRightInd w:val="0"/>
    </w:pPr>
    <w:rPr>
      <w:color w:val="000000"/>
      <w:sz w:val="24"/>
      <w:szCs w:val="24"/>
    </w:rPr>
  </w:style>
  <w:style w:type="paragraph" w:customStyle="1" w:styleId="17">
    <w:name w:val="Знак Знак Знак Знак1"/>
    <w:basedOn w:val="a4"/>
    <w:uiPriority w:val="99"/>
    <w:rsid w:val="00DA52BE"/>
    <w:pPr>
      <w:widowControl/>
      <w:spacing w:after="160" w:line="240" w:lineRule="exact"/>
      <w:ind w:firstLine="0"/>
    </w:pPr>
    <w:rPr>
      <w:rFonts w:ascii="Verdana" w:hAnsi="Verdana"/>
      <w:sz w:val="22"/>
      <w:szCs w:val="20"/>
      <w:lang w:val="en-US" w:eastAsia="en-US"/>
    </w:rPr>
  </w:style>
  <w:style w:type="character" w:customStyle="1" w:styleId="af0">
    <w:name w:val="Нижний колонтитул Знак"/>
    <w:basedOn w:val="a5"/>
    <w:link w:val="af"/>
    <w:uiPriority w:val="99"/>
    <w:rsid w:val="000F05B9"/>
    <w:rPr>
      <w:sz w:val="24"/>
      <w:szCs w:val="24"/>
    </w:rPr>
  </w:style>
  <w:style w:type="paragraph" w:customStyle="1" w:styleId="ConsNormal">
    <w:name w:val="ConsNormal"/>
    <w:link w:val="ConsNormal0"/>
    <w:rsid w:val="00B66156"/>
    <w:pPr>
      <w:autoSpaceDE w:val="0"/>
      <w:autoSpaceDN w:val="0"/>
      <w:adjustRightInd w:val="0"/>
      <w:ind w:right="19772" w:firstLine="720"/>
    </w:pPr>
    <w:rPr>
      <w:rFonts w:ascii="Arial" w:hAnsi="Arial" w:cs="Arial"/>
    </w:rPr>
  </w:style>
  <w:style w:type="paragraph" w:customStyle="1" w:styleId="aff1">
    <w:name w:val="Знак"/>
    <w:basedOn w:val="a4"/>
    <w:rsid w:val="00374635"/>
    <w:pPr>
      <w:widowControl/>
      <w:spacing w:after="160" w:line="240" w:lineRule="exact"/>
      <w:ind w:firstLine="0"/>
      <w:jc w:val="left"/>
    </w:pPr>
    <w:rPr>
      <w:rFonts w:ascii="Verdana" w:hAnsi="Verdana"/>
      <w:lang w:val="en-US" w:eastAsia="en-US"/>
    </w:rPr>
  </w:style>
  <w:style w:type="paragraph" w:customStyle="1" w:styleId="Style19">
    <w:name w:val="Style19"/>
    <w:basedOn w:val="a4"/>
    <w:rsid w:val="0039727B"/>
    <w:pPr>
      <w:autoSpaceDE w:val="0"/>
      <w:autoSpaceDN w:val="0"/>
      <w:adjustRightInd w:val="0"/>
      <w:spacing w:line="274" w:lineRule="exact"/>
      <w:ind w:firstLine="691"/>
    </w:pPr>
  </w:style>
  <w:style w:type="character" w:customStyle="1" w:styleId="FontStyle29">
    <w:name w:val="Font Style29"/>
    <w:basedOn w:val="a5"/>
    <w:rsid w:val="0039727B"/>
    <w:rPr>
      <w:rFonts w:ascii="Times New Roman" w:hAnsi="Times New Roman" w:cs="Times New Roman"/>
      <w:sz w:val="20"/>
      <w:szCs w:val="20"/>
    </w:rPr>
  </w:style>
  <w:style w:type="paragraph" w:customStyle="1" w:styleId="Style2">
    <w:name w:val="Style2"/>
    <w:basedOn w:val="a4"/>
    <w:rsid w:val="002B5957"/>
    <w:pPr>
      <w:autoSpaceDE w:val="0"/>
      <w:autoSpaceDN w:val="0"/>
      <w:adjustRightInd w:val="0"/>
      <w:spacing w:line="274" w:lineRule="exact"/>
      <w:ind w:firstLine="725"/>
    </w:pPr>
  </w:style>
  <w:style w:type="paragraph" w:customStyle="1" w:styleId="Style4">
    <w:name w:val="Style4"/>
    <w:basedOn w:val="a4"/>
    <w:rsid w:val="002B5957"/>
    <w:pPr>
      <w:autoSpaceDE w:val="0"/>
      <w:autoSpaceDN w:val="0"/>
      <w:adjustRightInd w:val="0"/>
      <w:ind w:firstLine="0"/>
      <w:jc w:val="left"/>
    </w:pPr>
  </w:style>
  <w:style w:type="paragraph" w:customStyle="1" w:styleId="210">
    <w:name w:val="Основной текст с отступом 21"/>
    <w:basedOn w:val="a4"/>
    <w:rsid w:val="001129C4"/>
    <w:pPr>
      <w:suppressAutoHyphens/>
      <w:spacing w:before="240"/>
      <w:ind w:firstLine="720"/>
    </w:pPr>
    <w:rPr>
      <w:rFonts w:ascii="DejaVu Serif" w:eastAsia="Arial Unicode MS" w:hAnsi="DejaVu Serif"/>
      <w:kern w:val="2"/>
    </w:rPr>
  </w:style>
  <w:style w:type="paragraph" w:styleId="35">
    <w:name w:val="Body Text Indent 3"/>
    <w:basedOn w:val="a4"/>
    <w:link w:val="36"/>
    <w:rsid w:val="005C0F86"/>
    <w:pPr>
      <w:widowControl/>
      <w:spacing w:after="120"/>
      <w:ind w:left="283" w:firstLine="0"/>
      <w:jc w:val="left"/>
    </w:pPr>
    <w:rPr>
      <w:sz w:val="16"/>
      <w:szCs w:val="16"/>
    </w:rPr>
  </w:style>
  <w:style w:type="character" w:customStyle="1" w:styleId="60">
    <w:name w:val="Заголовок 6 Знак"/>
    <w:basedOn w:val="a5"/>
    <w:link w:val="6"/>
    <w:rsid w:val="00B02AC8"/>
    <w:rPr>
      <w:rFonts w:ascii="Calibri" w:hAnsi="Calibri"/>
      <w:b/>
      <w:bCs/>
      <w:sz w:val="22"/>
      <w:szCs w:val="22"/>
      <w:lang w:val="ru-RU" w:eastAsia="ru-RU" w:bidi="ar-SA"/>
    </w:rPr>
  </w:style>
  <w:style w:type="paragraph" w:styleId="aff2">
    <w:name w:val="Normal (Web)"/>
    <w:basedOn w:val="a4"/>
    <w:uiPriority w:val="99"/>
    <w:rsid w:val="00BD49AC"/>
    <w:pPr>
      <w:widowControl/>
      <w:spacing w:before="100" w:beforeAutospacing="1" w:after="100" w:afterAutospacing="1"/>
      <w:ind w:firstLine="0"/>
      <w:jc w:val="left"/>
    </w:pPr>
    <w:rPr>
      <w:rFonts w:ascii="Arial" w:hAnsi="Arial" w:cs="Arial"/>
      <w:color w:val="000000"/>
      <w:sz w:val="20"/>
      <w:szCs w:val="20"/>
    </w:rPr>
  </w:style>
  <w:style w:type="character" w:customStyle="1" w:styleId="aa">
    <w:name w:val="Основной текст Знак"/>
    <w:aliases w:val="Основной текст Знак Знак Знак1"/>
    <w:basedOn w:val="a5"/>
    <w:link w:val="a9"/>
    <w:locked/>
    <w:rsid w:val="009F64C1"/>
    <w:rPr>
      <w:sz w:val="24"/>
      <w:szCs w:val="24"/>
      <w:lang w:val="ru-RU" w:eastAsia="ru-RU" w:bidi="ar-SA"/>
    </w:rPr>
  </w:style>
  <w:style w:type="character" w:customStyle="1" w:styleId="PlainTextChar">
    <w:name w:val="Plain Text Char"/>
    <w:basedOn w:val="a5"/>
    <w:locked/>
    <w:rsid w:val="009F64C1"/>
    <w:rPr>
      <w:rFonts w:ascii="Courier New" w:hAnsi="Courier New" w:cs="Courier New"/>
      <w:lang w:val="ru-RU" w:eastAsia="ru-RU" w:bidi="ar-SA"/>
    </w:rPr>
  </w:style>
  <w:style w:type="paragraph" w:customStyle="1" w:styleId="Style3">
    <w:name w:val="Style3"/>
    <w:basedOn w:val="a4"/>
    <w:rsid w:val="009F7E8B"/>
    <w:pPr>
      <w:autoSpaceDE w:val="0"/>
      <w:autoSpaceDN w:val="0"/>
      <w:adjustRightInd w:val="0"/>
      <w:spacing w:line="276" w:lineRule="exact"/>
      <w:ind w:hanging="67"/>
      <w:jc w:val="left"/>
    </w:pPr>
  </w:style>
  <w:style w:type="paragraph" w:customStyle="1" w:styleId="Style5">
    <w:name w:val="Style5"/>
    <w:basedOn w:val="a4"/>
    <w:uiPriority w:val="99"/>
    <w:rsid w:val="009F7E8B"/>
    <w:pPr>
      <w:autoSpaceDE w:val="0"/>
      <w:autoSpaceDN w:val="0"/>
      <w:adjustRightInd w:val="0"/>
      <w:ind w:firstLine="0"/>
      <w:jc w:val="left"/>
    </w:pPr>
  </w:style>
  <w:style w:type="paragraph" w:customStyle="1" w:styleId="Style6">
    <w:name w:val="Style6"/>
    <w:basedOn w:val="a4"/>
    <w:rsid w:val="009F7E8B"/>
    <w:pPr>
      <w:autoSpaceDE w:val="0"/>
      <w:autoSpaceDN w:val="0"/>
      <w:adjustRightInd w:val="0"/>
      <w:ind w:firstLine="0"/>
    </w:pPr>
  </w:style>
  <w:style w:type="character" w:customStyle="1" w:styleId="FontStyle32">
    <w:name w:val="Font Style32"/>
    <w:basedOn w:val="a5"/>
    <w:uiPriority w:val="99"/>
    <w:rsid w:val="009F7E8B"/>
    <w:rPr>
      <w:rFonts w:ascii="Times New Roman" w:hAnsi="Times New Roman" w:cs="Times New Roman"/>
      <w:b/>
      <w:bCs/>
      <w:sz w:val="20"/>
      <w:szCs w:val="20"/>
    </w:rPr>
  </w:style>
  <w:style w:type="character" w:customStyle="1" w:styleId="af9">
    <w:name w:val="Основной текст с отступом Знак"/>
    <w:basedOn w:val="a5"/>
    <w:link w:val="af8"/>
    <w:rsid w:val="00C33E20"/>
    <w:rPr>
      <w:sz w:val="24"/>
      <w:szCs w:val="24"/>
    </w:rPr>
  </w:style>
  <w:style w:type="paragraph" w:customStyle="1" w:styleId="aff3">
    <w:name w:val="Стиль"/>
    <w:rsid w:val="00E82BBA"/>
    <w:pPr>
      <w:widowControl w:val="0"/>
      <w:autoSpaceDE w:val="0"/>
      <w:autoSpaceDN w:val="0"/>
      <w:adjustRightInd w:val="0"/>
    </w:pPr>
    <w:rPr>
      <w:sz w:val="24"/>
      <w:szCs w:val="24"/>
    </w:rPr>
  </w:style>
  <w:style w:type="character" w:customStyle="1" w:styleId="31">
    <w:name w:val="Заголовок 3 Знак"/>
    <w:basedOn w:val="a5"/>
    <w:link w:val="30"/>
    <w:rsid w:val="0092736F"/>
    <w:rPr>
      <w:rFonts w:ascii="Cambria" w:eastAsia="Times New Roman" w:hAnsi="Cambria"/>
      <w:b/>
      <w:bCs/>
      <w:sz w:val="26"/>
      <w:szCs w:val="26"/>
    </w:rPr>
  </w:style>
  <w:style w:type="character" w:customStyle="1" w:styleId="43">
    <w:name w:val="Заголовок 4 Знак"/>
    <w:basedOn w:val="a5"/>
    <w:link w:val="42"/>
    <w:rsid w:val="0092736F"/>
    <w:rPr>
      <w:rFonts w:eastAsia="MS Mincho"/>
      <w:b/>
      <w:bCs/>
      <w:sz w:val="28"/>
      <w:szCs w:val="28"/>
    </w:rPr>
  </w:style>
  <w:style w:type="character" w:customStyle="1" w:styleId="50">
    <w:name w:val="Заголовок 5 Знак"/>
    <w:basedOn w:val="a5"/>
    <w:link w:val="5"/>
    <w:rsid w:val="0092736F"/>
    <w:rPr>
      <w:rFonts w:eastAsia="MS Mincho"/>
      <w:b/>
      <w:bCs/>
      <w:i/>
      <w:iCs/>
      <w:sz w:val="26"/>
      <w:szCs w:val="26"/>
    </w:rPr>
  </w:style>
  <w:style w:type="character" w:customStyle="1" w:styleId="70">
    <w:name w:val="Заголовок 7 Знак"/>
    <w:basedOn w:val="a5"/>
    <w:link w:val="7"/>
    <w:rsid w:val="0092736F"/>
    <w:rPr>
      <w:rFonts w:eastAsia="MS Mincho"/>
      <w:sz w:val="24"/>
      <w:szCs w:val="24"/>
    </w:rPr>
  </w:style>
  <w:style w:type="character" w:customStyle="1" w:styleId="80">
    <w:name w:val="Заголовок 8 Знак"/>
    <w:basedOn w:val="a5"/>
    <w:link w:val="8"/>
    <w:rsid w:val="0092736F"/>
    <w:rPr>
      <w:rFonts w:eastAsia="MS Mincho"/>
      <w:i/>
      <w:iCs/>
      <w:sz w:val="24"/>
      <w:szCs w:val="24"/>
    </w:rPr>
  </w:style>
  <w:style w:type="character" w:customStyle="1" w:styleId="90">
    <w:name w:val="Заголовок 9 Знак"/>
    <w:basedOn w:val="a5"/>
    <w:link w:val="9"/>
    <w:rsid w:val="0092736F"/>
    <w:rPr>
      <w:rFonts w:ascii="Cambria" w:eastAsia="Times New Roman" w:hAnsi="Cambria"/>
      <w:sz w:val="22"/>
      <w:szCs w:val="22"/>
    </w:rPr>
  </w:style>
  <w:style w:type="character" w:customStyle="1" w:styleId="14">
    <w:name w:val="Заголовок 1 Знак"/>
    <w:basedOn w:val="a5"/>
    <w:link w:val="13"/>
    <w:uiPriority w:val="9"/>
    <w:rsid w:val="0092736F"/>
    <w:rPr>
      <w:rFonts w:ascii="Arial" w:hAnsi="Arial" w:cs="Arial"/>
      <w:b/>
      <w:bCs/>
      <w:kern w:val="32"/>
      <w:sz w:val="32"/>
      <w:szCs w:val="32"/>
    </w:rPr>
  </w:style>
  <w:style w:type="character" w:customStyle="1" w:styleId="23">
    <w:name w:val="Заголовок 2 Знак"/>
    <w:aliases w:val="Chapter Title Знак,Sub Head Знак,PullOut Знак"/>
    <w:basedOn w:val="a5"/>
    <w:link w:val="22"/>
    <w:uiPriority w:val="9"/>
    <w:rsid w:val="0092736F"/>
    <w:rPr>
      <w:rFonts w:ascii="Arial" w:hAnsi="Arial" w:cs="Arial"/>
      <w:b/>
      <w:bCs/>
      <w:i/>
      <w:iCs/>
      <w:sz w:val="28"/>
      <w:szCs w:val="28"/>
    </w:rPr>
  </w:style>
  <w:style w:type="paragraph" w:styleId="aff4">
    <w:name w:val="Title"/>
    <w:basedOn w:val="a4"/>
    <w:next w:val="a4"/>
    <w:link w:val="aff5"/>
    <w:qFormat/>
    <w:rsid w:val="0092736F"/>
    <w:pPr>
      <w:widowControl/>
      <w:spacing w:before="240" w:after="60"/>
      <w:ind w:firstLine="0"/>
      <w:jc w:val="center"/>
      <w:outlineLvl w:val="0"/>
    </w:pPr>
    <w:rPr>
      <w:rFonts w:ascii="Cambria" w:hAnsi="Cambria"/>
      <w:b/>
      <w:bCs/>
      <w:kern w:val="28"/>
      <w:sz w:val="32"/>
      <w:szCs w:val="32"/>
    </w:rPr>
  </w:style>
  <w:style w:type="character" w:customStyle="1" w:styleId="aff5">
    <w:name w:val="Название Знак"/>
    <w:basedOn w:val="a5"/>
    <w:link w:val="aff4"/>
    <w:rsid w:val="0092736F"/>
    <w:rPr>
      <w:rFonts w:ascii="Cambria" w:eastAsia="Times New Roman" w:hAnsi="Cambria"/>
      <w:b/>
      <w:bCs/>
      <w:kern w:val="28"/>
      <w:sz w:val="32"/>
      <w:szCs w:val="32"/>
    </w:rPr>
  </w:style>
  <w:style w:type="character" w:customStyle="1" w:styleId="af7">
    <w:name w:val="Подзаголовок Знак"/>
    <w:basedOn w:val="a5"/>
    <w:link w:val="af6"/>
    <w:rsid w:val="0092736F"/>
    <w:rPr>
      <w:rFonts w:ascii="Arial" w:hAnsi="Arial"/>
      <w:sz w:val="24"/>
    </w:rPr>
  </w:style>
  <w:style w:type="character" w:styleId="aff6">
    <w:name w:val="Strong"/>
    <w:basedOn w:val="a5"/>
    <w:uiPriority w:val="22"/>
    <w:qFormat/>
    <w:rsid w:val="0092736F"/>
    <w:rPr>
      <w:b/>
      <w:bCs/>
    </w:rPr>
  </w:style>
  <w:style w:type="character" w:styleId="aff7">
    <w:name w:val="Emphasis"/>
    <w:basedOn w:val="a5"/>
    <w:uiPriority w:val="20"/>
    <w:qFormat/>
    <w:rsid w:val="0092736F"/>
    <w:rPr>
      <w:rFonts w:ascii="Calibri" w:hAnsi="Calibri"/>
      <w:b/>
      <w:i/>
      <w:iCs/>
    </w:rPr>
  </w:style>
  <w:style w:type="paragraph" w:styleId="27">
    <w:name w:val="Quote"/>
    <w:basedOn w:val="a4"/>
    <w:next w:val="a4"/>
    <w:link w:val="28"/>
    <w:uiPriority w:val="29"/>
    <w:qFormat/>
    <w:rsid w:val="0092736F"/>
    <w:pPr>
      <w:widowControl/>
      <w:spacing w:after="60"/>
      <w:ind w:firstLine="0"/>
    </w:pPr>
    <w:rPr>
      <w:rFonts w:eastAsia="MS Mincho"/>
      <w:i/>
    </w:rPr>
  </w:style>
  <w:style w:type="character" w:customStyle="1" w:styleId="28">
    <w:name w:val="Цитата 2 Знак"/>
    <w:basedOn w:val="a5"/>
    <w:link w:val="27"/>
    <w:uiPriority w:val="29"/>
    <w:rsid w:val="0092736F"/>
    <w:rPr>
      <w:rFonts w:eastAsia="MS Mincho"/>
      <w:i/>
      <w:sz w:val="24"/>
      <w:szCs w:val="24"/>
    </w:rPr>
  </w:style>
  <w:style w:type="paragraph" w:styleId="aff8">
    <w:name w:val="Intense Quote"/>
    <w:basedOn w:val="a4"/>
    <w:next w:val="a4"/>
    <w:link w:val="aff9"/>
    <w:uiPriority w:val="30"/>
    <w:qFormat/>
    <w:rsid w:val="0092736F"/>
    <w:pPr>
      <w:widowControl/>
      <w:spacing w:after="60"/>
      <w:ind w:left="720" w:right="720" w:firstLine="0"/>
    </w:pPr>
    <w:rPr>
      <w:rFonts w:eastAsia="MS Mincho"/>
      <w:b/>
      <w:i/>
      <w:szCs w:val="22"/>
    </w:rPr>
  </w:style>
  <w:style w:type="character" w:customStyle="1" w:styleId="aff9">
    <w:name w:val="Выделенная цитата Знак"/>
    <w:basedOn w:val="a5"/>
    <w:link w:val="aff8"/>
    <w:uiPriority w:val="30"/>
    <w:rsid w:val="0092736F"/>
    <w:rPr>
      <w:rFonts w:eastAsia="MS Mincho"/>
      <w:b/>
      <w:i/>
      <w:sz w:val="24"/>
      <w:szCs w:val="22"/>
    </w:rPr>
  </w:style>
  <w:style w:type="character" w:styleId="affa">
    <w:name w:val="Subtle Emphasis"/>
    <w:uiPriority w:val="19"/>
    <w:qFormat/>
    <w:rsid w:val="0092736F"/>
    <w:rPr>
      <w:i/>
      <w:color w:val="5A5A5A"/>
    </w:rPr>
  </w:style>
  <w:style w:type="character" w:styleId="affb">
    <w:name w:val="Intense Emphasis"/>
    <w:basedOn w:val="a5"/>
    <w:uiPriority w:val="21"/>
    <w:qFormat/>
    <w:rsid w:val="0092736F"/>
    <w:rPr>
      <w:b/>
      <w:i/>
      <w:sz w:val="24"/>
      <w:szCs w:val="24"/>
      <w:u w:val="single"/>
    </w:rPr>
  </w:style>
  <w:style w:type="character" w:styleId="affc">
    <w:name w:val="Subtle Reference"/>
    <w:basedOn w:val="a5"/>
    <w:uiPriority w:val="31"/>
    <w:qFormat/>
    <w:rsid w:val="0092736F"/>
    <w:rPr>
      <w:sz w:val="24"/>
      <w:szCs w:val="24"/>
      <w:u w:val="single"/>
    </w:rPr>
  </w:style>
  <w:style w:type="character" w:styleId="affd">
    <w:name w:val="Intense Reference"/>
    <w:basedOn w:val="a5"/>
    <w:uiPriority w:val="32"/>
    <w:qFormat/>
    <w:rsid w:val="0092736F"/>
    <w:rPr>
      <w:b/>
      <w:sz w:val="24"/>
      <w:u w:val="single"/>
    </w:rPr>
  </w:style>
  <w:style w:type="character" w:styleId="affe">
    <w:name w:val="Book Title"/>
    <w:basedOn w:val="a5"/>
    <w:uiPriority w:val="33"/>
    <w:qFormat/>
    <w:rsid w:val="0092736F"/>
    <w:rPr>
      <w:rFonts w:ascii="Cambria" w:eastAsia="Times New Roman" w:hAnsi="Cambria"/>
      <w:b/>
      <w:i/>
      <w:sz w:val="24"/>
      <w:szCs w:val="24"/>
    </w:rPr>
  </w:style>
  <w:style w:type="paragraph" w:customStyle="1" w:styleId="03zagolovok2">
    <w:name w:val="03zagolovok2"/>
    <w:basedOn w:val="a4"/>
    <w:rsid w:val="0092736F"/>
    <w:pPr>
      <w:keepNext/>
      <w:widowControl/>
      <w:spacing w:before="360" w:after="120" w:line="360" w:lineRule="atLeast"/>
      <w:ind w:firstLine="0"/>
      <w:jc w:val="left"/>
      <w:outlineLvl w:val="1"/>
    </w:pPr>
    <w:rPr>
      <w:rFonts w:ascii="GaramondC" w:eastAsia="MS Mincho" w:hAnsi="GaramondC" w:cs="GaramondC"/>
      <w:b/>
      <w:bCs/>
      <w:color w:val="000000"/>
      <w:sz w:val="28"/>
      <w:szCs w:val="28"/>
    </w:rPr>
  </w:style>
  <w:style w:type="paragraph" w:customStyle="1" w:styleId="afff">
    <w:name w:val="Подраздел"/>
    <w:basedOn w:val="a4"/>
    <w:rsid w:val="0092736F"/>
    <w:pPr>
      <w:widowControl/>
      <w:suppressAutoHyphens/>
      <w:spacing w:before="240" w:after="120"/>
      <w:ind w:firstLine="0"/>
      <w:jc w:val="center"/>
    </w:pPr>
    <w:rPr>
      <w:rFonts w:ascii="TimesDL" w:eastAsia="MS Mincho" w:hAnsi="TimesDL" w:cs="TimesDL"/>
      <w:b/>
      <w:bCs/>
      <w:smallCaps/>
      <w:spacing w:val="-2"/>
    </w:rPr>
  </w:style>
  <w:style w:type="character" w:styleId="afff0">
    <w:name w:val="footnote reference"/>
    <w:rsid w:val="0092736F"/>
    <w:rPr>
      <w:rFonts w:cs="Times New Roman"/>
      <w:vertAlign w:val="superscript"/>
    </w:rPr>
  </w:style>
  <w:style w:type="paragraph" w:customStyle="1" w:styleId="211">
    <w:name w:val="Знак Знак Знак2 Знак1"/>
    <w:basedOn w:val="a4"/>
    <w:rsid w:val="0092736F"/>
    <w:pPr>
      <w:adjustRightInd w:val="0"/>
      <w:spacing w:after="160" w:line="240" w:lineRule="exact"/>
      <w:ind w:firstLine="0"/>
      <w:jc w:val="right"/>
    </w:pPr>
    <w:rPr>
      <w:rFonts w:eastAsia="MS Mincho"/>
      <w:sz w:val="20"/>
      <w:szCs w:val="20"/>
      <w:lang w:val="en-GB" w:eastAsia="en-US"/>
    </w:rPr>
  </w:style>
  <w:style w:type="paragraph" w:customStyle="1" w:styleId="ConsTitle">
    <w:name w:val="ConsTitle"/>
    <w:rsid w:val="0092736F"/>
    <w:pPr>
      <w:widowControl w:val="0"/>
      <w:autoSpaceDE w:val="0"/>
      <w:autoSpaceDN w:val="0"/>
      <w:adjustRightInd w:val="0"/>
    </w:pPr>
    <w:rPr>
      <w:rFonts w:ascii="Arial" w:eastAsia="MS Mincho" w:hAnsi="Arial" w:cs="Arial"/>
      <w:b/>
      <w:bCs/>
      <w:sz w:val="18"/>
      <w:szCs w:val="1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92736F"/>
    <w:pPr>
      <w:widowControl/>
      <w:spacing w:before="100" w:beforeAutospacing="1" w:after="100" w:afterAutospacing="1"/>
      <w:ind w:firstLine="0"/>
      <w:jc w:val="left"/>
    </w:pPr>
    <w:rPr>
      <w:rFonts w:ascii="Tahoma" w:eastAsia="MS Mincho" w:hAnsi="Tahoma" w:cs="Tahoma"/>
      <w:sz w:val="20"/>
      <w:szCs w:val="20"/>
      <w:lang w:val="en-US" w:eastAsia="en-US"/>
    </w:rPr>
  </w:style>
  <w:style w:type="character" w:customStyle="1" w:styleId="afff1">
    <w:name w:val="Текст ТД Знак"/>
    <w:link w:val="a2"/>
    <w:locked/>
    <w:rsid w:val="0092736F"/>
    <w:rPr>
      <w:rFonts w:ascii="Calibri" w:eastAsia="MS Mincho" w:hAnsi="Calibri"/>
      <w:sz w:val="24"/>
      <w:szCs w:val="24"/>
    </w:rPr>
  </w:style>
  <w:style w:type="paragraph" w:customStyle="1" w:styleId="a2">
    <w:name w:val="Текст ТД"/>
    <w:basedOn w:val="a4"/>
    <w:link w:val="afff1"/>
    <w:rsid w:val="0092736F"/>
    <w:pPr>
      <w:widowControl/>
      <w:numPr>
        <w:numId w:val="2"/>
      </w:numPr>
      <w:autoSpaceDE w:val="0"/>
      <w:autoSpaceDN w:val="0"/>
      <w:adjustRightInd w:val="0"/>
      <w:spacing w:after="200"/>
    </w:pPr>
    <w:rPr>
      <w:rFonts w:ascii="Calibri" w:eastAsia="MS Mincho" w:hAnsi="Calibri"/>
    </w:rPr>
  </w:style>
  <w:style w:type="paragraph" w:customStyle="1" w:styleId="ConsPlusNonformat">
    <w:name w:val="ConsPlusNonformat"/>
    <w:link w:val="ConsPlusNonformat0"/>
    <w:rsid w:val="0092736F"/>
    <w:pPr>
      <w:widowControl w:val="0"/>
      <w:autoSpaceDE w:val="0"/>
      <w:autoSpaceDN w:val="0"/>
      <w:adjustRightInd w:val="0"/>
    </w:pPr>
    <w:rPr>
      <w:rFonts w:ascii="Courier New" w:eastAsia="MS Mincho" w:hAnsi="Courier New" w:cs="Courier New"/>
    </w:rPr>
  </w:style>
  <w:style w:type="character" w:customStyle="1" w:styleId="26">
    <w:name w:val="Основной текст с отступом 2 Знак"/>
    <w:aliases w:val=" Знак Знак"/>
    <w:basedOn w:val="a5"/>
    <w:link w:val="25"/>
    <w:rsid w:val="0092736F"/>
    <w:rPr>
      <w:sz w:val="24"/>
      <w:szCs w:val="24"/>
    </w:rPr>
  </w:style>
  <w:style w:type="paragraph" w:customStyle="1" w:styleId="2-11">
    <w:name w:val="содержание2-11"/>
    <w:basedOn w:val="a4"/>
    <w:rsid w:val="0092736F"/>
    <w:pPr>
      <w:widowControl/>
      <w:spacing w:after="60"/>
      <w:ind w:firstLine="0"/>
    </w:pPr>
    <w:rPr>
      <w:rFonts w:eastAsia="MS Mincho"/>
    </w:rPr>
  </w:style>
  <w:style w:type="paragraph" w:customStyle="1" w:styleId="ConsPlusNormal">
    <w:name w:val="ConsPlusNormal"/>
    <w:rsid w:val="0092736F"/>
    <w:pPr>
      <w:autoSpaceDE w:val="0"/>
      <w:autoSpaceDN w:val="0"/>
      <w:adjustRightInd w:val="0"/>
      <w:ind w:firstLine="720"/>
    </w:pPr>
    <w:rPr>
      <w:rFonts w:ascii="Arial" w:eastAsia="MS Mincho" w:hAnsi="Arial" w:cs="Arial"/>
    </w:rPr>
  </w:style>
  <w:style w:type="character" w:customStyle="1" w:styleId="18">
    <w:name w:val="Основной текст Знак1"/>
    <w:aliases w:val="Основной текст Знак Знак Знак,Знак Знак"/>
    <w:locked/>
    <w:rsid w:val="0092736F"/>
    <w:rPr>
      <w:rFonts w:ascii="Times New Roman" w:eastAsia="MS Mincho" w:hAnsi="Times New Roman"/>
      <w:sz w:val="24"/>
      <w:szCs w:val="24"/>
      <w:lang w:bidi="ar-SA"/>
    </w:rPr>
  </w:style>
  <w:style w:type="paragraph" w:customStyle="1" w:styleId="19">
    <w:name w:val="Обычный1"/>
    <w:rsid w:val="0092736F"/>
    <w:pPr>
      <w:widowControl w:val="0"/>
      <w:spacing w:before="100" w:after="100"/>
    </w:pPr>
    <w:rPr>
      <w:snapToGrid w:val="0"/>
      <w:sz w:val="24"/>
    </w:rPr>
  </w:style>
  <w:style w:type="character" w:customStyle="1" w:styleId="afff2">
    <w:name w:val="Цветовое выделение"/>
    <w:uiPriority w:val="99"/>
    <w:rsid w:val="0092736F"/>
    <w:rPr>
      <w:b/>
      <w:bCs/>
      <w:color w:val="000080"/>
      <w:sz w:val="20"/>
      <w:szCs w:val="20"/>
    </w:rPr>
  </w:style>
  <w:style w:type="paragraph" w:customStyle="1" w:styleId="afff3">
    <w:name w:val="Таблицы (моноширинный)"/>
    <w:basedOn w:val="a4"/>
    <w:next w:val="a4"/>
    <w:uiPriority w:val="99"/>
    <w:rsid w:val="0092736F"/>
    <w:pPr>
      <w:autoSpaceDE w:val="0"/>
      <w:autoSpaceDN w:val="0"/>
      <w:adjustRightInd w:val="0"/>
      <w:ind w:firstLine="0"/>
    </w:pPr>
    <w:rPr>
      <w:rFonts w:ascii="Courier New" w:hAnsi="Courier New" w:cs="Courier New"/>
      <w:sz w:val="20"/>
      <w:szCs w:val="20"/>
    </w:rPr>
  </w:style>
  <w:style w:type="paragraph" w:customStyle="1" w:styleId="afff4">
    <w:name w:val="Îáû÷íûé"/>
    <w:rsid w:val="0092736F"/>
  </w:style>
  <w:style w:type="paragraph" w:customStyle="1" w:styleId="1a">
    <w:name w:val="Подзаголовок1"/>
    <w:basedOn w:val="a4"/>
    <w:rsid w:val="0092736F"/>
    <w:pPr>
      <w:widowControl/>
      <w:spacing w:before="100" w:beforeAutospacing="1" w:after="100" w:afterAutospacing="1"/>
      <w:ind w:firstLine="0"/>
      <w:jc w:val="center"/>
    </w:pPr>
  </w:style>
  <w:style w:type="paragraph" w:customStyle="1" w:styleId="1b">
    <w:name w:val="Название1"/>
    <w:basedOn w:val="a4"/>
    <w:rsid w:val="0092736F"/>
    <w:pPr>
      <w:widowControl/>
      <w:spacing w:before="100" w:beforeAutospacing="1" w:after="100" w:afterAutospacing="1"/>
      <w:ind w:firstLine="0"/>
      <w:jc w:val="center"/>
    </w:pPr>
    <w:rPr>
      <w:b/>
      <w:bCs/>
      <w:sz w:val="30"/>
      <w:szCs w:val="30"/>
    </w:rPr>
  </w:style>
  <w:style w:type="paragraph" w:customStyle="1" w:styleId="1c">
    <w:name w:val="Название объекта1"/>
    <w:basedOn w:val="a4"/>
    <w:rsid w:val="0092736F"/>
    <w:pPr>
      <w:widowControl/>
      <w:spacing w:before="100" w:beforeAutospacing="1" w:after="100" w:afterAutospacing="1"/>
      <w:ind w:firstLine="0"/>
      <w:jc w:val="left"/>
    </w:pPr>
  </w:style>
  <w:style w:type="paragraph" w:customStyle="1" w:styleId="parameter">
    <w:name w:val="parameter"/>
    <w:basedOn w:val="a4"/>
    <w:rsid w:val="0092736F"/>
    <w:pPr>
      <w:widowControl/>
      <w:spacing w:before="100" w:beforeAutospacing="1" w:after="100" w:afterAutospacing="1"/>
      <w:ind w:firstLine="0"/>
      <w:jc w:val="left"/>
    </w:pPr>
  </w:style>
  <w:style w:type="paragraph" w:customStyle="1" w:styleId="parametervalue">
    <w:name w:val="parametervalue"/>
    <w:basedOn w:val="a4"/>
    <w:rsid w:val="0092736F"/>
    <w:pPr>
      <w:widowControl/>
      <w:spacing w:before="100" w:beforeAutospacing="1" w:after="100" w:afterAutospacing="1"/>
      <w:ind w:firstLine="0"/>
      <w:jc w:val="left"/>
    </w:pPr>
  </w:style>
  <w:style w:type="paragraph" w:styleId="29">
    <w:name w:val="Body Text 2"/>
    <w:basedOn w:val="a4"/>
    <w:link w:val="2a"/>
    <w:unhideWhenUsed/>
    <w:rsid w:val="0092736F"/>
    <w:pPr>
      <w:widowControl/>
      <w:spacing w:after="120" w:line="480" w:lineRule="auto"/>
      <w:ind w:firstLine="0"/>
    </w:pPr>
    <w:rPr>
      <w:rFonts w:eastAsia="MS Mincho"/>
    </w:rPr>
  </w:style>
  <w:style w:type="character" w:customStyle="1" w:styleId="2a">
    <w:name w:val="Основной текст 2 Знак"/>
    <w:basedOn w:val="a5"/>
    <w:link w:val="29"/>
    <w:rsid w:val="0092736F"/>
    <w:rPr>
      <w:rFonts w:eastAsia="MS Mincho"/>
      <w:sz w:val="24"/>
      <w:szCs w:val="24"/>
    </w:rPr>
  </w:style>
  <w:style w:type="character" w:customStyle="1" w:styleId="310">
    <w:name w:val="Заголовок 3 Знак1"/>
    <w:basedOn w:val="a5"/>
    <w:locked/>
    <w:rsid w:val="0092736F"/>
    <w:rPr>
      <w:rFonts w:ascii="Arial" w:hAnsi="Arial" w:cs="Times New Roman"/>
      <w:b/>
      <w:sz w:val="24"/>
    </w:rPr>
  </w:style>
  <w:style w:type="paragraph" w:customStyle="1" w:styleId="1">
    <w:name w:val="Стиль1"/>
    <w:basedOn w:val="a4"/>
    <w:rsid w:val="0092736F"/>
    <w:pPr>
      <w:keepNext/>
      <w:keepLines/>
      <w:numPr>
        <w:numId w:val="3"/>
      </w:numPr>
      <w:suppressLineNumbers/>
      <w:suppressAutoHyphens/>
      <w:spacing w:after="60"/>
    </w:pPr>
    <w:rPr>
      <w:b/>
      <w:sz w:val="28"/>
    </w:rPr>
  </w:style>
  <w:style w:type="paragraph" w:customStyle="1" w:styleId="37">
    <w:name w:val="Стиль3 Знак"/>
    <w:basedOn w:val="25"/>
    <w:rsid w:val="0092736F"/>
    <w:pPr>
      <w:tabs>
        <w:tab w:val="num" w:pos="227"/>
      </w:tabs>
      <w:adjustRightInd w:val="0"/>
      <w:spacing w:after="0" w:line="240" w:lineRule="auto"/>
      <w:ind w:left="0" w:firstLine="0"/>
      <w:textAlignment w:val="baseline"/>
    </w:pPr>
    <w:rPr>
      <w:szCs w:val="20"/>
    </w:rPr>
  </w:style>
  <w:style w:type="paragraph" w:styleId="2b">
    <w:name w:val="toc 2"/>
    <w:basedOn w:val="a4"/>
    <w:next w:val="a4"/>
    <w:autoRedefine/>
    <w:rsid w:val="0092736F"/>
    <w:pPr>
      <w:widowControl/>
      <w:tabs>
        <w:tab w:val="left" w:pos="720"/>
        <w:tab w:val="right" w:leader="dot" w:pos="9720"/>
      </w:tabs>
      <w:ind w:firstLine="0"/>
      <w:jc w:val="left"/>
    </w:pPr>
    <w:rPr>
      <w:smallCaps/>
      <w:noProof/>
      <w:sz w:val="26"/>
      <w:szCs w:val="26"/>
    </w:rPr>
  </w:style>
  <w:style w:type="paragraph" w:styleId="2c">
    <w:name w:val="List Bullet 2"/>
    <w:basedOn w:val="a4"/>
    <w:autoRedefine/>
    <w:rsid w:val="0092736F"/>
    <w:pPr>
      <w:widowControl/>
      <w:spacing w:after="60"/>
      <w:ind w:left="283" w:firstLine="0"/>
      <w:jc w:val="center"/>
    </w:pPr>
    <w:rPr>
      <w:b/>
      <w:szCs w:val="20"/>
    </w:rPr>
  </w:style>
  <w:style w:type="character" w:customStyle="1" w:styleId="36">
    <w:name w:val="Основной текст с отступом 3 Знак"/>
    <w:basedOn w:val="a5"/>
    <w:link w:val="35"/>
    <w:rsid w:val="0092736F"/>
    <w:rPr>
      <w:sz w:val="16"/>
      <w:szCs w:val="16"/>
    </w:rPr>
  </w:style>
  <w:style w:type="paragraph" w:styleId="38">
    <w:name w:val="toc 3"/>
    <w:basedOn w:val="a4"/>
    <w:next w:val="a4"/>
    <w:autoRedefine/>
    <w:rsid w:val="0092736F"/>
    <w:pPr>
      <w:widowControl/>
      <w:tabs>
        <w:tab w:val="left" w:pos="1200"/>
        <w:tab w:val="right" w:leader="dot" w:pos="9720"/>
      </w:tabs>
      <w:ind w:left="480" w:firstLine="0"/>
      <w:jc w:val="left"/>
    </w:pPr>
    <w:rPr>
      <w:i/>
      <w:iCs/>
      <w:sz w:val="20"/>
      <w:szCs w:val="20"/>
    </w:rPr>
  </w:style>
  <w:style w:type="paragraph" w:styleId="44">
    <w:name w:val="toc 4"/>
    <w:basedOn w:val="a4"/>
    <w:next w:val="a4"/>
    <w:autoRedefine/>
    <w:rsid w:val="0092736F"/>
    <w:pPr>
      <w:widowControl/>
      <w:ind w:left="720" w:firstLine="0"/>
    </w:pPr>
    <w:rPr>
      <w:sz w:val="18"/>
      <w:szCs w:val="18"/>
    </w:rPr>
  </w:style>
  <w:style w:type="paragraph" w:styleId="51">
    <w:name w:val="toc 5"/>
    <w:basedOn w:val="a4"/>
    <w:next w:val="a4"/>
    <w:autoRedefine/>
    <w:rsid w:val="0092736F"/>
    <w:pPr>
      <w:widowControl/>
      <w:ind w:left="960" w:firstLine="0"/>
    </w:pPr>
    <w:rPr>
      <w:sz w:val="18"/>
      <w:szCs w:val="18"/>
    </w:rPr>
  </w:style>
  <w:style w:type="paragraph" w:styleId="61">
    <w:name w:val="toc 6"/>
    <w:basedOn w:val="a4"/>
    <w:next w:val="a4"/>
    <w:autoRedefine/>
    <w:rsid w:val="0092736F"/>
    <w:pPr>
      <w:widowControl/>
      <w:ind w:left="1200" w:firstLine="0"/>
    </w:pPr>
    <w:rPr>
      <w:sz w:val="18"/>
      <w:szCs w:val="18"/>
    </w:rPr>
  </w:style>
  <w:style w:type="paragraph" w:styleId="71">
    <w:name w:val="toc 7"/>
    <w:basedOn w:val="a4"/>
    <w:next w:val="a4"/>
    <w:autoRedefine/>
    <w:rsid w:val="0092736F"/>
    <w:pPr>
      <w:widowControl/>
      <w:ind w:left="1440" w:firstLine="0"/>
    </w:pPr>
    <w:rPr>
      <w:sz w:val="18"/>
      <w:szCs w:val="18"/>
    </w:rPr>
  </w:style>
  <w:style w:type="paragraph" w:styleId="81">
    <w:name w:val="toc 8"/>
    <w:basedOn w:val="a4"/>
    <w:next w:val="a4"/>
    <w:autoRedefine/>
    <w:rsid w:val="0092736F"/>
    <w:pPr>
      <w:widowControl/>
      <w:ind w:left="1680" w:firstLine="0"/>
    </w:pPr>
    <w:rPr>
      <w:sz w:val="18"/>
      <w:szCs w:val="18"/>
    </w:rPr>
  </w:style>
  <w:style w:type="paragraph" w:styleId="91">
    <w:name w:val="toc 9"/>
    <w:basedOn w:val="a4"/>
    <w:next w:val="a4"/>
    <w:autoRedefine/>
    <w:rsid w:val="0092736F"/>
    <w:pPr>
      <w:widowControl/>
      <w:ind w:left="1920" w:firstLine="0"/>
    </w:pPr>
    <w:rPr>
      <w:sz w:val="18"/>
      <w:szCs w:val="18"/>
    </w:rPr>
  </w:style>
  <w:style w:type="paragraph" w:styleId="39">
    <w:name w:val="List Bullet 3"/>
    <w:basedOn w:val="a4"/>
    <w:autoRedefine/>
    <w:rsid w:val="0092736F"/>
    <w:pPr>
      <w:widowControl/>
      <w:tabs>
        <w:tab w:val="num" w:pos="926"/>
      </w:tabs>
      <w:spacing w:after="60"/>
      <w:ind w:left="926" w:hanging="360"/>
    </w:pPr>
    <w:rPr>
      <w:szCs w:val="20"/>
    </w:rPr>
  </w:style>
  <w:style w:type="paragraph" w:styleId="45">
    <w:name w:val="List Bullet 4"/>
    <w:basedOn w:val="a4"/>
    <w:autoRedefine/>
    <w:rsid w:val="0092736F"/>
    <w:pPr>
      <w:widowControl/>
      <w:tabs>
        <w:tab w:val="num" w:pos="1209"/>
      </w:tabs>
      <w:spacing w:after="60"/>
      <w:ind w:left="1209" w:hanging="360"/>
    </w:pPr>
    <w:rPr>
      <w:szCs w:val="20"/>
    </w:rPr>
  </w:style>
  <w:style w:type="paragraph" w:styleId="52">
    <w:name w:val="List Bullet 5"/>
    <w:basedOn w:val="a4"/>
    <w:autoRedefine/>
    <w:rsid w:val="0092736F"/>
    <w:pPr>
      <w:widowControl/>
      <w:tabs>
        <w:tab w:val="num" w:pos="1492"/>
      </w:tabs>
      <w:spacing w:after="60"/>
      <w:ind w:left="1492" w:hanging="360"/>
    </w:pPr>
    <w:rPr>
      <w:szCs w:val="20"/>
    </w:rPr>
  </w:style>
  <w:style w:type="paragraph" w:styleId="afff5">
    <w:name w:val="List Number"/>
    <w:basedOn w:val="a4"/>
    <w:rsid w:val="0092736F"/>
    <w:pPr>
      <w:widowControl/>
      <w:tabs>
        <w:tab w:val="num" w:pos="360"/>
      </w:tabs>
      <w:spacing w:after="60"/>
      <w:ind w:left="360" w:hanging="360"/>
    </w:pPr>
    <w:rPr>
      <w:szCs w:val="20"/>
    </w:rPr>
  </w:style>
  <w:style w:type="paragraph" w:styleId="3a">
    <w:name w:val="List Number 3"/>
    <w:basedOn w:val="a4"/>
    <w:rsid w:val="0092736F"/>
    <w:pPr>
      <w:widowControl/>
      <w:tabs>
        <w:tab w:val="num" w:pos="926"/>
      </w:tabs>
      <w:spacing w:after="60"/>
      <w:ind w:left="926" w:hanging="360"/>
    </w:pPr>
    <w:rPr>
      <w:szCs w:val="20"/>
    </w:rPr>
  </w:style>
  <w:style w:type="paragraph" w:styleId="46">
    <w:name w:val="List Number 4"/>
    <w:basedOn w:val="a4"/>
    <w:rsid w:val="0092736F"/>
    <w:pPr>
      <w:widowControl/>
      <w:tabs>
        <w:tab w:val="num" w:pos="1209"/>
      </w:tabs>
      <w:spacing w:after="60"/>
      <w:ind w:left="1209" w:hanging="360"/>
    </w:pPr>
    <w:rPr>
      <w:szCs w:val="20"/>
    </w:rPr>
  </w:style>
  <w:style w:type="paragraph" w:styleId="53">
    <w:name w:val="List Number 5"/>
    <w:basedOn w:val="a4"/>
    <w:rsid w:val="0092736F"/>
    <w:pPr>
      <w:widowControl/>
      <w:tabs>
        <w:tab w:val="num" w:pos="1492"/>
      </w:tabs>
      <w:spacing w:after="60"/>
      <w:ind w:left="1492" w:hanging="360"/>
    </w:pPr>
    <w:rPr>
      <w:szCs w:val="20"/>
    </w:rPr>
  </w:style>
  <w:style w:type="paragraph" w:customStyle="1" w:styleId="afff6">
    <w:name w:val="Раздел"/>
    <w:basedOn w:val="a4"/>
    <w:semiHidden/>
    <w:rsid w:val="0092736F"/>
    <w:pPr>
      <w:widowControl/>
      <w:tabs>
        <w:tab w:val="num" w:pos="1440"/>
      </w:tabs>
      <w:spacing w:before="120" w:after="120"/>
      <w:ind w:left="720" w:hanging="720"/>
      <w:jc w:val="center"/>
    </w:pPr>
    <w:rPr>
      <w:rFonts w:ascii="Arial Narrow" w:hAnsi="Arial Narrow"/>
      <w:b/>
      <w:sz w:val="28"/>
      <w:szCs w:val="20"/>
    </w:rPr>
  </w:style>
  <w:style w:type="paragraph" w:customStyle="1" w:styleId="3b">
    <w:name w:val="Раздел 3"/>
    <w:basedOn w:val="a4"/>
    <w:semiHidden/>
    <w:rsid w:val="0092736F"/>
    <w:pPr>
      <w:widowControl/>
      <w:tabs>
        <w:tab w:val="num" w:pos="360"/>
      </w:tabs>
      <w:spacing w:before="120" w:after="120"/>
      <w:ind w:left="360" w:hanging="360"/>
      <w:jc w:val="center"/>
    </w:pPr>
    <w:rPr>
      <w:b/>
      <w:szCs w:val="20"/>
    </w:rPr>
  </w:style>
  <w:style w:type="paragraph" w:customStyle="1" w:styleId="afff7">
    <w:name w:val="Условия контракта"/>
    <w:basedOn w:val="a4"/>
    <w:semiHidden/>
    <w:rsid w:val="0092736F"/>
    <w:pPr>
      <w:widowControl/>
      <w:tabs>
        <w:tab w:val="num" w:pos="567"/>
      </w:tabs>
      <w:spacing w:before="240" w:after="120"/>
      <w:ind w:left="567" w:hanging="567"/>
    </w:pPr>
    <w:rPr>
      <w:b/>
      <w:szCs w:val="20"/>
    </w:rPr>
  </w:style>
  <w:style w:type="paragraph" w:customStyle="1" w:styleId="Instruction">
    <w:name w:val="Instruction"/>
    <w:basedOn w:val="29"/>
    <w:semiHidden/>
    <w:rsid w:val="0092736F"/>
    <w:pPr>
      <w:tabs>
        <w:tab w:val="num" w:pos="360"/>
      </w:tabs>
      <w:spacing w:before="180" w:after="60" w:line="240" w:lineRule="auto"/>
      <w:ind w:left="360" w:hanging="360"/>
    </w:pPr>
    <w:rPr>
      <w:rFonts w:eastAsia="Times New Roman"/>
      <w:b/>
      <w:szCs w:val="20"/>
    </w:rPr>
  </w:style>
  <w:style w:type="paragraph" w:styleId="afff8">
    <w:name w:val="List Bullet"/>
    <w:basedOn w:val="a4"/>
    <w:autoRedefine/>
    <w:rsid w:val="0092736F"/>
    <w:pPr>
      <w:spacing w:after="60"/>
      <w:ind w:firstLine="0"/>
    </w:pPr>
  </w:style>
  <w:style w:type="paragraph" w:customStyle="1" w:styleId="afff9">
    <w:name w:val="Тендерные данные"/>
    <w:basedOn w:val="a4"/>
    <w:semiHidden/>
    <w:rsid w:val="0092736F"/>
    <w:pPr>
      <w:widowControl/>
      <w:tabs>
        <w:tab w:val="left" w:pos="1985"/>
      </w:tabs>
      <w:spacing w:before="120" w:after="60"/>
      <w:ind w:firstLine="0"/>
    </w:pPr>
    <w:rPr>
      <w:b/>
      <w:szCs w:val="20"/>
    </w:rPr>
  </w:style>
  <w:style w:type="paragraph" w:customStyle="1" w:styleId="2d">
    <w:name w:val="Заголовок 2 со списком"/>
    <w:basedOn w:val="22"/>
    <w:next w:val="a4"/>
    <w:link w:val="2e"/>
    <w:rsid w:val="0092736F"/>
    <w:pPr>
      <w:widowControl/>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character" w:customStyle="1" w:styleId="2e">
    <w:name w:val="Заголовок 2 со списком Знак"/>
    <w:basedOn w:val="23"/>
    <w:link w:val="2d"/>
    <w:locked/>
    <w:rsid w:val="0092736F"/>
    <w:rPr>
      <w:rFonts w:ascii="Arial" w:hAnsi="Arial" w:cs="Arial"/>
      <w:b/>
      <w:bCs/>
      <w:i/>
      <w:iCs/>
      <w:sz w:val="24"/>
      <w:szCs w:val="24"/>
    </w:rPr>
  </w:style>
  <w:style w:type="paragraph" w:customStyle="1" w:styleId="3c">
    <w:name w:val="Заголовок 3 со списком"/>
    <w:basedOn w:val="30"/>
    <w:link w:val="3d"/>
    <w:rsid w:val="0092736F"/>
    <w:pPr>
      <w:tabs>
        <w:tab w:val="num" w:pos="972"/>
      </w:tabs>
      <w:ind w:left="972" w:hanging="432"/>
    </w:pPr>
    <w:rPr>
      <w:rFonts w:ascii="Arial" w:hAnsi="Arial"/>
      <w:bCs w:val="0"/>
      <w:sz w:val="24"/>
      <w:szCs w:val="20"/>
    </w:rPr>
  </w:style>
  <w:style w:type="character" w:customStyle="1" w:styleId="3d">
    <w:name w:val="Заголовок 3 со списком Знак"/>
    <w:basedOn w:val="310"/>
    <w:link w:val="3c"/>
    <w:locked/>
    <w:rsid w:val="0092736F"/>
    <w:rPr>
      <w:rFonts w:ascii="Arial" w:hAnsi="Arial" w:cs="Times New Roman"/>
      <w:b/>
      <w:sz w:val="24"/>
    </w:rPr>
  </w:style>
  <w:style w:type="character" w:customStyle="1" w:styleId="34">
    <w:name w:val="Основной текст 3 Знак"/>
    <w:basedOn w:val="a5"/>
    <w:link w:val="33"/>
    <w:rsid w:val="0092736F"/>
    <w:rPr>
      <w:sz w:val="16"/>
      <w:szCs w:val="16"/>
    </w:rPr>
  </w:style>
  <w:style w:type="character" w:customStyle="1" w:styleId="afffa">
    <w:name w:val="Основной шрифт"/>
    <w:semiHidden/>
    <w:rsid w:val="0092736F"/>
  </w:style>
  <w:style w:type="paragraph" w:customStyle="1" w:styleId="afffb">
    <w:name w:val="текст таблицы"/>
    <w:basedOn w:val="a4"/>
    <w:rsid w:val="0092736F"/>
    <w:pPr>
      <w:widowControl/>
      <w:spacing w:before="120"/>
      <w:ind w:right="-102" w:firstLine="0"/>
    </w:pPr>
  </w:style>
  <w:style w:type="character" w:styleId="afffc">
    <w:name w:val="FollowedHyperlink"/>
    <w:basedOn w:val="a5"/>
    <w:rsid w:val="0092736F"/>
    <w:rPr>
      <w:rFonts w:cs="Times New Roman"/>
      <w:color w:val="800080"/>
      <w:u w:val="single"/>
    </w:rPr>
  </w:style>
  <w:style w:type="paragraph" w:customStyle="1" w:styleId="afffd">
    <w:name w:val="ТЛ_Заказчик"/>
    <w:basedOn w:val="a4"/>
    <w:link w:val="afffe"/>
    <w:rsid w:val="0092736F"/>
    <w:pPr>
      <w:widowControl/>
      <w:ind w:firstLine="0"/>
      <w:jc w:val="center"/>
    </w:pPr>
    <w:rPr>
      <w:sz w:val="28"/>
      <w:szCs w:val="28"/>
    </w:rPr>
  </w:style>
  <w:style w:type="character" w:customStyle="1" w:styleId="afffe">
    <w:name w:val="ТЛ_Заказчик Знак"/>
    <w:basedOn w:val="a5"/>
    <w:link w:val="afffd"/>
    <w:locked/>
    <w:rsid w:val="0092736F"/>
    <w:rPr>
      <w:sz w:val="28"/>
      <w:szCs w:val="28"/>
    </w:rPr>
  </w:style>
  <w:style w:type="paragraph" w:customStyle="1" w:styleId="affff">
    <w:name w:val="ТЛ_Утверждаю"/>
    <w:basedOn w:val="a4"/>
    <w:link w:val="affff0"/>
    <w:rsid w:val="0092736F"/>
    <w:pPr>
      <w:widowControl/>
      <w:ind w:left="4860" w:firstLine="0"/>
      <w:jc w:val="center"/>
    </w:pPr>
    <w:rPr>
      <w:sz w:val="28"/>
      <w:szCs w:val="28"/>
    </w:rPr>
  </w:style>
  <w:style w:type="character" w:customStyle="1" w:styleId="affff0">
    <w:name w:val="ТЛ_Утверждаю Знак"/>
    <w:basedOn w:val="a5"/>
    <w:link w:val="affff"/>
    <w:locked/>
    <w:rsid w:val="0092736F"/>
    <w:rPr>
      <w:sz w:val="28"/>
      <w:szCs w:val="28"/>
    </w:rPr>
  </w:style>
  <w:style w:type="paragraph" w:customStyle="1" w:styleId="affff1">
    <w:name w:val="ТЛ_Название"/>
    <w:basedOn w:val="a4"/>
    <w:link w:val="affff2"/>
    <w:rsid w:val="0092736F"/>
    <w:pPr>
      <w:widowControl/>
      <w:ind w:firstLine="0"/>
      <w:jc w:val="center"/>
    </w:pPr>
    <w:rPr>
      <w:b/>
      <w:sz w:val="28"/>
      <w:szCs w:val="28"/>
    </w:rPr>
  </w:style>
  <w:style w:type="character" w:customStyle="1" w:styleId="affff2">
    <w:name w:val="ТЛ_Название Знак"/>
    <w:basedOn w:val="a5"/>
    <w:link w:val="affff1"/>
    <w:locked/>
    <w:rsid w:val="0092736F"/>
    <w:rPr>
      <w:b/>
      <w:sz w:val="28"/>
      <w:szCs w:val="28"/>
    </w:rPr>
  </w:style>
  <w:style w:type="paragraph" w:customStyle="1" w:styleId="affff3">
    <w:name w:val="ТЛ_Город и Дата"/>
    <w:basedOn w:val="a4"/>
    <w:link w:val="affff4"/>
    <w:rsid w:val="0092736F"/>
    <w:pPr>
      <w:widowControl/>
      <w:ind w:firstLine="0"/>
      <w:jc w:val="center"/>
    </w:pPr>
    <w:rPr>
      <w:sz w:val="28"/>
      <w:szCs w:val="28"/>
    </w:rPr>
  </w:style>
  <w:style w:type="character" w:customStyle="1" w:styleId="affff4">
    <w:name w:val="ТЛ_Город и Дата Знак"/>
    <w:basedOn w:val="a5"/>
    <w:link w:val="affff3"/>
    <w:locked/>
    <w:rsid w:val="0092736F"/>
    <w:rPr>
      <w:sz w:val="28"/>
      <w:szCs w:val="28"/>
    </w:rPr>
  </w:style>
  <w:style w:type="paragraph" w:customStyle="1" w:styleId="affff5">
    <w:name w:val="АД_Наименование Разделов"/>
    <w:basedOn w:val="13"/>
    <w:link w:val="affff6"/>
    <w:rsid w:val="0092736F"/>
    <w:pPr>
      <w:widowControl/>
      <w:ind w:firstLine="0"/>
      <w:jc w:val="center"/>
    </w:pPr>
    <w:rPr>
      <w:rFonts w:ascii="Times New Roman" w:hAnsi="Times New Roman" w:cs="Times New Roman"/>
      <w:bCs w:val="0"/>
      <w:kern w:val="28"/>
      <w:sz w:val="28"/>
      <w:szCs w:val="20"/>
    </w:rPr>
  </w:style>
  <w:style w:type="character" w:customStyle="1" w:styleId="affff6">
    <w:name w:val="АД_Наименование Разделов Знак"/>
    <w:basedOn w:val="14"/>
    <w:link w:val="affff5"/>
    <w:locked/>
    <w:rsid w:val="0092736F"/>
    <w:rPr>
      <w:rFonts w:ascii="Arial" w:hAnsi="Arial" w:cs="Arial"/>
      <w:b/>
      <w:bCs/>
      <w:kern w:val="28"/>
      <w:sz w:val="28"/>
      <w:szCs w:val="32"/>
    </w:rPr>
  </w:style>
  <w:style w:type="paragraph" w:customStyle="1" w:styleId="affff7">
    <w:name w:val="АД_Наименование главы с нумерацией"/>
    <w:basedOn w:val="2d"/>
    <w:link w:val="affff8"/>
    <w:rsid w:val="0092736F"/>
    <w:rPr>
      <w:b/>
    </w:rPr>
  </w:style>
  <w:style w:type="paragraph" w:customStyle="1" w:styleId="affff9">
    <w:name w:val="АД_Наименование главы без нумерации"/>
    <w:basedOn w:val="22"/>
    <w:link w:val="affffa"/>
    <w:rsid w:val="0092736F"/>
    <w:pPr>
      <w:widowControl/>
      <w:spacing w:before="0" w:after="0"/>
      <w:ind w:firstLine="0"/>
      <w:jc w:val="center"/>
    </w:pPr>
    <w:rPr>
      <w:rFonts w:ascii="Times New Roman" w:hAnsi="Times New Roman" w:cs="Times New Roman"/>
      <w:i w:val="0"/>
      <w:iCs w:val="0"/>
      <w:sz w:val="24"/>
      <w:szCs w:val="24"/>
    </w:rPr>
  </w:style>
  <w:style w:type="character" w:customStyle="1" w:styleId="affffa">
    <w:name w:val="АД_Наименование главы без нумерации Знак"/>
    <w:basedOn w:val="23"/>
    <w:link w:val="affff9"/>
    <w:locked/>
    <w:rsid w:val="0092736F"/>
    <w:rPr>
      <w:rFonts w:ascii="Arial" w:hAnsi="Arial" w:cs="Arial"/>
      <w:b/>
      <w:bCs/>
      <w:i/>
      <w:iCs/>
      <w:sz w:val="24"/>
      <w:szCs w:val="24"/>
    </w:rPr>
  </w:style>
  <w:style w:type="character" w:customStyle="1" w:styleId="affff8">
    <w:name w:val="АД_Глава Знак"/>
    <w:basedOn w:val="2e"/>
    <w:link w:val="affff7"/>
    <w:locked/>
    <w:rsid w:val="0092736F"/>
    <w:rPr>
      <w:rFonts w:ascii="Arial" w:hAnsi="Arial" w:cs="Arial"/>
      <w:b/>
      <w:bCs/>
      <w:i/>
      <w:iCs/>
      <w:sz w:val="24"/>
      <w:szCs w:val="24"/>
    </w:rPr>
  </w:style>
  <w:style w:type="paragraph" w:customStyle="1" w:styleId="affffb">
    <w:name w:val="АД_Нумерованный пункт"/>
    <w:basedOn w:val="3c"/>
    <w:link w:val="affffc"/>
    <w:rsid w:val="0092736F"/>
    <w:pPr>
      <w:tabs>
        <w:tab w:val="clear" w:pos="972"/>
        <w:tab w:val="num" w:pos="720"/>
      </w:tabs>
      <w:ind w:left="720" w:hanging="720"/>
    </w:pPr>
    <w:rPr>
      <w:rFonts w:ascii="Times New Roman" w:hAnsi="Times New Roman"/>
    </w:rPr>
  </w:style>
  <w:style w:type="character" w:customStyle="1" w:styleId="affffc">
    <w:name w:val="АД_Нумерованный пункт Знак"/>
    <w:basedOn w:val="3d"/>
    <w:link w:val="affffb"/>
    <w:locked/>
    <w:rsid w:val="0092736F"/>
    <w:rPr>
      <w:rFonts w:ascii="Arial" w:hAnsi="Arial" w:cs="Times New Roman"/>
      <w:b/>
      <w:sz w:val="24"/>
    </w:rPr>
  </w:style>
  <w:style w:type="paragraph" w:customStyle="1" w:styleId="affffd">
    <w:name w:val="АД_Нумерованный подпункт"/>
    <w:basedOn w:val="a4"/>
    <w:link w:val="affffe"/>
    <w:rsid w:val="0092736F"/>
    <w:pPr>
      <w:widowControl/>
      <w:tabs>
        <w:tab w:val="left" w:pos="720"/>
      </w:tabs>
      <w:ind w:left="720" w:hanging="720"/>
    </w:pPr>
  </w:style>
  <w:style w:type="character" w:customStyle="1" w:styleId="affffe">
    <w:name w:val="АД_Нумерованный подпункт Знак"/>
    <w:basedOn w:val="a5"/>
    <w:link w:val="affffd"/>
    <w:locked/>
    <w:rsid w:val="0092736F"/>
    <w:rPr>
      <w:sz w:val="24"/>
      <w:szCs w:val="24"/>
    </w:rPr>
  </w:style>
  <w:style w:type="paragraph" w:customStyle="1" w:styleId="afffff">
    <w:name w:val="АД_Основной текст"/>
    <w:basedOn w:val="a4"/>
    <w:link w:val="afffff0"/>
    <w:rsid w:val="0092736F"/>
    <w:pPr>
      <w:widowControl/>
      <w:ind w:firstLine="567"/>
    </w:pPr>
  </w:style>
  <w:style w:type="character" w:customStyle="1" w:styleId="afffff0">
    <w:name w:val="АД_Основной текст Знак"/>
    <w:basedOn w:val="a5"/>
    <w:link w:val="afffff"/>
    <w:locked/>
    <w:rsid w:val="0092736F"/>
    <w:rPr>
      <w:sz w:val="24"/>
      <w:szCs w:val="24"/>
    </w:rPr>
  </w:style>
  <w:style w:type="paragraph" w:customStyle="1" w:styleId="1d">
    <w:name w:val="Стиль АД_Список 1"/>
    <w:aliases w:val="2,3 + полужирный курсив"/>
    <w:basedOn w:val="a4"/>
    <w:rsid w:val="0092736F"/>
    <w:pPr>
      <w:widowControl/>
      <w:tabs>
        <w:tab w:val="left" w:pos="720"/>
        <w:tab w:val="num" w:pos="1440"/>
      </w:tabs>
      <w:ind w:left="1224" w:hanging="504"/>
    </w:pPr>
    <w:rPr>
      <w:b/>
      <w:bCs/>
      <w:i/>
      <w:iCs/>
    </w:rPr>
  </w:style>
  <w:style w:type="paragraph" w:customStyle="1" w:styleId="afffff1">
    <w:name w:val="АД_Заголовки таблиц"/>
    <w:basedOn w:val="a4"/>
    <w:rsid w:val="0092736F"/>
    <w:pPr>
      <w:widowControl/>
      <w:ind w:firstLine="0"/>
      <w:jc w:val="center"/>
    </w:pPr>
    <w:rPr>
      <w:b/>
      <w:bCs/>
    </w:rPr>
  </w:style>
  <w:style w:type="paragraph" w:customStyle="1" w:styleId="1e">
    <w:name w:val="Заголовок оглавления1"/>
    <w:basedOn w:val="13"/>
    <w:next w:val="a4"/>
    <w:rsid w:val="0092736F"/>
    <w:pPr>
      <w:keepLines/>
      <w:widowControl/>
      <w:spacing w:before="480" w:after="0" w:line="276" w:lineRule="auto"/>
      <w:ind w:firstLine="0"/>
      <w:jc w:val="left"/>
      <w:outlineLvl w:val="9"/>
    </w:pPr>
    <w:rPr>
      <w:rFonts w:ascii="Cambria" w:hAnsi="Cambria" w:cs="Times New Roman"/>
      <w:color w:val="365F91"/>
      <w:kern w:val="0"/>
      <w:sz w:val="28"/>
      <w:szCs w:val="28"/>
      <w:lang w:eastAsia="en-US"/>
    </w:rPr>
  </w:style>
  <w:style w:type="character" w:customStyle="1" w:styleId="afb">
    <w:name w:val="Текст выноски Знак"/>
    <w:basedOn w:val="a5"/>
    <w:link w:val="afa"/>
    <w:rsid w:val="0092736F"/>
    <w:rPr>
      <w:rFonts w:ascii="Tahoma" w:hAnsi="Tahoma" w:cs="Tahoma"/>
      <w:sz w:val="16"/>
      <w:szCs w:val="16"/>
    </w:rPr>
  </w:style>
  <w:style w:type="paragraph" w:customStyle="1" w:styleId="afffff2">
    <w:name w:val="АД_Основной текст по центру полужирный"/>
    <w:basedOn w:val="a4"/>
    <w:link w:val="afffff3"/>
    <w:rsid w:val="0092736F"/>
    <w:pPr>
      <w:widowControl/>
      <w:ind w:firstLine="567"/>
      <w:jc w:val="center"/>
    </w:pPr>
    <w:rPr>
      <w:b/>
    </w:rPr>
  </w:style>
  <w:style w:type="character" w:customStyle="1" w:styleId="afffff3">
    <w:name w:val="АД_Основной текст по центру полужирный Знак"/>
    <w:basedOn w:val="a5"/>
    <w:link w:val="afffff2"/>
    <w:locked/>
    <w:rsid w:val="0092736F"/>
    <w:rPr>
      <w:b/>
      <w:sz w:val="24"/>
      <w:szCs w:val="24"/>
    </w:rPr>
  </w:style>
  <w:style w:type="paragraph" w:customStyle="1" w:styleId="3e">
    <w:name w:val="АД_Текст отступ 3"/>
    <w:aliases w:val="25"/>
    <w:basedOn w:val="a4"/>
    <w:link w:val="3f"/>
    <w:rsid w:val="0092736F"/>
    <w:pPr>
      <w:widowControl/>
      <w:ind w:left="1418" w:firstLine="0"/>
    </w:pPr>
  </w:style>
  <w:style w:type="character" w:customStyle="1" w:styleId="3f">
    <w:name w:val="АД_Текст отступ 3 Знак"/>
    <w:aliases w:val="25 Знак"/>
    <w:basedOn w:val="a5"/>
    <w:link w:val="3e"/>
    <w:locked/>
    <w:rsid w:val="0092736F"/>
    <w:rPr>
      <w:sz w:val="24"/>
      <w:szCs w:val="24"/>
    </w:rPr>
  </w:style>
  <w:style w:type="paragraph" w:customStyle="1" w:styleId="41">
    <w:name w:val="АД_Нумерованный подпункт 4 уровня"/>
    <w:basedOn w:val="affffd"/>
    <w:link w:val="47"/>
    <w:rsid w:val="0092736F"/>
    <w:pPr>
      <w:numPr>
        <w:ilvl w:val="3"/>
        <w:numId w:val="3"/>
      </w:numPr>
      <w:tabs>
        <w:tab w:val="clear" w:pos="720"/>
        <w:tab w:val="clear" w:pos="1800"/>
        <w:tab w:val="num" w:pos="993"/>
      </w:tabs>
      <w:ind w:left="993" w:hanging="993"/>
    </w:pPr>
  </w:style>
  <w:style w:type="character" w:customStyle="1" w:styleId="47">
    <w:name w:val="АД_Нумерованный подпункт 4 уровня Знак"/>
    <w:basedOn w:val="affffe"/>
    <w:link w:val="41"/>
    <w:locked/>
    <w:rsid w:val="0092736F"/>
    <w:rPr>
      <w:sz w:val="24"/>
      <w:szCs w:val="24"/>
    </w:rPr>
  </w:style>
  <w:style w:type="paragraph" w:customStyle="1" w:styleId="a0">
    <w:name w:val="АД_Список абв"/>
    <w:basedOn w:val="a4"/>
    <w:rsid w:val="0092736F"/>
    <w:pPr>
      <w:widowControl/>
      <w:numPr>
        <w:numId w:val="4"/>
      </w:numPr>
    </w:pPr>
  </w:style>
  <w:style w:type="paragraph" w:customStyle="1" w:styleId="Normal1">
    <w:name w:val="Normal1"/>
    <w:link w:val="Normal"/>
    <w:rsid w:val="0092736F"/>
    <w:pPr>
      <w:widowControl w:val="0"/>
      <w:snapToGrid w:val="0"/>
      <w:spacing w:line="300" w:lineRule="auto"/>
      <w:ind w:firstLine="720"/>
      <w:jc w:val="both"/>
    </w:pPr>
    <w:rPr>
      <w:sz w:val="24"/>
    </w:rPr>
  </w:style>
  <w:style w:type="paragraph" w:customStyle="1" w:styleId="Heading">
    <w:name w:val="Heading"/>
    <w:rsid w:val="0092736F"/>
    <w:rPr>
      <w:rFonts w:ascii="Arial" w:hAnsi="Arial"/>
      <w:b/>
      <w:sz w:val="22"/>
    </w:rPr>
  </w:style>
  <w:style w:type="paragraph" w:customStyle="1" w:styleId="WW-2">
    <w:name w:val="WW-Основной текст с отступом 2"/>
    <w:basedOn w:val="a4"/>
    <w:rsid w:val="0092736F"/>
    <w:pPr>
      <w:widowControl/>
      <w:suppressAutoHyphens/>
      <w:ind w:left="-540" w:firstLine="0"/>
    </w:pPr>
    <w:rPr>
      <w:rFonts w:ascii="Arial" w:hAnsi="Arial" w:cs="Arial"/>
      <w:sz w:val="18"/>
      <w:lang w:eastAsia="ar-SA"/>
    </w:rPr>
  </w:style>
  <w:style w:type="paragraph" w:customStyle="1" w:styleId="WW-3">
    <w:name w:val="WW-Основной текст с отступом 3"/>
    <w:basedOn w:val="a4"/>
    <w:rsid w:val="0092736F"/>
    <w:pPr>
      <w:widowControl/>
      <w:suppressAutoHyphens/>
      <w:ind w:left="-540" w:firstLine="0"/>
    </w:pPr>
    <w:rPr>
      <w:rFonts w:ascii="Arial" w:hAnsi="Arial" w:cs="Arial"/>
      <w:sz w:val="17"/>
      <w:lang w:eastAsia="ar-SA"/>
    </w:rPr>
  </w:style>
  <w:style w:type="paragraph" w:customStyle="1" w:styleId="a1">
    <w:name w:val="Список нум."/>
    <w:basedOn w:val="a4"/>
    <w:rsid w:val="0092736F"/>
    <w:pPr>
      <w:keepNext/>
      <w:widowControl/>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3"/>
    <w:rsid w:val="0092736F"/>
    <w:pPr>
      <w:keepLines/>
      <w:tabs>
        <w:tab w:val="num" w:pos="643"/>
      </w:tabs>
      <w:suppressAutoHyphens/>
      <w:ind w:left="643" w:right="567" w:firstLine="709"/>
      <w:jc w:val="center"/>
    </w:pPr>
    <w:rPr>
      <w:sz w:val="28"/>
    </w:rPr>
  </w:style>
  <w:style w:type="paragraph" w:customStyle="1" w:styleId="FR1">
    <w:name w:val="FR1"/>
    <w:rsid w:val="0092736F"/>
    <w:pPr>
      <w:widowControl w:val="0"/>
      <w:spacing w:before="200"/>
      <w:ind w:left="40" w:firstLine="680"/>
      <w:jc w:val="both"/>
    </w:pPr>
    <w:rPr>
      <w:rFonts w:ascii="Arial" w:hAnsi="Arial"/>
    </w:rPr>
  </w:style>
  <w:style w:type="paragraph" w:customStyle="1" w:styleId="FR2">
    <w:name w:val="FR2"/>
    <w:rsid w:val="0092736F"/>
    <w:pPr>
      <w:widowControl w:val="0"/>
      <w:spacing w:before="20"/>
      <w:jc w:val="center"/>
    </w:pPr>
    <w:rPr>
      <w:rFonts w:ascii="Arial" w:hAnsi="Arial"/>
      <w:sz w:val="24"/>
    </w:rPr>
  </w:style>
  <w:style w:type="paragraph" w:styleId="afffff4">
    <w:name w:val="footnote text"/>
    <w:aliases w:val="Знак8 Знак Знак,Знак8 Знак,Char,Знак4 Знак"/>
    <w:basedOn w:val="a4"/>
    <w:link w:val="afffff5"/>
    <w:rsid w:val="0092736F"/>
    <w:pPr>
      <w:widowControl/>
      <w:ind w:firstLine="0"/>
      <w:jc w:val="left"/>
    </w:pPr>
    <w:rPr>
      <w:sz w:val="20"/>
      <w:szCs w:val="20"/>
    </w:rPr>
  </w:style>
  <w:style w:type="character" w:customStyle="1" w:styleId="afffff5">
    <w:name w:val="Текст сноски Знак"/>
    <w:aliases w:val="Знак8 Знак Знак Знак,Знак8 Знак Знак1,Char Знак,Знак4 Знак Знак"/>
    <w:basedOn w:val="a5"/>
    <w:link w:val="afffff4"/>
    <w:rsid w:val="0092736F"/>
  </w:style>
  <w:style w:type="paragraph" w:customStyle="1" w:styleId="3f0">
    <w:name w:val="Стиль3 Знак Знак"/>
    <w:basedOn w:val="25"/>
    <w:rsid w:val="0092736F"/>
    <w:pPr>
      <w:tabs>
        <w:tab w:val="num" w:pos="227"/>
      </w:tabs>
      <w:adjustRightInd w:val="0"/>
      <w:spacing w:after="0" w:line="240" w:lineRule="auto"/>
      <w:ind w:left="0" w:firstLine="0"/>
      <w:textAlignment w:val="baseline"/>
    </w:pPr>
    <w:rPr>
      <w:szCs w:val="20"/>
    </w:rPr>
  </w:style>
  <w:style w:type="paragraph" w:customStyle="1" w:styleId="afffff6">
    <w:name w:val="текст"/>
    <w:rsid w:val="0092736F"/>
    <w:pPr>
      <w:autoSpaceDE w:val="0"/>
      <w:autoSpaceDN w:val="0"/>
      <w:adjustRightInd w:val="0"/>
      <w:jc w:val="both"/>
    </w:pPr>
    <w:rPr>
      <w:rFonts w:ascii="SchoolBookC" w:hAnsi="SchoolBookC"/>
      <w:color w:val="000000"/>
      <w:sz w:val="24"/>
    </w:rPr>
  </w:style>
  <w:style w:type="paragraph" w:customStyle="1" w:styleId="afffff7">
    <w:name w:val="втяжка"/>
    <w:basedOn w:val="1f"/>
    <w:next w:val="1f"/>
    <w:rsid w:val="0092736F"/>
    <w:pPr>
      <w:tabs>
        <w:tab w:val="left" w:pos="567"/>
      </w:tabs>
      <w:spacing w:before="57"/>
      <w:ind w:left="567" w:hanging="567"/>
    </w:pPr>
  </w:style>
  <w:style w:type="paragraph" w:customStyle="1" w:styleId="1f">
    <w:name w:val="текст1"/>
    <w:rsid w:val="0092736F"/>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CharChar">
    <w:name w:val="Char Char"/>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2f">
    <w:name w:val="Знак Знак Знак2 Знак"/>
    <w:basedOn w:val="a4"/>
    <w:rsid w:val="0092736F"/>
    <w:pPr>
      <w:adjustRightInd w:val="0"/>
      <w:spacing w:after="160" w:line="240" w:lineRule="exact"/>
      <w:ind w:firstLine="0"/>
      <w:jc w:val="right"/>
    </w:pPr>
    <w:rPr>
      <w:sz w:val="20"/>
      <w:szCs w:val="20"/>
      <w:lang w:val="en-GB" w:eastAsia="en-US"/>
    </w:rPr>
  </w:style>
  <w:style w:type="paragraph" w:customStyle="1" w:styleId="1f0">
    <w:name w:val="заголовок 1"/>
    <w:basedOn w:val="a4"/>
    <w:next w:val="a4"/>
    <w:rsid w:val="0092736F"/>
    <w:pPr>
      <w:keepNext/>
      <w:widowControl/>
      <w:autoSpaceDE w:val="0"/>
      <w:autoSpaceDN w:val="0"/>
      <w:ind w:firstLine="0"/>
      <w:jc w:val="left"/>
    </w:pPr>
    <w:rPr>
      <w:b/>
      <w:bCs/>
    </w:rPr>
  </w:style>
  <w:style w:type="paragraph" w:customStyle="1" w:styleId="ListParagraph1">
    <w:name w:val="List Paragraph1"/>
    <w:basedOn w:val="a4"/>
    <w:rsid w:val="0092736F"/>
    <w:pPr>
      <w:widowControl/>
      <w:spacing w:after="200" w:line="276" w:lineRule="auto"/>
      <w:ind w:left="720" w:firstLine="0"/>
      <w:jc w:val="left"/>
    </w:pPr>
    <w:rPr>
      <w:rFonts w:ascii="Calibri" w:hAnsi="Calibri"/>
      <w:sz w:val="22"/>
      <w:szCs w:val="22"/>
      <w:lang w:eastAsia="en-US"/>
    </w:rPr>
  </w:style>
  <w:style w:type="paragraph" w:customStyle="1" w:styleId="212">
    <w:name w:val="Основной текст 21"/>
    <w:basedOn w:val="a4"/>
    <w:rsid w:val="0092736F"/>
    <w:pPr>
      <w:ind w:firstLine="0"/>
    </w:pPr>
    <w:rPr>
      <w:rFonts w:cs="Arial"/>
      <w:szCs w:val="18"/>
    </w:rPr>
  </w:style>
  <w:style w:type="paragraph" w:customStyle="1" w:styleId="BankNormal">
    <w:name w:val="BankNormal"/>
    <w:basedOn w:val="a4"/>
    <w:rsid w:val="0092736F"/>
    <w:pPr>
      <w:widowControl/>
      <w:spacing w:after="240"/>
      <w:ind w:firstLine="0"/>
      <w:jc w:val="left"/>
    </w:pPr>
    <w:rPr>
      <w:szCs w:val="20"/>
      <w:lang w:val="en-US"/>
    </w:rPr>
  </w:style>
  <w:style w:type="paragraph" w:customStyle="1" w:styleId="1f1">
    <w:name w:val="Знак Знак1 Знак Знак Знак Знак Знак Знак"/>
    <w:basedOn w:val="a4"/>
    <w:rsid w:val="0092736F"/>
    <w:pPr>
      <w:widowControl/>
      <w:spacing w:after="160" w:line="240" w:lineRule="exact"/>
      <w:ind w:firstLine="0"/>
      <w:jc w:val="left"/>
    </w:pPr>
    <w:rPr>
      <w:rFonts w:ascii="Verdana" w:hAnsi="Verdana" w:cs="Verdana"/>
      <w:sz w:val="20"/>
      <w:szCs w:val="20"/>
      <w:lang w:val="en-US" w:eastAsia="en-US"/>
    </w:rPr>
  </w:style>
  <w:style w:type="character" w:customStyle="1" w:styleId="ConsNormal0">
    <w:name w:val="ConsNormal Знак"/>
    <w:basedOn w:val="a5"/>
    <w:link w:val="ConsNormal"/>
    <w:locked/>
    <w:rsid w:val="0092736F"/>
    <w:rPr>
      <w:rFonts w:ascii="Arial" w:hAnsi="Arial" w:cs="Arial"/>
      <w:lang w:val="ru-RU" w:eastAsia="ru-RU" w:bidi="ar-SA"/>
    </w:rPr>
  </w:style>
  <w:style w:type="paragraph" w:customStyle="1" w:styleId="BodyText21">
    <w:name w:val="Body Text 21"/>
    <w:basedOn w:val="a4"/>
    <w:rsid w:val="0092736F"/>
    <w:pPr>
      <w:widowControl/>
      <w:overflowPunct w:val="0"/>
      <w:autoSpaceDE w:val="0"/>
      <w:autoSpaceDN w:val="0"/>
      <w:adjustRightInd w:val="0"/>
      <w:ind w:firstLine="0"/>
      <w:jc w:val="center"/>
    </w:pPr>
    <w:rPr>
      <w:b/>
      <w:sz w:val="28"/>
      <w:szCs w:val="20"/>
    </w:rPr>
  </w:style>
  <w:style w:type="paragraph" w:customStyle="1" w:styleId="1f2">
    <w:name w:val="Знак Знак Знак Знак Знак Знак Знак Знак Знак Знак Знак Знак1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styleId="z-">
    <w:name w:val="HTML Top of Form"/>
    <w:basedOn w:val="a4"/>
    <w:next w:val="a4"/>
    <w:link w:val="z-0"/>
    <w:hidden/>
    <w:rsid w:val="0092736F"/>
    <w:pPr>
      <w:widowControl/>
      <w:pBdr>
        <w:bottom w:val="single" w:sz="6" w:space="1" w:color="auto"/>
      </w:pBdr>
      <w:ind w:firstLine="0"/>
      <w:jc w:val="center"/>
    </w:pPr>
    <w:rPr>
      <w:rFonts w:ascii="Arial" w:hAnsi="Arial" w:cs="Arial"/>
      <w:vanish/>
      <w:sz w:val="16"/>
      <w:szCs w:val="16"/>
    </w:rPr>
  </w:style>
  <w:style w:type="character" w:customStyle="1" w:styleId="z-0">
    <w:name w:val="z-Начало формы Знак"/>
    <w:basedOn w:val="a5"/>
    <w:link w:val="z-"/>
    <w:rsid w:val="0092736F"/>
    <w:rPr>
      <w:rFonts w:ascii="Arial" w:hAnsi="Arial" w:cs="Arial"/>
      <w:vanish/>
      <w:sz w:val="16"/>
      <w:szCs w:val="16"/>
    </w:rPr>
  </w:style>
  <w:style w:type="paragraph" w:styleId="z-1">
    <w:name w:val="HTML Bottom of Form"/>
    <w:basedOn w:val="a4"/>
    <w:next w:val="a4"/>
    <w:link w:val="z-2"/>
    <w:hidden/>
    <w:rsid w:val="0092736F"/>
    <w:pPr>
      <w:widowControl/>
      <w:pBdr>
        <w:top w:val="single" w:sz="6" w:space="1" w:color="auto"/>
      </w:pBdr>
      <w:ind w:firstLine="0"/>
      <w:jc w:val="center"/>
    </w:pPr>
    <w:rPr>
      <w:rFonts w:ascii="Arial" w:hAnsi="Arial" w:cs="Arial"/>
      <w:vanish/>
      <w:sz w:val="16"/>
      <w:szCs w:val="16"/>
    </w:rPr>
  </w:style>
  <w:style w:type="character" w:customStyle="1" w:styleId="z-2">
    <w:name w:val="z-Конец формы Знак"/>
    <w:basedOn w:val="a5"/>
    <w:link w:val="z-1"/>
    <w:rsid w:val="0092736F"/>
    <w:rPr>
      <w:rFonts w:ascii="Arial" w:hAnsi="Arial" w:cs="Arial"/>
      <w:vanish/>
      <w:sz w:val="16"/>
      <w:szCs w:val="16"/>
    </w:rPr>
  </w:style>
  <w:style w:type="paragraph" w:customStyle="1" w:styleId="afffff8">
    <w:name w:val="текст сноски"/>
    <w:basedOn w:val="a4"/>
    <w:rsid w:val="0092736F"/>
    <w:pPr>
      <w:ind w:firstLine="0"/>
      <w:jc w:val="left"/>
    </w:pPr>
    <w:rPr>
      <w:rFonts w:ascii="Gelvetsky 12pt" w:hAnsi="Gelvetsky 12pt"/>
      <w:szCs w:val="20"/>
      <w:lang w:val="en-US"/>
    </w:rPr>
  </w:style>
  <w:style w:type="paragraph" w:customStyle="1" w:styleId="2f0">
    <w:name w:val="çàãîëîâîê 2"/>
    <w:basedOn w:val="a4"/>
    <w:next w:val="a4"/>
    <w:rsid w:val="0092736F"/>
    <w:pPr>
      <w:keepNext/>
      <w:widowControl/>
      <w:ind w:firstLine="0"/>
    </w:pPr>
    <w:rPr>
      <w:szCs w:val="20"/>
    </w:rPr>
  </w:style>
  <w:style w:type="paragraph" w:customStyle="1" w:styleId="afffff9">
    <w:name w:val="директор"/>
    <w:basedOn w:val="a4"/>
    <w:rsid w:val="0092736F"/>
    <w:pPr>
      <w:spacing w:line="218" w:lineRule="auto"/>
      <w:ind w:firstLine="454"/>
    </w:pPr>
    <w:rPr>
      <w:rFonts w:ascii="Arial" w:hAnsi="Arial"/>
      <w:szCs w:val="20"/>
    </w:rPr>
  </w:style>
  <w:style w:type="paragraph" w:customStyle="1" w:styleId="110">
    <w:name w:val="заголовок 11"/>
    <w:basedOn w:val="a4"/>
    <w:next w:val="a4"/>
    <w:rsid w:val="0092736F"/>
    <w:pPr>
      <w:keepNext/>
      <w:widowControl/>
      <w:ind w:firstLine="0"/>
      <w:jc w:val="center"/>
    </w:pPr>
    <w:rPr>
      <w:szCs w:val="20"/>
    </w:rPr>
  </w:style>
  <w:style w:type="paragraph" w:styleId="1f3">
    <w:name w:val="index 1"/>
    <w:basedOn w:val="a4"/>
    <w:next w:val="a4"/>
    <w:autoRedefine/>
    <w:rsid w:val="0092736F"/>
    <w:pPr>
      <w:widowControl/>
      <w:ind w:left="240" w:hanging="240"/>
      <w:jc w:val="left"/>
    </w:pPr>
  </w:style>
  <w:style w:type="paragraph" w:customStyle="1" w:styleId="2f1">
    <w:name w:val="заголовок 2"/>
    <w:basedOn w:val="a4"/>
    <w:next w:val="a4"/>
    <w:rsid w:val="0092736F"/>
    <w:pPr>
      <w:keepNext/>
      <w:autoSpaceDE w:val="0"/>
      <w:autoSpaceDN w:val="0"/>
      <w:adjustRightInd w:val="0"/>
      <w:ind w:firstLine="0"/>
      <w:jc w:val="left"/>
    </w:pPr>
  </w:style>
  <w:style w:type="character" w:customStyle="1" w:styleId="120">
    <w:name w:val="Заголовок 1 Знак Знак2 Знак"/>
    <w:aliases w:val="Заголовок 1 Знак2 Знак Знак,Заголовок 1 Знак1 Знак Знак Знак,Заголовок 1 Знак Знак Знак Знак Знак"/>
    <w:basedOn w:val="a5"/>
    <w:rsid w:val="0092736F"/>
    <w:rPr>
      <w:rFonts w:cs="Times New Roman"/>
      <w:b/>
      <w:bCs/>
      <w:sz w:val="24"/>
      <w:szCs w:val="24"/>
      <w:lang w:val="ru-RU" w:eastAsia="ru-RU" w:bidi="ar-SA"/>
    </w:rPr>
  </w:style>
  <w:style w:type="paragraph" w:customStyle="1" w:styleId="ConsNonformat">
    <w:name w:val="ConsNonformat"/>
    <w:rsid w:val="0092736F"/>
    <w:pPr>
      <w:widowControl w:val="0"/>
      <w:autoSpaceDE w:val="0"/>
      <w:autoSpaceDN w:val="0"/>
      <w:adjustRightInd w:val="0"/>
      <w:ind w:right="19772"/>
    </w:pPr>
    <w:rPr>
      <w:rFonts w:ascii="Courier New" w:hAnsi="Courier New" w:cs="Consultant"/>
    </w:rPr>
  </w:style>
  <w:style w:type="paragraph" w:customStyle="1" w:styleId="xl24">
    <w:name w:val="xl24"/>
    <w:basedOn w:val="a4"/>
    <w:rsid w:val="0092736F"/>
    <w:pPr>
      <w:widowControl/>
      <w:spacing w:before="100" w:after="100"/>
      <w:ind w:firstLine="0"/>
      <w:jc w:val="center"/>
      <w:textAlignment w:val="center"/>
    </w:pPr>
  </w:style>
  <w:style w:type="paragraph" w:customStyle="1" w:styleId="BodyText31">
    <w:name w:val="Body Text 31"/>
    <w:basedOn w:val="a4"/>
    <w:rsid w:val="0092736F"/>
    <w:pPr>
      <w:widowControl/>
      <w:tabs>
        <w:tab w:val="left" w:pos="426"/>
      </w:tabs>
      <w:ind w:firstLine="0"/>
    </w:pPr>
    <w:rPr>
      <w:rFonts w:ascii="Arial" w:hAnsi="Arial"/>
      <w:szCs w:val="20"/>
    </w:rPr>
  </w:style>
  <w:style w:type="paragraph" w:customStyle="1" w:styleId="afffffa">
    <w:name w:val="Текст в таблице"/>
    <w:basedOn w:val="a4"/>
    <w:rsid w:val="0092736F"/>
    <w:pPr>
      <w:widowControl/>
      <w:ind w:firstLine="0"/>
      <w:jc w:val="left"/>
    </w:pPr>
  </w:style>
  <w:style w:type="paragraph" w:customStyle="1" w:styleId="afffffb">
    <w:name w:val="Табличный"/>
    <w:basedOn w:val="a4"/>
    <w:rsid w:val="0092736F"/>
    <w:pPr>
      <w:widowControl/>
      <w:ind w:firstLine="0"/>
      <w:jc w:val="left"/>
    </w:pPr>
    <w:rPr>
      <w:sz w:val="20"/>
    </w:rPr>
  </w:style>
  <w:style w:type="paragraph" w:styleId="afffffc">
    <w:name w:val="Salutation"/>
    <w:basedOn w:val="a4"/>
    <w:next w:val="a4"/>
    <w:link w:val="afffffd"/>
    <w:rsid w:val="0092736F"/>
    <w:pPr>
      <w:widowControl/>
      <w:ind w:firstLine="0"/>
      <w:jc w:val="left"/>
    </w:pPr>
  </w:style>
  <w:style w:type="character" w:customStyle="1" w:styleId="afffffd">
    <w:name w:val="Приветствие Знак"/>
    <w:basedOn w:val="a5"/>
    <w:link w:val="afffffc"/>
    <w:rsid w:val="0092736F"/>
    <w:rPr>
      <w:sz w:val="24"/>
      <w:szCs w:val="24"/>
    </w:rPr>
  </w:style>
  <w:style w:type="character" w:customStyle="1" w:styleId="afffffe">
    <w:name w:val="Гипертекстовая ссылка"/>
    <w:basedOn w:val="a5"/>
    <w:uiPriority w:val="99"/>
    <w:rsid w:val="0092736F"/>
    <w:rPr>
      <w:rFonts w:cs="Times New Roman"/>
      <w:color w:val="008000"/>
      <w:sz w:val="20"/>
      <w:szCs w:val="20"/>
      <w:u w:val="single"/>
    </w:rPr>
  </w:style>
  <w:style w:type="paragraph" w:customStyle="1" w:styleId="WW-20">
    <w:name w:val="WW-Основной текст 2"/>
    <w:basedOn w:val="a4"/>
    <w:rsid w:val="0092736F"/>
    <w:pPr>
      <w:widowControl/>
      <w:suppressAutoHyphens/>
      <w:ind w:firstLine="0"/>
      <w:jc w:val="center"/>
    </w:pPr>
    <w:rPr>
      <w:sz w:val="28"/>
    </w:rPr>
  </w:style>
  <w:style w:type="paragraph" w:customStyle="1" w:styleId="1f4">
    <w:name w:val="Заголовок_1"/>
    <w:basedOn w:val="1f3"/>
    <w:rsid w:val="0092736F"/>
    <w:pPr>
      <w:ind w:left="200" w:hanging="200"/>
      <w:jc w:val="center"/>
    </w:pPr>
    <w:rPr>
      <w:b/>
      <w:sz w:val="32"/>
      <w:szCs w:val="32"/>
    </w:rPr>
  </w:style>
  <w:style w:type="paragraph" w:customStyle="1" w:styleId="NormalNumber">
    <w:name w:val="Normal_Number"/>
    <w:basedOn w:val="a4"/>
    <w:rsid w:val="0092736F"/>
    <w:pPr>
      <w:widowControl/>
      <w:spacing w:before="120"/>
      <w:ind w:firstLine="0"/>
    </w:pPr>
    <w:rPr>
      <w:sz w:val="20"/>
      <w:szCs w:val="20"/>
      <w:lang w:eastAsia="en-US"/>
    </w:rPr>
  </w:style>
  <w:style w:type="paragraph" w:customStyle="1" w:styleId="NormalNumber2">
    <w:name w:val="Normal_Number_2"/>
    <w:basedOn w:val="NormalNumber"/>
    <w:rsid w:val="0092736F"/>
    <w:pPr>
      <w:tabs>
        <w:tab w:val="num" w:pos="1440"/>
      </w:tabs>
      <w:ind w:left="1224" w:hanging="504"/>
    </w:pPr>
  </w:style>
  <w:style w:type="paragraph" w:customStyle="1" w:styleId="affffff">
    <w:name w:val="обычн БО"/>
    <w:basedOn w:val="a4"/>
    <w:rsid w:val="0092736F"/>
    <w:pPr>
      <w:ind w:firstLine="0"/>
    </w:pPr>
    <w:rPr>
      <w:rFonts w:ascii="Arial" w:hAnsi="Arial"/>
      <w:szCs w:val="20"/>
    </w:rPr>
  </w:style>
  <w:style w:type="paragraph" w:customStyle="1" w:styleId="48">
    <w:name w:val="Основной текст 4"/>
    <w:basedOn w:val="BodyText21"/>
    <w:rsid w:val="0092736F"/>
    <w:pPr>
      <w:widowControl w:val="0"/>
      <w:overflowPunct/>
      <w:autoSpaceDE/>
      <w:autoSpaceDN/>
      <w:adjustRightInd/>
      <w:spacing w:after="120"/>
      <w:ind w:left="283" w:firstLine="720"/>
      <w:jc w:val="both"/>
    </w:pPr>
    <w:rPr>
      <w:rFonts w:ascii="Arial" w:hAnsi="Arial"/>
      <w:b w:val="0"/>
      <w:sz w:val="24"/>
    </w:rPr>
  </w:style>
  <w:style w:type="paragraph" w:customStyle="1" w:styleId="BodyTextIndent31">
    <w:name w:val="Body Text Indent 31"/>
    <w:rsid w:val="0092736F"/>
    <w:pPr>
      <w:widowControl w:val="0"/>
      <w:spacing w:after="120"/>
      <w:ind w:left="283"/>
    </w:pPr>
    <w:rPr>
      <w:sz w:val="16"/>
    </w:rPr>
  </w:style>
  <w:style w:type="paragraph" w:customStyle="1" w:styleId="BodyTextIndent1">
    <w:name w:val="Body Text Indent1"/>
    <w:basedOn w:val="a4"/>
    <w:rsid w:val="0092736F"/>
    <w:pPr>
      <w:widowControl/>
      <w:autoSpaceDE w:val="0"/>
      <w:ind w:firstLine="0"/>
    </w:pPr>
    <w:rPr>
      <w:sz w:val="28"/>
      <w:szCs w:val="28"/>
    </w:rPr>
  </w:style>
  <w:style w:type="paragraph" w:customStyle="1" w:styleId="FootnoteText1">
    <w:name w:val="Footnote Text1"/>
    <w:basedOn w:val="a4"/>
    <w:rsid w:val="0092736F"/>
    <w:pPr>
      <w:suppressAutoHyphens/>
      <w:ind w:firstLine="0"/>
      <w:jc w:val="left"/>
    </w:pPr>
  </w:style>
  <w:style w:type="paragraph" w:customStyle="1" w:styleId="affffff0">
    <w:name w:val="Заголовок"/>
    <w:basedOn w:val="a4"/>
    <w:next w:val="a9"/>
    <w:rsid w:val="0092736F"/>
    <w:pPr>
      <w:keepNext/>
      <w:widowControl/>
      <w:suppressAutoHyphens/>
      <w:spacing w:before="240" w:after="120"/>
      <w:ind w:firstLine="0"/>
      <w:jc w:val="left"/>
    </w:pPr>
    <w:rPr>
      <w:rFonts w:ascii="Verdana" w:hAnsi="Verdana"/>
      <w:sz w:val="28"/>
      <w:szCs w:val="28"/>
      <w:lang w:eastAsia="ar-SA"/>
    </w:rPr>
  </w:style>
  <w:style w:type="paragraph" w:customStyle="1" w:styleId="Roscherk2">
    <w:name w:val="Roscherk2"/>
    <w:basedOn w:val="a4"/>
    <w:rsid w:val="0092736F"/>
    <w:pPr>
      <w:widowControl/>
      <w:tabs>
        <w:tab w:val="left" w:pos="4536"/>
      </w:tabs>
      <w:spacing w:before="240"/>
      <w:ind w:firstLine="0"/>
    </w:pPr>
    <w:rPr>
      <w:sz w:val="20"/>
      <w:szCs w:val="20"/>
      <w:lang w:eastAsia="en-US"/>
    </w:rPr>
  </w:style>
  <w:style w:type="paragraph" w:customStyle="1" w:styleId="Roscherk1">
    <w:name w:val="Roscherk1"/>
    <w:basedOn w:val="Roscherk2"/>
    <w:next w:val="Roscherk2"/>
    <w:rsid w:val="0092736F"/>
    <w:pPr>
      <w:spacing w:before="960"/>
    </w:pPr>
    <w:rPr>
      <w:b/>
    </w:rPr>
  </w:style>
  <w:style w:type="paragraph" w:customStyle="1" w:styleId="Iniiaiieoaeno">
    <w:name w:val="Iniiaiie oaeno"/>
    <w:basedOn w:val="a4"/>
    <w:rsid w:val="0092736F"/>
    <w:pPr>
      <w:spacing w:after="120"/>
      <w:ind w:firstLine="720"/>
      <w:jc w:val="left"/>
    </w:pPr>
    <w:rPr>
      <w:rFonts w:ascii="Garamond" w:hAnsi="Garamond"/>
      <w:sz w:val="20"/>
      <w:szCs w:val="20"/>
    </w:rPr>
  </w:style>
  <w:style w:type="paragraph" w:customStyle="1" w:styleId="zag">
    <w:name w:val="zag"/>
    <w:basedOn w:val="a4"/>
    <w:rsid w:val="0092736F"/>
    <w:pPr>
      <w:keepNext/>
      <w:widowControl/>
      <w:spacing w:before="240" w:after="60" w:line="200" w:lineRule="atLeast"/>
      <w:ind w:firstLine="0"/>
      <w:jc w:val="center"/>
    </w:pPr>
    <w:rPr>
      <w:rFonts w:ascii="Baltica" w:hAnsi="Baltica"/>
      <w:b/>
      <w:spacing w:val="20"/>
      <w:sz w:val="22"/>
      <w:szCs w:val="20"/>
      <w:lang w:val="en-GB"/>
    </w:rPr>
  </w:style>
  <w:style w:type="paragraph" w:customStyle="1" w:styleId="affffff1">
    <w:name w:val="Заголовок статьи"/>
    <w:basedOn w:val="a4"/>
    <w:next w:val="a4"/>
    <w:rsid w:val="0092736F"/>
    <w:pPr>
      <w:autoSpaceDE w:val="0"/>
      <w:autoSpaceDN w:val="0"/>
      <w:adjustRightInd w:val="0"/>
      <w:ind w:left="1612" w:hanging="892"/>
    </w:pPr>
    <w:rPr>
      <w:rFonts w:ascii="Arial" w:hAnsi="Arial"/>
      <w:sz w:val="20"/>
      <w:szCs w:val="20"/>
    </w:rPr>
  </w:style>
  <w:style w:type="paragraph" w:customStyle="1" w:styleId="affffff2">
    <w:name w:val="Комментарий"/>
    <w:basedOn w:val="a4"/>
    <w:next w:val="a4"/>
    <w:rsid w:val="0092736F"/>
    <w:pPr>
      <w:autoSpaceDE w:val="0"/>
      <w:autoSpaceDN w:val="0"/>
      <w:adjustRightInd w:val="0"/>
      <w:ind w:left="170" w:firstLine="0"/>
    </w:pPr>
    <w:rPr>
      <w:rFonts w:ascii="Arial" w:hAnsi="Arial"/>
      <w:i/>
      <w:iCs/>
      <w:color w:val="800080"/>
      <w:sz w:val="20"/>
      <w:szCs w:val="20"/>
    </w:rPr>
  </w:style>
  <w:style w:type="paragraph" w:customStyle="1" w:styleId="FR3">
    <w:name w:val="FR3"/>
    <w:rsid w:val="0092736F"/>
    <w:pPr>
      <w:widowControl w:val="0"/>
      <w:spacing w:line="480" w:lineRule="auto"/>
      <w:jc w:val="both"/>
    </w:pPr>
    <w:rPr>
      <w:sz w:val="24"/>
      <w:szCs w:val="24"/>
    </w:rPr>
  </w:style>
  <w:style w:type="paragraph" w:customStyle="1" w:styleId="affffff3">
    <w:name w:val="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styleId="affffff4">
    <w:name w:val="Date"/>
    <w:basedOn w:val="a4"/>
    <w:next w:val="a4"/>
    <w:link w:val="affffff5"/>
    <w:rsid w:val="0092736F"/>
    <w:pPr>
      <w:widowControl/>
      <w:spacing w:after="60"/>
      <w:ind w:firstLine="0"/>
    </w:pPr>
    <w:rPr>
      <w:szCs w:val="20"/>
    </w:rPr>
  </w:style>
  <w:style w:type="character" w:customStyle="1" w:styleId="affffff5">
    <w:name w:val="Дата Знак"/>
    <w:basedOn w:val="a5"/>
    <w:link w:val="affffff4"/>
    <w:rsid w:val="0092736F"/>
    <w:rPr>
      <w:sz w:val="24"/>
    </w:rPr>
  </w:style>
  <w:style w:type="paragraph" w:customStyle="1" w:styleId="3f1">
    <w:name w:val="заголовок 3"/>
    <w:basedOn w:val="a4"/>
    <w:next w:val="a4"/>
    <w:rsid w:val="0092736F"/>
    <w:pPr>
      <w:keepNext/>
      <w:widowControl/>
      <w:autoSpaceDE w:val="0"/>
      <w:autoSpaceDN w:val="0"/>
      <w:ind w:firstLine="0"/>
      <w:jc w:val="center"/>
    </w:pPr>
  </w:style>
  <w:style w:type="paragraph" w:customStyle="1" w:styleId="49">
    <w:name w:val="заголовок 4"/>
    <w:basedOn w:val="a4"/>
    <w:next w:val="a4"/>
    <w:rsid w:val="0092736F"/>
    <w:pPr>
      <w:keepNext/>
      <w:widowControl/>
      <w:autoSpaceDE w:val="0"/>
      <w:autoSpaceDN w:val="0"/>
      <w:ind w:firstLine="0"/>
      <w:jc w:val="center"/>
    </w:pPr>
    <w:rPr>
      <w:sz w:val="28"/>
      <w:szCs w:val="28"/>
    </w:rPr>
  </w:style>
  <w:style w:type="paragraph" w:customStyle="1" w:styleId="54">
    <w:name w:val="заголовок 5"/>
    <w:basedOn w:val="a4"/>
    <w:next w:val="a4"/>
    <w:rsid w:val="0092736F"/>
    <w:pPr>
      <w:keepNext/>
      <w:widowControl/>
      <w:autoSpaceDE w:val="0"/>
      <w:autoSpaceDN w:val="0"/>
      <w:ind w:firstLine="0"/>
      <w:jc w:val="left"/>
      <w:outlineLvl w:val="4"/>
    </w:pPr>
    <w:rPr>
      <w:b/>
      <w:bCs/>
      <w:sz w:val="28"/>
      <w:szCs w:val="28"/>
    </w:rPr>
  </w:style>
  <w:style w:type="paragraph" w:customStyle="1" w:styleId="92">
    <w:name w:val="заголовок 9"/>
    <w:basedOn w:val="a4"/>
    <w:next w:val="a4"/>
    <w:rsid w:val="0092736F"/>
    <w:pPr>
      <w:keepNext/>
      <w:widowControl/>
      <w:autoSpaceDE w:val="0"/>
      <w:autoSpaceDN w:val="0"/>
      <w:ind w:firstLine="0"/>
      <w:jc w:val="center"/>
    </w:pPr>
    <w:rPr>
      <w:b/>
      <w:bCs/>
      <w:sz w:val="20"/>
      <w:szCs w:val="20"/>
    </w:rPr>
  </w:style>
  <w:style w:type="paragraph" w:customStyle="1" w:styleId="72">
    <w:name w:val="заголовок 7"/>
    <w:basedOn w:val="a4"/>
    <w:next w:val="a4"/>
    <w:rsid w:val="0092736F"/>
    <w:pPr>
      <w:keepNext/>
      <w:widowControl/>
      <w:autoSpaceDE w:val="0"/>
      <w:autoSpaceDN w:val="0"/>
      <w:ind w:firstLine="0"/>
      <w:jc w:val="left"/>
      <w:outlineLvl w:val="6"/>
    </w:pPr>
    <w:rPr>
      <w:b/>
      <w:bCs/>
      <w:sz w:val="20"/>
      <w:szCs w:val="20"/>
    </w:rPr>
  </w:style>
  <w:style w:type="paragraph" w:customStyle="1" w:styleId="affffff6">
    <w:name w:val="Подподпункт"/>
    <w:basedOn w:val="a4"/>
    <w:rsid w:val="0092736F"/>
    <w:pPr>
      <w:widowControl/>
      <w:tabs>
        <w:tab w:val="num" w:pos="360"/>
        <w:tab w:val="num" w:pos="5585"/>
      </w:tabs>
      <w:ind w:firstLine="0"/>
    </w:pPr>
    <w:rPr>
      <w:szCs w:val="20"/>
    </w:rPr>
  </w:style>
  <w:style w:type="paragraph" w:customStyle="1" w:styleId="affffff7">
    <w:name w:val="Списки"/>
    <w:basedOn w:val="a4"/>
    <w:rsid w:val="0092736F"/>
    <w:pPr>
      <w:widowControl/>
      <w:tabs>
        <w:tab w:val="left" w:pos="1260"/>
      </w:tabs>
      <w:spacing w:before="120" w:after="120"/>
      <w:ind w:firstLine="0"/>
    </w:pPr>
    <w:rPr>
      <w:szCs w:val="28"/>
    </w:rPr>
  </w:style>
  <w:style w:type="paragraph" w:customStyle="1" w:styleId="Nonformat">
    <w:name w:val="Nonformat"/>
    <w:basedOn w:val="a4"/>
    <w:rsid w:val="0092736F"/>
    <w:pPr>
      <w:widowControl/>
      <w:autoSpaceDE w:val="0"/>
      <w:autoSpaceDN w:val="0"/>
      <w:adjustRightInd w:val="0"/>
      <w:ind w:firstLine="0"/>
      <w:jc w:val="left"/>
    </w:pPr>
    <w:rPr>
      <w:rFonts w:ascii="Consultant" w:hAnsi="Consultant" w:cs="Consultant"/>
      <w:sz w:val="20"/>
      <w:szCs w:val="20"/>
    </w:rPr>
  </w:style>
  <w:style w:type="paragraph" w:customStyle="1" w:styleId="xl58">
    <w:name w:val="xl58"/>
    <w:basedOn w:val="a4"/>
    <w:rsid w:val="0092736F"/>
    <w:pPr>
      <w:widowControl/>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Arial" w:hAnsi="Arial"/>
      <w:b/>
      <w:bCs/>
    </w:rPr>
  </w:style>
  <w:style w:type="paragraph" w:styleId="affffff8">
    <w:name w:val="Document Map"/>
    <w:basedOn w:val="a4"/>
    <w:link w:val="affffff9"/>
    <w:rsid w:val="0092736F"/>
    <w:pPr>
      <w:widowControl/>
      <w:shd w:val="clear" w:color="auto" w:fill="000080"/>
      <w:ind w:firstLine="0"/>
      <w:jc w:val="left"/>
    </w:pPr>
    <w:rPr>
      <w:rFonts w:ascii="Tahoma" w:hAnsi="Tahoma" w:cs="Tahoma"/>
    </w:rPr>
  </w:style>
  <w:style w:type="character" w:customStyle="1" w:styleId="affffff9">
    <w:name w:val="Схема документа Знак"/>
    <w:basedOn w:val="a5"/>
    <w:link w:val="affffff8"/>
    <w:rsid w:val="0092736F"/>
    <w:rPr>
      <w:rFonts w:ascii="Tahoma" w:hAnsi="Tahoma" w:cs="Tahoma"/>
      <w:sz w:val="24"/>
      <w:szCs w:val="24"/>
      <w:shd w:val="clear" w:color="auto" w:fill="000080"/>
    </w:rPr>
  </w:style>
  <w:style w:type="character" w:customStyle="1" w:styleId="Normal">
    <w:name w:val="Normal Знак"/>
    <w:basedOn w:val="a5"/>
    <w:link w:val="Normal1"/>
    <w:locked/>
    <w:rsid w:val="0092736F"/>
    <w:rPr>
      <w:sz w:val="24"/>
      <w:lang w:val="ru-RU" w:eastAsia="ru-RU" w:bidi="ar-SA"/>
    </w:rPr>
  </w:style>
  <w:style w:type="paragraph" w:customStyle="1" w:styleId="1f5">
    <w:name w:val="Знак Знак Знак Знак Знак Знак Знак Знак Знак Знак Знак Знак1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2f2">
    <w:name w:val="Знак2"/>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a">
    <w:name w:val="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6">
    <w:name w:val="Знак Знак Знак Знак Знак Знак Знак Знак Знак Знак Знак Знак1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7">
    <w:name w:val="Знак Знак Знак Знак Знак Знак Знак Знак Знак Знак Знак Знак1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styleId="affffffb">
    <w:name w:val="caption"/>
    <w:basedOn w:val="a4"/>
    <w:next w:val="a4"/>
    <w:qFormat/>
    <w:rsid w:val="0092736F"/>
    <w:pPr>
      <w:autoSpaceDE w:val="0"/>
      <w:autoSpaceDN w:val="0"/>
      <w:adjustRightInd w:val="0"/>
      <w:spacing w:before="120" w:after="120"/>
      <w:ind w:firstLine="0"/>
      <w:jc w:val="left"/>
    </w:pPr>
    <w:rPr>
      <w:b/>
      <w:bCs/>
      <w:sz w:val="20"/>
      <w:szCs w:val="20"/>
    </w:rPr>
  </w:style>
  <w:style w:type="character" w:customStyle="1" w:styleId="DefaultParagraphFont1">
    <w:name w:val="Default Paragraph Font1"/>
    <w:rsid w:val="0092736F"/>
  </w:style>
  <w:style w:type="paragraph" w:customStyle="1" w:styleId="Title1">
    <w:name w:val="Title1"/>
    <w:basedOn w:val="Normal1"/>
    <w:rsid w:val="0092736F"/>
    <w:pPr>
      <w:widowControl/>
      <w:snapToGrid/>
      <w:spacing w:line="240" w:lineRule="auto"/>
      <w:ind w:firstLine="0"/>
      <w:jc w:val="center"/>
    </w:pPr>
    <w:rPr>
      <w:b/>
      <w:sz w:val="28"/>
    </w:rPr>
  </w:style>
  <w:style w:type="paragraph" w:styleId="affffffc">
    <w:name w:val="Normal Indent"/>
    <w:basedOn w:val="a4"/>
    <w:rsid w:val="0092736F"/>
    <w:pPr>
      <w:widowControl/>
      <w:spacing w:before="120"/>
      <w:ind w:firstLine="709"/>
    </w:pPr>
    <w:rPr>
      <w:sz w:val="28"/>
    </w:rPr>
  </w:style>
  <w:style w:type="paragraph" w:customStyle="1" w:styleId="Heading11">
    <w:name w:val="Heading 11"/>
    <w:basedOn w:val="Normal1"/>
    <w:next w:val="Normal1"/>
    <w:rsid w:val="0092736F"/>
    <w:pPr>
      <w:keepNext/>
      <w:widowControl/>
      <w:snapToGrid/>
      <w:spacing w:line="240" w:lineRule="auto"/>
      <w:jc w:val="left"/>
    </w:pPr>
    <w:rPr>
      <w:sz w:val="28"/>
    </w:rPr>
  </w:style>
  <w:style w:type="paragraph" w:customStyle="1" w:styleId="PlainText1">
    <w:name w:val="Plain Text1"/>
    <w:basedOn w:val="Normal1"/>
    <w:rsid w:val="0092736F"/>
    <w:pPr>
      <w:widowControl/>
      <w:snapToGrid/>
      <w:spacing w:line="240" w:lineRule="auto"/>
      <w:ind w:firstLine="0"/>
      <w:jc w:val="left"/>
    </w:pPr>
    <w:rPr>
      <w:rFonts w:ascii="Courier New" w:hAnsi="Courier New"/>
      <w:sz w:val="20"/>
    </w:rPr>
  </w:style>
  <w:style w:type="paragraph" w:customStyle="1" w:styleId="affffffd">
    <w:name w:val="Стиль По центру"/>
    <w:basedOn w:val="a4"/>
    <w:rsid w:val="0092736F"/>
    <w:pPr>
      <w:widowControl/>
      <w:ind w:firstLine="0"/>
      <w:jc w:val="center"/>
    </w:pPr>
    <w:rPr>
      <w:sz w:val="28"/>
      <w:szCs w:val="20"/>
    </w:rPr>
  </w:style>
  <w:style w:type="paragraph" w:customStyle="1" w:styleId="affffffe">
    <w:name w:val="Текст справа"/>
    <w:basedOn w:val="a4"/>
    <w:rsid w:val="0092736F"/>
    <w:pPr>
      <w:widowControl/>
      <w:ind w:firstLine="0"/>
      <w:jc w:val="right"/>
    </w:pPr>
    <w:rPr>
      <w:sz w:val="28"/>
      <w:szCs w:val="20"/>
    </w:rPr>
  </w:style>
  <w:style w:type="paragraph" w:customStyle="1" w:styleId="2">
    <w:name w:val="Многоуровневый_2"/>
    <w:basedOn w:val="a4"/>
    <w:rsid w:val="0092736F"/>
    <w:pPr>
      <w:keepNext/>
      <w:widowControl/>
      <w:numPr>
        <w:ilvl w:val="1"/>
        <w:numId w:val="7"/>
      </w:numPr>
      <w:ind w:firstLine="0"/>
    </w:pPr>
    <w:rPr>
      <w:b/>
      <w:i/>
      <w:sz w:val="28"/>
    </w:rPr>
  </w:style>
  <w:style w:type="paragraph" w:customStyle="1" w:styleId="3">
    <w:name w:val="Многоуровневый_3 Знак Знак"/>
    <w:basedOn w:val="a4"/>
    <w:link w:val="3f2"/>
    <w:rsid w:val="0092736F"/>
    <w:pPr>
      <w:widowControl/>
      <w:numPr>
        <w:ilvl w:val="2"/>
        <w:numId w:val="7"/>
      </w:numPr>
      <w:ind w:firstLine="0"/>
    </w:pPr>
    <w:rPr>
      <w:bCs/>
      <w:iCs/>
      <w:sz w:val="28"/>
    </w:rPr>
  </w:style>
  <w:style w:type="character" w:customStyle="1" w:styleId="3f2">
    <w:name w:val="Многоуровневый_3 Знак Знак Знак"/>
    <w:basedOn w:val="a5"/>
    <w:link w:val="3"/>
    <w:locked/>
    <w:rsid w:val="0092736F"/>
    <w:rPr>
      <w:bCs/>
      <w:iCs/>
      <w:sz w:val="28"/>
      <w:szCs w:val="24"/>
    </w:rPr>
  </w:style>
  <w:style w:type="paragraph" w:customStyle="1" w:styleId="40">
    <w:name w:val="Многоуровневый_4"/>
    <w:basedOn w:val="a4"/>
    <w:rsid w:val="0092736F"/>
    <w:pPr>
      <w:widowControl/>
      <w:numPr>
        <w:numId w:val="7"/>
      </w:numPr>
      <w:tabs>
        <w:tab w:val="clear" w:pos="794"/>
        <w:tab w:val="num" w:pos="1134"/>
      </w:tabs>
      <w:ind w:firstLine="284"/>
    </w:pPr>
    <w:rPr>
      <w:sz w:val="28"/>
    </w:rPr>
  </w:style>
  <w:style w:type="paragraph" w:customStyle="1" w:styleId="1f8">
    <w:name w:val="Многоуровневый_1"/>
    <w:basedOn w:val="a4"/>
    <w:rsid w:val="0092736F"/>
    <w:pPr>
      <w:keepNext/>
      <w:widowControl/>
      <w:ind w:firstLine="0"/>
    </w:pPr>
    <w:rPr>
      <w:b/>
      <w:bCs/>
      <w:i/>
      <w:iCs/>
      <w:sz w:val="28"/>
    </w:rPr>
  </w:style>
  <w:style w:type="paragraph" w:customStyle="1" w:styleId="3f3">
    <w:name w:val="Многоуровневый_3"/>
    <w:basedOn w:val="a4"/>
    <w:link w:val="3f4"/>
    <w:rsid w:val="0092736F"/>
    <w:pPr>
      <w:widowControl/>
      <w:tabs>
        <w:tab w:val="num" w:pos="1134"/>
      </w:tabs>
      <w:ind w:firstLine="0"/>
    </w:pPr>
    <w:rPr>
      <w:bCs/>
      <w:iCs/>
      <w:sz w:val="28"/>
    </w:rPr>
  </w:style>
  <w:style w:type="character" w:customStyle="1" w:styleId="3f4">
    <w:name w:val="Многоуровневый_3 Знак"/>
    <w:basedOn w:val="a5"/>
    <w:link w:val="3f3"/>
    <w:locked/>
    <w:rsid w:val="0092736F"/>
    <w:rPr>
      <w:bCs/>
      <w:iCs/>
      <w:sz w:val="28"/>
      <w:szCs w:val="24"/>
    </w:rPr>
  </w:style>
  <w:style w:type="paragraph" w:customStyle="1" w:styleId="afffffff">
    <w:name w:val="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11">
    <w:name w:val="Знак Знак Знак Знак Знак Знак Знак Знак Знак Знак Знак Знак1 Знак Знак Знак Знак Знак Знак Знак Знак Знак Знак1"/>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font5">
    <w:name w:val="font5"/>
    <w:basedOn w:val="a4"/>
    <w:rsid w:val="0092736F"/>
    <w:pPr>
      <w:widowControl/>
      <w:spacing w:before="100" w:beforeAutospacing="1" w:after="100" w:afterAutospacing="1"/>
      <w:ind w:firstLine="0"/>
      <w:jc w:val="left"/>
    </w:pPr>
    <w:rPr>
      <w:sz w:val="20"/>
      <w:szCs w:val="20"/>
    </w:rPr>
  </w:style>
  <w:style w:type="paragraph" w:customStyle="1" w:styleId="font6">
    <w:name w:val="font6"/>
    <w:basedOn w:val="a4"/>
    <w:rsid w:val="0092736F"/>
    <w:pPr>
      <w:widowControl/>
      <w:spacing w:before="100" w:beforeAutospacing="1" w:after="100" w:afterAutospacing="1"/>
      <w:ind w:firstLine="0"/>
      <w:jc w:val="left"/>
    </w:pPr>
    <w:rPr>
      <w:sz w:val="20"/>
      <w:szCs w:val="20"/>
    </w:rPr>
  </w:style>
  <w:style w:type="paragraph" w:customStyle="1" w:styleId="xl25">
    <w:name w:val="xl25"/>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rPr>
      <w:b/>
      <w:bCs/>
    </w:rPr>
  </w:style>
  <w:style w:type="paragraph" w:customStyle="1" w:styleId="xl26">
    <w:name w:val="xl26"/>
    <w:basedOn w:val="a4"/>
    <w:rsid w:val="0092736F"/>
    <w:pPr>
      <w:widowControl/>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27">
    <w:name w:val="xl27"/>
    <w:basedOn w:val="a4"/>
    <w:rsid w:val="0092736F"/>
    <w:pPr>
      <w:widowControl/>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28">
    <w:name w:val="xl28"/>
    <w:basedOn w:val="a4"/>
    <w:rsid w:val="0092736F"/>
    <w:pPr>
      <w:widowControl/>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29">
    <w:name w:val="xl29"/>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0">
    <w:name w:val="xl30"/>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1">
    <w:name w:val="xl31"/>
    <w:basedOn w:val="a4"/>
    <w:rsid w:val="0092736F"/>
    <w:pPr>
      <w:widowControl/>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32">
    <w:name w:val="xl32"/>
    <w:basedOn w:val="a4"/>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top"/>
    </w:pPr>
  </w:style>
  <w:style w:type="paragraph" w:customStyle="1" w:styleId="xl33">
    <w:name w:val="xl33"/>
    <w:basedOn w:val="a4"/>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34">
    <w:name w:val="xl34"/>
    <w:basedOn w:val="a4"/>
    <w:rsid w:val="0092736F"/>
    <w:pPr>
      <w:widowControl/>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top"/>
    </w:pPr>
  </w:style>
  <w:style w:type="paragraph" w:customStyle="1" w:styleId="xl35">
    <w:name w:val="xl35"/>
    <w:basedOn w:val="a4"/>
    <w:rsid w:val="0092736F"/>
    <w:pPr>
      <w:widowControl/>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6">
    <w:name w:val="xl36"/>
    <w:basedOn w:val="a4"/>
    <w:rsid w:val="0092736F"/>
    <w:pPr>
      <w:widowControl/>
      <w:pBdr>
        <w:top w:val="single" w:sz="4" w:space="0" w:color="auto"/>
        <w:left w:val="single" w:sz="4" w:space="0" w:color="auto"/>
        <w:bottom w:val="single" w:sz="4" w:space="0" w:color="auto"/>
      </w:pBdr>
      <w:spacing w:before="100" w:beforeAutospacing="1" w:after="100" w:afterAutospacing="1"/>
      <w:ind w:firstLine="0"/>
      <w:jc w:val="center"/>
      <w:textAlignment w:val="top"/>
    </w:pPr>
  </w:style>
  <w:style w:type="paragraph" w:customStyle="1" w:styleId="xl37">
    <w:name w:val="xl37"/>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8">
    <w:name w:val="xl38"/>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9">
    <w:name w:val="xl39"/>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40">
    <w:name w:val="xl40"/>
    <w:basedOn w:val="a4"/>
    <w:rsid w:val="0092736F"/>
    <w:pPr>
      <w:widowControl/>
      <w:pBdr>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41">
    <w:name w:val="xl41"/>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left"/>
      <w:textAlignment w:val="top"/>
    </w:pPr>
  </w:style>
  <w:style w:type="paragraph" w:customStyle="1" w:styleId="xl42">
    <w:name w:val="xl42"/>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43">
    <w:name w:val="xl43"/>
    <w:basedOn w:val="a4"/>
    <w:rsid w:val="0092736F"/>
    <w:pPr>
      <w:widowControl/>
      <w:pBdr>
        <w:top w:val="single" w:sz="4" w:space="0" w:color="auto"/>
        <w:left w:val="single" w:sz="4" w:space="0" w:color="auto"/>
        <w:right w:val="single" w:sz="8" w:space="0" w:color="auto"/>
      </w:pBdr>
      <w:spacing w:before="100" w:beforeAutospacing="1" w:after="100" w:afterAutospacing="1"/>
      <w:ind w:firstLine="0"/>
      <w:jc w:val="center"/>
      <w:textAlignment w:val="top"/>
    </w:pPr>
  </w:style>
  <w:style w:type="paragraph" w:customStyle="1" w:styleId="xl44">
    <w:name w:val="xl44"/>
    <w:basedOn w:val="a4"/>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45">
    <w:name w:val="xl45"/>
    <w:basedOn w:val="a4"/>
    <w:rsid w:val="0092736F"/>
    <w:pPr>
      <w:widowControl/>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rPr>
      <w:b/>
      <w:bCs/>
    </w:rPr>
  </w:style>
  <w:style w:type="paragraph" w:customStyle="1" w:styleId="xl46">
    <w:name w:val="xl46"/>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textAlignment w:val="top"/>
    </w:pPr>
  </w:style>
  <w:style w:type="paragraph" w:customStyle="1" w:styleId="xl47">
    <w:name w:val="xl47"/>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style>
  <w:style w:type="paragraph" w:customStyle="1" w:styleId="xl48">
    <w:name w:val="xl48"/>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49">
    <w:name w:val="xl49"/>
    <w:basedOn w:val="a4"/>
    <w:rsid w:val="0092736F"/>
    <w:pPr>
      <w:widowControl/>
      <w:pBdr>
        <w:left w:val="single" w:sz="4" w:space="0" w:color="auto"/>
        <w:right w:val="single" w:sz="4" w:space="0" w:color="auto"/>
      </w:pBdr>
      <w:spacing w:before="100" w:beforeAutospacing="1" w:after="100" w:afterAutospacing="1"/>
      <w:ind w:firstLine="0"/>
      <w:jc w:val="center"/>
      <w:textAlignment w:val="top"/>
    </w:pPr>
  </w:style>
  <w:style w:type="paragraph" w:customStyle="1" w:styleId="xl50">
    <w:name w:val="xl50"/>
    <w:basedOn w:val="a4"/>
    <w:rsid w:val="0092736F"/>
    <w:pPr>
      <w:widowControl/>
      <w:pBdr>
        <w:left w:val="single" w:sz="4" w:space="0" w:color="auto"/>
        <w:right w:val="single" w:sz="4" w:space="0" w:color="auto"/>
      </w:pBdr>
      <w:spacing w:before="100" w:beforeAutospacing="1" w:after="100" w:afterAutospacing="1"/>
      <w:ind w:firstLine="0"/>
      <w:jc w:val="left"/>
      <w:textAlignment w:val="top"/>
    </w:pPr>
  </w:style>
  <w:style w:type="paragraph" w:customStyle="1" w:styleId="xl51">
    <w:name w:val="xl51"/>
    <w:basedOn w:val="a4"/>
    <w:rsid w:val="0092736F"/>
    <w:pPr>
      <w:widowControl/>
      <w:pBdr>
        <w:left w:val="single" w:sz="4" w:space="0" w:color="auto"/>
        <w:right w:val="single" w:sz="4" w:space="0" w:color="auto"/>
      </w:pBdr>
      <w:spacing w:before="100" w:beforeAutospacing="1" w:after="100" w:afterAutospacing="1"/>
      <w:ind w:firstLine="0"/>
      <w:jc w:val="center"/>
      <w:textAlignment w:val="top"/>
    </w:pPr>
  </w:style>
  <w:style w:type="paragraph" w:customStyle="1" w:styleId="xl52">
    <w:name w:val="xl52"/>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53">
    <w:name w:val="xl53"/>
    <w:basedOn w:val="a4"/>
    <w:rsid w:val="0092736F"/>
    <w:pPr>
      <w:widowControl/>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54">
    <w:name w:val="xl54"/>
    <w:basedOn w:val="a4"/>
    <w:rsid w:val="0092736F"/>
    <w:pPr>
      <w:widowControl/>
      <w:pBdr>
        <w:top w:val="single" w:sz="8" w:space="0" w:color="auto"/>
        <w:left w:val="single" w:sz="8" w:space="0" w:color="auto"/>
        <w:right w:val="single" w:sz="4" w:space="0" w:color="auto"/>
      </w:pBdr>
      <w:spacing w:before="100" w:beforeAutospacing="1" w:after="100" w:afterAutospacing="1"/>
      <w:ind w:firstLine="0"/>
      <w:jc w:val="center"/>
      <w:textAlignment w:val="top"/>
    </w:pPr>
  </w:style>
  <w:style w:type="paragraph" w:customStyle="1" w:styleId="xl55">
    <w:name w:val="xl55"/>
    <w:basedOn w:val="a4"/>
    <w:rsid w:val="0092736F"/>
    <w:pPr>
      <w:widowControl/>
      <w:pBdr>
        <w:left w:val="single" w:sz="8" w:space="0" w:color="auto"/>
        <w:right w:val="single" w:sz="4" w:space="0" w:color="auto"/>
      </w:pBdr>
      <w:spacing w:before="100" w:beforeAutospacing="1" w:after="100" w:afterAutospacing="1"/>
      <w:ind w:firstLine="0"/>
      <w:jc w:val="center"/>
      <w:textAlignment w:val="top"/>
    </w:pPr>
  </w:style>
  <w:style w:type="paragraph" w:customStyle="1" w:styleId="xl56">
    <w:name w:val="xl56"/>
    <w:basedOn w:val="a4"/>
    <w:rsid w:val="0092736F"/>
    <w:pPr>
      <w:widowControl/>
      <w:pBdr>
        <w:left w:val="single" w:sz="8"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57">
    <w:name w:val="xl57"/>
    <w:basedOn w:val="a4"/>
    <w:rsid w:val="0092736F"/>
    <w:pPr>
      <w:widowControl/>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59">
    <w:name w:val="xl59"/>
    <w:basedOn w:val="a4"/>
    <w:rsid w:val="0092736F"/>
    <w:pPr>
      <w:widowControl/>
      <w:pBdr>
        <w:top w:val="single" w:sz="8" w:space="0" w:color="auto"/>
        <w:left w:val="single" w:sz="4" w:space="0" w:color="auto"/>
        <w:right w:val="single" w:sz="4" w:space="0" w:color="auto"/>
      </w:pBdr>
      <w:spacing w:before="100" w:beforeAutospacing="1" w:after="100" w:afterAutospacing="1"/>
      <w:ind w:firstLine="0"/>
      <w:jc w:val="left"/>
      <w:textAlignment w:val="top"/>
    </w:pPr>
  </w:style>
  <w:style w:type="paragraph" w:customStyle="1" w:styleId="xl60">
    <w:name w:val="xl60"/>
    <w:basedOn w:val="a4"/>
    <w:rsid w:val="0092736F"/>
    <w:pPr>
      <w:widowControl/>
      <w:pBdr>
        <w:left w:val="single" w:sz="4" w:space="0" w:color="auto"/>
        <w:bottom w:val="single" w:sz="8" w:space="0" w:color="auto"/>
        <w:right w:val="single" w:sz="4" w:space="0" w:color="auto"/>
      </w:pBdr>
      <w:spacing w:before="100" w:beforeAutospacing="1" w:after="100" w:afterAutospacing="1"/>
      <w:ind w:firstLine="0"/>
      <w:jc w:val="left"/>
      <w:textAlignment w:val="top"/>
    </w:pPr>
  </w:style>
  <w:style w:type="paragraph" w:customStyle="1" w:styleId="xl61">
    <w:name w:val="xl61"/>
    <w:basedOn w:val="a4"/>
    <w:rsid w:val="0092736F"/>
    <w:pPr>
      <w:widowControl/>
      <w:pBdr>
        <w:top w:val="single" w:sz="8"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62">
    <w:name w:val="xl62"/>
    <w:basedOn w:val="a4"/>
    <w:rsid w:val="0092736F"/>
    <w:pPr>
      <w:widowControl/>
      <w:pBdr>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63">
    <w:name w:val="xl63"/>
    <w:basedOn w:val="a4"/>
    <w:rsid w:val="0092736F"/>
    <w:pPr>
      <w:widowControl/>
      <w:pBdr>
        <w:top w:val="single" w:sz="8"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64">
    <w:name w:val="xl64"/>
    <w:basedOn w:val="a4"/>
    <w:rsid w:val="0092736F"/>
    <w:pPr>
      <w:widowControl/>
      <w:pBdr>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65">
    <w:name w:val="xl65"/>
    <w:basedOn w:val="a4"/>
    <w:rsid w:val="0092736F"/>
    <w:pPr>
      <w:widowControl/>
      <w:pBdr>
        <w:top w:val="single" w:sz="8" w:space="0" w:color="auto"/>
        <w:left w:val="single" w:sz="4" w:space="0" w:color="auto"/>
        <w:bottom w:val="single" w:sz="4" w:space="0" w:color="auto"/>
      </w:pBdr>
      <w:spacing w:before="100" w:beforeAutospacing="1" w:after="100" w:afterAutospacing="1"/>
      <w:ind w:firstLine="0"/>
      <w:jc w:val="center"/>
      <w:textAlignment w:val="top"/>
    </w:pPr>
  </w:style>
  <w:style w:type="paragraph" w:customStyle="1" w:styleId="xl66">
    <w:name w:val="xl66"/>
    <w:basedOn w:val="a4"/>
    <w:rsid w:val="0092736F"/>
    <w:pPr>
      <w:widowControl/>
      <w:pBdr>
        <w:top w:val="single" w:sz="4" w:space="0" w:color="auto"/>
        <w:left w:val="single" w:sz="4" w:space="0" w:color="auto"/>
      </w:pBdr>
      <w:spacing w:before="100" w:beforeAutospacing="1" w:after="100" w:afterAutospacing="1"/>
      <w:ind w:firstLine="0"/>
      <w:jc w:val="center"/>
      <w:textAlignment w:val="top"/>
    </w:pPr>
  </w:style>
  <w:style w:type="paragraph" w:customStyle="1" w:styleId="xl67">
    <w:name w:val="xl67"/>
    <w:basedOn w:val="a4"/>
    <w:rsid w:val="0092736F"/>
    <w:pPr>
      <w:widowControl/>
      <w:pBdr>
        <w:left w:val="single" w:sz="4" w:space="0" w:color="auto"/>
      </w:pBdr>
      <w:spacing w:before="100" w:beforeAutospacing="1" w:after="100" w:afterAutospacing="1"/>
      <w:ind w:firstLine="0"/>
      <w:jc w:val="center"/>
      <w:textAlignment w:val="top"/>
    </w:pPr>
  </w:style>
  <w:style w:type="paragraph" w:customStyle="1" w:styleId="xl68">
    <w:name w:val="xl68"/>
    <w:basedOn w:val="a4"/>
    <w:rsid w:val="0092736F"/>
    <w:pPr>
      <w:widowControl/>
      <w:pBdr>
        <w:left w:val="single" w:sz="4" w:space="0" w:color="auto"/>
        <w:bottom w:val="single" w:sz="4" w:space="0" w:color="auto"/>
      </w:pBdr>
      <w:spacing w:before="100" w:beforeAutospacing="1" w:after="100" w:afterAutospacing="1"/>
      <w:ind w:firstLine="0"/>
      <w:jc w:val="center"/>
      <w:textAlignment w:val="top"/>
    </w:pPr>
  </w:style>
  <w:style w:type="paragraph" w:customStyle="1" w:styleId="1f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character" w:customStyle="1" w:styleId="m1">
    <w:name w:val="m1"/>
    <w:basedOn w:val="a5"/>
    <w:rsid w:val="0092736F"/>
    <w:rPr>
      <w:rFonts w:cs="Times New Roman"/>
      <w:color w:val="0000FF"/>
    </w:rPr>
  </w:style>
  <w:style w:type="character" w:customStyle="1" w:styleId="pi1">
    <w:name w:val="pi1"/>
    <w:basedOn w:val="a5"/>
    <w:rsid w:val="0092736F"/>
    <w:rPr>
      <w:rFonts w:cs="Times New Roman"/>
      <w:color w:val="0000FF"/>
    </w:rPr>
  </w:style>
  <w:style w:type="paragraph" w:customStyle="1" w:styleId="1fa">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b">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0">
    <w:name w:val="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font7">
    <w:name w:val="font7"/>
    <w:basedOn w:val="a4"/>
    <w:rsid w:val="0092736F"/>
    <w:pPr>
      <w:widowControl/>
      <w:spacing w:before="100" w:beforeAutospacing="1" w:after="100" w:afterAutospacing="1"/>
      <w:ind w:firstLine="0"/>
      <w:jc w:val="left"/>
    </w:pPr>
    <w:rPr>
      <w:u w:val="single"/>
    </w:rPr>
  </w:style>
  <w:style w:type="paragraph" w:customStyle="1" w:styleId="font8">
    <w:name w:val="font8"/>
    <w:basedOn w:val="a4"/>
    <w:rsid w:val="0092736F"/>
    <w:pPr>
      <w:widowControl/>
      <w:spacing w:before="100" w:beforeAutospacing="1" w:after="100" w:afterAutospacing="1"/>
      <w:ind w:firstLine="0"/>
      <w:jc w:val="left"/>
    </w:pPr>
  </w:style>
  <w:style w:type="paragraph" w:customStyle="1" w:styleId="font9">
    <w:name w:val="font9"/>
    <w:basedOn w:val="a4"/>
    <w:rsid w:val="0092736F"/>
    <w:pPr>
      <w:widowControl/>
      <w:spacing w:before="100" w:beforeAutospacing="1" w:after="100" w:afterAutospacing="1"/>
      <w:ind w:firstLine="0"/>
      <w:jc w:val="left"/>
    </w:pPr>
    <w:rPr>
      <w:color w:val="000000"/>
    </w:rPr>
  </w:style>
  <w:style w:type="paragraph" w:customStyle="1" w:styleId="font10">
    <w:name w:val="font10"/>
    <w:basedOn w:val="a4"/>
    <w:rsid w:val="0092736F"/>
    <w:pPr>
      <w:widowControl/>
      <w:spacing w:before="100" w:beforeAutospacing="1" w:after="100" w:afterAutospacing="1"/>
      <w:ind w:firstLine="0"/>
      <w:jc w:val="left"/>
    </w:pPr>
    <w:rPr>
      <w:color w:val="000000"/>
    </w:rPr>
  </w:style>
  <w:style w:type="paragraph" w:customStyle="1" w:styleId="font11">
    <w:name w:val="font11"/>
    <w:basedOn w:val="a4"/>
    <w:rsid w:val="0092736F"/>
    <w:pPr>
      <w:widowControl/>
      <w:spacing w:before="100" w:beforeAutospacing="1" w:after="100" w:afterAutospacing="1"/>
      <w:ind w:firstLine="0"/>
      <w:jc w:val="left"/>
    </w:pPr>
    <w:rPr>
      <w:rFonts w:ascii="Symbol" w:hAnsi="Symbol"/>
      <w:color w:val="000000"/>
    </w:rPr>
  </w:style>
  <w:style w:type="paragraph" w:customStyle="1" w:styleId="afffffff1">
    <w:name w:val="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c">
    <w:name w:val="Знак Знак Знак1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xl22">
    <w:name w:val="xl22"/>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23">
    <w:name w:val="xl23"/>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b/>
      <w:bCs/>
    </w:rPr>
  </w:style>
  <w:style w:type="paragraph" w:customStyle="1" w:styleId="1fd">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e">
    <w:name w:val="Знак Знак Знак Знак Знак Знак Знак Знак Знак Знак Знак Знак1"/>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f">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2">
    <w:name w:val="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3">
    <w:name w:val="Знак 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xl69">
    <w:name w:val="xl69"/>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rPr>
  </w:style>
  <w:style w:type="paragraph" w:customStyle="1" w:styleId="xl70">
    <w:name w:val="xl70"/>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b/>
      <w:bCs/>
    </w:rPr>
  </w:style>
  <w:style w:type="paragraph" w:customStyle="1" w:styleId="xl71">
    <w:name w:val="xl71"/>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2">
    <w:name w:val="xl72"/>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CYR" w:hAnsi="Times New Roman CYR" w:cs="Times New Roman CYR"/>
    </w:rPr>
  </w:style>
  <w:style w:type="paragraph" w:customStyle="1" w:styleId="xl73">
    <w:name w:val="xl73"/>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4">
    <w:name w:val="xl74"/>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Times New Roman CYR" w:hAnsi="Times New Roman CYR" w:cs="Times New Roman CYR"/>
      <w:sz w:val="18"/>
      <w:szCs w:val="18"/>
    </w:rPr>
  </w:style>
  <w:style w:type="paragraph" w:customStyle="1" w:styleId="xl75">
    <w:name w:val="xl75"/>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b/>
      <w:bCs/>
    </w:rPr>
  </w:style>
  <w:style w:type="paragraph" w:customStyle="1" w:styleId="xl76">
    <w:name w:val="xl76"/>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rPr>
  </w:style>
  <w:style w:type="paragraph" w:customStyle="1" w:styleId="xl77">
    <w:name w:val="xl77"/>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8">
    <w:name w:val="xl78"/>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CYR" w:hAnsi="Times New Roman CYR" w:cs="Times New Roman CYR"/>
    </w:rPr>
  </w:style>
  <w:style w:type="paragraph" w:customStyle="1" w:styleId="xl79">
    <w:name w:val="xl79"/>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80">
    <w:name w:val="xl80"/>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Times New Roman CYR" w:hAnsi="Times New Roman CYR" w:cs="Times New Roman CYR"/>
      <w:sz w:val="18"/>
      <w:szCs w:val="18"/>
    </w:rPr>
  </w:style>
  <w:style w:type="paragraph" w:customStyle="1" w:styleId="xl81">
    <w:name w:val="xl81"/>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b/>
      <w:bCs/>
    </w:rPr>
  </w:style>
  <w:style w:type="paragraph" w:customStyle="1" w:styleId="11">
    <w:name w:val="Список1"/>
    <w:basedOn w:val="a4"/>
    <w:rsid w:val="0092736F"/>
    <w:pPr>
      <w:widowControl/>
      <w:numPr>
        <w:numId w:val="9"/>
      </w:numPr>
      <w:tabs>
        <w:tab w:val="left" w:pos="7088"/>
      </w:tabs>
      <w:spacing w:line="360" w:lineRule="auto"/>
      <w:jc w:val="left"/>
    </w:pPr>
    <w:rPr>
      <w:szCs w:val="20"/>
    </w:rPr>
  </w:style>
  <w:style w:type="paragraph" w:customStyle="1" w:styleId="mark-">
    <w:name w:val="mark -"/>
    <w:basedOn w:val="afffffff4"/>
    <w:rsid w:val="0092736F"/>
    <w:pPr>
      <w:numPr>
        <w:numId w:val="10"/>
      </w:numPr>
      <w:tabs>
        <w:tab w:val="right" w:leader="dot" w:pos="10490"/>
      </w:tabs>
      <w:jc w:val="left"/>
    </w:pPr>
  </w:style>
  <w:style w:type="paragraph" w:customStyle="1" w:styleId="afffffff4">
    <w:name w:val="Осн. текст Д"/>
    <w:rsid w:val="0092736F"/>
    <w:pPr>
      <w:spacing w:after="40"/>
      <w:ind w:firstLine="284"/>
      <w:jc w:val="both"/>
    </w:pPr>
    <w:rPr>
      <w:sz w:val="24"/>
    </w:rPr>
  </w:style>
  <w:style w:type="paragraph" w:customStyle="1" w:styleId="3---">
    <w:name w:val="3---"/>
    <w:basedOn w:val="a4"/>
    <w:rsid w:val="0092736F"/>
    <w:pPr>
      <w:widowControl/>
      <w:spacing w:before="120" w:after="120"/>
      <w:ind w:firstLine="0"/>
    </w:pPr>
    <w:rPr>
      <w:szCs w:val="20"/>
    </w:rPr>
  </w:style>
  <w:style w:type="paragraph" w:customStyle="1" w:styleId="FormField">
    <w:name w:val="FormField"/>
    <w:basedOn w:val="a4"/>
    <w:rsid w:val="0092736F"/>
    <w:pPr>
      <w:spacing w:before="120"/>
      <w:ind w:firstLine="0"/>
      <w:jc w:val="left"/>
    </w:pPr>
    <w:rPr>
      <w:rFonts w:ascii="Arial" w:hAnsi="Arial"/>
      <w:b/>
      <w:szCs w:val="20"/>
    </w:rPr>
  </w:style>
  <w:style w:type="paragraph" w:customStyle="1" w:styleId="Head93">
    <w:name w:val="Head 9.3"/>
    <w:basedOn w:val="a4"/>
    <w:next w:val="a4"/>
    <w:rsid w:val="0092736F"/>
    <w:pPr>
      <w:keepNext/>
      <w:suppressAutoHyphens/>
      <w:spacing w:before="240" w:after="60"/>
      <w:ind w:firstLine="0"/>
      <w:jc w:val="center"/>
    </w:pPr>
    <w:rPr>
      <w:rFonts w:ascii="Times New Roman Bold" w:hAnsi="Times New Roman Bold"/>
      <w:b/>
      <w:bCs/>
      <w:sz w:val="28"/>
      <w:szCs w:val="28"/>
    </w:rPr>
  </w:style>
  <w:style w:type="paragraph" w:customStyle="1" w:styleId="StyleFirstline127cm">
    <w:name w:val="Style First line:  127 cm"/>
    <w:basedOn w:val="a4"/>
    <w:rsid w:val="0092736F"/>
    <w:pPr>
      <w:widowControl/>
      <w:overflowPunct w:val="0"/>
      <w:autoSpaceDE w:val="0"/>
      <w:autoSpaceDN w:val="0"/>
      <w:adjustRightInd w:val="0"/>
      <w:spacing w:before="120"/>
      <w:ind w:firstLine="720"/>
      <w:textAlignment w:val="baseline"/>
    </w:pPr>
    <w:rPr>
      <w:rFonts w:ascii="Arial" w:hAnsi="Arial"/>
      <w:szCs w:val="20"/>
    </w:rPr>
  </w:style>
  <w:style w:type="paragraph" w:customStyle="1" w:styleId="Oaaeeoaoaeno">
    <w:name w:val="#Oaaeeoa oaeno"/>
    <w:basedOn w:val="a4"/>
    <w:rsid w:val="0092736F"/>
    <w:pPr>
      <w:widowControl/>
      <w:overflowPunct w:val="0"/>
      <w:autoSpaceDE w:val="0"/>
      <w:autoSpaceDN w:val="0"/>
      <w:adjustRightInd w:val="0"/>
      <w:ind w:firstLine="0"/>
      <w:jc w:val="left"/>
      <w:textAlignment w:val="baseline"/>
    </w:pPr>
    <w:rPr>
      <w:sz w:val="20"/>
      <w:szCs w:val="20"/>
    </w:rPr>
  </w:style>
  <w:style w:type="paragraph" w:customStyle="1" w:styleId="a00">
    <w:name w:val="a0"/>
    <w:basedOn w:val="a4"/>
    <w:rsid w:val="0092736F"/>
    <w:pPr>
      <w:widowControl/>
      <w:spacing w:before="100" w:beforeAutospacing="1" w:after="100" w:afterAutospacing="1"/>
      <w:ind w:firstLine="0"/>
      <w:jc w:val="left"/>
    </w:pPr>
    <w:rPr>
      <w:rFonts w:ascii="Arial Unicode MS" w:eastAsia="Arial Unicode MS" w:hAnsi="Arial Unicode MS" w:cs="Arial Unicode MS"/>
    </w:rPr>
  </w:style>
  <w:style w:type="paragraph" w:customStyle="1" w:styleId="1KGK9">
    <w:name w:val="1KG=K9"/>
    <w:rsid w:val="0092736F"/>
    <w:rPr>
      <w:rFonts w:ascii="Arial" w:hAnsi="Arial"/>
      <w:sz w:val="24"/>
      <w:lang w:val="en-AU" w:eastAsia="en-US"/>
    </w:rPr>
  </w:style>
  <w:style w:type="character" w:styleId="afffffff5">
    <w:name w:val="annotation reference"/>
    <w:basedOn w:val="a5"/>
    <w:rsid w:val="0092736F"/>
    <w:rPr>
      <w:rFonts w:cs="Times New Roman"/>
      <w:sz w:val="16"/>
      <w:szCs w:val="16"/>
    </w:rPr>
  </w:style>
  <w:style w:type="paragraph" w:styleId="afffffff6">
    <w:name w:val="annotation text"/>
    <w:basedOn w:val="a4"/>
    <w:link w:val="afffffff7"/>
    <w:rsid w:val="0092736F"/>
    <w:pPr>
      <w:widowControl/>
      <w:ind w:firstLine="0"/>
      <w:jc w:val="left"/>
    </w:pPr>
    <w:rPr>
      <w:sz w:val="20"/>
      <w:szCs w:val="20"/>
    </w:rPr>
  </w:style>
  <w:style w:type="character" w:customStyle="1" w:styleId="afffffff7">
    <w:name w:val="Текст примечания Знак"/>
    <w:basedOn w:val="a5"/>
    <w:link w:val="afffffff6"/>
    <w:rsid w:val="0092736F"/>
  </w:style>
  <w:style w:type="paragraph" w:styleId="afffffff8">
    <w:name w:val="annotation subject"/>
    <w:basedOn w:val="afffffff6"/>
    <w:next w:val="afffffff6"/>
    <w:link w:val="afffffff9"/>
    <w:rsid w:val="0092736F"/>
    <w:rPr>
      <w:b/>
      <w:bCs/>
    </w:rPr>
  </w:style>
  <w:style w:type="character" w:customStyle="1" w:styleId="afffffff9">
    <w:name w:val="Тема примечания Знак"/>
    <w:basedOn w:val="afffffff7"/>
    <w:link w:val="afffffff8"/>
    <w:rsid w:val="0092736F"/>
    <w:rPr>
      <w:b/>
      <w:bCs/>
    </w:rPr>
  </w:style>
  <w:style w:type="paragraph" w:customStyle="1" w:styleId="a">
    <w:name w:val="#Таблица цифры"/>
    <w:basedOn w:val="a4"/>
    <w:rsid w:val="0092736F"/>
    <w:pPr>
      <w:widowControl/>
      <w:numPr>
        <w:numId w:val="11"/>
      </w:numPr>
      <w:tabs>
        <w:tab w:val="clear" w:pos="643"/>
      </w:tabs>
      <w:ind w:left="0" w:firstLine="0"/>
      <w:jc w:val="center"/>
    </w:pPr>
    <w:rPr>
      <w:sz w:val="20"/>
      <w:szCs w:val="20"/>
    </w:rPr>
  </w:style>
  <w:style w:type="paragraph" w:customStyle="1" w:styleId="ConsPlusNormal0">
    <w:name w:val="ConsPlusNormal Знак"/>
    <w:link w:val="ConsPlusNormal1"/>
    <w:rsid w:val="0092736F"/>
    <w:pPr>
      <w:widowControl w:val="0"/>
      <w:autoSpaceDE w:val="0"/>
      <w:autoSpaceDN w:val="0"/>
      <w:adjustRightInd w:val="0"/>
      <w:ind w:firstLine="720"/>
    </w:pPr>
    <w:rPr>
      <w:rFonts w:ascii="Arial" w:hAnsi="Arial" w:cs="Arial"/>
      <w:sz w:val="24"/>
      <w:szCs w:val="24"/>
    </w:rPr>
  </w:style>
  <w:style w:type="character" w:customStyle="1" w:styleId="ConsPlusNormal1">
    <w:name w:val="ConsPlusNormal Знак Знак"/>
    <w:basedOn w:val="a5"/>
    <w:link w:val="ConsPlusNormal0"/>
    <w:locked/>
    <w:rsid w:val="0092736F"/>
    <w:rPr>
      <w:rFonts w:ascii="Arial" w:hAnsi="Arial" w:cs="Arial"/>
      <w:sz w:val="24"/>
      <w:szCs w:val="24"/>
      <w:lang w:val="ru-RU" w:eastAsia="ru-RU" w:bidi="ar-SA"/>
    </w:rPr>
  </w:style>
  <w:style w:type="paragraph" w:customStyle="1" w:styleId="caaieiaie1">
    <w:name w:val="caaieiaie 1"/>
    <w:basedOn w:val="afff4"/>
    <w:next w:val="afff4"/>
    <w:rsid w:val="0092736F"/>
    <w:pPr>
      <w:keepNext/>
      <w:ind w:firstLine="567"/>
      <w:jc w:val="both"/>
    </w:pPr>
    <w:rPr>
      <w:sz w:val="24"/>
    </w:rPr>
  </w:style>
  <w:style w:type="paragraph" w:customStyle="1" w:styleId="1ff0">
    <w:name w:val="Абзац списка1"/>
    <w:basedOn w:val="a4"/>
    <w:rsid w:val="0092736F"/>
    <w:pPr>
      <w:widowControl/>
      <w:ind w:left="708" w:firstLine="0"/>
      <w:jc w:val="left"/>
    </w:pPr>
  </w:style>
  <w:style w:type="paragraph" w:customStyle="1" w:styleId="CharCharCharChar">
    <w:name w:val="Знак Знак Char Char Знак Знак Char Char Знак Знак Знак Знак Знак Знак"/>
    <w:basedOn w:val="a4"/>
    <w:rsid w:val="0092736F"/>
    <w:pPr>
      <w:widowControl/>
      <w:spacing w:after="160" w:line="240" w:lineRule="exact"/>
      <w:ind w:firstLine="0"/>
      <w:jc w:val="left"/>
    </w:pPr>
    <w:rPr>
      <w:rFonts w:ascii="Verdana" w:hAnsi="Verdana"/>
      <w:lang w:val="en-US" w:eastAsia="en-US"/>
    </w:rPr>
  </w:style>
  <w:style w:type="paragraph" w:customStyle="1" w:styleId="1ff1">
    <w:name w:val="Цитата1"/>
    <w:basedOn w:val="a4"/>
    <w:rsid w:val="0092736F"/>
    <w:pPr>
      <w:shd w:val="clear" w:color="auto" w:fill="FFFFFF"/>
      <w:ind w:left="14" w:right="480" w:firstLine="0"/>
      <w:jc w:val="left"/>
    </w:pPr>
    <w:rPr>
      <w:color w:val="000000"/>
      <w:szCs w:val="20"/>
      <w:lang w:eastAsia="ar-SA"/>
    </w:rPr>
  </w:style>
  <w:style w:type="paragraph" w:customStyle="1" w:styleId="a3">
    <w:name w:val="Список с цифрой"/>
    <w:basedOn w:val="a4"/>
    <w:rsid w:val="0092736F"/>
    <w:pPr>
      <w:widowControl/>
      <w:numPr>
        <w:numId w:val="12"/>
      </w:numPr>
      <w:spacing w:before="60" w:after="60"/>
      <w:ind w:firstLine="0"/>
    </w:pPr>
  </w:style>
  <w:style w:type="character" w:customStyle="1" w:styleId="FontStyle37">
    <w:name w:val="Font Style37"/>
    <w:basedOn w:val="a5"/>
    <w:rsid w:val="0092736F"/>
    <w:rPr>
      <w:rFonts w:ascii="Times New Roman" w:hAnsi="Times New Roman" w:cs="Times New Roman"/>
      <w:sz w:val="24"/>
      <w:szCs w:val="24"/>
    </w:rPr>
  </w:style>
  <w:style w:type="paragraph" w:customStyle="1" w:styleId="ConsPlusTitle">
    <w:name w:val="ConsPlusTitle"/>
    <w:rsid w:val="0092736F"/>
    <w:pPr>
      <w:widowControl w:val="0"/>
      <w:autoSpaceDE w:val="0"/>
      <w:autoSpaceDN w:val="0"/>
      <w:adjustRightInd w:val="0"/>
    </w:pPr>
    <w:rPr>
      <w:rFonts w:ascii="Calibri" w:hAnsi="Calibri" w:cs="Calibri"/>
      <w:b/>
      <w:bCs/>
      <w:sz w:val="22"/>
      <w:szCs w:val="22"/>
    </w:rPr>
  </w:style>
  <w:style w:type="numbering" w:customStyle="1" w:styleId="10">
    <w:name w:val="Текущий список1"/>
    <w:rsid w:val="0092736F"/>
    <w:pPr>
      <w:numPr>
        <w:numId w:val="6"/>
      </w:numPr>
    </w:pPr>
  </w:style>
  <w:style w:type="numbering" w:styleId="111111">
    <w:name w:val="Outline List 2"/>
    <w:basedOn w:val="a7"/>
    <w:rsid w:val="0092736F"/>
    <w:pPr>
      <w:numPr>
        <w:numId w:val="8"/>
      </w:numPr>
    </w:pPr>
  </w:style>
  <w:style w:type="character" w:customStyle="1" w:styleId="1ff2">
    <w:name w:val="Знак Знак1"/>
    <w:basedOn w:val="a5"/>
    <w:locked/>
    <w:rsid w:val="0092736F"/>
    <w:rPr>
      <w:sz w:val="22"/>
      <w:lang w:val="ru-RU" w:eastAsia="ru-RU" w:bidi="ar-SA"/>
    </w:rPr>
  </w:style>
  <w:style w:type="paragraph" w:customStyle="1" w:styleId="311">
    <w:name w:val="Основной текст с отступом 31"/>
    <w:basedOn w:val="a4"/>
    <w:rsid w:val="0092736F"/>
    <w:pPr>
      <w:overflowPunct w:val="0"/>
      <w:autoSpaceDE w:val="0"/>
      <w:autoSpaceDN w:val="0"/>
      <w:adjustRightInd w:val="0"/>
      <w:ind w:left="499" w:firstLine="0"/>
    </w:pPr>
    <w:rPr>
      <w:szCs w:val="20"/>
    </w:rPr>
  </w:style>
  <w:style w:type="paragraph" w:customStyle="1" w:styleId="style68">
    <w:name w:val="style68"/>
    <w:basedOn w:val="a4"/>
    <w:rsid w:val="0092736F"/>
    <w:pPr>
      <w:widowControl/>
      <w:spacing w:before="100" w:beforeAutospacing="1" w:after="100" w:afterAutospacing="1"/>
      <w:ind w:firstLine="0"/>
      <w:jc w:val="left"/>
    </w:pPr>
  </w:style>
  <w:style w:type="paragraph" w:customStyle="1" w:styleId="afffffffa">
    <w:name w:val="Таблица шапка"/>
    <w:basedOn w:val="a4"/>
    <w:rsid w:val="0092736F"/>
    <w:pPr>
      <w:keepNext/>
      <w:widowControl/>
      <w:snapToGrid w:val="0"/>
      <w:spacing w:before="40" w:after="40"/>
      <w:ind w:left="57" w:right="57" w:firstLine="0"/>
      <w:jc w:val="left"/>
    </w:pPr>
    <w:rPr>
      <w:sz w:val="22"/>
      <w:szCs w:val="20"/>
    </w:rPr>
  </w:style>
  <w:style w:type="character" w:customStyle="1" w:styleId="afffffffb">
    <w:name w:val="Знак Знак Знак"/>
    <w:rsid w:val="0092736F"/>
    <w:rPr>
      <w:sz w:val="28"/>
      <w:szCs w:val="28"/>
      <w:lang w:val="ru-RU" w:eastAsia="ru-RU" w:bidi="ar-SA"/>
    </w:rPr>
  </w:style>
  <w:style w:type="paragraph" w:customStyle="1" w:styleId="afffffffc">
    <w:name w:val="Пункт"/>
    <w:basedOn w:val="a4"/>
    <w:link w:val="afffffffd"/>
    <w:rsid w:val="0092736F"/>
    <w:pPr>
      <w:widowControl/>
      <w:tabs>
        <w:tab w:val="num" w:pos="1980"/>
      </w:tabs>
      <w:ind w:left="1404" w:hanging="504"/>
    </w:pPr>
  </w:style>
  <w:style w:type="paragraph" w:customStyle="1" w:styleId="HeadDoc">
    <w:name w:val="HeadDoc"/>
    <w:rsid w:val="0092736F"/>
    <w:pPr>
      <w:keepLines/>
      <w:overflowPunct w:val="0"/>
      <w:autoSpaceDE w:val="0"/>
      <w:autoSpaceDN w:val="0"/>
      <w:adjustRightInd w:val="0"/>
      <w:jc w:val="both"/>
      <w:textAlignment w:val="baseline"/>
    </w:pPr>
    <w:rPr>
      <w:sz w:val="28"/>
    </w:rPr>
  </w:style>
  <w:style w:type="paragraph" w:customStyle="1" w:styleId="afffffffe">
    <w:name w:val="Словарная статья"/>
    <w:basedOn w:val="a4"/>
    <w:next w:val="a4"/>
    <w:rsid w:val="0092736F"/>
    <w:pPr>
      <w:widowControl/>
      <w:autoSpaceDE w:val="0"/>
      <w:autoSpaceDN w:val="0"/>
      <w:adjustRightInd w:val="0"/>
      <w:ind w:right="118" w:firstLine="0"/>
    </w:pPr>
    <w:rPr>
      <w:rFonts w:ascii="Arial" w:hAnsi="Arial"/>
      <w:sz w:val="20"/>
      <w:szCs w:val="20"/>
    </w:rPr>
  </w:style>
  <w:style w:type="paragraph" w:customStyle="1" w:styleId="affffffff">
    <w:name w:val="Íîðìàëüíûé"/>
    <w:semiHidden/>
    <w:rsid w:val="0092736F"/>
    <w:rPr>
      <w:rFonts w:ascii="Courier" w:hAnsi="Courier"/>
      <w:sz w:val="24"/>
      <w:lang w:val="en-GB"/>
    </w:rPr>
  </w:style>
  <w:style w:type="paragraph" w:styleId="affffffff0">
    <w:name w:val="Note Heading"/>
    <w:basedOn w:val="a4"/>
    <w:next w:val="a4"/>
    <w:link w:val="affffffff1"/>
    <w:rsid w:val="0092736F"/>
    <w:pPr>
      <w:widowControl/>
      <w:spacing w:after="60"/>
      <w:ind w:firstLine="0"/>
    </w:pPr>
  </w:style>
  <w:style w:type="character" w:customStyle="1" w:styleId="affffffff1">
    <w:name w:val="Заголовок записки Знак"/>
    <w:basedOn w:val="a5"/>
    <w:link w:val="affffffff0"/>
    <w:rsid w:val="0092736F"/>
    <w:rPr>
      <w:sz w:val="24"/>
      <w:szCs w:val="24"/>
    </w:rPr>
  </w:style>
  <w:style w:type="paragraph" w:customStyle="1" w:styleId="affffffff2">
    <w:name w:val="Заголовок к тексту"/>
    <w:basedOn w:val="a4"/>
    <w:next w:val="a9"/>
    <w:rsid w:val="0092736F"/>
    <w:pPr>
      <w:widowControl/>
      <w:suppressAutoHyphens/>
      <w:spacing w:after="480" w:line="240" w:lineRule="exact"/>
      <w:ind w:firstLine="0"/>
      <w:jc w:val="left"/>
    </w:pPr>
    <w:rPr>
      <w:b/>
      <w:sz w:val="28"/>
      <w:szCs w:val="20"/>
    </w:rPr>
  </w:style>
  <w:style w:type="paragraph" w:styleId="affffffff3">
    <w:name w:val="endnote text"/>
    <w:basedOn w:val="a4"/>
    <w:link w:val="affffffff4"/>
    <w:rsid w:val="0092736F"/>
    <w:pPr>
      <w:widowControl/>
      <w:ind w:firstLine="0"/>
      <w:jc w:val="left"/>
    </w:pPr>
    <w:rPr>
      <w:sz w:val="20"/>
      <w:szCs w:val="20"/>
    </w:rPr>
  </w:style>
  <w:style w:type="character" w:customStyle="1" w:styleId="affffffff4">
    <w:name w:val="Текст концевой сноски Знак"/>
    <w:basedOn w:val="a5"/>
    <w:link w:val="affffffff3"/>
    <w:rsid w:val="0092736F"/>
  </w:style>
  <w:style w:type="character" w:styleId="affffffff5">
    <w:name w:val="endnote reference"/>
    <w:rsid w:val="0092736F"/>
    <w:rPr>
      <w:vertAlign w:val="superscript"/>
    </w:rPr>
  </w:style>
  <w:style w:type="paragraph" w:customStyle="1" w:styleId="affffffff6">
    <w:name w:val="регистрационные поля"/>
    <w:basedOn w:val="a4"/>
    <w:rsid w:val="0092736F"/>
    <w:pPr>
      <w:widowControl/>
      <w:spacing w:line="240" w:lineRule="exact"/>
      <w:ind w:firstLine="0"/>
      <w:jc w:val="center"/>
    </w:pPr>
    <w:rPr>
      <w:sz w:val="28"/>
      <w:szCs w:val="20"/>
      <w:lang w:val="en-US"/>
    </w:rPr>
  </w:style>
  <w:style w:type="paragraph" w:customStyle="1" w:styleId="312">
    <w:name w:val="аголовок 31"/>
    <w:basedOn w:val="a4"/>
    <w:next w:val="a4"/>
    <w:rsid w:val="0092736F"/>
    <w:pPr>
      <w:keepNext/>
      <w:widowControl/>
      <w:ind w:firstLine="0"/>
    </w:pPr>
  </w:style>
  <w:style w:type="paragraph" w:customStyle="1" w:styleId="affffffff7">
    <w:name w:val="Адресат"/>
    <w:basedOn w:val="a4"/>
    <w:rsid w:val="0092736F"/>
    <w:pPr>
      <w:widowControl/>
      <w:suppressAutoHyphens/>
      <w:spacing w:line="240" w:lineRule="exact"/>
      <w:ind w:firstLine="0"/>
      <w:jc w:val="left"/>
    </w:pPr>
    <w:rPr>
      <w:sz w:val="28"/>
      <w:szCs w:val="20"/>
    </w:rPr>
  </w:style>
  <w:style w:type="paragraph" w:customStyle="1" w:styleId="Web">
    <w:name w:val="Обычный (Web)"/>
    <w:basedOn w:val="a4"/>
    <w:rsid w:val="0092736F"/>
    <w:pPr>
      <w:widowControl/>
      <w:spacing w:before="100" w:beforeAutospacing="1" w:after="100" w:afterAutospacing="1"/>
      <w:ind w:firstLine="0"/>
      <w:jc w:val="left"/>
    </w:pPr>
    <w:rPr>
      <w:rFonts w:ascii="Arial Unicode MS" w:eastAsia="Arial Unicode MS" w:hAnsi="Arial Unicode MS" w:cs="Arial Unicode MS"/>
      <w:color w:val="000000"/>
    </w:rPr>
  </w:style>
  <w:style w:type="paragraph" w:customStyle="1" w:styleId="affffffff8">
    <w:name w:val="А_обычный"/>
    <w:basedOn w:val="a4"/>
    <w:rsid w:val="0092736F"/>
    <w:pPr>
      <w:widowControl/>
      <w:ind w:firstLine="709"/>
    </w:pPr>
  </w:style>
  <w:style w:type="paragraph" w:customStyle="1" w:styleId="02statia2">
    <w:name w:val="02statia2"/>
    <w:basedOn w:val="a4"/>
    <w:rsid w:val="0092736F"/>
    <w:pPr>
      <w:widowControl/>
      <w:spacing w:before="120" w:line="320" w:lineRule="atLeast"/>
      <w:ind w:left="2020" w:hanging="880"/>
    </w:pPr>
    <w:rPr>
      <w:rFonts w:ascii="GaramondNarrowC" w:hAnsi="GaramondNarrowC"/>
      <w:color w:val="000000"/>
      <w:sz w:val="21"/>
      <w:szCs w:val="21"/>
    </w:rPr>
  </w:style>
  <w:style w:type="paragraph" w:customStyle="1" w:styleId="02statia3">
    <w:name w:val="02statia3"/>
    <w:basedOn w:val="a4"/>
    <w:rsid w:val="0092736F"/>
    <w:pPr>
      <w:widowControl/>
      <w:spacing w:before="120" w:line="320" w:lineRule="atLeast"/>
      <w:ind w:left="2900" w:hanging="880"/>
    </w:pPr>
    <w:rPr>
      <w:rFonts w:ascii="GaramondNarrowC" w:hAnsi="GaramondNarrowC"/>
      <w:color w:val="000000"/>
      <w:sz w:val="21"/>
      <w:szCs w:val="21"/>
    </w:rPr>
  </w:style>
  <w:style w:type="character" w:customStyle="1" w:styleId="afffffffd">
    <w:name w:val="Пункт Знак"/>
    <w:link w:val="afffffffc"/>
    <w:rsid w:val="0092736F"/>
    <w:rPr>
      <w:sz w:val="24"/>
      <w:szCs w:val="24"/>
    </w:rPr>
  </w:style>
  <w:style w:type="numbering" w:customStyle="1" w:styleId="4">
    <w:name w:val="Стиль4"/>
    <w:basedOn w:val="a7"/>
    <w:rsid w:val="0092736F"/>
    <w:pPr>
      <w:numPr>
        <w:numId w:val="13"/>
      </w:numPr>
    </w:pPr>
  </w:style>
  <w:style w:type="paragraph" w:styleId="affffffff9">
    <w:name w:val="Revision"/>
    <w:hidden/>
    <w:semiHidden/>
    <w:rsid w:val="0092736F"/>
    <w:rPr>
      <w:sz w:val="24"/>
      <w:szCs w:val="24"/>
    </w:rPr>
  </w:style>
  <w:style w:type="paragraph" w:customStyle="1" w:styleId="affffffffa">
    <w:name w:val="Содержимое таблицы"/>
    <w:basedOn w:val="a4"/>
    <w:rsid w:val="0092736F"/>
    <w:pPr>
      <w:widowControl/>
      <w:suppressLineNumbers/>
      <w:suppressAutoHyphens/>
      <w:ind w:firstLine="0"/>
      <w:jc w:val="left"/>
    </w:pPr>
    <w:rPr>
      <w:lang w:eastAsia="ar-SA"/>
    </w:rPr>
  </w:style>
  <w:style w:type="character" w:customStyle="1" w:styleId="copyright">
    <w:name w:val="copyright"/>
    <w:basedOn w:val="a5"/>
    <w:rsid w:val="0092736F"/>
  </w:style>
  <w:style w:type="paragraph" w:customStyle="1" w:styleId="220">
    <w:name w:val="Основной текст с отступом 22"/>
    <w:basedOn w:val="a4"/>
    <w:rsid w:val="0092736F"/>
    <w:pPr>
      <w:widowControl/>
      <w:ind w:firstLine="720"/>
    </w:pPr>
    <w:rPr>
      <w:rFonts w:ascii="Futuris" w:hAnsi="Futuris"/>
      <w:szCs w:val="20"/>
    </w:rPr>
  </w:style>
  <w:style w:type="paragraph" w:customStyle="1" w:styleId="1ff3">
    <w:name w:val="Основной текст с отступом1"/>
    <w:basedOn w:val="a4"/>
    <w:rsid w:val="0092736F"/>
    <w:pPr>
      <w:widowControl/>
      <w:ind w:firstLine="720"/>
    </w:pPr>
    <w:rPr>
      <w:rFonts w:ascii="Arial" w:hAnsi="Arial" w:cs="Arial"/>
      <w:sz w:val="20"/>
      <w:szCs w:val="20"/>
    </w:rPr>
  </w:style>
  <w:style w:type="paragraph" w:customStyle="1" w:styleId="20">
    <w:name w:val="АК_Полож_2"/>
    <w:basedOn w:val="22"/>
    <w:rsid w:val="0092736F"/>
    <w:pPr>
      <w:widowControl/>
      <w:numPr>
        <w:ilvl w:val="1"/>
        <w:numId w:val="14"/>
      </w:numPr>
      <w:spacing w:before="120" w:after="120"/>
      <w:outlineLvl w:val="9"/>
    </w:pPr>
    <w:rPr>
      <w:b w:val="0"/>
      <w:bCs w:val="0"/>
      <w:i w:val="0"/>
      <w:iCs w:val="0"/>
      <w:sz w:val="22"/>
      <w:szCs w:val="22"/>
    </w:rPr>
  </w:style>
  <w:style w:type="paragraph" w:customStyle="1" w:styleId="12">
    <w:name w:val="Стиль 12 пт полужирный По центру"/>
    <w:basedOn w:val="a4"/>
    <w:rsid w:val="0092736F"/>
    <w:pPr>
      <w:widowControl/>
      <w:numPr>
        <w:numId w:val="14"/>
      </w:numPr>
      <w:jc w:val="center"/>
    </w:pPr>
    <w:rPr>
      <w:b/>
      <w:bCs/>
      <w:sz w:val="22"/>
      <w:szCs w:val="20"/>
    </w:rPr>
  </w:style>
  <w:style w:type="character" w:customStyle="1" w:styleId="iceouttxt4">
    <w:name w:val="iceouttxt4"/>
    <w:basedOn w:val="a5"/>
    <w:rsid w:val="0092736F"/>
  </w:style>
  <w:style w:type="paragraph" w:customStyle="1" w:styleId="9631d">
    <w:name w:val="Обыч9631dый"/>
    <w:rsid w:val="0092736F"/>
    <w:pPr>
      <w:widowControl w:val="0"/>
    </w:pPr>
    <w:rPr>
      <w:rFonts w:ascii="Calibri" w:hAnsi="Calibri" w:cs="Calibri"/>
    </w:rPr>
  </w:style>
  <w:style w:type="paragraph" w:customStyle="1" w:styleId="affffffffb">
    <w:name w:val="Основной"/>
    <w:basedOn w:val="affffffc"/>
    <w:rsid w:val="0092736F"/>
    <w:pPr>
      <w:overflowPunct w:val="0"/>
      <w:autoSpaceDE w:val="0"/>
      <w:autoSpaceDN w:val="0"/>
      <w:adjustRightInd w:val="0"/>
      <w:spacing w:before="0"/>
      <w:ind w:firstLine="708"/>
      <w:textAlignment w:val="baseline"/>
    </w:pPr>
    <w:rPr>
      <w:sz w:val="24"/>
      <w:szCs w:val="20"/>
    </w:rPr>
  </w:style>
  <w:style w:type="paragraph" w:customStyle="1" w:styleId="1ff4">
    <w:name w:val="Без интервала1"/>
    <w:basedOn w:val="a4"/>
    <w:rsid w:val="0092736F"/>
    <w:pPr>
      <w:autoSpaceDE w:val="0"/>
      <w:autoSpaceDN w:val="0"/>
      <w:adjustRightInd w:val="0"/>
      <w:ind w:firstLine="0"/>
      <w:jc w:val="left"/>
    </w:pPr>
    <w:rPr>
      <w:rFonts w:eastAsia="Calibri"/>
      <w:sz w:val="20"/>
      <w:szCs w:val="20"/>
      <w:lang w:val="en-US" w:eastAsia="en-US"/>
    </w:rPr>
  </w:style>
  <w:style w:type="character" w:customStyle="1" w:styleId="FontStyle14">
    <w:name w:val="Font Style14"/>
    <w:rsid w:val="0092736F"/>
    <w:rPr>
      <w:rFonts w:ascii="Times New Roman" w:hAnsi="Times New Roman"/>
      <w:sz w:val="22"/>
    </w:rPr>
  </w:style>
  <w:style w:type="character" w:customStyle="1" w:styleId="FontStyle13">
    <w:name w:val="Font Style13"/>
    <w:rsid w:val="0092736F"/>
    <w:rPr>
      <w:rFonts w:ascii="Times New Roman" w:hAnsi="Times New Roman"/>
      <w:b/>
      <w:sz w:val="22"/>
    </w:rPr>
  </w:style>
  <w:style w:type="paragraph" w:customStyle="1" w:styleId="1ff5">
    <w:name w:val="Обычный_1"/>
    <w:basedOn w:val="a4"/>
    <w:rsid w:val="0092736F"/>
    <w:pPr>
      <w:spacing w:before="120"/>
      <w:ind w:firstLine="0"/>
    </w:pPr>
    <w:rPr>
      <w:rFonts w:ascii="Times New Roman CYR" w:eastAsia="Calibri" w:hAnsi="Times New Roman CYR" w:cs="Times New Roman CYR"/>
    </w:rPr>
  </w:style>
  <w:style w:type="paragraph" w:customStyle="1" w:styleId="B3711001DC9A4C11A6314D6F32AB03C0">
    <w:name w:val="B3711001DC9A4C11A6314D6F32AB03C0"/>
    <w:rsid w:val="0092736F"/>
    <w:pPr>
      <w:spacing w:after="200" w:line="276" w:lineRule="auto"/>
    </w:pPr>
    <w:rPr>
      <w:rFonts w:ascii="Calibri" w:hAnsi="Calibri"/>
      <w:sz w:val="22"/>
      <w:szCs w:val="22"/>
    </w:rPr>
  </w:style>
  <w:style w:type="paragraph" w:customStyle="1" w:styleId="affffffffc">
    <w:name w:val="Информация об изменениях документа"/>
    <w:basedOn w:val="affffff2"/>
    <w:next w:val="a4"/>
    <w:rsid w:val="0092736F"/>
    <w:pPr>
      <w:widowControl/>
      <w:spacing w:before="75"/>
    </w:pPr>
    <w:rPr>
      <w:sz w:val="24"/>
      <w:szCs w:val="24"/>
      <w:shd w:val="clear" w:color="auto" w:fill="F0F0F0"/>
    </w:rPr>
  </w:style>
  <w:style w:type="paragraph" w:customStyle="1" w:styleId="affffffffd">
    <w:name w:val="Обычный + По ширине"/>
    <w:aliases w:val="Первая строка:  0,95 см + По ширине,Первая строка:  1,25...,95 см,25...."/>
    <w:basedOn w:val="a4"/>
    <w:rsid w:val="0092736F"/>
    <w:pPr>
      <w:widowControl/>
      <w:ind w:firstLine="0"/>
      <w:jc w:val="left"/>
    </w:pPr>
  </w:style>
  <w:style w:type="character" w:customStyle="1" w:styleId="apple-converted-space">
    <w:name w:val="apple-converted-space"/>
    <w:basedOn w:val="a5"/>
    <w:uiPriority w:val="99"/>
    <w:rsid w:val="00746377"/>
  </w:style>
  <w:style w:type="character" w:customStyle="1" w:styleId="apple-style-span">
    <w:name w:val="apple-style-span"/>
    <w:basedOn w:val="a5"/>
    <w:uiPriority w:val="99"/>
    <w:rsid w:val="00D84378"/>
  </w:style>
  <w:style w:type="paragraph" w:customStyle="1" w:styleId="Style8">
    <w:name w:val="Style8"/>
    <w:basedOn w:val="a4"/>
    <w:uiPriority w:val="99"/>
    <w:rsid w:val="00D84378"/>
    <w:pPr>
      <w:autoSpaceDE w:val="0"/>
      <w:autoSpaceDN w:val="0"/>
      <w:adjustRightInd w:val="0"/>
      <w:spacing w:line="275" w:lineRule="exact"/>
      <w:ind w:firstLine="0"/>
    </w:pPr>
  </w:style>
  <w:style w:type="paragraph" w:customStyle="1" w:styleId="Style11">
    <w:name w:val="Style11"/>
    <w:basedOn w:val="a4"/>
    <w:uiPriority w:val="99"/>
    <w:rsid w:val="00D84378"/>
    <w:pPr>
      <w:autoSpaceDE w:val="0"/>
      <w:autoSpaceDN w:val="0"/>
      <w:adjustRightInd w:val="0"/>
      <w:spacing w:line="274" w:lineRule="exact"/>
      <w:ind w:firstLine="0"/>
    </w:pPr>
  </w:style>
  <w:style w:type="paragraph" w:customStyle="1" w:styleId="Style12">
    <w:name w:val="Style12"/>
    <w:basedOn w:val="a4"/>
    <w:rsid w:val="00D84378"/>
    <w:pPr>
      <w:autoSpaceDE w:val="0"/>
      <w:autoSpaceDN w:val="0"/>
      <w:adjustRightInd w:val="0"/>
      <w:spacing w:line="282" w:lineRule="exact"/>
      <w:ind w:firstLine="0"/>
    </w:pPr>
  </w:style>
  <w:style w:type="character" w:customStyle="1" w:styleId="FontStyle23">
    <w:name w:val="Font Style23"/>
    <w:rsid w:val="005A5BF5"/>
    <w:rPr>
      <w:rFonts w:ascii="Times New Roman" w:hAnsi="Times New Roman" w:cs="Times New Roman"/>
      <w:sz w:val="22"/>
      <w:szCs w:val="22"/>
    </w:rPr>
  </w:style>
  <w:style w:type="character" w:customStyle="1" w:styleId="postbody1">
    <w:name w:val="postbody1"/>
    <w:rsid w:val="00EF00B4"/>
    <w:rPr>
      <w:sz w:val="18"/>
      <w:szCs w:val="18"/>
    </w:rPr>
  </w:style>
  <w:style w:type="character" w:customStyle="1" w:styleId="4a">
    <w:name w:val="Знак Знак4"/>
    <w:semiHidden/>
    <w:locked/>
    <w:rsid w:val="00DF5E63"/>
    <w:rPr>
      <w:rFonts w:ascii="Courier New" w:hAnsi="Courier New" w:cs="Courier New"/>
      <w:lang w:val="ru-RU" w:eastAsia="ru-RU" w:bidi="ar-SA"/>
    </w:rPr>
  </w:style>
  <w:style w:type="character" w:customStyle="1" w:styleId="55">
    <w:name w:val="Знак Знак5"/>
    <w:semiHidden/>
    <w:locked/>
    <w:rsid w:val="00DF5E63"/>
    <w:rPr>
      <w:rFonts w:ascii="Courier New" w:hAnsi="Courier New" w:cs="Courier New"/>
      <w:lang w:val="ru-RU" w:eastAsia="ru-RU" w:bidi="ar-SA"/>
    </w:rPr>
  </w:style>
  <w:style w:type="character" w:customStyle="1" w:styleId="3f5">
    <w:name w:val="Знак Знак3"/>
    <w:semiHidden/>
    <w:locked/>
    <w:rsid w:val="00DF5E63"/>
    <w:rPr>
      <w:rFonts w:ascii="Courier New" w:hAnsi="Courier New" w:cs="Courier New"/>
      <w:lang w:val="ru-RU" w:eastAsia="ru-RU" w:bidi="ar-SA"/>
    </w:rPr>
  </w:style>
  <w:style w:type="paragraph" w:customStyle="1" w:styleId="xl82">
    <w:name w:val="xl82"/>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83">
    <w:name w:val="xl83"/>
    <w:basedOn w:val="a4"/>
    <w:rsid w:val="00DF5E63"/>
    <w:pPr>
      <w:widowControl/>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left"/>
    </w:pPr>
    <w:rPr>
      <w:rFonts w:eastAsia="Calibri"/>
    </w:rPr>
  </w:style>
  <w:style w:type="paragraph" w:customStyle="1" w:styleId="xl84">
    <w:name w:val="xl84"/>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Calibri"/>
      <w:color w:val="000000"/>
    </w:rPr>
  </w:style>
  <w:style w:type="paragraph" w:customStyle="1" w:styleId="xl85">
    <w:name w:val="xl85"/>
    <w:basedOn w:val="a4"/>
    <w:rsid w:val="00DF5E6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eastAsia="Calibri"/>
      <w:color w:val="000000"/>
    </w:rPr>
  </w:style>
  <w:style w:type="paragraph" w:customStyle="1" w:styleId="xl86">
    <w:name w:val="xl86"/>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Calibri"/>
    </w:rPr>
  </w:style>
  <w:style w:type="paragraph" w:customStyle="1" w:styleId="xl87">
    <w:name w:val="xl87"/>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Calibri"/>
      <w:color w:val="000000"/>
    </w:rPr>
  </w:style>
  <w:style w:type="paragraph" w:customStyle="1" w:styleId="xl88">
    <w:name w:val="xl88"/>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rPr>
  </w:style>
  <w:style w:type="paragraph" w:customStyle="1" w:styleId="xl89">
    <w:name w:val="xl89"/>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Calibri"/>
      <w:sz w:val="20"/>
      <w:szCs w:val="20"/>
    </w:rPr>
  </w:style>
  <w:style w:type="paragraph" w:customStyle="1" w:styleId="xl90">
    <w:name w:val="xl90"/>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91">
    <w:name w:val="xl91"/>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92">
    <w:name w:val="xl92"/>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93">
    <w:name w:val="xl93"/>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rPr>
  </w:style>
  <w:style w:type="paragraph" w:customStyle="1" w:styleId="xl94">
    <w:name w:val="xl94"/>
    <w:basedOn w:val="a4"/>
    <w:rsid w:val="00DF5E63"/>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top"/>
    </w:pPr>
    <w:rPr>
      <w:rFonts w:eastAsia="Calibri"/>
      <w:color w:val="000000"/>
    </w:rPr>
  </w:style>
  <w:style w:type="character" w:customStyle="1" w:styleId="st1">
    <w:name w:val="st1"/>
    <w:basedOn w:val="a5"/>
    <w:rsid w:val="00DF5E63"/>
  </w:style>
  <w:style w:type="paragraph" w:customStyle="1" w:styleId="opispoleabz">
    <w:name w:val="opis_pole_abz"/>
    <w:basedOn w:val="a4"/>
    <w:rsid w:val="00DF5E63"/>
    <w:pPr>
      <w:widowControl/>
      <w:spacing w:before="100" w:beforeAutospacing="1" w:after="100" w:afterAutospacing="1"/>
      <w:ind w:firstLine="0"/>
      <w:jc w:val="left"/>
    </w:pPr>
  </w:style>
  <w:style w:type="paragraph" w:customStyle="1" w:styleId="opispole">
    <w:name w:val="opis_pole"/>
    <w:basedOn w:val="a4"/>
    <w:rsid w:val="00DF5E63"/>
    <w:pPr>
      <w:widowControl/>
      <w:spacing w:before="57" w:after="100" w:afterAutospacing="1"/>
      <w:ind w:firstLine="0"/>
      <w:jc w:val="left"/>
    </w:pPr>
  </w:style>
  <w:style w:type="character" w:customStyle="1" w:styleId="linktext14">
    <w:name w:val="link__text14"/>
    <w:basedOn w:val="a5"/>
    <w:rsid w:val="00DF5E63"/>
  </w:style>
  <w:style w:type="character" w:customStyle="1" w:styleId="pricenumber">
    <w:name w:val="price__number"/>
    <w:basedOn w:val="a5"/>
    <w:rsid w:val="00DF5E63"/>
  </w:style>
  <w:style w:type="character" w:customStyle="1" w:styleId="pricecurrency1">
    <w:name w:val="price__currency1"/>
    <w:rsid w:val="00DF5E63"/>
    <w:rPr>
      <w:rFonts w:ascii="ALSRubl-Arial" w:hAnsi="ALSRubl-Arial" w:hint="default"/>
    </w:rPr>
  </w:style>
  <w:style w:type="character" w:customStyle="1" w:styleId="listtext3">
    <w:name w:val="list__text3"/>
    <w:rsid w:val="00DF5E63"/>
    <w:rPr>
      <w:color w:val="000000"/>
    </w:rPr>
  </w:style>
  <w:style w:type="character" w:customStyle="1" w:styleId="sokr">
    <w:name w:val="sokr"/>
    <w:basedOn w:val="a5"/>
    <w:rsid w:val="00DF5E63"/>
  </w:style>
  <w:style w:type="paragraph" w:customStyle="1" w:styleId="prepupack">
    <w:name w:val="prepupack"/>
    <w:basedOn w:val="a4"/>
    <w:rsid w:val="00DF5E63"/>
    <w:pPr>
      <w:widowControl/>
      <w:spacing w:before="100" w:beforeAutospacing="1" w:after="100" w:afterAutospacing="1"/>
      <w:ind w:firstLine="0"/>
      <w:jc w:val="left"/>
    </w:pPr>
  </w:style>
  <w:style w:type="paragraph" w:customStyle="1" w:styleId="opispole1">
    <w:name w:val="opis_pole1"/>
    <w:basedOn w:val="a4"/>
    <w:rsid w:val="00DF5E63"/>
    <w:pPr>
      <w:widowControl/>
      <w:spacing w:before="57" w:after="100" w:afterAutospacing="1" w:line="245" w:lineRule="atLeast"/>
      <w:ind w:firstLine="0"/>
      <w:jc w:val="left"/>
    </w:pPr>
  </w:style>
  <w:style w:type="character" w:customStyle="1" w:styleId="valuef">
    <w:name w:val="valuef"/>
    <w:basedOn w:val="a5"/>
    <w:rsid w:val="00DF5E63"/>
  </w:style>
  <w:style w:type="paragraph" w:customStyle="1" w:styleId="1ff6">
    <w:name w:val="Подзаголовок1"/>
    <w:basedOn w:val="a4"/>
    <w:rsid w:val="006B4E3B"/>
    <w:pPr>
      <w:widowControl/>
      <w:spacing w:before="100" w:beforeAutospacing="1" w:after="100" w:afterAutospacing="1"/>
      <w:ind w:firstLine="0"/>
      <w:jc w:val="center"/>
    </w:pPr>
  </w:style>
  <w:style w:type="paragraph" w:customStyle="1" w:styleId="1ff7">
    <w:name w:val="Название1"/>
    <w:basedOn w:val="a4"/>
    <w:rsid w:val="006B4E3B"/>
    <w:pPr>
      <w:widowControl/>
      <w:spacing w:before="100" w:beforeAutospacing="1" w:after="100" w:afterAutospacing="1"/>
      <w:ind w:firstLine="0"/>
      <w:jc w:val="center"/>
    </w:pPr>
    <w:rPr>
      <w:b/>
      <w:bCs/>
      <w:sz w:val="30"/>
      <w:szCs w:val="30"/>
    </w:rPr>
  </w:style>
  <w:style w:type="paragraph" w:customStyle="1" w:styleId="1ff8">
    <w:name w:val="Список1"/>
    <w:basedOn w:val="a4"/>
    <w:rsid w:val="006B4E3B"/>
    <w:pPr>
      <w:widowControl/>
      <w:tabs>
        <w:tab w:val="num" w:pos="360"/>
        <w:tab w:val="left" w:pos="7088"/>
      </w:tabs>
      <w:spacing w:line="360" w:lineRule="auto"/>
      <w:ind w:left="360" w:hanging="360"/>
      <w:jc w:val="left"/>
    </w:pPr>
    <w:rPr>
      <w:szCs w:val="20"/>
    </w:rPr>
  </w:style>
  <w:style w:type="character" w:customStyle="1" w:styleId="pharmaction">
    <w:name w:val="pharm_action"/>
    <w:basedOn w:val="a5"/>
    <w:rsid w:val="006B4E3B"/>
  </w:style>
  <w:style w:type="character" w:customStyle="1" w:styleId="fgrls">
    <w:name w:val="fgrls"/>
    <w:basedOn w:val="a5"/>
    <w:rsid w:val="006B4E3B"/>
  </w:style>
  <w:style w:type="paragraph" w:customStyle="1" w:styleId="bullet">
    <w:name w:val="bullet"/>
    <w:basedOn w:val="a4"/>
    <w:rsid w:val="006B4E3B"/>
    <w:pPr>
      <w:widowControl/>
      <w:spacing w:before="100" w:beforeAutospacing="1" w:after="100" w:afterAutospacing="1"/>
      <w:ind w:firstLine="0"/>
      <w:jc w:val="left"/>
    </w:pPr>
  </w:style>
  <w:style w:type="character" w:customStyle="1" w:styleId="auto-matches">
    <w:name w:val="auto-matches"/>
    <w:basedOn w:val="a5"/>
    <w:uiPriority w:val="99"/>
    <w:rsid w:val="00924AEE"/>
  </w:style>
  <w:style w:type="character" w:styleId="affffffffe">
    <w:name w:val="Placeholder Text"/>
    <w:basedOn w:val="a5"/>
    <w:uiPriority w:val="99"/>
    <w:semiHidden/>
    <w:rsid w:val="00075F75"/>
    <w:rPr>
      <w:color w:val="808080"/>
    </w:rPr>
  </w:style>
  <w:style w:type="character" w:customStyle="1" w:styleId="ConsPlusNonformat0">
    <w:name w:val="ConsPlusNonformat Знак"/>
    <w:link w:val="ConsPlusNonformat"/>
    <w:locked/>
    <w:rsid w:val="002641AB"/>
    <w:rPr>
      <w:rFonts w:ascii="Courier New" w:eastAsia="MS Mincho" w:hAnsi="Courier New" w:cs="Courier New"/>
    </w:rPr>
  </w:style>
  <w:style w:type="character" w:customStyle="1" w:styleId="1ff9">
    <w:name w:val="Строгий1"/>
    <w:basedOn w:val="a5"/>
    <w:rsid w:val="001561A1"/>
    <w:rPr>
      <w:b/>
      <w:bCs/>
    </w:rPr>
  </w:style>
  <w:style w:type="paragraph" w:customStyle="1" w:styleId="2f3">
    <w:name w:val="Абзац списка2"/>
    <w:basedOn w:val="a4"/>
    <w:rsid w:val="001561A1"/>
    <w:pPr>
      <w:widowControl/>
      <w:suppressAutoHyphens/>
      <w:spacing w:after="200" w:line="276" w:lineRule="auto"/>
      <w:ind w:left="720" w:firstLine="0"/>
      <w:contextualSpacing/>
      <w:jc w:val="left"/>
    </w:pPr>
    <w:rPr>
      <w:rFonts w:ascii="Calibri" w:eastAsia="Calibri" w:hAnsi="Calibri"/>
      <w:kern w:val="1"/>
      <w:sz w:val="22"/>
      <w:szCs w:val="22"/>
      <w:lang w:eastAsia="en-US"/>
    </w:rPr>
  </w:style>
  <w:style w:type="paragraph" w:customStyle="1" w:styleId="2f4">
    <w:name w:val="Без интервала2"/>
    <w:rsid w:val="001561A1"/>
    <w:pPr>
      <w:suppressAutoHyphens/>
    </w:pPr>
    <w:rPr>
      <w:rFonts w:ascii="Calibri" w:eastAsia="Calibri" w:hAnsi="Calibri"/>
      <w:kern w:val="1"/>
      <w:sz w:val="22"/>
      <w:szCs w:val="22"/>
      <w:lang w:eastAsia="en-US"/>
    </w:rPr>
  </w:style>
  <w:style w:type="paragraph" w:customStyle="1" w:styleId="HTML1">
    <w:name w:val="Стандартный HTML1"/>
    <w:basedOn w:val="a4"/>
    <w:rsid w:val="00FE7AC2"/>
    <w:pPr>
      <w:widowControl/>
      <w:suppressAutoHyphens/>
      <w:ind w:firstLine="0"/>
      <w:jc w:val="left"/>
    </w:pPr>
    <w:rPr>
      <w:rFonts w:ascii="Courier New" w:hAnsi="Courier New" w:cs="Courier New"/>
      <w:kern w:val="1"/>
      <w:sz w:val="20"/>
      <w:szCs w:val="20"/>
    </w:rPr>
  </w:style>
  <w:style w:type="character" w:customStyle="1" w:styleId="aff">
    <w:name w:val="Без интервала Знак"/>
    <w:basedOn w:val="a5"/>
    <w:link w:val="afe"/>
    <w:locked/>
    <w:rsid w:val="004D3524"/>
    <w:rPr>
      <w:rFonts w:ascii="Calibri" w:eastAsia="Calibri" w:hAnsi="Calibri"/>
      <w:sz w:val="22"/>
      <w:szCs w:val="22"/>
      <w:lang w:eastAsia="en-US"/>
    </w:rPr>
  </w:style>
  <w:style w:type="character" w:customStyle="1" w:styleId="iceouttxt1">
    <w:name w:val="iceouttxt1"/>
    <w:basedOn w:val="a5"/>
    <w:rsid w:val="00B12FCA"/>
    <w:rPr>
      <w:rFonts w:ascii="Arial" w:hAnsi="Arial" w:cs="Arial" w:hint="default"/>
      <w:color w:val="666666"/>
      <w:sz w:val="17"/>
      <w:szCs w:val="17"/>
    </w:rPr>
  </w:style>
  <w:style w:type="paragraph" w:customStyle="1" w:styleId="pj">
    <w:name w:val="pj"/>
    <w:basedOn w:val="a4"/>
    <w:rsid w:val="00FD7EC5"/>
    <w:pPr>
      <w:widowControl/>
      <w:spacing w:before="100" w:beforeAutospacing="1" w:after="100" w:afterAutospacing="1"/>
      <w:ind w:firstLine="0"/>
      <w:jc w:val="left"/>
    </w:pPr>
  </w:style>
  <w:style w:type="character" w:customStyle="1" w:styleId="blk">
    <w:name w:val="blk"/>
    <w:basedOn w:val="a5"/>
    <w:rsid w:val="00CB7150"/>
  </w:style>
  <w:style w:type="paragraph" w:customStyle="1" w:styleId="-">
    <w:name w:val="Контракт-раздел"/>
    <w:basedOn w:val="a4"/>
    <w:next w:val="-0"/>
    <w:qFormat/>
    <w:rsid w:val="007371EE"/>
    <w:pPr>
      <w:keepNext/>
      <w:widowControl/>
      <w:numPr>
        <w:numId w:val="34"/>
      </w:numPr>
      <w:tabs>
        <w:tab w:val="left" w:pos="540"/>
      </w:tabs>
      <w:suppressAutoHyphens/>
      <w:spacing w:before="360" w:after="120"/>
      <w:jc w:val="center"/>
      <w:outlineLvl w:val="3"/>
    </w:pPr>
    <w:rPr>
      <w:b/>
      <w:bCs/>
      <w:caps/>
      <w:smallCaps/>
    </w:rPr>
  </w:style>
  <w:style w:type="paragraph" w:customStyle="1" w:styleId="-0">
    <w:name w:val="Контракт-пункт"/>
    <w:basedOn w:val="a4"/>
    <w:qFormat/>
    <w:rsid w:val="007371EE"/>
    <w:pPr>
      <w:widowControl/>
      <w:numPr>
        <w:ilvl w:val="1"/>
        <w:numId w:val="34"/>
      </w:numPr>
    </w:pPr>
  </w:style>
  <w:style w:type="paragraph" w:customStyle="1" w:styleId="-1">
    <w:name w:val="Контракт-подпункт"/>
    <w:basedOn w:val="a4"/>
    <w:qFormat/>
    <w:rsid w:val="007371EE"/>
    <w:pPr>
      <w:widowControl/>
      <w:numPr>
        <w:ilvl w:val="2"/>
        <w:numId w:val="34"/>
      </w:numPr>
      <w:tabs>
        <w:tab w:val="clear" w:pos="851"/>
        <w:tab w:val="num" w:pos="360"/>
      </w:tabs>
      <w:ind w:left="0" w:firstLine="400"/>
    </w:pPr>
  </w:style>
  <w:style w:type="paragraph" w:customStyle="1" w:styleId="-2">
    <w:name w:val="Контракт-подподпункт"/>
    <w:basedOn w:val="a4"/>
    <w:qFormat/>
    <w:rsid w:val="007371EE"/>
    <w:pPr>
      <w:widowControl/>
      <w:numPr>
        <w:ilvl w:val="3"/>
        <w:numId w:val="34"/>
      </w:numPr>
    </w:pPr>
  </w:style>
  <w:style w:type="paragraph" w:customStyle="1" w:styleId="msonormalmailrucssattributepostfix">
    <w:name w:val="msonormal_mailru_css_attribute_postfix"/>
    <w:basedOn w:val="a4"/>
    <w:rsid w:val="00E45318"/>
    <w:pPr>
      <w:widowControl/>
      <w:spacing w:before="100" w:beforeAutospacing="1" w:after="100" w:afterAutospacing="1"/>
      <w:ind w:firstLine="0"/>
      <w:jc w:val="left"/>
    </w:pPr>
  </w:style>
  <w:style w:type="character" w:customStyle="1" w:styleId="fontstyle29mailrucssattributepostfix">
    <w:name w:val="fontstyle29_mailru_css_attribute_postfix"/>
    <w:basedOn w:val="a5"/>
    <w:rsid w:val="00E45318"/>
  </w:style>
  <w:style w:type="character" w:customStyle="1" w:styleId="mismatch">
    <w:name w:val="mismatch"/>
    <w:basedOn w:val="a5"/>
    <w:rsid w:val="00924E5C"/>
  </w:style>
  <w:style w:type="paragraph" w:customStyle="1" w:styleId="s1">
    <w:name w:val="s_1"/>
    <w:basedOn w:val="a4"/>
    <w:rsid w:val="00C90B31"/>
    <w:pPr>
      <w:widowControl/>
      <w:spacing w:before="100" w:beforeAutospacing="1" w:after="100" w:afterAutospacing="1"/>
      <w:ind w:firstLine="0"/>
      <w:jc w:val="left"/>
    </w:pPr>
  </w:style>
  <w:style w:type="paragraph" w:customStyle="1" w:styleId="afffffffff">
    <w:name w:val="Нормальный (таблица)"/>
    <w:basedOn w:val="a4"/>
    <w:next w:val="a4"/>
    <w:uiPriority w:val="99"/>
    <w:rsid w:val="00CC7195"/>
    <w:pPr>
      <w:autoSpaceDE w:val="0"/>
      <w:autoSpaceDN w:val="0"/>
      <w:adjustRightInd w:val="0"/>
      <w:ind w:firstLine="0"/>
    </w:pPr>
    <w:rPr>
      <w:rFonts w:ascii="Times New Roman CYR" w:eastAsiaTheme="minorEastAsia" w:hAnsi="Times New Roman CYR" w:cs="Times New Roman CYR"/>
    </w:rPr>
  </w:style>
  <w:style w:type="paragraph" w:customStyle="1" w:styleId="formattext">
    <w:name w:val="formattext"/>
    <w:basedOn w:val="a4"/>
    <w:rsid w:val="00792741"/>
    <w:pPr>
      <w:widowControl/>
      <w:spacing w:before="100" w:beforeAutospacing="1" w:after="100" w:afterAutospacing="1"/>
      <w:ind w:firstLine="0"/>
      <w:jc w:val="left"/>
    </w:pPr>
  </w:style>
  <w:style w:type="character" w:customStyle="1" w:styleId="layout">
    <w:name w:val="layout"/>
    <w:basedOn w:val="a5"/>
    <w:rsid w:val="00283978"/>
  </w:style>
  <w:style w:type="character" w:customStyle="1" w:styleId="lots-wrap-contentbodyval">
    <w:name w:val="lots-wrap-content__body__val"/>
    <w:basedOn w:val="a5"/>
    <w:rsid w:val="007B4169"/>
  </w:style>
  <w:style w:type="character" w:customStyle="1" w:styleId="sectioninfo2">
    <w:name w:val="section__info2"/>
    <w:basedOn w:val="a5"/>
    <w:rsid w:val="007B4169"/>
    <w:rPr>
      <w:vanish w:val="0"/>
      <w:webHidden w:val="0"/>
      <w:sz w:val="24"/>
      <w:szCs w:val="24"/>
      <w:specVanish w:val="0"/>
    </w:rPr>
  </w:style>
  <w:style w:type="character" w:customStyle="1" w:styleId="lots-wrap-contentbodyval2">
    <w:name w:val="lots-wrap-content__body__val2"/>
    <w:basedOn w:val="a5"/>
    <w:rsid w:val="007B4169"/>
  </w:style>
  <w:style w:type="character" w:customStyle="1" w:styleId="afd">
    <w:name w:val="Абзац списка Знак"/>
    <w:aliases w:val="Bullet List Знак,FooterText Знак,numbered Знак,Цветной список - Акцент 11 Знак,Нумерованый список Знак,ТЗ список Знак,Абзац списка литеральный Знак,Булет1 Знак,1Булет Знак,it_List1 Знак"/>
    <w:link w:val="afc"/>
    <w:locked/>
    <w:rsid w:val="0015199B"/>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 Lis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4">
    <w:name w:val="Normal"/>
    <w:qFormat/>
    <w:rsid w:val="00E30F23"/>
    <w:pPr>
      <w:widowControl w:val="0"/>
      <w:ind w:firstLine="400"/>
      <w:jc w:val="both"/>
    </w:pPr>
    <w:rPr>
      <w:sz w:val="24"/>
      <w:szCs w:val="24"/>
    </w:rPr>
  </w:style>
  <w:style w:type="paragraph" w:styleId="13">
    <w:name w:val="heading 1"/>
    <w:basedOn w:val="a4"/>
    <w:next w:val="a4"/>
    <w:link w:val="14"/>
    <w:uiPriority w:val="9"/>
    <w:qFormat/>
    <w:rsid w:val="00C8158C"/>
    <w:pPr>
      <w:keepNext/>
      <w:spacing w:before="240" w:after="60"/>
      <w:outlineLvl w:val="0"/>
    </w:pPr>
    <w:rPr>
      <w:rFonts w:ascii="Arial" w:hAnsi="Arial" w:cs="Arial"/>
      <w:b/>
      <w:bCs/>
      <w:kern w:val="32"/>
      <w:sz w:val="32"/>
      <w:szCs w:val="32"/>
    </w:rPr>
  </w:style>
  <w:style w:type="paragraph" w:styleId="22">
    <w:name w:val="heading 2"/>
    <w:aliases w:val="Chapter Title,Sub Head,PullOut"/>
    <w:basedOn w:val="a4"/>
    <w:next w:val="a4"/>
    <w:link w:val="23"/>
    <w:uiPriority w:val="9"/>
    <w:qFormat/>
    <w:rsid w:val="005C0F86"/>
    <w:pPr>
      <w:keepNext/>
      <w:spacing w:before="240" w:after="60"/>
      <w:outlineLvl w:val="1"/>
    </w:pPr>
    <w:rPr>
      <w:rFonts w:ascii="Arial" w:hAnsi="Arial" w:cs="Arial"/>
      <w:b/>
      <w:bCs/>
      <w:i/>
      <w:iCs/>
      <w:sz w:val="28"/>
      <w:szCs w:val="28"/>
    </w:rPr>
  </w:style>
  <w:style w:type="paragraph" w:styleId="30">
    <w:name w:val="heading 3"/>
    <w:basedOn w:val="a4"/>
    <w:next w:val="a4"/>
    <w:link w:val="31"/>
    <w:qFormat/>
    <w:rsid w:val="0092736F"/>
    <w:pPr>
      <w:keepNext/>
      <w:widowControl/>
      <w:spacing w:before="240" w:after="60"/>
      <w:ind w:firstLine="0"/>
      <w:outlineLvl w:val="2"/>
    </w:pPr>
    <w:rPr>
      <w:rFonts w:ascii="Cambria" w:hAnsi="Cambria"/>
      <w:b/>
      <w:bCs/>
      <w:sz w:val="26"/>
      <w:szCs w:val="26"/>
    </w:rPr>
  </w:style>
  <w:style w:type="paragraph" w:styleId="42">
    <w:name w:val="heading 4"/>
    <w:basedOn w:val="a4"/>
    <w:next w:val="a4"/>
    <w:link w:val="43"/>
    <w:qFormat/>
    <w:rsid w:val="0092736F"/>
    <w:pPr>
      <w:keepNext/>
      <w:widowControl/>
      <w:spacing w:before="240" w:after="60"/>
      <w:ind w:firstLine="0"/>
      <w:outlineLvl w:val="3"/>
    </w:pPr>
    <w:rPr>
      <w:rFonts w:eastAsia="MS Mincho"/>
      <w:b/>
      <w:bCs/>
      <w:sz w:val="28"/>
      <w:szCs w:val="28"/>
    </w:rPr>
  </w:style>
  <w:style w:type="paragraph" w:styleId="5">
    <w:name w:val="heading 5"/>
    <w:basedOn w:val="a4"/>
    <w:next w:val="a4"/>
    <w:link w:val="50"/>
    <w:qFormat/>
    <w:rsid w:val="0092736F"/>
    <w:pPr>
      <w:widowControl/>
      <w:spacing w:before="240" w:after="60"/>
      <w:ind w:firstLine="0"/>
      <w:outlineLvl w:val="4"/>
    </w:pPr>
    <w:rPr>
      <w:rFonts w:eastAsia="MS Mincho"/>
      <w:b/>
      <w:bCs/>
      <w:i/>
      <w:iCs/>
      <w:sz w:val="26"/>
      <w:szCs w:val="26"/>
    </w:rPr>
  </w:style>
  <w:style w:type="paragraph" w:styleId="6">
    <w:name w:val="heading 6"/>
    <w:basedOn w:val="a4"/>
    <w:next w:val="a4"/>
    <w:link w:val="60"/>
    <w:qFormat/>
    <w:rsid w:val="00B02AC8"/>
    <w:pPr>
      <w:widowControl/>
      <w:spacing w:before="240" w:after="60"/>
      <w:ind w:firstLine="0"/>
      <w:jc w:val="left"/>
      <w:outlineLvl w:val="5"/>
    </w:pPr>
    <w:rPr>
      <w:rFonts w:ascii="Calibri" w:hAnsi="Calibri"/>
      <w:b/>
      <w:bCs/>
      <w:sz w:val="22"/>
      <w:szCs w:val="22"/>
    </w:rPr>
  </w:style>
  <w:style w:type="paragraph" w:styleId="7">
    <w:name w:val="heading 7"/>
    <w:basedOn w:val="a4"/>
    <w:next w:val="a4"/>
    <w:link w:val="70"/>
    <w:qFormat/>
    <w:rsid w:val="0092736F"/>
    <w:pPr>
      <w:widowControl/>
      <w:spacing w:before="240" w:after="60"/>
      <w:ind w:firstLine="0"/>
      <w:outlineLvl w:val="6"/>
    </w:pPr>
    <w:rPr>
      <w:rFonts w:eastAsia="MS Mincho"/>
    </w:rPr>
  </w:style>
  <w:style w:type="paragraph" w:styleId="8">
    <w:name w:val="heading 8"/>
    <w:basedOn w:val="a4"/>
    <w:next w:val="a4"/>
    <w:link w:val="80"/>
    <w:qFormat/>
    <w:rsid w:val="0092736F"/>
    <w:pPr>
      <w:widowControl/>
      <w:spacing w:before="240" w:after="60"/>
      <w:ind w:firstLine="0"/>
      <w:outlineLvl w:val="7"/>
    </w:pPr>
    <w:rPr>
      <w:rFonts w:eastAsia="MS Mincho"/>
      <w:i/>
      <w:iCs/>
    </w:rPr>
  </w:style>
  <w:style w:type="paragraph" w:styleId="9">
    <w:name w:val="heading 9"/>
    <w:basedOn w:val="a4"/>
    <w:next w:val="a4"/>
    <w:link w:val="90"/>
    <w:qFormat/>
    <w:rsid w:val="0092736F"/>
    <w:pPr>
      <w:widowControl/>
      <w:spacing w:before="240" w:after="60"/>
      <w:ind w:firstLine="0"/>
      <w:outlineLvl w:val="8"/>
    </w:pPr>
    <w:rPr>
      <w:rFonts w:ascii="Cambria" w:hAnsi="Cambria"/>
      <w:sz w:val="22"/>
      <w:szCs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a8">
    <w:name w:val="Знак Знак Знак Знак"/>
    <w:basedOn w:val="a4"/>
    <w:rsid w:val="00E30F23"/>
    <w:pPr>
      <w:widowControl/>
      <w:spacing w:after="160" w:line="240" w:lineRule="exact"/>
      <w:ind w:firstLine="0"/>
    </w:pPr>
    <w:rPr>
      <w:rFonts w:ascii="Verdana" w:hAnsi="Verdana"/>
      <w:sz w:val="22"/>
      <w:szCs w:val="20"/>
      <w:lang w:val="en-US" w:eastAsia="en-US"/>
    </w:rPr>
  </w:style>
  <w:style w:type="paragraph" w:customStyle="1" w:styleId="24">
    <w:name w:val="Стиль2"/>
    <w:basedOn w:val="21"/>
    <w:rsid w:val="00C8158C"/>
    <w:pPr>
      <w:keepNext/>
      <w:keepLines/>
      <w:numPr>
        <w:numId w:val="0"/>
      </w:numPr>
      <w:suppressLineNumbers/>
      <w:tabs>
        <w:tab w:val="num" w:pos="576"/>
      </w:tabs>
      <w:suppressAutoHyphens/>
      <w:spacing w:after="60"/>
      <w:ind w:left="576" w:hanging="576"/>
    </w:pPr>
    <w:rPr>
      <w:b/>
      <w:bCs/>
    </w:rPr>
  </w:style>
  <w:style w:type="paragraph" w:styleId="21">
    <w:name w:val="List Number 2"/>
    <w:basedOn w:val="a4"/>
    <w:rsid w:val="00C8158C"/>
    <w:pPr>
      <w:numPr>
        <w:numId w:val="1"/>
      </w:numPr>
      <w:tabs>
        <w:tab w:val="clear" w:pos="240"/>
        <w:tab w:val="num" w:pos="360"/>
      </w:tabs>
    </w:pPr>
  </w:style>
  <w:style w:type="paragraph" w:customStyle="1" w:styleId="32">
    <w:name w:val="Стиль3"/>
    <w:basedOn w:val="25"/>
    <w:rsid w:val="00C8158C"/>
    <w:pPr>
      <w:tabs>
        <w:tab w:val="num" w:pos="227"/>
      </w:tabs>
      <w:adjustRightInd w:val="0"/>
      <w:spacing w:after="0" w:line="240" w:lineRule="auto"/>
      <w:ind w:left="0" w:firstLine="0"/>
      <w:textAlignment w:val="baseline"/>
    </w:pPr>
  </w:style>
  <w:style w:type="paragraph" w:styleId="25">
    <w:name w:val="Body Text Indent 2"/>
    <w:aliases w:val=" Знак"/>
    <w:basedOn w:val="a4"/>
    <w:link w:val="26"/>
    <w:rsid w:val="00C8158C"/>
    <w:pPr>
      <w:spacing w:after="120" w:line="480" w:lineRule="auto"/>
      <w:ind w:left="283"/>
    </w:pPr>
  </w:style>
  <w:style w:type="paragraph" w:styleId="a9">
    <w:name w:val="Body Text"/>
    <w:aliases w:val="Основной текст Знак Знак"/>
    <w:basedOn w:val="a4"/>
    <w:link w:val="aa"/>
    <w:rsid w:val="00C8158C"/>
    <w:pPr>
      <w:spacing w:after="120"/>
    </w:pPr>
  </w:style>
  <w:style w:type="paragraph" w:customStyle="1" w:styleId="ab">
    <w:name w:val="раздел_документа"/>
    <w:basedOn w:val="13"/>
    <w:autoRedefine/>
    <w:rsid w:val="00810BDA"/>
    <w:pPr>
      <w:keepNext w:val="0"/>
      <w:pageBreakBefore/>
      <w:tabs>
        <w:tab w:val="left" w:pos="900"/>
      </w:tabs>
      <w:spacing w:before="0" w:after="120"/>
      <w:ind w:firstLine="0"/>
      <w:jc w:val="center"/>
    </w:pPr>
    <w:rPr>
      <w:rFonts w:ascii="Times New Roman" w:hAnsi="Times New Roman" w:cs="Times New Roman"/>
      <w:caps/>
      <w:spacing w:val="-16"/>
      <w:sz w:val="24"/>
      <w:szCs w:val="24"/>
    </w:rPr>
  </w:style>
  <w:style w:type="paragraph" w:styleId="ac">
    <w:name w:val="Plain Text"/>
    <w:aliases w:val="Текст Знак Знак7,Знак2 Знак Знак5,Текст Знак Знак Знак6,Текст Знак Знак Знак Знак5,Текст Знак1 Знак Знак5,Знак2 Знак Знак Знак Знак3,Знак2 Знак1 Знак Знак3,Текст Знак2 Знак5,Текст Знак Знак1 Знак5,Знак2 Знак Знак1 Знак2"/>
    <w:basedOn w:val="a4"/>
    <w:link w:val="ad"/>
    <w:rsid w:val="00C8158C"/>
    <w:pPr>
      <w:widowControl/>
      <w:ind w:firstLine="0"/>
      <w:jc w:val="left"/>
    </w:pPr>
    <w:rPr>
      <w:rFonts w:ascii="Courier New" w:hAnsi="Courier New" w:cs="Courier New"/>
      <w:sz w:val="20"/>
      <w:szCs w:val="20"/>
    </w:rPr>
  </w:style>
  <w:style w:type="character" w:customStyle="1" w:styleId="ad">
    <w:name w:val="Текст Знак"/>
    <w:aliases w:val="Текст Знак Знак7 Знак,Знак2 Знак Знак5 Знак,Текст Знак Знак Знак6 Знак,Текст Знак Знак Знак Знак5 Знак,Текст Знак1 Знак Знак5 Знак,Знак2 Знак Знак Знак Знак3 Знак,Знак2 Знак1 Знак Знак3 Знак,Текст Знак2 Знак5 Знак,Текст Знак Знак1 Знак5 Знак"/>
    <w:basedOn w:val="a5"/>
    <w:link w:val="ac"/>
    <w:locked/>
    <w:rsid w:val="00C8158C"/>
    <w:rPr>
      <w:rFonts w:ascii="Courier New" w:hAnsi="Courier New" w:cs="Courier New"/>
      <w:lang w:val="ru-RU" w:eastAsia="ru-RU" w:bidi="ar-SA"/>
    </w:rPr>
  </w:style>
  <w:style w:type="table" w:styleId="ae">
    <w:name w:val="Table Grid"/>
    <w:basedOn w:val="a6"/>
    <w:uiPriority w:val="59"/>
    <w:rsid w:val="004E6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4"/>
    <w:link w:val="HTML0"/>
    <w:uiPriority w:val="99"/>
    <w:rsid w:val="007C7D60"/>
    <w:pPr>
      <w:widowControl/>
      <w:ind w:firstLine="0"/>
      <w:jc w:val="left"/>
    </w:pPr>
    <w:rPr>
      <w:rFonts w:ascii="Courier New" w:hAnsi="Courier New" w:cs="Courier New"/>
      <w:sz w:val="20"/>
      <w:szCs w:val="20"/>
    </w:rPr>
  </w:style>
  <w:style w:type="character" w:customStyle="1" w:styleId="HTML0">
    <w:name w:val="Стандартный HTML Знак"/>
    <w:basedOn w:val="a5"/>
    <w:link w:val="HTML"/>
    <w:uiPriority w:val="99"/>
    <w:locked/>
    <w:rsid w:val="007C7D60"/>
    <w:rPr>
      <w:rFonts w:ascii="Courier New" w:hAnsi="Courier New" w:cs="Courier New"/>
      <w:lang w:val="ru-RU" w:eastAsia="ru-RU" w:bidi="ar-SA"/>
    </w:rPr>
  </w:style>
  <w:style w:type="paragraph" w:styleId="af">
    <w:name w:val="footer"/>
    <w:basedOn w:val="a4"/>
    <w:link w:val="af0"/>
    <w:uiPriority w:val="99"/>
    <w:rsid w:val="00B55B45"/>
    <w:pPr>
      <w:tabs>
        <w:tab w:val="center" w:pos="4677"/>
        <w:tab w:val="right" w:pos="9355"/>
      </w:tabs>
    </w:pPr>
  </w:style>
  <w:style w:type="character" w:styleId="af1">
    <w:name w:val="page number"/>
    <w:basedOn w:val="a5"/>
    <w:rsid w:val="00B55B45"/>
  </w:style>
  <w:style w:type="paragraph" w:styleId="af2">
    <w:name w:val="Block Text"/>
    <w:basedOn w:val="a4"/>
    <w:rsid w:val="00464BC4"/>
    <w:pPr>
      <w:widowControl/>
      <w:spacing w:after="120"/>
      <w:ind w:left="1440" w:right="1440" w:firstLine="0"/>
    </w:pPr>
    <w:rPr>
      <w:szCs w:val="20"/>
    </w:rPr>
  </w:style>
  <w:style w:type="paragraph" w:styleId="af3">
    <w:name w:val="header"/>
    <w:aliases w:val="Linie,header"/>
    <w:basedOn w:val="a4"/>
    <w:link w:val="af4"/>
    <w:uiPriority w:val="99"/>
    <w:rsid w:val="00BA7F87"/>
    <w:pPr>
      <w:tabs>
        <w:tab w:val="center" w:pos="4677"/>
        <w:tab w:val="right" w:pos="9355"/>
      </w:tabs>
    </w:pPr>
  </w:style>
  <w:style w:type="character" w:customStyle="1" w:styleId="af4">
    <w:name w:val="Верхний колонтитул Знак"/>
    <w:aliases w:val="Linie Знак,header Знак"/>
    <w:basedOn w:val="a5"/>
    <w:link w:val="af3"/>
    <w:uiPriority w:val="99"/>
    <w:rsid w:val="00C46D4E"/>
    <w:rPr>
      <w:sz w:val="24"/>
      <w:szCs w:val="24"/>
      <w:lang w:val="ru-RU" w:eastAsia="ru-RU" w:bidi="ar-SA"/>
    </w:rPr>
  </w:style>
  <w:style w:type="character" w:styleId="af5">
    <w:name w:val="Hyperlink"/>
    <w:basedOn w:val="a5"/>
    <w:rsid w:val="007B0850"/>
    <w:rPr>
      <w:color w:val="0000FF"/>
      <w:u w:val="single"/>
    </w:rPr>
  </w:style>
  <w:style w:type="paragraph" w:customStyle="1" w:styleId="15">
    <w:name w:val="Знак1"/>
    <w:basedOn w:val="a4"/>
    <w:rsid w:val="002D2F74"/>
    <w:pPr>
      <w:autoSpaceDE w:val="0"/>
      <w:autoSpaceDN w:val="0"/>
      <w:adjustRightInd w:val="0"/>
      <w:spacing w:before="100" w:beforeAutospacing="1" w:after="100" w:afterAutospacing="1"/>
      <w:ind w:firstLine="0"/>
      <w:jc w:val="left"/>
    </w:pPr>
    <w:rPr>
      <w:rFonts w:ascii="Tahoma" w:hAnsi="Tahoma" w:cs="Arial"/>
      <w:sz w:val="20"/>
      <w:szCs w:val="20"/>
      <w:lang w:val="en-US" w:eastAsia="en-US"/>
    </w:rPr>
  </w:style>
  <w:style w:type="paragraph" w:styleId="af6">
    <w:name w:val="Subtitle"/>
    <w:basedOn w:val="a4"/>
    <w:link w:val="af7"/>
    <w:qFormat/>
    <w:rsid w:val="00C85300"/>
    <w:pPr>
      <w:widowControl/>
      <w:ind w:firstLine="0"/>
    </w:pPr>
    <w:rPr>
      <w:rFonts w:ascii="Arial" w:hAnsi="Arial"/>
      <w:szCs w:val="20"/>
    </w:rPr>
  </w:style>
  <w:style w:type="paragraph" w:styleId="af8">
    <w:name w:val="Body Text Indent"/>
    <w:basedOn w:val="a4"/>
    <w:link w:val="af9"/>
    <w:rsid w:val="00936809"/>
    <w:pPr>
      <w:spacing w:after="120"/>
      <w:ind w:left="283"/>
    </w:pPr>
  </w:style>
  <w:style w:type="paragraph" w:styleId="afa">
    <w:name w:val="Balloon Text"/>
    <w:basedOn w:val="a4"/>
    <w:link w:val="afb"/>
    <w:rsid w:val="00C361EE"/>
    <w:rPr>
      <w:rFonts w:ascii="Tahoma" w:hAnsi="Tahoma" w:cs="Tahoma"/>
      <w:sz w:val="16"/>
      <w:szCs w:val="16"/>
    </w:rPr>
  </w:style>
  <w:style w:type="paragraph" w:styleId="33">
    <w:name w:val="Body Text 3"/>
    <w:basedOn w:val="a4"/>
    <w:link w:val="34"/>
    <w:rsid w:val="00C361EE"/>
    <w:pPr>
      <w:spacing w:after="120"/>
    </w:pPr>
    <w:rPr>
      <w:sz w:val="16"/>
      <w:szCs w:val="16"/>
    </w:rPr>
  </w:style>
  <w:style w:type="paragraph" w:styleId="afc">
    <w:name w:val="List Paragraph"/>
    <w:aliases w:val="Bullet List,FooterText,numbered,Цветной список - Акцент 11,Нумерованый список,ТЗ список,Абзац списка литеральный,Булет1,1Булет,it_List1"/>
    <w:basedOn w:val="a4"/>
    <w:link w:val="afd"/>
    <w:qFormat/>
    <w:rsid w:val="00C24072"/>
    <w:pPr>
      <w:widowControl/>
      <w:spacing w:after="200" w:line="276" w:lineRule="auto"/>
      <w:ind w:left="720" w:firstLine="0"/>
      <w:contextualSpacing/>
      <w:jc w:val="left"/>
    </w:pPr>
    <w:rPr>
      <w:rFonts w:ascii="Calibri" w:eastAsia="Calibri" w:hAnsi="Calibri"/>
      <w:sz w:val="22"/>
      <w:szCs w:val="22"/>
      <w:lang w:eastAsia="en-US"/>
    </w:rPr>
  </w:style>
  <w:style w:type="paragraph" w:styleId="afe">
    <w:name w:val="No Spacing"/>
    <w:link w:val="aff"/>
    <w:qFormat/>
    <w:rsid w:val="00C24072"/>
    <w:rPr>
      <w:rFonts w:ascii="Calibri" w:eastAsia="Calibri" w:hAnsi="Calibri"/>
      <w:sz w:val="22"/>
      <w:szCs w:val="22"/>
      <w:lang w:eastAsia="en-US"/>
    </w:rPr>
  </w:style>
  <w:style w:type="paragraph" w:styleId="aff0">
    <w:name w:val="TOC Heading"/>
    <w:basedOn w:val="13"/>
    <w:next w:val="a4"/>
    <w:qFormat/>
    <w:rsid w:val="00C24072"/>
    <w:pPr>
      <w:keepLines/>
      <w:widowControl/>
      <w:spacing w:before="480" w:after="0" w:line="276" w:lineRule="auto"/>
      <w:ind w:firstLine="0"/>
      <w:jc w:val="left"/>
      <w:outlineLvl w:val="9"/>
    </w:pPr>
    <w:rPr>
      <w:rFonts w:ascii="Cambria" w:hAnsi="Cambria" w:cs="Times New Roman"/>
      <w:color w:val="365F91"/>
      <w:kern w:val="0"/>
      <w:sz w:val="28"/>
      <w:szCs w:val="28"/>
      <w:lang w:eastAsia="en-US"/>
    </w:rPr>
  </w:style>
  <w:style w:type="paragraph" w:styleId="16">
    <w:name w:val="toc 1"/>
    <w:basedOn w:val="a4"/>
    <w:next w:val="a4"/>
    <w:autoRedefine/>
    <w:unhideWhenUsed/>
    <w:rsid w:val="00C24072"/>
    <w:pPr>
      <w:widowControl/>
      <w:spacing w:after="200" w:line="276" w:lineRule="auto"/>
      <w:ind w:firstLine="0"/>
      <w:jc w:val="left"/>
    </w:pPr>
    <w:rPr>
      <w:rFonts w:ascii="Calibri" w:eastAsia="Calibri" w:hAnsi="Calibri"/>
      <w:sz w:val="22"/>
      <w:szCs w:val="22"/>
      <w:lang w:eastAsia="en-US"/>
    </w:rPr>
  </w:style>
  <w:style w:type="paragraph" w:customStyle="1" w:styleId="Default">
    <w:name w:val="Default"/>
    <w:uiPriority w:val="99"/>
    <w:rsid w:val="004E55FA"/>
    <w:pPr>
      <w:autoSpaceDE w:val="0"/>
      <w:autoSpaceDN w:val="0"/>
      <w:adjustRightInd w:val="0"/>
    </w:pPr>
    <w:rPr>
      <w:color w:val="000000"/>
      <w:sz w:val="24"/>
      <w:szCs w:val="24"/>
    </w:rPr>
  </w:style>
  <w:style w:type="paragraph" w:customStyle="1" w:styleId="17">
    <w:name w:val="Знак Знак Знак Знак1"/>
    <w:basedOn w:val="a4"/>
    <w:uiPriority w:val="99"/>
    <w:rsid w:val="00DA52BE"/>
    <w:pPr>
      <w:widowControl/>
      <w:spacing w:after="160" w:line="240" w:lineRule="exact"/>
      <w:ind w:firstLine="0"/>
    </w:pPr>
    <w:rPr>
      <w:rFonts w:ascii="Verdana" w:hAnsi="Verdana"/>
      <w:sz w:val="22"/>
      <w:szCs w:val="20"/>
      <w:lang w:val="en-US" w:eastAsia="en-US"/>
    </w:rPr>
  </w:style>
  <w:style w:type="character" w:customStyle="1" w:styleId="af0">
    <w:name w:val="Нижний колонтитул Знак"/>
    <w:basedOn w:val="a5"/>
    <w:link w:val="af"/>
    <w:uiPriority w:val="99"/>
    <w:rsid w:val="000F05B9"/>
    <w:rPr>
      <w:sz w:val="24"/>
      <w:szCs w:val="24"/>
    </w:rPr>
  </w:style>
  <w:style w:type="paragraph" w:customStyle="1" w:styleId="ConsNormal">
    <w:name w:val="ConsNormal"/>
    <w:link w:val="ConsNormal0"/>
    <w:rsid w:val="00B66156"/>
    <w:pPr>
      <w:autoSpaceDE w:val="0"/>
      <w:autoSpaceDN w:val="0"/>
      <w:adjustRightInd w:val="0"/>
      <w:ind w:right="19772" w:firstLine="720"/>
    </w:pPr>
    <w:rPr>
      <w:rFonts w:ascii="Arial" w:hAnsi="Arial" w:cs="Arial"/>
    </w:rPr>
  </w:style>
  <w:style w:type="paragraph" w:customStyle="1" w:styleId="aff1">
    <w:name w:val="Знак"/>
    <w:basedOn w:val="a4"/>
    <w:rsid w:val="00374635"/>
    <w:pPr>
      <w:widowControl/>
      <w:spacing w:after="160" w:line="240" w:lineRule="exact"/>
      <w:ind w:firstLine="0"/>
      <w:jc w:val="left"/>
    </w:pPr>
    <w:rPr>
      <w:rFonts w:ascii="Verdana" w:hAnsi="Verdana"/>
      <w:lang w:val="en-US" w:eastAsia="en-US"/>
    </w:rPr>
  </w:style>
  <w:style w:type="paragraph" w:customStyle="1" w:styleId="Style19">
    <w:name w:val="Style19"/>
    <w:basedOn w:val="a4"/>
    <w:rsid w:val="0039727B"/>
    <w:pPr>
      <w:autoSpaceDE w:val="0"/>
      <w:autoSpaceDN w:val="0"/>
      <w:adjustRightInd w:val="0"/>
      <w:spacing w:line="274" w:lineRule="exact"/>
      <w:ind w:firstLine="691"/>
    </w:pPr>
  </w:style>
  <w:style w:type="character" w:customStyle="1" w:styleId="FontStyle29">
    <w:name w:val="Font Style29"/>
    <w:basedOn w:val="a5"/>
    <w:rsid w:val="0039727B"/>
    <w:rPr>
      <w:rFonts w:ascii="Times New Roman" w:hAnsi="Times New Roman" w:cs="Times New Roman"/>
      <w:sz w:val="20"/>
      <w:szCs w:val="20"/>
    </w:rPr>
  </w:style>
  <w:style w:type="paragraph" w:customStyle="1" w:styleId="Style2">
    <w:name w:val="Style2"/>
    <w:basedOn w:val="a4"/>
    <w:rsid w:val="002B5957"/>
    <w:pPr>
      <w:autoSpaceDE w:val="0"/>
      <w:autoSpaceDN w:val="0"/>
      <w:adjustRightInd w:val="0"/>
      <w:spacing w:line="274" w:lineRule="exact"/>
      <w:ind w:firstLine="725"/>
    </w:pPr>
  </w:style>
  <w:style w:type="paragraph" w:customStyle="1" w:styleId="Style4">
    <w:name w:val="Style4"/>
    <w:basedOn w:val="a4"/>
    <w:rsid w:val="002B5957"/>
    <w:pPr>
      <w:autoSpaceDE w:val="0"/>
      <w:autoSpaceDN w:val="0"/>
      <w:adjustRightInd w:val="0"/>
      <w:ind w:firstLine="0"/>
      <w:jc w:val="left"/>
    </w:pPr>
  </w:style>
  <w:style w:type="paragraph" w:customStyle="1" w:styleId="210">
    <w:name w:val="Основной текст с отступом 21"/>
    <w:basedOn w:val="a4"/>
    <w:rsid w:val="001129C4"/>
    <w:pPr>
      <w:suppressAutoHyphens/>
      <w:spacing w:before="240"/>
      <w:ind w:firstLine="720"/>
    </w:pPr>
    <w:rPr>
      <w:rFonts w:ascii="DejaVu Serif" w:eastAsia="Arial Unicode MS" w:hAnsi="DejaVu Serif"/>
      <w:kern w:val="2"/>
    </w:rPr>
  </w:style>
  <w:style w:type="paragraph" w:styleId="35">
    <w:name w:val="Body Text Indent 3"/>
    <w:basedOn w:val="a4"/>
    <w:link w:val="36"/>
    <w:rsid w:val="005C0F86"/>
    <w:pPr>
      <w:widowControl/>
      <w:spacing w:after="120"/>
      <w:ind w:left="283" w:firstLine="0"/>
      <w:jc w:val="left"/>
    </w:pPr>
    <w:rPr>
      <w:sz w:val="16"/>
      <w:szCs w:val="16"/>
    </w:rPr>
  </w:style>
  <w:style w:type="character" w:customStyle="1" w:styleId="60">
    <w:name w:val="Заголовок 6 Знак"/>
    <w:basedOn w:val="a5"/>
    <w:link w:val="6"/>
    <w:rsid w:val="00B02AC8"/>
    <w:rPr>
      <w:rFonts w:ascii="Calibri" w:hAnsi="Calibri"/>
      <w:b/>
      <w:bCs/>
      <w:sz w:val="22"/>
      <w:szCs w:val="22"/>
      <w:lang w:val="ru-RU" w:eastAsia="ru-RU" w:bidi="ar-SA"/>
    </w:rPr>
  </w:style>
  <w:style w:type="paragraph" w:styleId="aff2">
    <w:name w:val="Normal (Web)"/>
    <w:basedOn w:val="a4"/>
    <w:uiPriority w:val="99"/>
    <w:rsid w:val="00BD49AC"/>
    <w:pPr>
      <w:widowControl/>
      <w:spacing w:before="100" w:beforeAutospacing="1" w:after="100" w:afterAutospacing="1"/>
      <w:ind w:firstLine="0"/>
      <w:jc w:val="left"/>
    </w:pPr>
    <w:rPr>
      <w:rFonts w:ascii="Arial" w:hAnsi="Arial" w:cs="Arial"/>
      <w:color w:val="000000"/>
      <w:sz w:val="20"/>
      <w:szCs w:val="20"/>
    </w:rPr>
  </w:style>
  <w:style w:type="character" w:customStyle="1" w:styleId="aa">
    <w:name w:val="Основной текст Знак"/>
    <w:aliases w:val="Основной текст Знак Знак Знак1"/>
    <w:basedOn w:val="a5"/>
    <w:link w:val="a9"/>
    <w:locked/>
    <w:rsid w:val="009F64C1"/>
    <w:rPr>
      <w:sz w:val="24"/>
      <w:szCs w:val="24"/>
      <w:lang w:val="ru-RU" w:eastAsia="ru-RU" w:bidi="ar-SA"/>
    </w:rPr>
  </w:style>
  <w:style w:type="character" w:customStyle="1" w:styleId="PlainTextChar">
    <w:name w:val="Plain Text Char"/>
    <w:basedOn w:val="a5"/>
    <w:locked/>
    <w:rsid w:val="009F64C1"/>
    <w:rPr>
      <w:rFonts w:ascii="Courier New" w:hAnsi="Courier New" w:cs="Courier New"/>
      <w:lang w:val="ru-RU" w:eastAsia="ru-RU" w:bidi="ar-SA"/>
    </w:rPr>
  </w:style>
  <w:style w:type="paragraph" w:customStyle="1" w:styleId="Style3">
    <w:name w:val="Style3"/>
    <w:basedOn w:val="a4"/>
    <w:rsid w:val="009F7E8B"/>
    <w:pPr>
      <w:autoSpaceDE w:val="0"/>
      <w:autoSpaceDN w:val="0"/>
      <w:adjustRightInd w:val="0"/>
      <w:spacing w:line="276" w:lineRule="exact"/>
      <w:ind w:hanging="67"/>
      <w:jc w:val="left"/>
    </w:pPr>
  </w:style>
  <w:style w:type="paragraph" w:customStyle="1" w:styleId="Style5">
    <w:name w:val="Style5"/>
    <w:basedOn w:val="a4"/>
    <w:uiPriority w:val="99"/>
    <w:rsid w:val="009F7E8B"/>
    <w:pPr>
      <w:autoSpaceDE w:val="0"/>
      <w:autoSpaceDN w:val="0"/>
      <w:adjustRightInd w:val="0"/>
      <w:ind w:firstLine="0"/>
      <w:jc w:val="left"/>
    </w:pPr>
  </w:style>
  <w:style w:type="paragraph" w:customStyle="1" w:styleId="Style6">
    <w:name w:val="Style6"/>
    <w:basedOn w:val="a4"/>
    <w:rsid w:val="009F7E8B"/>
    <w:pPr>
      <w:autoSpaceDE w:val="0"/>
      <w:autoSpaceDN w:val="0"/>
      <w:adjustRightInd w:val="0"/>
      <w:ind w:firstLine="0"/>
    </w:pPr>
  </w:style>
  <w:style w:type="character" w:customStyle="1" w:styleId="FontStyle32">
    <w:name w:val="Font Style32"/>
    <w:basedOn w:val="a5"/>
    <w:uiPriority w:val="99"/>
    <w:rsid w:val="009F7E8B"/>
    <w:rPr>
      <w:rFonts w:ascii="Times New Roman" w:hAnsi="Times New Roman" w:cs="Times New Roman"/>
      <w:b/>
      <w:bCs/>
      <w:sz w:val="20"/>
      <w:szCs w:val="20"/>
    </w:rPr>
  </w:style>
  <w:style w:type="character" w:customStyle="1" w:styleId="af9">
    <w:name w:val="Основной текст с отступом Знак"/>
    <w:basedOn w:val="a5"/>
    <w:link w:val="af8"/>
    <w:rsid w:val="00C33E20"/>
    <w:rPr>
      <w:sz w:val="24"/>
      <w:szCs w:val="24"/>
    </w:rPr>
  </w:style>
  <w:style w:type="paragraph" w:customStyle="1" w:styleId="aff3">
    <w:name w:val="Стиль"/>
    <w:rsid w:val="00E82BBA"/>
    <w:pPr>
      <w:widowControl w:val="0"/>
      <w:autoSpaceDE w:val="0"/>
      <w:autoSpaceDN w:val="0"/>
      <w:adjustRightInd w:val="0"/>
    </w:pPr>
    <w:rPr>
      <w:sz w:val="24"/>
      <w:szCs w:val="24"/>
    </w:rPr>
  </w:style>
  <w:style w:type="character" w:customStyle="1" w:styleId="31">
    <w:name w:val="Заголовок 3 Знак"/>
    <w:basedOn w:val="a5"/>
    <w:link w:val="30"/>
    <w:rsid w:val="0092736F"/>
    <w:rPr>
      <w:rFonts w:ascii="Cambria" w:eastAsia="Times New Roman" w:hAnsi="Cambria"/>
      <w:b/>
      <w:bCs/>
      <w:sz w:val="26"/>
      <w:szCs w:val="26"/>
    </w:rPr>
  </w:style>
  <w:style w:type="character" w:customStyle="1" w:styleId="43">
    <w:name w:val="Заголовок 4 Знак"/>
    <w:basedOn w:val="a5"/>
    <w:link w:val="42"/>
    <w:rsid w:val="0092736F"/>
    <w:rPr>
      <w:rFonts w:eastAsia="MS Mincho"/>
      <w:b/>
      <w:bCs/>
      <w:sz w:val="28"/>
      <w:szCs w:val="28"/>
    </w:rPr>
  </w:style>
  <w:style w:type="character" w:customStyle="1" w:styleId="50">
    <w:name w:val="Заголовок 5 Знак"/>
    <w:basedOn w:val="a5"/>
    <w:link w:val="5"/>
    <w:rsid w:val="0092736F"/>
    <w:rPr>
      <w:rFonts w:eastAsia="MS Mincho"/>
      <w:b/>
      <w:bCs/>
      <w:i/>
      <w:iCs/>
      <w:sz w:val="26"/>
      <w:szCs w:val="26"/>
    </w:rPr>
  </w:style>
  <w:style w:type="character" w:customStyle="1" w:styleId="70">
    <w:name w:val="Заголовок 7 Знак"/>
    <w:basedOn w:val="a5"/>
    <w:link w:val="7"/>
    <w:rsid w:val="0092736F"/>
    <w:rPr>
      <w:rFonts w:eastAsia="MS Mincho"/>
      <w:sz w:val="24"/>
      <w:szCs w:val="24"/>
    </w:rPr>
  </w:style>
  <w:style w:type="character" w:customStyle="1" w:styleId="80">
    <w:name w:val="Заголовок 8 Знак"/>
    <w:basedOn w:val="a5"/>
    <w:link w:val="8"/>
    <w:rsid w:val="0092736F"/>
    <w:rPr>
      <w:rFonts w:eastAsia="MS Mincho"/>
      <w:i/>
      <w:iCs/>
      <w:sz w:val="24"/>
      <w:szCs w:val="24"/>
    </w:rPr>
  </w:style>
  <w:style w:type="character" w:customStyle="1" w:styleId="90">
    <w:name w:val="Заголовок 9 Знак"/>
    <w:basedOn w:val="a5"/>
    <w:link w:val="9"/>
    <w:rsid w:val="0092736F"/>
    <w:rPr>
      <w:rFonts w:ascii="Cambria" w:eastAsia="Times New Roman" w:hAnsi="Cambria"/>
      <w:sz w:val="22"/>
      <w:szCs w:val="22"/>
    </w:rPr>
  </w:style>
  <w:style w:type="character" w:customStyle="1" w:styleId="14">
    <w:name w:val="Заголовок 1 Знак"/>
    <w:basedOn w:val="a5"/>
    <w:link w:val="13"/>
    <w:uiPriority w:val="9"/>
    <w:rsid w:val="0092736F"/>
    <w:rPr>
      <w:rFonts w:ascii="Arial" w:hAnsi="Arial" w:cs="Arial"/>
      <w:b/>
      <w:bCs/>
      <w:kern w:val="32"/>
      <w:sz w:val="32"/>
      <w:szCs w:val="32"/>
    </w:rPr>
  </w:style>
  <w:style w:type="character" w:customStyle="1" w:styleId="23">
    <w:name w:val="Заголовок 2 Знак"/>
    <w:aliases w:val="Chapter Title Знак,Sub Head Знак,PullOut Знак"/>
    <w:basedOn w:val="a5"/>
    <w:link w:val="22"/>
    <w:uiPriority w:val="9"/>
    <w:rsid w:val="0092736F"/>
    <w:rPr>
      <w:rFonts w:ascii="Arial" w:hAnsi="Arial" w:cs="Arial"/>
      <w:b/>
      <w:bCs/>
      <w:i/>
      <w:iCs/>
      <w:sz w:val="28"/>
      <w:szCs w:val="28"/>
    </w:rPr>
  </w:style>
  <w:style w:type="paragraph" w:styleId="aff4">
    <w:name w:val="Title"/>
    <w:basedOn w:val="a4"/>
    <w:next w:val="a4"/>
    <w:link w:val="aff5"/>
    <w:qFormat/>
    <w:rsid w:val="0092736F"/>
    <w:pPr>
      <w:widowControl/>
      <w:spacing w:before="240" w:after="60"/>
      <w:ind w:firstLine="0"/>
      <w:jc w:val="center"/>
      <w:outlineLvl w:val="0"/>
    </w:pPr>
    <w:rPr>
      <w:rFonts w:ascii="Cambria" w:hAnsi="Cambria"/>
      <w:b/>
      <w:bCs/>
      <w:kern w:val="28"/>
      <w:sz w:val="32"/>
      <w:szCs w:val="32"/>
    </w:rPr>
  </w:style>
  <w:style w:type="character" w:customStyle="1" w:styleId="aff5">
    <w:name w:val="Название Знак"/>
    <w:basedOn w:val="a5"/>
    <w:link w:val="aff4"/>
    <w:rsid w:val="0092736F"/>
    <w:rPr>
      <w:rFonts w:ascii="Cambria" w:eastAsia="Times New Roman" w:hAnsi="Cambria"/>
      <w:b/>
      <w:bCs/>
      <w:kern w:val="28"/>
      <w:sz w:val="32"/>
      <w:szCs w:val="32"/>
    </w:rPr>
  </w:style>
  <w:style w:type="character" w:customStyle="1" w:styleId="af7">
    <w:name w:val="Подзаголовок Знак"/>
    <w:basedOn w:val="a5"/>
    <w:link w:val="af6"/>
    <w:rsid w:val="0092736F"/>
    <w:rPr>
      <w:rFonts w:ascii="Arial" w:hAnsi="Arial"/>
      <w:sz w:val="24"/>
    </w:rPr>
  </w:style>
  <w:style w:type="character" w:styleId="aff6">
    <w:name w:val="Strong"/>
    <w:basedOn w:val="a5"/>
    <w:uiPriority w:val="22"/>
    <w:qFormat/>
    <w:rsid w:val="0092736F"/>
    <w:rPr>
      <w:b/>
      <w:bCs/>
    </w:rPr>
  </w:style>
  <w:style w:type="character" w:styleId="aff7">
    <w:name w:val="Emphasis"/>
    <w:basedOn w:val="a5"/>
    <w:uiPriority w:val="20"/>
    <w:qFormat/>
    <w:rsid w:val="0092736F"/>
    <w:rPr>
      <w:rFonts w:ascii="Calibri" w:hAnsi="Calibri"/>
      <w:b/>
      <w:i/>
      <w:iCs/>
    </w:rPr>
  </w:style>
  <w:style w:type="paragraph" w:styleId="27">
    <w:name w:val="Quote"/>
    <w:basedOn w:val="a4"/>
    <w:next w:val="a4"/>
    <w:link w:val="28"/>
    <w:uiPriority w:val="29"/>
    <w:qFormat/>
    <w:rsid w:val="0092736F"/>
    <w:pPr>
      <w:widowControl/>
      <w:spacing w:after="60"/>
      <w:ind w:firstLine="0"/>
    </w:pPr>
    <w:rPr>
      <w:rFonts w:eastAsia="MS Mincho"/>
      <w:i/>
    </w:rPr>
  </w:style>
  <w:style w:type="character" w:customStyle="1" w:styleId="28">
    <w:name w:val="Цитата 2 Знак"/>
    <w:basedOn w:val="a5"/>
    <w:link w:val="27"/>
    <w:uiPriority w:val="29"/>
    <w:rsid w:val="0092736F"/>
    <w:rPr>
      <w:rFonts w:eastAsia="MS Mincho"/>
      <w:i/>
      <w:sz w:val="24"/>
      <w:szCs w:val="24"/>
    </w:rPr>
  </w:style>
  <w:style w:type="paragraph" w:styleId="aff8">
    <w:name w:val="Intense Quote"/>
    <w:basedOn w:val="a4"/>
    <w:next w:val="a4"/>
    <w:link w:val="aff9"/>
    <w:uiPriority w:val="30"/>
    <w:qFormat/>
    <w:rsid w:val="0092736F"/>
    <w:pPr>
      <w:widowControl/>
      <w:spacing w:after="60"/>
      <w:ind w:left="720" w:right="720" w:firstLine="0"/>
    </w:pPr>
    <w:rPr>
      <w:rFonts w:eastAsia="MS Mincho"/>
      <w:b/>
      <w:i/>
      <w:szCs w:val="22"/>
    </w:rPr>
  </w:style>
  <w:style w:type="character" w:customStyle="1" w:styleId="aff9">
    <w:name w:val="Выделенная цитата Знак"/>
    <w:basedOn w:val="a5"/>
    <w:link w:val="aff8"/>
    <w:uiPriority w:val="30"/>
    <w:rsid w:val="0092736F"/>
    <w:rPr>
      <w:rFonts w:eastAsia="MS Mincho"/>
      <w:b/>
      <w:i/>
      <w:sz w:val="24"/>
      <w:szCs w:val="22"/>
    </w:rPr>
  </w:style>
  <w:style w:type="character" w:styleId="affa">
    <w:name w:val="Subtle Emphasis"/>
    <w:uiPriority w:val="19"/>
    <w:qFormat/>
    <w:rsid w:val="0092736F"/>
    <w:rPr>
      <w:i/>
      <w:color w:val="5A5A5A"/>
    </w:rPr>
  </w:style>
  <w:style w:type="character" w:styleId="affb">
    <w:name w:val="Intense Emphasis"/>
    <w:basedOn w:val="a5"/>
    <w:uiPriority w:val="21"/>
    <w:qFormat/>
    <w:rsid w:val="0092736F"/>
    <w:rPr>
      <w:b/>
      <w:i/>
      <w:sz w:val="24"/>
      <w:szCs w:val="24"/>
      <w:u w:val="single"/>
    </w:rPr>
  </w:style>
  <w:style w:type="character" w:styleId="affc">
    <w:name w:val="Subtle Reference"/>
    <w:basedOn w:val="a5"/>
    <w:uiPriority w:val="31"/>
    <w:qFormat/>
    <w:rsid w:val="0092736F"/>
    <w:rPr>
      <w:sz w:val="24"/>
      <w:szCs w:val="24"/>
      <w:u w:val="single"/>
    </w:rPr>
  </w:style>
  <w:style w:type="character" w:styleId="affd">
    <w:name w:val="Intense Reference"/>
    <w:basedOn w:val="a5"/>
    <w:uiPriority w:val="32"/>
    <w:qFormat/>
    <w:rsid w:val="0092736F"/>
    <w:rPr>
      <w:b/>
      <w:sz w:val="24"/>
      <w:u w:val="single"/>
    </w:rPr>
  </w:style>
  <w:style w:type="character" w:styleId="affe">
    <w:name w:val="Book Title"/>
    <w:basedOn w:val="a5"/>
    <w:uiPriority w:val="33"/>
    <w:qFormat/>
    <w:rsid w:val="0092736F"/>
    <w:rPr>
      <w:rFonts w:ascii="Cambria" w:eastAsia="Times New Roman" w:hAnsi="Cambria"/>
      <w:b/>
      <w:i/>
      <w:sz w:val="24"/>
      <w:szCs w:val="24"/>
    </w:rPr>
  </w:style>
  <w:style w:type="paragraph" w:customStyle="1" w:styleId="03zagolovok2">
    <w:name w:val="03zagolovok2"/>
    <w:basedOn w:val="a4"/>
    <w:rsid w:val="0092736F"/>
    <w:pPr>
      <w:keepNext/>
      <w:widowControl/>
      <w:spacing w:before="360" w:after="120" w:line="360" w:lineRule="atLeast"/>
      <w:ind w:firstLine="0"/>
      <w:jc w:val="left"/>
      <w:outlineLvl w:val="1"/>
    </w:pPr>
    <w:rPr>
      <w:rFonts w:ascii="GaramondC" w:eastAsia="MS Mincho" w:hAnsi="GaramondC" w:cs="GaramondC"/>
      <w:b/>
      <w:bCs/>
      <w:color w:val="000000"/>
      <w:sz w:val="28"/>
      <w:szCs w:val="28"/>
    </w:rPr>
  </w:style>
  <w:style w:type="paragraph" w:customStyle="1" w:styleId="afff">
    <w:name w:val="Подраздел"/>
    <w:basedOn w:val="a4"/>
    <w:rsid w:val="0092736F"/>
    <w:pPr>
      <w:widowControl/>
      <w:suppressAutoHyphens/>
      <w:spacing w:before="240" w:after="120"/>
      <w:ind w:firstLine="0"/>
      <w:jc w:val="center"/>
    </w:pPr>
    <w:rPr>
      <w:rFonts w:ascii="TimesDL" w:eastAsia="MS Mincho" w:hAnsi="TimesDL" w:cs="TimesDL"/>
      <w:b/>
      <w:bCs/>
      <w:smallCaps/>
      <w:spacing w:val="-2"/>
    </w:rPr>
  </w:style>
  <w:style w:type="character" w:styleId="afff0">
    <w:name w:val="footnote reference"/>
    <w:rsid w:val="0092736F"/>
    <w:rPr>
      <w:rFonts w:cs="Times New Roman"/>
      <w:vertAlign w:val="superscript"/>
    </w:rPr>
  </w:style>
  <w:style w:type="paragraph" w:customStyle="1" w:styleId="211">
    <w:name w:val="Знак Знак Знак2 Знак1"/>
    <w:basedOn w:val="a4"/>
    <w:rsid w:val="0092736F"/>
    <w:pPr>
      <w:adjustRightInd w:val="0"/>
      <w:spacing w:after="160" w:line="240" w:lineRule="exact"/>
      <w:ind w:firstLine="0"/>
      <w:jc w:val="right"/>
    </w:pPr>
    <w:rPr>
      <w:rFonts w:eastAsia="MS Mincho"/>
      <w:sz w:val="20"/>
      <w:szCs w:val="20"/>
      <w:lang w:val="en-GB" w:eastAsia="en-US"/>
    </w:rPr>
  </w:style>
  <w:style w:type="paragraph" w:customStyle="1" w:styleId="ConsTitle">
    <w:name w:val="ConsTitle"/>
    <w:rsid w:val="0092736F"/>
    <w:pPr>
      <w:widowControl w:val="0"/>
      <w:autoSpaceDE w:val="0"/>
      <w:autoSpaceDN w:val="0"/>
      <w:adjustRightInd w:val="0"/>
    </w:pPr>
    <w:rPr>
      <w:rFonts w:ascii="Arial" w:eastAsia="MS Mincho" w:hAnsi="Arial" w:cs="Arial"/>
      <w:b/>
      <w:bCs/>
      <w:sz w:val="18"/>
      <w:szCs w:val="1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92736F"/>
    <w:pPr>
      <w:widowControl/>
      <w:spacing w:before="100" w:beforeAutospacing="1" w:after="100" w:afterAutospacing="1"/>
      <w:ind w:firstLine="0"/>
      <w:jc w:val="left"/>
    </w:pPr>
    <w:rPr>
      <w:rFonts w:ascii="Tahoma" w:eastAsia="MS Mincho" w:hAnsi="Tahoma" w:cs="Tahoma"/>
      <w:sz w:val="20"/>
      <w:szCs w:val="20"/>
      <w:lang w:val="en-US" w:eastAsia="en-US"/>
    </w:rPr>
  </w:style>
  <w:style w:type="character" w:customStyle="1" w:styleId="afff1">
    <w:name w:val="Текст ТД Знак"/>
    <w:link w:val="a2"/>
    <w:locked/>
    <w:rsid w:val="0092736F"/>
    <w:rPr>
      <w:rFonts w:ascii="Calibri" w:eastAsia="MS Mincho" w:hAnsi="Calibri"/>
      <w:sz w:val="24"/>
      <w:szCs w:val="24"/>
    </w:rPr>
  </w:style>
  <w:style w:type="paragraph" w:customStyle="1" w:styleId="a2">
    <w:name w:val="Текст ТД"/>
    <w:basedOn w:val="a4"/>
    <w:link w:val="afff1"/>
    <w:rsid w:val="0092736F"/>
    <w:pPr>
      <w:widowControl/>
      <w:numPr>
        <w:numId w:val="2"/>
      </w:numPr>
      <w:autoSpaceDE w:val="0"/>
      <w:autoSpaceDN w:val="0"/>
      <w:adjustRightInd w:val="0"/>
      <w:spacing w:after="200"/>
    </w:pPr>
    <w:rPr>
      <w:rFonts w:ascii="Calibri" w:eastAsia="MS Mincho" w:hAnsi="Calibri"/>
    </w:rPr>
  </w:style>
  <w:style w:type="paragraph" w:customStyle="1" w:styleId="ConsPlusNonformat">
    <w:name w:val="ConsPlusNonformat"/>
    <w:link w:val="ConsPlusNonformat0"/>
    <w:rsid w:val="0092736F"/>
    <w:pPr>
      <w:widowControl w:val="0"/>
      <w:autoSpaceDE w:val="0"/>
      <w:autoSpaceDN w:val="0"/>
      <w:adjustRightInd w:val="0"/>
    </w:pPr>
    <w:rPr>
      <w:rFonts w:ascii="Courier New" w:eastAsia="MS Mincho" w:hAnsi="Courier New" w:cs="Courier New"/>
    </w:rPr>
  </w:style>
  <w:style w:type="character" w:customStyle="1" w:styleId="26">
    <w:name w:val="Основной текст с отступом 2 Знак"/>
    <w:aliases w:val=" Знак Знак"/>
    <w:basedOn w:val="a5"/>
    <w:link w:val="25"/>
    <w:rsid w:val="0092736F"/>
    <w:rPr>
      <w:sz w:val="24"/>
      <w:szCs w:val="24"/>
    </w:rPr>
  </w:style>
  <w:style w:type="paragraph" w:customStyle="1" w:styleId="2-11">
    <w:name w:val="содержание2-11"/>
    <w:basedOn w:val="a4"/>
    <w:rsid w:val="0092736F"/>
    <w:pPr>
      <w:widowControl/>
      <w:spacing w:after="60"/>
      <w:ind w:firstLine="0"/>
    </w:pPr>
    <w:rPr>
      <w:rFonts w:eastAsia="MS Mincho"/>
    </w:rPr>
  </w:style>
  <w:style w:type="paragraph" w:customStyle="1" w:styleId="ConsPlusNormal">
    <w:name w:val="ConsPlusNormal"/>
    <w:rsid w:val="0092736F"/>
    <w:pPr>
      <w:autoSpaceDE w:val="0"/>
      <w:autoSpaceDN w:val="0"/>
      <w:adjustRightInd w:val="0"/>
      <w:ind w:firstLine="720"/>
    </w:pPr>
    <w:rPr>
      <w:rFonts w:ascii="Arial" w:eastAsia="MS Mincho" w:hAnsi="Arial" w:cs="Arial"/>
    </w:rPr>
  </w:style>
  <w:style w:type="character" w:customStyle="1" w:styleId="18">
    <w:name w:val="Основной текст Знак1"/>
    <w:aliases w:val="Основной текст Знак Знак Знак,Знак Знак"/>
    <w:locked/>
    <w:rsid w:val="0092736F"/>
    <w:rPr>
      <w:rFonts w:ascii="Times New Roman" w:eastAsia="MS Mincho" w:hAnsi="Times New Roman"/>
      <w:sz w:val="24"/>
      <w:szCs w:val="24"/>
      <w:lang w:bidi="ar-SA"/>
    </w:rPr>
  </w:style>
  <w:style w:type="paragraph" w:customStyle="1" w:styleId="19">
    <w:name w:val="Обычный1"/>
    <w:rsid w:val="0092736F"/>
    <w:pPr>
      <w:widowControl w:val="0"/>
      <w:spacing w:before="100" w:after="100"/>
    </w:pPr>
    <w:rPr>
      <w:snapToGrid w:val="0"/>
      <w:sz w:val="24"/>
    </w:rPr>
  </w:style>
  <w:style w:type="character" w:customStyle="1" w:styleId="afff2">
    <w:name w:val="Цветовое выделение"/>
    <w:uiPriority w:val="99"/>
    <w:rsid w:val="0092736F"/>
    <w:rPr>
      <w:b/>
      <w:bCs/>
      <w:color w:val="000080"/>
      <w:sz w:val="20"/>
      <w:szCs w:val="20"/>
    </w:rPr>
  </w:style>
  <w:style w:type="paragraph" w:customStyle="1" w:styleId="afff3">
    <w:name w:val="Таблицы (моноширинный)"/>
    <w:basedOn w:val="a4"/>
    <w:next w:val="a4"/>
    <w:uiPriority w:val="99"/>
    <w:rsid w:val="0092736F"/>
    <w:pPr>
      <w:autoSpaceDE w:val="0"/>
      <w:autoSpaceDN w:val="0"/>
      <w:adjustRightInd w:val="0"/>
      <w:ind w:firstLine="0"/>
    </w:pPr>
    <w:rPr>
      <w:rFonts w:ascii="Courier New" w:hAnsi="Courier New" w:cs="Courier New"/>
      <w:sz w:val="20"/>
      <w:szCs w:val="20"/>
    </w:rPr>
  </w:style>
  <w:style w:type="paragraph" w:customStyle="1" w:styleId="afff4">
    <w:name w:val="Îáû÷íûé"/>
    <w:rsid w:val="0092736F"/>
  </w:style>
  <w:style w:type="paragraph" w:customStyle="1" w:styleId="1a">
    <w:name w:val="Подзаголовок1"/>
    <w:basedOn w:val="a4"/>
    <w:rsid w:val="0092736F"/>
    <w:pPr>
      <w:widowControl/>
      <w:spacing w:before="100" w:beforeAutospacing="1" w:after="100" w:afterAutospacing="1"/>
      <w:ind w:firstLine="0"/>
      <w:jc w:val="center"/>
    </w:pPr>
  </w:style>
  <w:style w:type="paragraph" w:customStyle="1" w:styleId="1b">
    <w:name w:val="Название1"/>
    <w:basedOn w:val="a4"/>
    <w:rsid w:val="0092736F"/>
    <w:pPr>
      <w:widowControl/>
      <w:spacing w:before="100" w:beforeAutospacing="1" w:after="100" w:afterAutospacing="1"/>
      <w:ind w:firstLine="0"/>
      <w:jc w:val="center"/>
    </w:pPr>
    <w:rPr>
      <w:b/>
      <w:bCs/>
      <w:sz w:val="30"/>
      <w:szCs w:val="30"/>
    </w:rPr>
  </w:style>
  <w:style w:type="paragraph" w:customStyle="1" w:styleId="1c">
    <w:name w:val="Название объекта1"/>
    <w:basedOn w:val="a4"/>
    <w:rsid w:val="0092736F"/>
    <w:pPr>
      <w:widowControl/>
      <w:spacing w:before="100" w:beforeAutospacing="1" w:after="100" w:afterAutospacing="1"/>
      <w:ind w:firstLine="0"/>
      <w:jc w:val="left"/>
    </w:pPr>
  </w:style>
  <w:style w:type="paragraph" w:customStyle="1" w:styleId="parameter">
    <w:name w:val="parameter"/>
    <w:basedOn w:val="a4"/>
    <w:rsid w:val="0092736F"/>
    <w:pPr>
      <w:widowControl/>
      <w:spacing w:before="100" w:beforeAutospacing="1" w:after="100" w:afterAutospacing="1"/>
      <w:ind w:firstLine="0"/>
      <w:jc w:val="left"/>
    </w:pPr>
  </w:style>
  <w:style w:type="paragraph" w:customStyle="1" w:styleId="parametervalue">
    <w:name w:val="parametervalue"/>
    <w:basedOn w:val="a4"/>
    <w:rsid w:val="0092736F"/>
    <w:pPr>
      <w:widowControl/>
      <w:spacing w:before="100" w:beforeAutospacing="1" w:after="100" w:afterAutospacing="1"/>
      <w:ind w:firstLine="0"/>
      <w:jc w:val="left"/>
    </w:pPr>
  </w:style>
  <w:style w:type="paragraph" w:styleId="29">
    <w:name w:val="Body Text 2"/>
    <w:basedOn w:val="a4"/>
    <w:link w:val="2a"/>
    <w:unhideWhenUsed/>
    <w:rsid w:val="0092736F"/>
    <w:pPr>
      <w:widowControl/>
      <w:spacing w:after="120" w:line="480" w:lineRule="auto"/>
      <w:ind w:firstLine="0"/>
    </w:pPr>
    <w:rPr>
      <w:rFonts w:eastAsia="MS Mincho"/>
    </w:rPr>
  </w:style>
  <w:style w:type="character" w:customStyle="1" w:styleId="2a">
    <w:name w:val="Основной текст 2 Знак"/>
    <w:basedOn w:val="a5"/>
    <w:link w:val="29"/>
    <w:rsid w:val="0092736F"/>
    <w:rPr>
      <w:rFonts w:eastAsia="MS Mincho"/>
      <w:sz w:val="24"/>
      <w:szCs w:val="24"/>
    </w:rPr>
  </w:style>
  <w:style w:type="character" w:customStyle="1" w:styleId="310">
    <w:name w:val="Заголовок 3 Знак1"/>
    <w:basedOn w:val="a5"/>
    <w:locked/>
    <w:rsid w:val="0092736F"/>
    <w:rPr>
      <w:rFonts w:ascii="Arial" w:hAnsi="Arial" w:cs="Times New Roman"/>
      <w:b/>
      <w:sz w:val="24"/>
    </w:rPr>
  </w:style>
  <w:style w:type="paragraph" w:customStyle="1" w:styleId="1">
    <w:name w:val="Стиль1"/>
    <w:basedOn w:val="a4"/>
    <w:rsid w:val="0092736F"/>
    <w:pPr>
      <w:keepNext/>
      <w:keepLines/>
      <w:numPr>
        <w:numId w:val="3"/>
      </w:numPr>
      <w:suppressLineNumbers/>
      <w:suppressAutoHyphens/>
      <w:spacing w:after="60"/>
    </w:pPr>
    <w:rPr>
      <w:b/>
      <w:sz w:val="28"/>
    </w:rPr>
  </w:style>
  <w:style w:type="paragraph" w:customStyle="1" w:styleId="37">
    <w:name w:val="Стиль3 Знак"/>
    <w:basedOn w:val="25"/>
    <w:rsid w:val="0092736F"/>
    <w:pPr>
      <w:tabs>
        <w:tab w:val="num" w:pos="227"/>
      </w:tabs>
      <w:adjustRightInd w:val="0"/>
      <w:spacing w:after="0" w:line="240" w:lineRule="auto"/>
      <w:ind w:left="0" w:firstLine="0"/>
      <w:textAlignment w:val="baseline"/>
    </w:pPr>
    <w:rPr>
      <w:szCs w:val="20"/>
    </w:rPr>
  </w:style>
  <w:style w:type="paragraph" w:styleId="2b">
    <w:name w:val="toc 2"/>
    <w:basedOn w:val="a4"/>
    <w:next w:val="a4"/>
    <w:autoRedefine/>
    <w:rsid w:val="0092736F"/>
    <w:pPr>
      <w:widowControl/>
      <w:tabs>
        <w:tab w:val="left" w:pos="720"/>
        <w:tab w:val="right" w:leader="dot" w:pos="9720"/>
      </w:tabs>
      <w:ind w:firstLine="0"/>
      <w:jc w:val="left"/>
    </w:pPr>
    <w:rPr>
      <w:smallCaps/>
      <w:noProof/>
      <w:sz w:val="26"/>
      <w:szCs w:val="26"/>
    </w:rPr>
  </w:style>
  <w:style w:type="paragraph" w:styleId="2c">
    <w:name w:val="List Bullet 2"/>
    <w:basedOn w:val="a4"/>
    <w:autoRedefine/>
    <w:rsid w:val="0092736F"/>
    <w:pPr>
      <w:widowControl/>
      <w:spacing w:after="60"/>
      <w:ind w:left="283" w:firstLine="0"/>
      <w:jc w:val="center"/>
    </w:pPr>
    <w:rPr>
      <w:b/>
      <w:szCs w:val="20"/>
    </w:rPr>
  </w:style>
  <w:style w:type="character" w:customStyle="1" w:styleId="36">
    <w:name w:val="Основной текст с отступом 3 Знак"/>
    <w:basedOn w:val="a5"/>
    <w:link w:val="35"/>
    <w:rsid w:val="0092736F"/>
    <w:rPr>
      <w:sz w:val="16"/>
      <w:szCs w:val="16"/>
    </w:rPr>
  </w:style>
  <w:style w:type="paragraph" w:styleId="38">
    <w:name w:val="toc 3"/>
    <w:basedOn w:val="a4"/>
    <w:next w:val="a4"/>
    <w:autoRedefine/>
    <w:rsid w:val="0092736F"/>
    <w:pPr>
      <w:widowControl/>
      <w:tabs>
        <w:tab w:val="left" w:pos="1200"/>
        <w:tab w:val="right" w:leader="dot" w:pos="9720"/>
      </w:tabs>
      <w:ind w:left="480" w:firstLine="0"/>
      <w:jc w:val="left"/>
    </w:pPr>
    <w:rPr>
      <w:i/>
      <w:iCs/>
      <w:sz w:val="20"/>
      <w:szCs w:val="20"/>
    </w:rPr>
  </w:style>
  <w:style w:type="paragraph" w:styleId="44">
    <w:name w:val="toc 4"/>
    <w:basedOn w:val="a4"/>
    <w:next w:val="a4"/>
    <w:autoRedefine/>
    <w:rsid w:val="0092736F"/>
    <w:pPr>
      <w:widowControl/>
      <w:ind w:left="720" w:firstLine="0"/>
    </w:pPr>
    <w:rPr>
      <w:sz w:val="18"/>
      <w:szCs w:val="18"/>
    </w:rPr>
  </w:style>
  <w:style w:type="paragraph" w:styleId="51">
    <w:name w:val="toc 5"/>
    <w:basedOn w:val="a4"/>
    <w:next w:val="a4"/>
    <w:autoRedefine/>
    <w:rsid w:val="0092736F"/>
    <w:pPr>
      <w:widowControl/>
      <w:ind w:left="960" w:firstLine="0"/>
    </w:pPr>
    <w:rPr>
      <w:sz w:val="18"/>
      <w:szCs w:val="18"/>
    </w:rPr>
  </w:style>
  <w:style w:type="paragraph" w:styleId="61">
    <w:name w:val="toc 6"/>
    <w:basedOn w:val="a4"/>
    <w:next w:val="a4"/>
    <w:autoRedefine/>
    <w:rsid w:val="0092736F"/>
    <w:pPr>
      <w:widowControl/>
      <w:ind w:left="1200" w:firstLine="0"/>
    </w:pPr>
    <w:rPr>
      <w:sz w:val="18"/>
      <w:szCs w:val="18"/>
    </w:rPr>
  </w:style>
  <w:style w:type="paragraph" w:styleId="71">
    <w:name w:val="toc 7"/>
    <w:basedOn w:val="a4"/>
    <w:next w:val="a4"/>
    <w:autoRedefine/>
    <w:rsid w:val="0092736F"/>
    <w:pPr>
      <w:widowControl/>
      <w:ind w:left="1440" w:firstLine="0"/>
    </w:pPr>
    <w:rPr>
      <w:sz w:val="18"/>
      <w:szCs w:val="18"/>
    </w:rPr>
  </w:style>
  <w:style w:type="paragraph" w:styleId="81">
    <w:name w:val="toc 8"/>
    <w:basedOn w:val="a4"/>
    <w:next w:val="a4"/>
    <w:autoRedefine/>
    <w:rsid w:val="0092736F"/>
    <w:pPr>
      <w:widowControl/>
      <w:ind w:left="1680" w:firstLine="0"/>
    </w:pPr>
    <w:rPr>
      <w:sz w:val="18"/>
      <w:szCs w:val="18"/>
    </w:rPr>
  </w:style>
  <w:style w:type="paragraph" w:styleId="91">
    <w:name w:val="toc 9"/>
    <w:basedOn w:val="a4"/>
    <w:next w:val="a4"/>
    <w:autoRedefine/>
    <w:rsid w:val="0092736F"/>
    <w:pPr>
      <w:widowControl/>
      <w:ind w:left="1920" w:firstLine="0"/>
    </w:pPr>
    <w:rPr>
      <w:sz w:val="18"/>
      <w:szCs w:val="18"/>
    </w:rPr>
  </w:style>
  <w:style w:type="paragraph" w:styleId="39">
    <w:name w:val="List Bullet 3"/>
    <w:basedOn w:val="a4"/>
    <w:autoRedefine/>
    <w:rsid w:val="0092736F"/>
    <w:pPr>
      <w:widowControl/>
      <w:tabs>
        <w:tab w:val="num" w:pos="926"/>
      </w:tabs>
      <w:spacing w:after="60"/>
      <w:ind w:left="926" w:hanging="360"/>
    </w:pPr>
    <w:rPr>
      <w:szCs w:val="20"/>
    </w:rPr>
  </w:style>
  <w:style w:type="paragraph" w:styleId="45">
    <w:name w:val="List Bullet 4"/>
    <w:basedOn w:val="a4"/>
    <w:autoRedefine/>
    <w:rsid w:val="0092736F"/>
    <w:pPr>
      <w:widowControl/>
      <w:tabs>
        <w:tab w:val="num" w:pos="1209"/>
      </w:tabs>
      <w:spacing w:after="60"/>
      <w:ind w:left="1209" w:hanging="360"/>
    </w:pPr>
    <w:rPr>
      <w:szCs w:val="20"/>
    </w:rPr>
  </w:style>
  <w:style w:type="paragraph" w:styleId="52">
    <w:name w:val="List Bullet 5"/>
    <w:basedOn w:val="a4"/>
    <w:autoRedefine/>
    <w:rsid w:val="0092736F"/>
    <w:pPr>
      <w:widowControl/>
      <w:tabs>
        <w:tab w:val="num" w:pos="1492"/>
      </w:tabs>
      <w:spacing w:after="60"/>
      <w:ind w:left="1492" w:hanging="360"/>
    </w:pPr>
    <w:rPr>
      <w:szCs w:val="20"/>
    </w:rPr>
  </w:style>
  <w:style w:type="paragraph" w:styleId="afff5">
    <w:name w:val="List Number"/>
    <w:basedOn w:val="a4"/>
    <w:rsid w:val="0092736F"/>
    <w:pPr>
      <w:widowControl/>
      <w:tabs>
        <w:tab w:val="num" w:pos="360"/>
      </w:tabs>
      <w:spacing w:after="60"/>
      <w:ind w:left="360" w:hanging="360"/>
    </w:pPr>
    <w:rPr>
      <w:szCs w:val="20"/>
    </w:rPr>
  </w:style>
  <w:style w:type="paragraph" w:styleId="3a">
    <w:name w:val="List Number 3"/>
    <w:basedOn w:val="a4"/>
    <w:rsid w:val="0092736F"/>
    <w:pPr>
      <w:widowControl/>
      <w:tabs>
        <w:tab w:val="num" w:pos="926"/>
      </w:tabs>
      <w:spacing w:after="60"/>
      <w:ind w:left="926" w:hanging="360"/>
    </w:pPr>
    <w:rPr>
      <w:szCs w:val="20"/>
    </w:rPr>
  </w:style>
  <w:style w:type="paragraph" w:styleId="46">
    <w:name w:val="List Number 4"/>
    <w:basedOn w:val="a4"/>
    <w:rsid w:val="0092736F"/>
    <w:pPr>
      <w:widowControl/>
      <w:tabs>
        <w:tab w:val="num" w:pos="1209"/>
      </w:tabs>
      <w:spacing w:after="60"/>
      <w:ind w:left="1209" w:hanging="360"/>
    </w:pPr>
    <w:rPr>
      <w:szCs w:val="20"/>
    </w:rPr>
  </w:style>
  <w:style w:type="paragraph" w:styleId="53">
    <w:name w:val="List Number 5"/>
    <w:basedOn w:val="a4"/>
    <w:rsid w:val="0092736F"/>
    <w:pPr>
      <w:widowControl/>
      <w:tabs>
        <w:tab w:val="num" w:pos="1492"/>
      </w:tabs>
      <w:spacing w:after="60"/>
      <w:ind w:left="1492" w:hanging="360"/>
    </w:pPr>
    <w:rPr>
      <w:szCs w:val="20"/>
    </w:rPr>
  </w:style>
  <w:style w:type="paragraph" w:customStyle="1" w:styleId="afff6">
    <w:name w:val="Раздел"/>
    <w:basedOn w:val="a4"/>
    <w:semiHidden/>
    <w:rsid w:val="0092736F"/>
    <w:pPr>
      <w:widowControl/>
      <w:tabs>
        <w:tab w:val="num" w:pos="1440"/>
      </w:tabs>
      <w:spacing w:before="120" w:after="120"/>
      <w:ind w:left="720" w:hanging="720"/>
      <w:jc w:val="center"/>
    </w:pPr>
    <w:rPr>
      <w:rFonts w:ascii="Arial Narrow" w:hAnsi="Arial Narrow"/>
      <w:b/>
      <w:sz w:val="28"/>
      <w:szCs w:val="20"/>
    </w:rPr>
  </w:style>
  <w:style w:type="paragraph" w:customStyle="1" w:styleId="3b">
    <w:name w:val="Раздел 3"/>
    <w:basedOn w:val="a4"/>
    <w:semiHidden/>
    <w:rsid w:val="0092736F"/>
    <w:pPr>
      <w:widowControl/>
      <w:tabs>
        <w:tab w:val="num" w:pos="360"/>
      </w:tabs>
      <w:spacing w:before="120" w:after="120"/>
      <w:ind w:left="360" w:hanging="360"/>
      <w:jc w:val="center"/>
    </w:pPr>
    <w:rPr>
      <w:b/>
      <w:szCs w:val="20"/>
    </w:rPr>
  </w:style>
  <w:style w:type="paragraph" w:customStyle="1" w:styleId="afff7">
    <w:name w:val="Условия контракта"/>
    <w:basedOn w:val="a4"/>
    <w:semiHidden/>
    <w:rsid w:val="0092736F"/>
    <w:pPr>
      <w:widowControl/>
      <w:tabs>
        <w:tab w:val="num" w:pos="567"/>
      </w:tabs>
      <w:spacing w:before="240" w:after="120"/>
      <w:ind w:left="567" w:hanging="567"/>
    </w:pPr>
    <w:rPr>
      <w:b/>
      <w:szCs w:val="20"/>
    </w:rPr>
  </w:style>
  <w:style w:type="paragraph" w:customStyle="1" w:styleId="Instruction">
    <w:name w:val="Instruction"/>
    <w:basedOn w:val="29"/>
    <w:semiHidden/>
    <w:rsid w:val="0092736F"/>
    <w:pPr>
      <w:tabs>
        <w:tab w:val="num" w:pos="360"/>
      </w:tabs>
      <w:spacing w:before="180" w:after="60" w:line="240" w:lineRule="auto"/>
      <w:ind w:left="360" w:hanging="360"/>
    </w:pPr>
    <w:rPr>
      <w:rFonts w:eastAsia="Times New Roman"/>
      <w:b/>
      <w:szCs w:val="20"/>
    </w:rPr>
  </w:style>
  <w:style w:type="paragraph" w:styleId="afff8">
    <w:name w:val="List Bullet"/>
    <w:basedOn w:val="a4"/>
    <w:autoRedefine/>
    <w:rsid w:val="0092736F"/>
    <w:pPr>
      <w:spacing w:after="60"/>
      <w:ind w:firstLine="0"/>
    </w:pPr>
  </w:style>
  <w:style w:type="paragraph" w:customStyle="1" w:styleId="afff9">
    <w:name w:val="Тендерные данные"/>
    <w:basedOn w:val="a4"/>
    <w:semiHidden/>
    <w:rsid w:val="0092736F"/>
    <w:pPr>
      <w:widowControl/>
      <w:tabs>
        <w:tab w:val="left" w:pos="1985"/>
      </w:tabs>
      <w:spacing w:before="120" w:after="60"/>
      <w:ind w:firstLine="0"/>
    </w:pPr>
    <w:rPr>
      <w:b/>
      <w:szCs w:val="20"/>
    </w:rPr>
  </w:style>
  <w:style w:type="paragraph" w:customStyle="1" w:styleId="2d">
    <w:name w:val="Заголовок 2 со списком"/>
    <w:basedOn w:val="22"/>
    <w:next w:val="a4"/>
    <w:link w:val="2e"/>
    <w:rsid w:val="0092736F"/>
    <w:pPr>
      <w:widowControl/>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character" w:customStyle="1" w:styleId="2e">
    <w:name w:val="Заголовок 2 со списком Знак"/>
    <w:basedOn w:val="23"/>
    <w:link w:val="2d"/>
    <w:locked/>
    <w:rsid w:val="0092736F"/>
    <w:rPr>
      <w:rFonts w:ascii="Arial" w:hAnsi="Arial" w:cs="Arial"/>
      <w:b/>
      <w:bCs/>
      <w:i/>
      <w:iCs/>
      <w:sz w:val="24"/>
      <w:szCs w:val="24"/>
    </w:rPr>
  </w:style>
  <w:style w:type="paragraph" w:customStyle="1" w:styleId="3c">
    <w:name w:val="Заголовок 3 со списком"/>
    <w:basedOn w:val="30"/>
    <w:link w:val="3d"/>
    <w:rsid w:val="0092736F"/>
    <w:pPr>
      <w:tabs>
        <w:tab w:val="num" w:pos="972"/>
      </w:tabs>
      <w:ind w:left="972" w:hanging="432"/>
    </w:pPr>
    <w:rPr>
      <w:rFonts w:ascii="Arial" w:hAnsi="Arial"/>
      <w:bCs w:val="0"/>
      <w:sz w:val="24"/>
      <w:szCs w:val="20"/>
    </w:rPr>
  </w:style>
  <w:style w:type="character" w:customStyle="1" w:styleId="3d">
    <w:name w:val="Заголовок 3 со списком Знак"/>
    <w:basedOn w:val="310"/>
    <w:link w:val="3c"/>
    <w:locked/>
    <w:rsid w:val="0092736F"/>
    <w:rPr>
      <w:rFonts w:ascii="Arial" w:hAnsi="Arial" w:cs="Times New Roman"/>
      <w:b/>
      <w:sz w:val="24"/>
    </w:rPr>
  </w:style>
  <w:style w:type="character" w:customStyle="1" w:styleId="34">
    <w:name w:val="Основной текст 3 Знак"/>
    <w:basedOn w:val="a5"/>
    <w:link w:val="33"/>
    <w:rsid w:val="0092736F"/>
    <w:rPr>
      <w:sz w:val="16"/>
      <w:szCs w:val="16"/>
    </w:rPr>
  </w:style>
  <w:style w:type="character" w:customStyle="1" w:styleId="afffa">
    <w:name w:val="Основной шрифт"/>
    <w:semiHidden/>
    <w:rsid w:val="0092736F"/>
  </w:style>
  <w:style w:type="paragraph" w:customStyle="1" w:styleId="afffb">
    <w:name w:val="текст таблицы"/>
    <w:basedOn w:val="a4"/>
    <w:rsid w:val="0092736F"/>
    <w:pPr>
      <w:widowControl/>
      <w:spacing w:before="120"/>
      <w:ind w:right="-102" w:firstLine="0"/>
    </w:pPr>
  </w:style>
  <w:style w:type="character" w:styleId="afffc">
    <w:name w:val="FollowedHyperlink"/>
    <w:basedOn w:val="a5"/>
    <w:rsid w:val="0092736F"/>
    <w:rPr>
      <w:rFonts w:cs="Times New Roman"/>
      <w:color w:val="800080"/>
      <w:u w:val="single"/>
    </w:rPr>
  </w:style>
  <w:style w:type="paragraph" w:customStyle="1" w:styleId="afffd">
    <w:name w:val="ТЛ_Заказчик"/>
    <w:basedOn w:val="a4"/>
    <w:link w:val="afffe"/>
    <w:rsid w:val="0092736F"/>
    <w:pPr>
      <w:widowControl/>
      <w:ind w:firstLine="0"/>
      <w:jc w:val="center"/>
    </w:pPr>
    <w:rPr>
      <w:sz w:val="28"/>
      <w:szCs w:val="28"/>
    </w:rPr>
  </w:style>
  <w:style w:type="character" w:customStyle="1" w:styleId="afffe">
    <w:name w:val="ТЛ_Заказчик Знак"/>
    <w:basedOn w:val="a5"/>
    <w:link w:val="afffd"/>
    <w:locked/>
    <w:rsid w:val="0092736F"/>
    <w:rPr>
      <w:sz w:val="28"/>
      <w:szCs w:val="28"/>
    </w:rPr>
  </w:style>
  <w:style w:type="paragraph" w:customStyle="1" w:styleId="affff">
    <w:name w:val="ТЛ_Утверждаю"/>
    <w:basedOn w:val="a4"/>
    <w:link w:val="affff0"/>
    <w:rsid w:val="0092736F"/>
    <w:pPr>
      <w:widowControl/>
      <w:ind w:left="4860" w:firstLine="0"/>
      <w:jc w:val="center"/>
    </w:pPr>
    <w:rPr>
      <w:sz w:val="28"/>
      <w:szCs w:val="28"/>
    </w:rPr>
  </w:style>
  <w:style w:type="character" w:customStyle="1" w:styleId="affff0">
    <w:name w:val="ТЛ_Утверждаю Знак"/>
    <w:basedOn w:val="a5"/>
    <w:link w:val="affff"/>
    <w:locked/>
    <w:rsid w:val="0092736F"/>
    <w:rPr>
      <w:sz w:val="28"/>
      <w:szCs w:val="28"/>
    </w:rPr>
  </w:style>
  <w:style w:type="paragraph" w:customStyle="1" w:styleId="affff1">
    <w:name w:val="ТЛ_Название"/>
    <w:basedOn w:val="a4"/>
    <w:link w:val="affff2"/>
    <w:rsid w:val="0092736F"/>
    <w:pPr>
      <w:widowControl/>
      <w:ind w:firstLine="0"/>
      <w:jc w:val="center"/>
    </w:pPr>
    <w:rPr>
      <w:b/>
      <w:sz w:val="28"/>
      <w:szCs w:val="28"/>
    </w:rPr>
  </w:style>
  <w:style w:type="character" w:customStyle="1" w:styleId="affff2">
    <w:name w:val="ТЛ_Название Знак"/>
    <w:basedOn w:val="a5"/>
    <w:link w:val="affff1"/>
    <w:locked/>
    <w:rsid w:val="0092736F"/>
    <w:rPr>
      <w:b/>
      <w:sz w:val="28"/>
      <w:szCs w:val="28"/>
    </w:rPr>
  </w:style>
  <w:style w:type="paragraph" w:customStyle="1" w:styleId="affff3">
    <w:name w:val="ТЛ_Город и Дата"/>
    <w:basedOn w:val="a4"/>
    <w:link w:val="affff4"/>
    <w:rsid w:val="0092736F"/>
    <w:pPr>
      <w:widowControl/>
      <w:ind w:firstLine="0"/>
      <w:jc w:val="center"/>
    </w:pPr>
    <w:rPr>
      <w:sz w:val="28"/>
      <w:szCs w:val="28"/>
    </w:rPr>
  </w:style>
  <w:style w:type="character" w:customStyle="1" w:styleId="affff4">
    <w:name w:val="ТЛ_Город и Дата Знак"/>
    <w:basedOn w:val="a5"/>
    <w:link w:val="affff3"/>
    <w:locked/>
    <w:rsid w:val="0092736F"/>
    <w:rPr>
      <w:sz w:val="28"/>
      <w:szCs w:val="28"/>
    </w:rPr>
  </w:style>
  <w:style w:type="paragraph" w:customStyle="1" w:styleId="affff5">
    <w:name w:val="АД_Наименование Разделов"/>
    <w:basedOn w:val="13"/>
    <w:link w:val="affff6"/>
    <w:rsid w:val="0092736F"/>
    <w:pPr>
      <w:widowControl/>
      <w:ind w:firstLine="0"/>
      <w:jc w:val="center"/>
    </w:pPr>
    <w:rPr>
      <w:rFonts w:ascii="Times New Roman" w:hAnsi="Times New Roman" w:cs="Times New Roman"/>
      <w:bCs w:val="0"/>
      <w:kern w:val="28"/>
      <w:sz w:val="28"/>
      <w:szCs w:val="20"/>
    </w:rPr>
  </w:style>
  <w:style w:type="character" w:customStyle="1" w:styleId="affff6">
    <w:name w:val="АД_Наименование Разделов Знак"/>
    <w:basedOn w:val="14"/>
    <w:link w:val="affff5"/>
    <w:locked/>
    <w:rsid w:val="0092736F"/>
    <w:rPr>
      <w:rFonts w:ascii="Arial" w:hAnsi="Arial" w:cs="Arial"/>
      <w:b/>
      <w:bCs/>
      <w:kern w:val="28"/>
      <w:sz w:val="28"/>
      <w:szCs w:val="32"/>
    </w:rPr>
  </w:style>
  <w:style w:type="paragraph" w:customStyle="1" w:styleId="affff7">
    <w:name w:val="АД_Наименование главы с нумерацией"/>
    <w:basedOn w:val="2d"/>
    <w:link w:val="affff8"/>
    <w:rsid w:val="0092736F"/>
    <w:rPr>
      <w:b/>
    </w:rPr>
  </w:style>
  <w:style w:type="paragraph" w:customStyle="1" w:styleId="affff9">
    <w:name w:val="АД_Наименование главы без нумерации"/>
    <w:basedOn w:val="22"/>
    <w:link w:val="affffa"/>
    <w:rsid w:val="0092736F"/>
    <w:pPr>
      <w:widowControl/>
      <w:spacing w:before="0" w:after="0"/>
      <w:ind w:firstLine="0"/>
      <w:jc w:val="center"/>
    </w:pPr>
    <w:rPr>
      <w:rFonts w:ascii="Times New Roman" w:hAnsi="Times New Roman" w:cs="Times New Roman"/>
      <w:i w:val="0"/>
      <w:iCs w:val="0"/>
      <w:sz w:val="24"/>
      <w:szCs w:val="24"/>
    </w:rPr>
  </w:style>
  <w:style w:type="character" w:customStyle="1" w:styleId="affffa">
    <w:name w:val="АД_Наименование главы без нумерации Знак"/>
    <w:basedOn w:val="23"/>
    <w:link w:val="affff9"/>
    <w:locked/>
    <w:rsid w:val="0092736F"/>
    <w:rPr>
      <w:rFonts w:ascii="Arial" w:hAnsi="Arial" w:cs="Arial"/>
      <w:b/>
      <w:bCs/>
      <w:i/>
      <w:iCs/>
      <w:sz w:val="24"/>
      <w:szCs w:val="24"/>
    </w:rPr>
  </w:style>
  <w:style w:type="character" w:customStyle="1" w:styleId="affff8">
    <w:name w:val="АД_Глава Знак"/>
    <w:basedOn w:val="2e"/>
    <w:link w:val="affff7"/>
    <w:locked/>
    <w:rsid w:val="0092736F"/>
    <w:rPr>
      <w:rFonts w:ascii="Arial" w:hAnsi="Arial" w:cs="Arial"/>
      <w:b/>
      <w:bCs/>
      <w:i/>
      <w:iCs/>
      <w:sz w:val="24"/>
      <w:szCs w:val="24"/>
    </w:rPr>
  </w:style>
  <w:style w:type="paragraph" w:customStyle="1" w:styleId="affffb">
    <w:name w:val="АД_Нумерованный пункт"/>
    <w:basedOn w:val="3c"/>
    <w:link w:val="affffc"/>
    <w:rsid w:val="0092736F"/>
    <w:pPr>
      <w:tabs>
        <w:tab w:val="clear" w:pos="972"/>
        <w:tab w:val="num" w:pos="720"/>
      </w:tabs>
      <w:ind w:left="720" w:hanging="720"/>
    </w:pPr>
    <w:rPr>
      <w:rFonts w:ascii="Times New Roman" w:hAnsi="Times New Roman"/>
    </w:rPr>
  </w:style>
  <w:style w:type="character" w:customStyle="1" w:styleId="affffc">
    <w:name w:val="АД_Нумерованный пункт Знак"/>
    <w:basedOn w:val="3d"/>
    <w:link w:val="affffb"/>
    <w:locked/>
    <w:rsid w:val="0092736F"/>
    <w:rPr>
      <w:rFonts w:ascii="Arial" w:hAnsi="Arial" w:cs="Times New Roman"/>
      <w:b/>
      <w:sz w:val="24"/>
    </w:rPr>
  </w:style>
  <w:style w:type="paragraph" w:customStyle="1" w:styleId="affffd">
    <w:name w:val="АД_Нумерованный подпункт"/>
    <w:basedOn w:val="a4"/>
    <w:link w:val="affffe"/>
    <w:rsid w:val="0092736F"/>
    <w:pPr>
      <w:widowControl/>
      <w:tabs>
        <w:tab w:val="left" w:pos="720"/>
      </w:tabs>
      <w:ind w:left="720" w:hanging="720"/>
    </w:pPr>
  </w:style>
  <w:style w:type="character" w:customStyle="1" w:styleId="affffe">
    <w:name w:val="АД_Нумерованный подпункт Знак"/>
    <w:basedOn w:val="a5"/>
    <w:link w:val="affffd"/>
    <w:locked/>
    <w:rsid w:val="0092736F"/>
    <w:rPr>
      <w:sz w:val="24"/>
      <w:szCs w:val="24"/>
    </w:rPr>
  </w:style>
  <w:style w:type="paragraph" w:customStyle="1" w:styleId="afffff">
    <w:name w:val="АД_Основной текст"/>
    <w:basedOn w:val="a4"/>
    <w:link w:val="afffff0"/>
    <w:rsid w:val="0092736F"/>
    <w:pPr>
      <w:widowControl/>
      <w:ind w:firstLine="567"/>
    </w:pPr>
  </w:style>
  <w:style w:type="character" w:customStyle="1" w:styleId="afffff0">
    <w:name w:val="АД_Основной текст Знак"/>
    <w:basedOn w:val="a5"/>
    <w:link w:val="afffff"/>
    <w:locked/>
    <w:rsid w:val="0092736F"/>
    <w:rPr>
      <w:sz w:val="24"/>
      <w:szCs w:val="24"/>
    </w:rPr>
  </w:style>
  <w:style w:type="paragraph" w:customStyle="1" w:styleId="1d">
    <w:name w:val="Стиль АД_Список 1"/>
    <w:aliases w:val="2,3 + полужирный курсив"/>
    <w:basedOn w:val="a4"/>
    <w:rsid w:val="0092736F"/>
    <w:pPr>
      <w:widowControl/>
      <w:tabs>
        <w:tab w:val="left" w:pos="720"/>
        <w:tab w:val="num" w:pos="1440"/>
      </w:tabs>
      <w:ind w:left="1224" w:hanging="504"/>
    </w:pPr>
    <w:rPr>
      <w:b/>
      <w:bCs/>
      <w:i/>
      <w:iCs/>
    </w:rPr>
  </w:style>
  <w:style w:type="paragraph" w:customStyle="1" w:styleId="afffff1">
    <w:name w:val="АД_Заголовки таблиц"/>
    <w:basedOn w:val="a4"/>
    <w:rsid w:val="0092736F"/>
    <w:pPr>
      <w:widowControl/>
      <w:ind w:firstLine="0"/>
      <w:jc w:val="center"/>
    </w:pPr>
    <w:rPr>
      <w:b/>
      <w:bCs/>
    </w:rPr>
  </w:style>
  <w:style w:type="paragraph" w:customStyle="1" w:styleId="1e">
    <w:name w:val="Заголовок оглавления1"/>
    <w:basedOn w:val="13"/>
    <w:next w:val="a4"/>
    <w:rsid w:val="0092736F"/>
    <w:pPr>
      <w:keepLines/>
      <w:widowControl/>
      <w:spacing w:before="480" w:after="0" w:line="276" w:lineRule="auto"/>
      <w:ind w:firstLine="0"/>
      <w:jc w:val="left"/>
      <w:outlineLvl w:val="9"/>
    </w:pPr>
    <w:rPr>
      <w:rFonts w:ascii="Cambria" w:hAnsi="Cambria" w:cs="Times New Roman"/>
      <w:color w:val="365F91"/>
      <w:kern w:val="0"/>
      <w:sz w:val="28"/>
      <w:szCs w:val="28"/>
      <w:lang w:eastAsia="en-US"/>
    </w:rPr>
  </w:style>
  <w:style w:type="character" w:customStyle="1" w:styleId="afb">
    <w:name w:val="Текст выноски Знак"/>
    <w:basedOn w:val="a5"/>
    <w:link w:val="afa"/>
    <w:rsid w:val="0092736F"/>
    <w:rPr>
      <w:rFonts w:ascii="Tahoma" w:hAnsi="Tahoma" w:cs="Tahoma"/>
      <w:sz w:val="16"/>
      <w:szCs w:val="16"/>
    </w:rPr>
  </w:style>
  <w:style w:type="paragraph" w:customStyle="1" w:styleId="afffff2">
    <w:name w:val="АД_Основной текст по центру полужирный"/>
    <w:basedOn w:val="a4"/>
    <w:link w:val="afffff3"/>
    <w:rsid w:val="0092736F"/>
    <w:pPr>
      <w:widowControl/>
      <w:ind w:firstLine="567"/>
      <w:jc w:val="center"/>
    </w:pPr>
    <w:rPr>
      <w:b/>
    </w:rPr>
  </w:style>
  <w:style w:type="character" w:customStyle="1" w:styleId="afffff3">
    <w:name w:val="АД_Основной текст по центру полужирный Знак"/>
    <w:basedOn w:val="a5"/>
    <w:link w:val="afffff2"/>
    <w:locked/>
    <w:rsid w:val="0092736F"/>
    <w:rPr>
      <w:b/>
      <w:sz w:val="24"/>
      <w:szCs w:val="24"/>
    </w:rPr>
  </w:style>
  <w:style w:type="paragraph" w:customStyle="1" w:styleId="3e">
    <w:name w:val="АД_Текст отступ 3"/>
    <w:aliases w:val="25"/>
    <w:basedOn w:val="a4"/>
    <w:link w:val="3f"/>
    <w:rsid w:val="0092736F"/>
    <w:pPr>
      <w:widowControl/>
      <w:ind w:left="1418" w:firstLine="0"/>
    </w:pPr>
  </w:style>
  <w:style w:type="character" w:customStyle="1" w:styleId="3f">
    <w:name w:val="АД_Текст отступ 3 Знак"/>
    <w:aliases w:val="25 Знак"/>
    <w:basedOn w:val="a5"/>
    <w:link w:val="3e"/>
    <w:locked/>
    <w:rsid w:val="0092736F"/>
    <w:rPr>
      <w:sz w:val="24"/>
      <w:szCs w:val="24"/>
    </w:rPr>
  </w:style>
  <w:style w:type="paragraph" w:customStyle="1" w:styleId="41">
    <w:name w:val="АД_Нумерованный подпункт 4 уровня"/>
    <w:basedOn w:val="affffd"/>
    <w:link w:val="47"/>
    <w:rsid w:val="0092736F"/>
    <w:pPr>
      <w:numPr>
        <w:ilvl w:val="3"/>
        <w:numId w:val="3"/>
      </w:numPr>
      <w:tabs>
        <w:tab w:val="clear" w:pos="720"/>
        <w:tab w:val="clear" w:pos="1800"/>
        <w:tab w:val="num" w:pos="993"/>
      </w:tabs>
      <w:ind w:left="993" w:hanging="993"/>
    </w:pPr>
  </w:style>
  <w:style w:type="character" w:customStyle="1" w:styleId="47">
    <w:name w:val="АД_Нумерованный подпункт 4 уровня Знак"/>
    <w:basedOn w:val="affffe"/>
    <w:link w:val="41"/>
    <w:locked/>
    <w:rsid w:val="0092736F"/>
    <w:rPr>
      <w:sz w:val="24"/>
      <w:szCs w:val="24"/>
    </w:rPr>
  </w:style>
  <w:style w:type="paragraph" w:customStyle="1" w:styleId="a0">
    <w:name w:val="АД_Список абв"/>
    <w:basedOn w:val="a4"/>
    <w:rsid w:val="0092736F"/>
    <w:pPr>
      <w:widowControl/>
      <w:numPr>
        <w:numId w:val="4"/>
      </w:numPr>
    </w:pPr>
  </w:style>
  <w:style w:type="paragraph" w:customStyle="1" w:styleId="Normal1">
    <w:name w:val="Normal1"/>
    <w:link w:val="Normal"/>
    <w:rsid w:val="0092736F"/>
    <w:pPr>
      <w:widowControl w:val="0"/>
      <w:snapToGrid w:val="0"/>
      <w:spacing w:line="300" w:lineRule="auto"/>
      <w:ind w:firstLine="720"/>
      <w:jc w:val="both"/>
    </w:pPr>
    <w:rPr>
      <w:sz w:val="24"/>
    </w:rPr>
  </w:style>
  <w:style w:type="paragraph" w:customStyle="1" w:styleId="Heading">
    <w:name w:val="Heading"/>
    <w:rsid w:val="0092736F"/>
    <w:rPr>
      <w:rFonts w:ascii="Arial" w:hAnsi="Arial"/>
      <w:b/>
      <w:sz w:val="22"/>
    </w:rPr>
  </w:style>
  <w:style w:type="paragraph" w:customStyle="1" w:styleId="WW-2">
    <w:name w:val="WW-Основной текст с отступом 2"/>
    <w:basedOn w:val="a4"/>
    <w:rsid w:val="0092736F"/>
    <w:pPr>
      <w:widowControl/>
      <w:suppressAutoHyphens/>
      <w:ind w:left="-540" w:firstLine="0"/>
    </w:pPr>
    <w:rPr>
      <w:rFonts w:ascii="Arial" w:hAnsi="Arial" w:cs="Arial"/>
      <w:sz w:val="18"/>
      <w:lang w:eastAsia="ar-SA"/>
    </w:rPr>
  </w:style>
  <w:style w:type="paragraph" w:customStyle="1" w:styleId="WW-3">
    <w:name w:val="WW-Основной текст с отступом 3"/>
    <w:basedOn w:val="a4"/>
    <w:rsid w:val="0092736F"/>
    <w:pPr>
      <w:widowControl/>
      <w:suppressAutoHyphens/>
      <w:ind w:left="-540" w:firstLine="0"/>
    </w:pPr>
    <w:rPr>
      <w:rFonts w:ascii="Arial" w:hAnsi="Arial" w:cs="Arial"/>
      <w:sz w:val="17"/>
      <w:lang w:eastAsia="ar-SA"/>
    </w:rPr>
  </w:style>
  <w:style w:type="paragraph" w:customStyle="1" w:styleId="a1">
    <w:name w:val="Список нум."/>
    <w:basedOn w:val="a4"/>
    <w:rsid w:val="0092736F"/>
    <w:pPr>
      <w:keepNext/>
      <w:widowControl/>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3"/>
    <w:rsid w:val="0092736F"/>
    <w:pPr>
      <w:keepLines/>
      <w:tabs>
        <w:tab w:val="num" w:pos="643"/>
      </w:tabs>
      <w:suppressAutoHyphens/>
      <w:ind w:left="643" w:right="567" w:firstLine="709"/>
      <w:jc w:val="center"/>
    </w:pPr>
    <w:rPr>
      <w:sz w:val="28"/>
    </w:rPr>
  </w:style>
  <w:style w:type="paragraph" w:customStyle="1" w:styleId="FR1">
    <w:name w:val="FR1"/>
    <w:rsid w:val="0092736F"/>
    <w:pPr>
      <w:widowControl w:val="0"/>
      <w:spacing w:before="200"/>
      <w:ind w:left="40" w:firstLine="680"/>
      <w:jc w:val="both"/>
    </w:pPr>
    <w:rPr>
      <w:rFonts w:ascii="Arial" w:hAnsi="Arial"/>
    </w:rPr>
  </w:style>
  <w:style w:type="paragraph" w:customStyle="1" w:styleId="FR2">
    <w:name w:val="FR2"/>
    <w:rsid w:val="0092736F"/>
    <w:pPr>
      <w:widowControl w:val="0"/>
      <w:spacing w:before="20"/>
      <w:jc w:val="center"/>
    </w:pPr>
    <w:rPr>
      <w:rFonts w:ascii="Arial" w:hAnsi="Arial"/>
      <w:sz w:val="24"/>
    </w:rPr>
  </w:style>
  <w:style w:type="paragraph" w:styleId="afffff4">
    <w:name w:val="footnote text"/>
    <w:aliases w:val="Знак8 Знак Знак,Знак8 Знак,Char,Знак4 Знак"/>
    <w:basedOn w:val="a4"/>
    <w:link w:val="afffff5"/>
    <w:rsid w:val="0092736F"/>
    <w:pPr>
      <w:widowControl/>
      <w:ind w:firstLine="0"/>
      <w:jc w:val="left"/>
    </w:pPr>
    <w:rPr>
      <w:sz w:val="20"/>
      <w:szCs w:val="20"/>
    </w:rPr>
  </w:style>
  <w:style w:type="character" w:customStyle="1" w:styleId="afffff5">
    <w:name w:val="Текст сноски Знак"/>
    <w:aliases w:val="Знак8 Знак Знак Знак,Знак8 Знак Знак1,Char Знак,Знак4 Знак Знак"/>
    <w:basedOn w:val="a5"/>
    <w:link w:val="afffff4"/>
    <w:rsid w:val="0092736F"/>
  </w:style>
  <w:style w:type="paragraph" w:customStyle="1" w:styleId="3f0">
    <w:name w:val="Стиль3 Знак Знак"/>
    <w:basedOn w:val="25"/>
    <w:rsid w:val="0092736F"/>
    <w:pPr>
      <w:tabs>
        <w:tab w:val="num" w:pos="227"/>
      </w:tabs>
      <w:adjustRightInd w:val="0"/>
      <w:spacing w:after="0" w:line="240" w:lineRule="auto"/>
      <w:ind w:left="0" w:firstLine="0"/>
      <w:textAlignment w:val="baseline"/>
    </w:pPr>
    <w:rPr>
      <w:szCs w:val="20"/>
    </w:rPr>
  </w:style>
  <w:style w:type="paragraph" w:customStyle="1" w:styleId="afffff6">
    <w:name w:val="текст"/>
    <w:rsid w:val="0092736F"/>
    <w:pPr>
      <w:autoSpaceDE w:val="0"/>
      <w:autoSpaceDN w:val="0"/>
      <w:adjustRightInd w:val="0"/>
      <w:jc w:val="both"/>
    </w:pPr>
    <w:rPr>
      <w:rFonts w:ascii="SchoolBookC" w:hAnsi="SchoolBookC"/>
      <w:color w:val="000000"/>
      <w:sz w:val="24"/>
    </w:rPr>
  </w:style>
  <w:style w:type="paragraph" w:customStyle="1" w:styleId="afffff7">
    <w:name w:val="втяжка"/>
    <w:basedOn w:val="1f"/>
    <w:next w:val="1f"/>
    <w:rsid w:val="0092736F"/>
    <w:pPr>
      <w:tabs>
        <w:tab w:val="left" w:pos="567"/>
      </w:tabs>
      <w:spacing w:before="57"/>
      <w:ind w:left="567" w:hanging="567"/>
    </w:pPr>
  </w:style>
  <w:style w:type="paragraph" w:customStyle="1" w:styleId="1f">
    <w:name w:val="текст1"/>
    <w:rsid w:val="0092736F"/>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CharChar">
    <w:name w:val="Char Char"/>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2f">
    <w:name w:val="Знак Знак Знак2 Знак"/>
    <w:basedOn w:val="a4"/>
    <w:rsid w:val="0092736F"/>
    <w:pPr>
      <w:adjustRightInd w:val="0"/>
      <w:spacing w:after="160" w:line="240" w:lineRule="exact"/>
      <w:ind w:firstLine="0"/>
      <w:jc w:val="right"/>
    </w:pPr>
    <w:rPr>
      <w:sz w:val="20"/>
      <w:szCs w:val="20"/>
      <w:lang w:val="en-GB" w:eastAsia="en-US"/>
    </w:rPr>
  </w:style>
  <w:style w:type="paragraph" w:customStyle="1" w:styleId="1f0">
    <w:name w:val="заголовок 1"/>
    <w:basedOn w:val="a4"/>
    <w:next w:val="a4"/>
    <w:rsid w:val="0092736F"/>
    <w:pPr>
      <w:keepNext/>
      <w:widowControl/>
      <w:autoSpaceDE w:val="0"/>
      <w:autoSpaceDN w:val="0"/>
      <w:ind w:firstLine="0"/>
      <w:jc w:val="left"/>
    </w:pPr>
    <w:rPr>
      <w:b/>
      <w:bCs/>
    </w:rPr>
  </w:style>
  <w:style w:type="paragraph" w:customStyle="1" w:styleId="ListParagraph1">
    <w:name w:val="List Paragraph1"/>
    <w:basedOn w:val="a4"/>
    <w:rsid w:val="0092736F"/>
    <w:pPr>
      <w:widowControl/>
      <w:spacing w:after="200" w:line="276" w:lineRule="auto"/>
      <w:ind w:left="720" w:firstLine="0"/>
      <w:jc w:val="left"/>
    </w:pPr>
    <w:rPr>
      <w:rFonts w:ascii="Calibri" w:hAnsi="Calibri"/>
      <w:sz w:val="22"/>
      <w:szCs w:val="22"/>
      <w:lang w:eastAsia="en-US"/>
    </w:rPr>
  </w:style>
  <w:style w:type="paragraph" w:customStyle="1" w:styleId="212">
    <w:name w:val="Основной текст 21"/>
    <w:basedOn w:val="a4"/>
    <w:rsid w:val="0092736F"/>
    <w:pPr>
      <w:ind w:firstLine="0"/>
    </w:pPr>
    <w:rPr>
      <w:rFonts w:cs="Arial"/>
      <w:szCs w:val="18"/>
    </w:rPr>
  </w:style>
  <w:style w:type="paragraph" w:customStyle="1" w:styleId="BankNormal">
    <w:name w:val="BankNormal"/>
    <w:basedOn w:val="a4"/>
    <w:rsid w:val="0092736F"/>
    <w:pPr>
      <w:widowControl/>
      <w:spacing w:after="240"/>
      <w:ind w:firstLine="0"/>
      <w:jc w:val="left"/>
    </w:pPr>
    <w:rPr>
      <w:szCs w:val="20"/>
      <w:lang w:val="en-US"/>
    </w:rPr>
  </w:style>
  <w:style w:type="paragraph" w:customStyle="1" w:styleId="1f1">
    <w:name w:val="Знак Знак1 Знак Знак Знак Знак Знак Знак"/>
    <w:basedOn w:val="a4"/>
    <w:rsid w:val="0092736F"/>
    <w:pPr>
      <w:widowControl/>
      <w:spacing w:after="160" w:line="240" w:lineRule="exact"/>
      <w:ind w:firstLine="0"/>
      <w:jc w:val="left"/>
    </w:pPr>
    <w:rPr>
      <w:rFonts w:ascii="Verdana" w:hAnsi="Verdana" w:cs="Verdana"/>
      <w:sz w:val="20"/>
      <w:szCs w:val="20"/>
      <w:lang w:val="en-US" w:eastAsia="en-US"/>
    </w:rPr>
  </w:style>
  <w:style w:type="character" w:customStyle="1" w:styleId="ConsNormal0">
    <w:name w:val="ConsNormal Знак"/>
    <w:basedOn w:val="a5"/>
    <w:link w:val="ConsNormal"/>
    <w:locked/>
    <w:rsid w:val="0092736F"/>
    <w:rPr>
      <w:rFonts w:ascii="Arial" w:hAnsi="Arial" w:cs="Arial"/>
      <w:lang w:val="ru-RU" w:eastAsia="ru-RU" w:bidi="ar-SA"/>
    </w:rPr>
  </w:style>
  <w:style w:type="paragraph" w:customStyle="1" w:styleId="BodyText21">
    <w:name w:val="Body Text 21"/>
    <w:basedOn w:val="a4"/>
    <w:rsid w:val="0092736F"/>
    <w:pPr>
      <w:widowControl/>
      <w:overflowPunct w:val="0"/>
      <w:autoSpaceDE w:val="0"/>
      <w:autoSpaceDN w:val="0"/>
      <w:adjustRightInd w:val="0"/>
      <w:ind w:firstLine="0"/>
      <w:jc w:val="center"/>
    </w:pPr>
    <w:rPr>
      <w:b/>
      <w:sz w:val="28"/>
      <w:szCs w:val="20"/>
    </w:rPr>
  </w:style>
  <w:style w:type="paragraph" w:customStyle="1" w:styleId="1f2">
    <w:name w:val="Знак Знак Знак Знак Знак Знак Знак Знак Знак Знак Знак Знак1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styleId="z-">
    <w:name w:val="HTML Top of Form"/>
    <w:basedOn w:val="a4"/>
    <w:next w:val="a4"/>
    <w:link w:val="z-0"/>
    <w:hidden/>
    <w:rsid w:val="0092736F"/>
    <w:pPr>
      <w:widowControl/>
      <w:pBdr>
        <w:bottom w:val="single" w:sz="6" w:space="1" w:color="auto"/>
      </w:pBdr>
      <w:ind w:firstLine="0"/>
      <w:jc w:val="center"/>
    </w:pPr>
    <w:rPr>
      <w:rFonts w:ascii="Arial" w:hAnsi="Arial" w:cs="Arial"/>
      <w:vanish/>
      <w:sz w:val="16"/>
      <w:szCs w:val="16"/>
    </w:rPr>
  </w:style>
  <w:style w:type="character" w:customStyle="1" w:styleId="z-0">
    <w:name w:val="z-Начало формы Знак"/>
    <w:basedOn w:val="a5"/>
    <w:link w:val="z-"/>
    <w:rsid w:val="0092736F"/>
    <w:rPr>
      <w:rFonts w:ascii="Arial" w:hAnsi="Arial" w:cs="Arial"/>
      <w:vanish/>
      <w:sz w:val="16"/>
      <w:szCs w:val="16"/>
    </w:rPr>
  </w:style>
  <w:style w:type="paragraph" w:styleId="z-1">
    <w:name w:val="HTML Bottom of Form"/>
    <w:basedOn w:val="a4"/>
    <w:next w:val="a4"/>
    <w:link w:val="z-2"/>
    <w:hidden/>
    <w:rsid w:val="0092736F"/>
    <w:pPr>
      <w:widowControl/>
      <w:pBdr>
        <w:top w:val="single" w:sz="6" w:space="1" w:color="auto"/>
      </w:pBdr>
      <w:ind w:firstLine="0"/>
      <w:jc w:val="center"/>
    </w:pPr>
    <w:rPr>
      <w:rFonts w:ascii="Arial" w:hAnsi="Arial" w:cs="Arial"/>
      <w:vanish/>
      <w:sz w:val="16"/>
      <w:szCs w:val="16"/>
    </w:rPr>
  </w:style>
  <w:style w:type="character" w:customStyle="1" w:styleId="z-2">
    <w:name w:val="z-Конец формы Знак"/>
    <w:basedOn w:val="a5"/>
    <w:link w:val="z-1"/>
    <w:rsid w:val="0092736F"/>
    <w:rPr>
      <w:rFonts w:ascii="Arial" w:hAnsi="Arial" w:cs="Arial"/>
      <w:vanish/>
      <w:sz w:val="16"/>
      <w:szCs w:val="16"/>
    </w:rPr>
  </w:style>
  <w:style w:type="paragraph" w:customStyle="1" w:styleId="afffff8">
    <w:name w:val="текст сноски"/>
    <w:basedOn w:val="a4"/>
    <w:rsid w:val="0092736F"/>
    <w:pPr>
      <w:ind w:firstLine="0"/>
      <w:jc w:val="left"/>
    </w:pPr>
    <w:rPr>
      <w:rFonts w:ascii="Gelvetsky 12pt" w:hAnsi="Gelvetsky 12pt"/>
      <w:szCs w:val="20"/>
      <w:lang w:val="en-US"/>
    </w:rPr>
  </w:style>
  <w:style w:type="paragraph" w:customStyle="1" w:styleId="2f0">
    <w:name w:val="çàãîëîâîê 2"/>
    <w:basedOn w:val="a4"/>
    <w:next w:val="a4"/>
    <w:rsid w:val="0092736F"/>
    <w:pPr>
      <w:keepNext/>
      <w:widowControl/>
      <w:ind w:firstLine="0"/>
    </w:pPr>
    <w:rPr>
      <w:szCs w:val="20"/>
    </w:rPr>
  </w:style>
  <w:style w:type="paragraph" w:customStyle="1" w:styleId="afffff9">
    <w:name w:val="директор"/>
    <w:basedOn w:val="a4"/>
    <w:rsid w:val="0092736F"/>
    <w:pPr>
      <w:spacing w:line="218" w:lineRule="auto"/>
      <w:ind w:firstLine="454"/>
    </w:pPr>
    <w:rPr>
      <w:rFonts w:ascii="Arial" w:hAnsi="Arial"/>
      <w:szCs w:val="20"/>
    </w:rPr>
  </w:style>
  <w:style w:type="paragraph" w:customStyle="1" w:styleId="110">
    <w:name w:val="заголовок 11"/>
    <w:basedOn w:val="a4"/>
    <w:next w:val="a4"/>
    <w:rsid w:val="0092736F"/>
    <w:pPr>
      <w:keepNext/>
      <w:widowControl/>
      <w:ind w:firstLine="0"/>
      <w:jc w:val="center"/>
    </w:pPr>
    <w:rPr>
      <w:szCs w:val="20"/>
    </w:rPr>
  </w:style>
  <w:style w:type="paragraph" w:styleId="1f3">
    <w:name w:val="index 1"/>
    <w:basedOn w:val="a4"/>
    <w:next w:val="a4"/>
    <w:autoRedefine/>
    <w:rsid w:val="0092736F"/>
    <w:pPr>
      <w:widowControl/>
      <w:ind w:left="240" w:hanging="240"/>
      <w:jc w:val="left"/>
    </w:pPr>
  </w:style>
  <w:style w:type="paragraph" w:customStyle="1" w:styleId="2f1">
    <w:name w:val="заголовок 2"/>
    <w:basedOn w:val="a4"/>
    <w:next w:val="a4"/>
    <w:rsid w:val="0092736F"/>
    <w:pPr>
      <w:keepNext/>
      <w:autoSpaceDE w:val="0"/>
      <w:autoSpaceDN w:val="0"/>
      <w:adjustRightInd w:val="0"/>
      <w:ind w:firstLine="0"/>
      <w:jc w:val="left"/>
    </w:pPr>
  </w:style>
  <w:style w:type="character" w:customStyle="1" w:styleId="120">
    <w:name w:val="Заголовок 1 Знак Знак2 Знак"/>
    <w:aliases w:val="Заголовок 1 Знак2 Знак Знак,Заголовок 1 Знак1 Знак Знак Знак,Заголовок 1 Знак Знак Знак Знак Знак"/>
    <w:basedOn w:val="a5"/>
    <w:rsid w:val="0092736F"/>
    <w:rPr>
      <w:rFonts w:cs="Times New Roman"/>
      <w:b/>
      <w:bCs/>
      <w:sz w:val="24"/>
      <w:szCs w:val="24"/>
      <w:lang w:val="ru-RU" w:eastAsia="ru-RU" w:bidi="ar-SA"/>
    </w:rPr>
  </w:style>
  <w:style w:type="paragraph" w:customStyle="1" w:styleId="ConsNonformat">
    <w:name w:val="ConsNonformat"/>
    <w:rsid w:val="0092736F"/>
    <w:pPr>
      <w:widowControl w:val="0"/>
      <w:autoSpaceDE w:val="0"/>
      <w:autoSpaceDN w:val="0"/>
      <w:adjustRightInd w:val="0"/>
      <w:ind w:right="19772"/>
    </w:pPr>
    <w:rPr>
      <w:rFonts w:ascii="Courier New" w:hAnsi="Courier New" w:cs="Consultant"/>
    </w:rPr>
  </w:style>
  <w:style w:type="paragraph" w:customStyle="1" w:styleId="xl24">
    <w:name w:val="xl24"/>
    <w:basedOn w:val="a4"/>
    <w:rsid w:val="0092736F"/>
    <w:pPr>
      <w:widowControl/>
      <w:spacing w:before="100" w:after="100"/>
      <w:ind w:firstLine="0"/>
      <w:jc w:val="center"/>
      <w:textAlignment w:val="center"/>
    </w:pPr>
  </w:style>
  <w:style w:type="paragraph" w:customStyle="1" w:styleId="BodyText31">
    <w:name w:val="Body Text 31"/>
    <w:basedOn w:val="a4"/>
    <w:rsid w:val="0092736F"/>
    <w:pPr>
      <w:widowControl/>
      <w:tabs>
        <w:tab w:val="left" w:pos="426"/>
      </w:tabs>
      <w:ind w:firstLine="0"/>
    </w:pPr>
    <w:rPr>
      <w:rFonts w:ascii="Arial" w:hAnsi="Arial"/>
      <w:szCs w:val="20"/>
    </w:rPr>
  </w:style>
  <w:style w:type="paragraph" w:customStyle="1" w:styleId="afffffa">
    <w:name w:val="Текст в таблице"/>
    <w:basedOn w:val="a4"/>
    <w:rsid w:val="0092736F"/>
    <w:pPr>
      <w:widowControl/>
      <w:ind w:firstLine="0"/>
      <w:jc w:val="left"/>
    </w:pPr>
  </w:style>
  <w:style w:type="paragraph" w:customStyle="1" w:styleId="afffffb">
    <w:name w:val="Табличный"/>
    <w:basedOn w:val="a4"/>
    <w:rsid w:val="0092736F"/>
    <w:pPr>
      <w:widowControl/>
      <w:ind w:firstLine="0"/>
      <w:jc w:val="left"/>
    </w:pPr>
    <w:rPr>
      <w:sz w:val="20"/>
    </w:rPr>
  </w:style>
  <w:style w:type="paragraph" w:styleId="afffffc">
    <w:name w:val="Salutation"/>
    <w:basedOn w:val="a4"/>
    <w:next w:val="a4"/>
    <w:link w:val="afffffd"/>
    <w:rsid w:val="0092736F"/>
    <w:pPr>
      <w:widowControl/>
      <w:ind w:firstLine="0"/>
      <w:jc w:val="left"/>
    </w:pPr>
  </w:style>
  <w:style w:type="character" w:customStyle="1" w:styleId="afffffd">
    <w:name w:val="Приветствие Знак"/>
    <w:basedOn w:val="a5"/>
    <w:link w:val="afffffc"/>
    <w:rsid w:val="0092736F"/>
    <w:rPr>
      <w:sz w:val="24"/>
      <w:szCs w:val="24"/>
    </w:rPr>
  </w:style>
  <w:style w:type="character" w:customStyle="1" w:styleId="afffffe">
    <w:name w:val="Гипертекстовая ссылка"/>
    <w:basedOn w:val="a5"/>
    <w:uiPriority w:val="99"/>
    <w:rsid w:val="0092736F"/>
    <w:rPr>
      <w:rFonts w:cs="Times New Roman"/>
      <w:color w:val="008000"/>
      <w:sz w:val="20"/>
      <w:szCs w:val="20"/>
      <w:u w:val="single"/>
    </w:rPr>
  </w:style>
  <w:style w:type="paragraph" w:customStyle="1" w:styleId="WW-20">
    <w:name w:val="WW-Основной текст 2"/>
    <w:basedOn w:val="a4"/>
    <w:rsid w:val="0092736F"/>
    <w:pPr>
      <w:widowControl/>
      <w:suppressAutoHyphens/>
      <w:ind w:firstLine="0"/>
      <w:jc w:val="center"/>
    </w:pPr>
    <w:rPr>
      <w:sz w:val="28"/>
    </w:rPr>
  </w:style>
  <w:style w:type="paragraph" w:customStyle="1" w:styleId="1f4">
    <w:name w:val="Заголовок_1"/>
    <w:basedOn w:val="1f3"/>
    <w:rsid w:val="0092736F"/>
    <w:pPr>
      <w:ind w:left="200" w:hanging="200"/>
      <w:jc w:val="center"/>
    </w:pPr>
    <w:rPr>
      <w:b/>
      <w:sz w:val="32"/>
      <w:szCs w:val="32"/>
    </w:rPr>
  </w:style>
  <w:style w:type="paragraph" w:customStyle="1" w:styleId="NormalNumber">
    <w:name w:val="Normal_Number"/>
    <w:basedOn w:val="a4"/>
    <w:rsid w:val="0092736F"/>
    <w:pPr>
      <w:widowControl/>
      <w:spacing w:before="120"/>
      <w:ind w:firstLine="0"/>
    </w:pPr>
    <w:rPr>
      <w:sz w:val="20"/>
      <w:szCs w:val="20"/>
      <w:lang w:eastAsia="en-US"/>
    </w:rPr>
  </w:style>
  <w:style w:type="paragraph" w:customStyle="1" w:styleId="NormalNumber2">
    <w:name w:val="Normal_Number_2"/>
    <w:basedOn w:val="NormalNumber"/>
    <w:rsid w:val="0092736F"/>
    <w:pPr>
      <w:tabs>
        <w:tab w:val="num" w:pos="1440"/>
      </w:tabs>
      <w:ind w:left="1224" w:hanging="504"/>
    </w:pPr>
  </w:style>
  <w:style w:type="paragraph" w:customStyle="1" w:styleId="affffff">
    <w:name w:val="обычн БО"/>
    <w:basedOn w:val="a4"/>
    <w:rsid w:val="0092736F"/>
    <w:pPr>
      <w:ind w:firstLine="0"/>
    </w:pPr>
    <w:rPr>
      <w:rFonts w:ascii="Arial" w:hAnsi="Arial"/>
      <w:szCs w:val="20"/>
    </w:rPr>
  </w:style>
  <w:style w:type="paragraph" w:customStyle="1" w:styleId="48">
    <w:name w:val="Основной текст 4"/>
    <w:basedOn w:val="BodyText21"/>
    <w:rsid w:val="0092736F"/>
    <w:pPr>
      <w:widowControl w:val="0"/>
      <w:overflowPunct/>
      <w:autoSpaceDE/>
      <w:autoSpaceDN/>
      <w:adjustRightInd/>
      <w:spacing w:after="120"/>
      <w:ind w:left="283" w:firstLine="720"/>
      <w:jc w:val="both"/>
    </w:pPr>
    <w:rPr>
      <w:rFonts w:ascii="Arial" w:hAnsi="Arial"/>
      <w:b w:val="0"/>
      <w:sz w:val="24"/>
    </w:rPr>
  </w:style>
  <w:style w:type="paragraph" w:customStyle="1" w:styleId="BodyTextIndent31">
    <w:name w:val="Body Text Indent 31"/>
    <w:rsid w:val="0092736F"/>
    <w:pPr>
      <w:widowControl w:val="0"/>
      <w:spacing w:after="120"/>
      <w:ind w:left="283"/>
    </w:pPr>
    <w:rPr>
      <w:sz w:val="16"/>
    </w:rPr>
  </w:style>
  <w:style w:type="paragraph" w:customStyle="1" w:styleId="BodyTextIndent1">
    <w:name w:val="Body Text Indent1"/>
    <w:basedOn w:val="a4"/>
    <w:rsid w:val="0092736F"/>
    <w:pPr>
      <w:widowControl/>
      <w:autoSpaceDE w:val="0"/>
      <w:ind w:firstLine="0"/>
    </w:pPr>
    <w:rPr>
      <w:sz w:val="28"/>
      <w:szCs w:val="28"/>
    </w:rPr>
  </w:style>
  <w:style w:type="paragraph" w:customStyle="1" w:styleId="FootnoteText1">
    <w:name w:val="Footnote Text1"/>
    <w:basedOn w:val="a4"/>
    <w:rsid w:val="0092736F"/>
    <w:pPr>
      <w:suppressAutoHyphens/>
      <w:ind w:firstLine="0"/>
      <w:jc w:val="left"/>
    </w:pPr>
  </w:style>
  <w:style w:type="paragraph" w:customStyle="1" w:styleId="affffff0">
    <w:name w:val="Заголовок"/>
    <w:basedOn w:val="a4"/>
    <w:next w:val="a9"/>
    <w:rsid w:val="0092736F"/>
    <w:pPr>
      <w:keepNext/>
      <w:widowControl/>
      <w:suppressAutoHyphens/>
      <w:spacing w:before="240" w:after="120"/>
      <w:ind w:firstLine="0"/>
      <w:jc w:val="left"/>
    </w:pPr>
    <w:rPr>
      <w:rFonts w:ascii="Verdana" w:hAnsi="Verdana"/>
      <w:sz w:val="28"/>
      <w:szCs w:val="28"/>
      <w:lang w:eastAsia="ar-SA"/>
    </w:rPr>
  </w:style>
  <w:style w:type="paragraph" w:customStyle="1" w:styleId="Roscherk2">
    <w:name w:val="Roscherk2"/>
    <w:basedOn w:val="a4"/>
    <w:rsid w:val="0092736F"/>
    <w:pPr>
      <w:widowControl/>
      <w:tabs>
        <w:tab w:val="left" w:pos="4536"/>
      </w:tabs>
      <w:spacing w:before="240"/>
      <w:ind w:firstLine="0"/>
    </w:pPr>
    <w:rPr>
      <w:sz w:val="20"/>
      <w:szCs w:val="20"/>
      <w:lang w:eastAsia="en-US"/>
    </w:rPr>
  </w:style>
  <w:style w:type="paragraph" w:customStyle="1" w:styleId="Roscherk1">
    <w:name w:val="Roscherk1"/>
    <w:basedOn w:val="Roscherk2"/>
    <w:next w:val="Roscherk2"/>
    <w:rsid w:val="0092736F"/>
    <w:pPr>
      <w:spacing w:before="960"/>
    </w:pPr>
    <w:rPr>
      <w:b/>
    </w:rPr>
  </w:style>
  <w:style w:type="paragraph" w:customStyle="1" w:styleId="Iniiaiieoaeno">
    <w:name w:val="Iniiaiie oaeno"/>
    <w:basedOn w:val="a4"/>
    <w:rsid w:val="0092736F"/>
    <w:pPr>
      <w:spacing w:after="120"/>
      <w:ind w:firstLine="720"/>
      <w:jc w:val="left"/>
    </w:pPr>
    <w:rPr>
      <w:rFonts w:ascii="Garamond" w:hAnsi="Garamond"/>
      <w:sz w:val="20"/>
      <w:szCs w:val="20"/>
    </w:rPr>
  </w:style>
  <w:style w:type="paragraph" w:customStyle="1" w:styleId="zag">
    <w:name w:val="zag"/>
    <w:basedOn w:val="a4"/>
    <w:rsid w:val="0092736F"/>
    <w:pPr>
      <w:keepNext/>
      <w:widowControl/>
      <w:spacing w:before="240" w:after="60" w:line="200" w:lineRule="atLeast"/>
      <w:ind w:firstLine="0"/>
      <w:jc w:val="center"/>
    </w:pPr>
    <w:rPr>
      <w:rFonts w:ascii="Baltica" w:hAnsi="Baltica"/>
      <w:b/>
      <w:spacing w:val="20"/>
      <w:sz w:val="22"/>
      <w:szCs w:val="20"/>
      <w:lang w:val="en-GB"/>
    </w:rPr>
  </w:style>
  <w:style w:type="paragraph" w:customStyle="1" w:styleId="affffff1">
    <w:name w:val="Заголовок статьи"/>
    <w:basedOn w:val="a4"/>
    <w:next w:val="a4"/>
    <w:rsid w:val="0092736F"/>
    <w:pPr>
      <w:autoSpaceDE w:val="0"/>
      <w:autoSpaceDN w:val="0"/>
      <w:adjustRightInd w:val="0"/>
      <w:ind w:left="1612" w:hanging="892"/>
    </w:pPr>
    <w:rPr>
      <w:rFonts w:ascii="Arial" w:hAnsi="Arial"/>
      <w:sz w:val="20"/>
      <w:szCs w:val="20"/>
    </w:rPr>
  </w:style>
  <w:style w:type="paragraph" w:customStyle="1" w:styleId="affffff2">
    <w:name w:val="Комментарий"/>
    <w:basedOn w:val="a4"/>
    <w:next w:val="a4"/>
    <w:rsid w:val="0092736F"/>
    <w:pPr>
      <w:autoSpaceDE w:val="0"/>
      <w:autoSpaceDN w:val="0"/>
      <w:adjustRightInd w:val="0"/>
      <w:ind w:left="170" w:firstLine="0"/>
    </w:pPr>
    <w:rPr>
      <w:rFonts w:ascii="Arial" w:hAnsi="Arial"/>
      <w:i/>
      <w:iCs/>
      <w:color w:val="800080"/>
      <w:sz w:val="20"/>
      <w:szCs w:val="20"/>
    </w:rPr>
  </w:style>
  <w:style w:type="paragraph" w:customStyle="1" w:styleId="FR3">
    <w:name w:val="FR3"/>
    <w:rsid w:val="0092736F"/>
    <w:pPr>
      <w:widowControl w:val="0"/>
      <w:spacing w:line="480" w:lineRule="auto"/>
      <w:jc w:val="both"/>
    </w:pPr>
    <w:rPr>
      <w:sz w:val="24"/>
      <w:szCs w:val="24"/>
    </w:rPr>
  </w:style>
  <w:style w:type="paragraph" w:customStyle="1" w:styleId="affffff3">
    <w:name w:val="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styleId="affffff4">
    <w:name w:val="Date"/>
    <w:basedOn w:val="a4"/>
    <w:next w:val="a4"/>
    <w:link w:val="affffff5"/>
    <w:rsid w:val="0092736F"/>
    <w:pPr>
      <w:widowControl/>
      <w:spacing w:after="60"/>
      <w:ind w:firstLine="0"/>
    </w:pPr>
    <w:rPr>
      <w:szCs w:val="20"/>
    </w:rPr>
  </w:style>
  <w:style w:type="character" w:customStyle="1" w:styleId="affffff5">
    <w:name w:val="Дата Знак"/>
    <w:basedOn w:val="a5"/>
    <w:link w:val="affffff4"/>
    <w:rsid w:val="0092736F"/>
    <w:rPr>
      <w:sz w:val="24"/>
    </w:rPr>
  </w:style>
  <w:style w:type="paragraph" w:customStyle="1" w:styleId="3f1">
    <w:name w:val="заголовок 3"/>
    <w:basedOn w:val="a4"/>
    <w:next w:val="a4"/>
    <w:rsid w:val="0092736F"/>
    <w:pPr>
      <w:keepNext/>
      <w:widowControl/>
      <w:autoSpaceDE w:val="0"/>
      <w:autoSpaceDN w:val="0"/>
      <w:ind w:firstLine="0"/>
      <w:jc w:val="center"/>
    </w:pPr>
  </w:style>
  <w:style w:type="paragraph" w:customStyle="1" w:styleId="49">
    <w:name w:val="заголовок 4"/>
    <w:basedOn w:val="a4"/>
    <w:next w:val="a4"/>
    <w:rsid w:val="0092736F"/>
    <w:pPr>
      <w:keepNext/>
      <w:widowControl/>
      <w:autoSpaceDE w:val="0"/>
      <w:autoSpaceDN w:val="0"/>
      <w:ind w:firstLine="0"/>
      <w:jc w:val="center"/>
    </w:pPr>
    <w:rPr>
      <w:sz w:val="28"/>
      <w:szCs w:val="28"/>
    </w:rPr>
  </w:style>
  <w:style w:type="paragraph" w:customStyle="1" w:styleId="54">
    <w:name w:val="заголовок 5"/>
    <w:basedOn w:val="a4"/>
    <w:next w:val="a4"/>
    <w:rsid w:val="0092736F"/>
    <w:pPr>
      <w:keepNext/>
      <w:widowControl/>
      <w:autoSpaceDE w:val="0"/>
      <w:autoSpaceDN w:val="0"/>
      <w:ind w:firstLine="0"/>
      <w:jc w:val="left"/>
      <w:outlineLvl w:val="4"/>
    </w:pPr>
    <w:rPr>
      <w:b/>
      <w:bCs/>
      <w:sz w:val="28"/>
      <w:szCs w:val="28"/>
    </w:rPr>
  </w:style>
  <w:style w:type="paragraph" w:customStyle="1" w:styleId="92">
    <w:name w:val="заголовок 9"/>
    <w:basedOn w:val="a4"/>
    <w:next w:val="a4"/>
    <w:rsid w:val="0092736F"/>
    <w:pPr>
      <w:keepNext/>
      <w:widowControl/>
      <w:autoSpaceDE w:val="0"/>
      <w:autoSpaceDN w:val="0"/>
      <w:ind w:firstLine="0"/>
      <w:jc w:val="center"/>
    </w:pPr>
    <w:rPr>
      <w:b/>
      <w:bCs/>
      <w:sz w:val="20"/>
      <w:szCs w:val="20"/>
    </w:rPr>
  </w:style>
  <w:style w:type="paragraph" w:customStyle="1" w:styleId="72">
    <w:name w:val="заголовок 7"/>
    <w:basedOn w:val="a4"/>
    <w:next w:val="a4"/>
    <w:rsid w:val="0092736F"/>
    <w:pPr>
      <w:keepNext/>
      <w:widowControl/>
      <w:autoSpaceDE w:val="0"/>
      <w:autoSpaceDN w:val="0"/>
      <w:ind w:firstLine="0"/>
      <w:jc w:val="left"/>
      <w:outlineLvl w:val="6"/>
    </w:pPr>
    <w:rPr>
      <w:b/>
      <w:bCs/>
      <w:sz w:val="20"/>
      <w:szCs w:val="20"/>
    </w:rPr>
  </w:style>
  <w:style w:type="paragraph" w:customStyle="1" w:styleId="affffff6">
    <w:name w:val="Подподпункт"/>
    <w:basedOn w:val="a4"/>
    <w:rsid w:val="0092736F"/>
    <w:pPr>
      <w:widowControl/>
      <w:tabs>
        <w:tab w:val="num" w:pos="360"/>
        <w:tab w:val="num" w:pos="5585"/>
      </w:tabs>
      <w:ind w:firstLine="0"/>
    </w:pPr>
    <w:rPr>
      <w:szCs w:val="20"/>
    </w:rPr>
  </w:style>
  <w:style w:type="paragraph" w:customStyle="1" w:styleId="affffff7">
    <w:name w:val="Списки"/>
    <w:basedOn w:val="a4"/>
    <w:rsid w:val="0092736F"/>
    <w:pPr>
      <w:widowControl/>
      <w:tabs>
        <w:tab w:val="left" w:pos="1260"/>
      </w:tabs>
      <w:spacing w:before="120" w:after="120"/>
      <w:ind w:firstLine="0"/>
    </w:pPr>
    <w:rPr>
      <w:szCs w:val="28"/>
    </w:rPr>
  </w:style>
  <w:style w:type="paragraph" w:customStyle="1" w:styleId="Nonformat">
    <w:name w:val="Nonformat"/>
    <w:basedOn w:val="a4"/>
    <w:rsid w:val="0092736F"/>
    <w:pPr>
      <w:widowControl/>
      <w:autoSpaceDE w:val="0"/>
      <w:autoSpaceDN w:val="0"/>
      <w:adjustRightInd w:val="0"/>
      <w:ind w:firstLine="0"/>
      <w:jc w:val="left"/>
    </w:pPr>
    <w:rPr>
      <w:rFonts w:ascii="Consultant" w:hAnsi="Consultant" w:cs="Consultant"/>
      <w:sz w:val="20"/>
      <w:szCs w:val="20"/>
    </w:rPr>
  </w:style>
  <w:style w:type="paragraph" w:customStyle="1" w:styleId="xl58">
    <w:name w:val="xl58"/>
    <w:basedOn w:val="a4"/>
    <w:rsid w:val="0092736F"/>
    <w:pPr>
      <w:widowControl/>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Arial" w:hAnsi="Arial"/>
      <w:b/>
      <w:bCs/>
    </w:rPr>
  </w:style>
  <w:style w:type="paragraph" w:styleId="affffff8">
    <w:name w:val="Document Map"/>
    <w:basedOn w:val="a4"/>
    <w:link w:val="affffff9"/>
    <w:rsid w:val="0092736F"/>
    <w:pPr>
      <w:widowControl/>
      <w:shd w:val="clear" w:color="auto" w:fill="000080"/>
      <w:ind w:firstLine="0"/>
      <w:jc w:val="left"/>
    </w:pPr>
    <w:rPr>
      <w:rFonts w:ascii="Tahoma" w:hAnsi="Tahoma" w:cs="Tahoma"/>
    </w:rPr>
  </w:style>
  <w:style w:type="character" w:customStyle="1" w:styleId="affffff9">
    <w:name w:val="Схема документа Знак"/>
    <w:basedOn w:val="a5"/>
    <w:link w:val="affffff8"/>
    <w:rsid w:val="0092736F"/>
    <w:rPr>
      <w:rFonts w:ascii="Tahoma" w:hAnsi="Tahoma" w:cs="Tahoma"/>
      <w:sz w:val="24"/>
      <w:szCs w:val="24"/>
      <w:shd w:val="clear" w:color="auto" w:fill="000080"/>
    </w:rPr>
  </w:style>
  <w:style w:type="character" w:customStyle="1" w:styleId="Normal">
    <w:name w:val="Normal Знак"/>
    <w:basedOn w:val="a5"/>
    <w:link w:val="Normal1"/>
    <w:locked/>
    <w:rsid w:val="0092736F"/>
    <w:rPr>
      <w:sz w:val="24"/>
      <w:lang w:val="ru-RU" w:eastAsia="ru-RU" w:bidi="ar-SA"/>
    </w:rPr>
  </w:style>
  <w:style w:type="paragraph" w:customStyle="1" w:styleId="1f5">
    <w:name w:val="Знак Знак Знак Знак Знак Знак Знак Знак Знак Знак Знак Знак1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2f2">
    <w:name w:val="Знак2"/>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a">
    <w:name w:val="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6">
    <w:name w:val="Знак Знак Знак Знак Знак Знак Знак Знак Знак Знак Знак Знак1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7">
    <w:name w:val="Знак Знак Знак Знак Знак Знак Знак Знак Знак Знак Знак Знак1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styleId="affffffb">
    <w:name w:val="caption"/>
    <w:basedOn w:val="a4"/>
    <w:next w:val="a4"/>
    <w:qFormat/>
    <w:rsid w:val="0092736F"/>
    <w:pPr>
      <w:autoSpaceDE w:val="0"/>
      <w:autoSpaceDN w:val="0"/>
      <w:adjustRightInd w:val="0"/>
      <w:spacing w:before="120" w:after="120"/>
      <w:ind w:firstLine="0"/>
      <w:jc w:val="left"/>
    </w:pPr>
    <w:rPr>
      <w:b/>
      <w:bCs/>
      <w:sz w:val="20"/>
      <w:szCs w:val="20"/>
    </w:rPr>
  </w:style>
  <w:style w:type="character" w:customStyle="1" w:styleId="DefaultParagraphFont1">
    <w:name w:val="Default Paragraph Font1"/>
    <w:rsid w:val="0092736F"/>
  </w:style>
  <w:style w:type="paragraph" w:customStyle="1" w:styleId="Title1">
    <w:name w:val="Title1"/>
    <w:basedOn w:val="Normal1"/>
    <w:rsid w:val="0092736F"/>
    <w:pPr>
      <w:widowControl/>
      <w:snapToGrid/>
      <w:spacing w:line="240" w:lineRule="auto"/>
      <w:ind w:firstLine="0"/>
      <w:jc w:val="center"/>
    </w:pPr>
    <w:rPr>
      <w:b/>
      <w:sz w:val="28"/>
    </w:rPr>
  </w:style>
  <w:style w:type="paragraph" w:styleId="affffffc">
    <w:name w:val="Normal Indent"/>
    <w:basedOn w:val="a4"/>
    <w:rsid w:val="0092736F"/>
    <w:pPr>
      <w:widowControl/>
      <w:spacing w:before="120"/>
      <w:ind w:firstLine="709"/>
    </w:pPr>
    <w:rPr>
      <w:sz w:val="28"/>
    </w:rPr>
  </w:style>
  <w:style w:type="paragraph" w:customStyle="1" w:styleId="Heading11">
    <w:name w:val="Heading 11"/>
    <w:basedOn w:val="Normal1"/>
    <w:next w:val="Normal1"/>
    <w:rsid w:val="0092736F"/>
    <w:pPr>
      <w:keepNext/>
      <w:widowControl/>
      <w:snapToGrid/>
      <w:spacing w:line="240" w:lineRule="auto"/>
      <w:jc w:val="left"/>
    </w:pPr>
    <w:rPr>
      <w:sz w:val="28"/>
    </w:rPr>
  </w:style>
  <w:style w:type="paragraph" w:customStyle="1" w:styleId="PlainText1">
    <w:name w:val="Plain Text1"/>
    <w:basedOn w:val="Normal1"/>
    <w:rsid w:val="0092736F"/>
    <w:pPr>
      <w:widowControl/>
      <w:snapToGrid/>
      <w:spacing w:line="240" w:lineRule="auto"/>
      <w:ind w:firstLine="0"/>
      <w:jc w:val="left"/>
    </w:pPr>
    <w:rPr>
      <w:rFonts w:ascii="Courier New" w:hAnsi="Courier New"/>
      <w:sz w:val="20"/>
    </w:rPr>
  </w:style>
  <w:style w:type="paragraph" w:customStyle="1" w:styleId="affffffd">
    <w:name w:val="Стиль По центру"/>
    <w:basedOn w:val="a4"/>
    <w:rsid w:val="0092736F"/>
    <w:pPr>
      <w:widowControl/>
      <w:ind w:firstLine="0"/>
      <w:jc w:val="center"/>
    </w:pPr>
    <w:rPr>
      <w:sz w:val="28"/>
      <w:szCs w:val="20"/>
    </w:rPr>
  </w:style>
  <w:style w:type="paragraph" w:customStyle="1" w:styleId="affffffe">
    <w:name w:val="Текст справа"/>
    <w:basedOn w:val="a4"/>
    <w:rsid w:val="0092736F"/>
    <w:pPr>
      <w:widowControl/>
      <w:ind w:firstLine="0"/>
      <w:jc w:val="right"/>
    </w:pPr>
    <w:rPr>
      <w:sz w:val="28"/>
      <w:szCs w:val="20"/>
    </w:rPr>
  </w:style>
  <w:style w:type="paragraph" w:customStyle="1" w:styleId="2">
    <w:name w:val="Многоуровневый_2"/>
    <w:basedOn w:val="a4"/>
    <w:rsid w:val="0092736F"/>
    <w:pPr>
      <w:keepNext/>
      <w:widowControl/>
      <w:numPr>
        <w:ilvl w:val="1"/>
        <w:numId w:val="7"/>
      </w:numPr>
      <w:ind w:firstLine="0"/>
    </w:pPr>
    <w:rPr>
      <w:b/>
      <w:i/>
      <w:sz w:val="28"/>
    </w:rPr>
  </w:style>
  <w:style w:type="paragraph" w:customStyle="1" w:styleId="3">
    <w:name w:val="Многоуровневый_3 Знак Знак"/>
    <w:basedOn w:val="a4"/>
    <w:link w:val="3f2"/>
    <w:rsid w:val="0092736F"/>
    <w:pPr>
      <w:widowControl/>
      <w:numPr>
        <w:ilvl w:val="2"/>
        <w:numId w:val="7"/>
      </w:numPr>
      <w:ind w:firstLine="0"/>
    </w:pPr>
    <w:rPr>
      <w:bCs/>
      <w:iCs/>
      <w:sz w:val="28"/>
    </w:rPr>
  </w:style>
  <w:style w:type="character" w:customStyle="1" w:styleId="3f2">
    <w:name w:val="Многоуровневый_3 Знак Знак Знак"/>
    <w:basedOn w:val="a5"/>
    <w:link w:val="3"/>
    <w:locked/>
    <w:rsid w:val="0092736F"/>
    <w:rPr>
      <w:bCs/>
      <w:iCs/>
      <w:sz w:val="28"/>
      <w:szCs w:val="24"/>
    </w:rPr>
  </w:style>
  <w:style w:type="paragraph" w:customStyle="1" w:styleId="40">
    <w:name w:val="Многоуровневый_4"/>
    <w:basedOn w:val="a4"/>
    <w:rsid w:val="0092736F"/>
    <w:pPr>
      <w:widowControl/>
      <w:numPr>
        <w:numId w:val="7"/>
      </w:numPr>
      <w:tabs>
        <w:tab w:val="clear" w:pos="794"/>
        <w:tab w:val="num" w:pos="1134"/>
      </w:tabs>
      <w:ind w:firstLine="284"/>
    </w:pPr>
    <w:rPr>
      <w:sz w:val="28"/>
    </w:rPr>
  </w:style>
  <w:style w:type="paragraph" w:customStyle="1" w:styleId="1f8">
    <w:name w:val="Многоуровневый_1"/>
    <w:basedOn w:val="a4"/>
    <w:rsid w:val="0092736F"/>
    <w:pPr>
      <w:keepNext/>
      <w:widowControl/>
      <w:ind w:firstLine="0"/>
    </w:pPr>
    <w:rPr>
      <w:b/>
      <w:bCs/>
      <w:i/>
      <w:iCs/>
      <w:sz w:val="28"/>
    </w:rPr>
  </w:style>
  <w:style w:type="paragraph" w:customStyle="1" w:styleId="3f3">
    <w:name w:val="Многоуровневый_3"/>
    <w:basedOn w:val="a4"/>
    <w:link w:val="3f4"/>
    <w:rsid w:val="0092736F"/>
    <w:pPr>
      <w:widowControl/>
      <w:tabs>
        <w:tab w:val="num" w:pos="1134"/>
      </w:tabs>
      <w:ind w:firstLine="0"/>
    </w:pPr>
    <w:rPr>
      <w:bCs/>
      <w:iCs/>
      <w:sz w:val="28"/>
    </w:rPr>
  </w:style>
  <w:style w:type="character" w:customStyle="1" w:styleId="3f4">
    <w:name w:val="Многоуровневый_3 Знак"/>
    <w:basedOn w:val="a5"/>
    <w:link w:val="3f3"/>
    <w:locked/>
    <w:rsid w:val="0092736F"/>
    <w:rPr>
      <w:bCs/>
      <w:iCs/>
      <w:sz w:val="28"/>
      <w:szCs w:val="24"/>
    </w:rPr>
  </w:style>
  <w:style w:type="paragraph" w:customStyle="1" w:styleId="afffffff">
    <w:name w:val="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11">
    <w:name w:val="Знак Знак Знак Знак Знак Знак Знак Знак Знак Знак Знак Знак1 Знак Знак Знак Знак Знак Знак Знак Знак Знак Знак1"/>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font5">
    <w:name w:val="font5"/>
    <w:basedOn w:val="a4"/>
    <w:rsid w:val="0092736F"/>
    <w:pPr>
      <w:widowControl/>
      <w:spacing w:before="100" w:beforeAutospacing="1" w:after="100" w:afterAutospacing="1"/>
      <w:ind w:firstLine="0"/>
      <w:jc w:val="left"/>
    </w:pPr>
    <w:rPr>
      <w:sz w:val="20"/>
      <w:szCs w:val="20"/>
    </w:rPr>
  </w:style>
  <w:style w:type="paragraph" w:customStyle="1" w:styleId="font6">
    <w:name w:val="font6"/>
    <w:basedOn w:val="a4"/>
    <w:rsid w:val="0092736F"/>
    <w:pPr>
      <w:widowControl/>
      <w:spacing w:before="100" w:beforeAutospacing="1" w:after="100" w:afterAutospacing="1"/>
      <w:ind w:firstLine="0"/>
      <w:jc w:val="left"/>
    </w:pPr>
    <w:rPr>
      <w:sz w:val="20"/>
      <w:szCs w:val="20"/>
    </w:rPr>
  </w:style>
  <w:style w:type="paragraph" w:customStyle="1" w:styleId="xl25">
    <w:name w:val="xl25"/>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rPr>
      <w:b/>
      <w:bCs/>
    </w:rPr>
  </w:style>
  <w:style w:type="paragraph" w:customStyle="1" w:styleId="xl26">
    <w:name w:val="xl26"/>
    <w:basedOn w:val="a4"/>
    <w:rsid w:val="0092736F"/>
    <w:pPr>
      <w:widowControl/>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27">
    <w:name w:val="xl27"/>
    <w:basedOn w:val="a4"/>
    <w:rsid w:val="0092736F"/>
    <w:pPr>
      <w:widowControl/>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28">
    <w:name w:val="xl28"/>
    <w:basedOn w:val="a4"/>
    <w:rsid w:val="0092736F"/>
    <w:pPr>
      <w:widowControl/>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29">
    <w:name w:val="xl29"/>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0">
    <w:name w:val="xl30"/>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1">
    <w:name w:val="xl31"/>
    <w:basedOn w:val="a4"/>
    <w:rsid w:val="0092736F"/>
    <w:pPr>
      <w:widowControl/>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32">
    <w:name w:val="xl32"/>
    <w:basedOn w:val="a4"/>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top"/>
    </w:pPr>
  </w:style>
  <w:style w:type="paragraph" w:customStyle="1" w:styleId="xl33">
    <w:name w:val="xl33"/>
    <w:basedOn w:val="a4"/>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34">
    <w:name w:val="xl34"/>
    <w:basedOn w:val="a4"/>
    <w:rsid w:val="0092736F"/>
    <w:pPr>
      <w:widowControl/>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top"/>
    </w:pPr>
  </w:style>
  <w:style w:type="paragraph" w:customStyle="1" w:styleId="xl35">
    <w:name w:val="xl35"/>
    <w:basedOn w:val="a4"/>
    <w:rsid w:val="0092736F"/>
    <w:pPr>
      <w:widowControl/>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6">
    <w:name w:val="xl36"/>
    <w:basedOn w:val="a4"/>
    <w:rsid w:val="0092736F"/>
    <w:pPr>
      <w:widowControl/>
      <w:pBdr>
        <w:top w:val="single" w:sz="4" w:space="0" w:color="auto"/>
        <w:left w:val="single" w:sz="4" w:space="0" w:color="auto"/>
        <w:bottom w:val="single" w:sz="4" w:space="0" w:color="auto"/>
      </w:pBdr>
      <w:spacing w:before="100" w:beforeAutospacing="1" w:after="100" w:afterAutospacing="1"/>
      <w:ind w:firstLine="0"/>
      <w:jc w:val="center"/>
      <w:textAlignment w:val="top"/>
    </w:pPr>
  </w:style>
  <w:style w:type="paragraph" w:customStyle="1" w:styleId="xl37">
    <w:name w:val="xl37"/>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8">
    <w:name w:val="xl38"/>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9">
    <w:name w:val="xl39"/>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40">
    <w:name w:val="xl40"/>
    <w:basedOn w:val="a4"/>
    <w:rsid w:val="0092736F"/>
    <w:pPr>
      <w:widowControl/>
      <w:pBdr>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41">
    <w:name w:val="xl41"/>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left"/>
      <w:textAlignment w:val="top"/>
    </w:pPr>
  </w:style>
  <w:style w:type="paragraph" w:customStyle="1" w:styleId="xl42">
    <w:name w:val="xl42"/>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43">
    <w:name w:val="xl43"/>
    <w:basedOn w:val="a4"/>
    <w:rsid w:val="0092736F"/>
    <w:pPr>
      <w:widowControl/>
      <w:pBdr>
        <w:top w:val="single" w:sz="4" w:space="0" w:color="auto"/>
        <w:left w:val="single" w:sz="4" w:space="0" w:color="auto"/>
        <w:right w:val="single" w:sz="8" w:space="0" w:color="auto"/>
      </w:pBdr>
      <w:spacing w:before="100" w:beforeAutospacing="1" w:after="100" w:afterAutospacing="1"/>
      <w:ind w:firstLine="0"/>
      <w:jc w:val="center"/>
      <w:textAlignment w:val="top"/>
    </w:pPr>
  </w:style>
  <w:style w:type="paragraph" w:customStyle="1" w:styleId="xl44">
    <w:name w:val="xl44"/>
    <w:basedOn w:val="a4"/>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45">
    <w:name w:val="xl45"/>
    <w:basedOn w:val="a4"/>
    <w:rsid w:val="0092736F"/>
    <w:pPr>
      <w:widowControl/>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rPr>
      <w:b/>
      <w:bCs/>
    </w:rPr>
  </w:style>
  <w:style w:type="paragraph" w:customStyle="1" w:styleId="xl46">
    <w:name w:val="xl46"/>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textAlignment w:val="top"/>
    </w:pPr>
  </w:style>
  <w:style w:type="paragraph" w:customStyle="1" w:styleId="xl47">
    <w:name w:val="xl47"/>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style>
  <w:style w:type="paragraph" w:customStyle="1" w:styleId="xl48">
    <w:name w:val="xl48"/>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49">
    <w:name w:val="xl49"/>
    <w:basedOn w:val="a4"/>
    <w:rsid w:val="0092736F"/>
    <w:pPr>
      <w:widowControl/>
      <w:pBdr>
        <w:left w:val="single" w:sz="4" w:space="0" w:color="auto"/>
        <w:right w:val="single" w:sz="4" w:space="0" w:color="auto"/>
      </w:pBdr>
      <w:spacing w:before="100" w:beforeAutospacing="1" w:after="100" w:afterAutospacing="1"/>
      <w:ind w:firstLine="0"/>
      <w:jc w:val="center"/>
      <w:textAlignment w:val="top"/>
    </w:pPr>
  </w:style>
  <w:style w:type="paragraph" w:customStyle="1" w:styleId="xl50">
    <w:name w:val="xl50"/>
    <w:basedOn w:val="a4"/>
    <w:rsid w:val="0092736F"/>
    <w:pPr>
      <w:widowControl/>
      <w:pBdr>
        <w:left w:val="single" w:sz="4" w:space="0" w:color="auto"/>
        <w:right w:val="single" w:sz="4" w:space="0" w:color="auto"/>
      </w:pBdr>
      <w:spacing w:before="100" w:beforeAutospacing="1" w:after="100" w:afterAutospacing="1"/>
      <w:ind w:firstLine="0"/>
      <w:jc w:val="left"/>
      <w:textAlignment w:val="top"/>
    </w:pPr>
  </w:style>
  <w:style w:type="paragraph" w:customStyle="1" w:styleId="xl51">
    <w:name w:val="xl51"/>
    <w:basedOn w:val="a4"/>
    <w:rsid w:val="0092736F"/>
    <w:pPr>
      <w:widowControl/>
      <w:pBdr>
        <w:left w:val="single" w:sz="4" w:space="0" w:color="auto"/>
        <w:right w:val="single" w:sz="4" w:space="0" w:color="auto"/>
      </w:pBdr>
      <w:spacing w:before="100" w:beforeAutospacing="1" w:after="100" w:afterAutospacing="1"/>
      <w:ind w:firstLine="0"/>
      <w:jc w:val="center"/>
      <w:textAlignment w:val="top"/>
    </w:pPr>
  </w:style>
  <w:style w:type="paragraph" w:customStyle="1" w:styleId="xl52">
    <w:name w:val="xl52"/>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53">
    <w:name w:val="xl53"/>
    <w:basedOn w:val="a4"/>
    <w:rsid w:val="0092736F"/>
    <w:pPr>
      <w:widowControl/>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54">
    <w:name w:val="xl54"/>
    <w:basedOn w:val="a4"/>
    <w:rsid w:val="0092736F"/>
    <w:pPr>
      <w:widowControl/>
      <w:pBdr>
        <w:top w:val="single" w:sz="8" w:space="0" w:color="auto"/>
        <w:left w:val="single" w:sz="8" w:space="0" w:color="auto"/>
        <w:right w:val="single" w:sz="4" w:space="0" w:color="auto"/>
      </w:pBdr>
      <w:spacing w:before="100" w:beforeAutospacing="1" w:after="100" w:afterAutospacing="1"/>
      <w:ind w:firstLine="0"/>
      <w:jc w:val="center"/>
      <w:textAlignment w:val="top"/>
    </w:pPr>
  </w:style>
  <w:style w:type="paragraph" w:customStyle="1" w:styleId="xl55">
    <w:name w:val="xl55"/>
    <w:basedOn w:val="a4"/>
    <w:rsid w:val="0092736F"/>
    <w:pPr>
      <w:widowControl/>
      <w:pBdr>
        <w:left w:val="single" w:sz="8" w:space="0" w:color="auto"/>
        <w:right w:val="single" w:sz="4" w:space="0" w:color="auto"/>
      </w:pBdr>
      <w:spacing w:before="100" w:beforeAutospacing="1" w:after="100" w:afterAutospacing="1"/>
      <w:ind w:firstLine="0"/>
      <w:jc w:val="center"/>
      <w:textAlignment w:val="top"/>
    </w:pPr>
  </w:style>
  <w:style w:type="paragraph" w:customStyle="1" w:styleId="xl56">
    <w:name w:val="xl56"/>
    <w:basedOn w:val="a4"/>
    <w:rsid w:val="0092736F"/>
    <w:pPr>
      <w:widowControl/>
      <w:pBdr>
        <w:left w:val="single" w:sz="8"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57">
    <w:name w:val="xl57"/>
    <w:basedOn w:val="a4"/>
    <w:rsid w:val="0092736F"/>
    <w:pPr>
      <w:widowControl/>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59">
    <w:name w:val="xl59"/>
    <w:basedOn w:val="a4"/>
    <w:rsid w:val="0092736F"/>
    <w:pPr>
      <w:widowControl/>
      <w:pBdr>
        <w:top w:val="single" w:sz="8" w:space="0" w:color="auto"/>
        <w:left w:val="single" w:sz="4" w:space="0" w:color="auto"/>
        <w:right w:val="single" w:sz="4" w:space="0" w:color="auto"/>
      </w:pBdr>
      <w:spacing w:before="100" w:beforeAutospacing="1" w:after="100" w:afterAutospacing="1"/>
      <w:ind w:firstLine="0"/>
      <w:jc w:val="left"/>
      <w:textAlignment w:val="top"/>
    </w:pPr>
  </w:style>
  <w:style w:type="paragraph" w:customStyle="1" w:styleId="xl60">
    <w:name w:val="xl60"/>
    <w:basedOn w:val="a4"/>
    <w:rsid w:val="0092736F"/>
    <w:pPr>
      <w:widowControl/>
      <w:pBdr>
        <w:left w:val="single" w:sz="4" w:space="0" w:color="auto"/>
        <w:bottom w:val="single" w:sz="8" w:space="0" w:color="auto"/>
        <w:right w:val="single" w:sz="4" w:space="0" w:color="auto"/>
      </w:pBdr>
      <w:spacing w:before="100" w:beforeAutospacing="1" w:after="100" w:afterAutospacing="1"/>
      <w:ind w:firstLine="0"/>
      <w:jc w:val="left"/>
      <w:textAlignment w:val="top"/>
    </w:pPr>
  </w:style>
  <w:style w:type="paragraph" w:customStyle="1" w:styleId="xl61">
    <w:name w:val="xl61"/>
    <w:basedOn w:val="a4"/>
    <w:rsid w:val="0092736F"/>
    <w:pPr>
      <w:widowControl/>
      <w:pBdr>
        <w:top w:val="single" w:sz="8"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62">
    <w:name w:val="xl62"/>
    <w:basedOn w:val="a4"/>
    <w:rsid w:val="0092736F"/>
    <w:pPr>
      <w:widowControl/>
      <w:pBdr>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63">
    <w:name w:val="xl63"/>
    <w:basedOn w:val="a4"/>
    <w:rsid w:val="0092736F"/>
    <w:pPr>
      <w:widowControl/>
      <w:pBdr>
        <w:top w:val="single" w:sz="8"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64">
    <w:name w:val="xl64"/>
    <w:basedOn w:val="a4"/>
    <w:rsid w:val="0092736F"/>
    <w:pPr>
      <w:widowControl/>
      <w:pBdr>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65">
    <w:name w:val="xl65"/>
    <w:basedOn w:val="a4"/>
    <w:rsid w:val="0092736F"/>
    <w:pPr>
      <w:widowControl/>
      <w:pBdr>
        <w:top w:val="single" w:sz="8" w:space="0" w:color="auto"/>
        <w:left w:val="single" w:sz="4" w:space="0" w:color="auto"/>
        <w:bottom w:val="single" w:sz="4" w:space="0" w:color="auto"/>
      </w:pBdr>
      <w:spacing w:before="100" w:beforeAutospacing="1" w:after="100" w:afterAutospacing="1"/>
      <w:ind w:firstLine="0"/>
      <w:jc w:val="center"/>
      <w:textAlignment w:val="top"/>
    </w:pPr>
  </w:style>
  <w:style w:type="paragraph" w:customStyle="1" w:styleId="xl66">
    <w:name w:val="xl66"/>
    <w:basedOn w:val="a4"/>
    <w:rsid w:val="0092736F"/>
    <w:pPr>
      <w:widowControl/>
      <w:pBdr>
        <w:top w:val="single" w:sz="4" w:space="0" w:color="auto"/>
        <w:left w:val="single" w:sz="4" w:space="0" w:color="auto"/>
      </w:pBdr>
      <w:spacing w:before="100" w:beforeAutospacing="1" w:after="100" w:afterAutospacing="1"/>
      <w:ind w:firstLine="0"/>
      <w:jc w:val="center"/>
      <w:textAlignment w:val="top"/>
    </w:pPr>
  </w:style>
  <w:style w:type="paragraph" w:customStyle="1" w:styleId="xl67">
    <w:name w:val="xl67"/>
    <w:basedOn w:val="a4"/>
    <w:rsid w:val="0092736F"/>
    <w:pPr>
      <w:widowControl/>
      <w:pBdr>
        <w:left w:val="single" w:sz="4" w:space="0" w:color="auto"/>
      </w:pBdr>
      <w:spacing w:before="100" w:beforeAutospacing="1" w:after="100" w:afterAutospacing="1"/>
      <w:ind w:firstLine="0"/>
      <w:jc w:val="center"/>
      <w:textAlignment w:val="top"/>
    </w:pPr>
  </w:style>
  <w:style w:type="paragraph" w:customStyle="1" w:styleId="xl68">
    <w:name w:val="xl68"/>
    <w:basedOn w:val="a4"/>
    <w:rsid w:val="0092736F"/>
    <w:pPr>
      <w:widowControl/>
      <w:pBdr>
        <w:left w:val="single" w:sz="4" w:space="0" w:color="auto"/>
        <w:bottom w:val="single" w:sz="4" w:space="0" w:color="auto"/>
      </w:pBdr>
      <w:spacing w:before="100" w:beforeAutospacing="1" w:after="100" w:afterAutospacing="1"/>
      <w:ind w:firstLine="0"/>
      <w:jc w:val="center"/>
      <w:textAlignment w:val="top"/>
    </w:pPr>
  </w:style>
  <w:style w:type="paragraph" w:customStyle="1" w:styleId="1f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character" w:customStyle="1" w:styleId="m1">
    <w:name w:val="m1"/>
    <w:basedOn w:val="a5"/>
    <w:rsid w:val="0092736F"/>
    <w:rPr>
      <w:rFonts w:cs="Times New Roman"/>
      <w:color w:val="0000FF"/>
    </w:rPr>
  </w:style>
  <w:style w:type="character" w:customStyle="1" w:styleId="pi1">
    <w:name w:val="pi1"/>
    <w:basedOn w:val="a5"/>
    <w:rsid w:val="0092736F"/>
    <w:rPr>
      <w:rFonts w:cs="Times New Roman"/>
      <w:color w:val="0000FF"/>
    </w:rPr>
  </w:style>
  <w:style w:type="paragraph" w:customStyle="1" w:styleId="1fa">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b">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0">
    <w:name w:val="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font7">
    <w:name w:val="font7"/>
    <w:basedOn w:val="a4"/>
    <w:rsid w:val="0092736F"/>
    <w:pPr>
      <w:widowControl/>
      <w:spacing w:before="100" w:beforeAutospacing="1" w:after="100" w:afterAutospacing="1"/>
      <w:ind w:firstLine="0"/>
      <w:jc w:val="left"/>
    </w:pPr>
    <w:rPr>
      <w:u w:val="single"/>
    </w:rPr>
  </w:style>
  <w:style w:type="paragraph" w:customStyle="1" w:styleId="font8">
    <w:name w:val="font8"/>
    <w:basedOn w:val="a4"/>
    <w:rsid w:val="0092736F"/>
    <w:pPr>
      <w:widowControl/>
      <w:spacing w:before="100" w:beforeAutospacing="1" w:after="100" w:afterAutospacing="1"/>
      <w:ind w:firstLine="0"/>
      <w:jc w:val="left"/>
    </w:pPr>
  </w:style>
  <w:style w:type="paragraph" w:customStyle="1" w:styleId="font9">
    <w:name w:val="font9"/>
    <w:basedOn w:val="a4"/>
    <w:rsid w:val="0092736F"/>
    <w:pPr>
      <w:widowControl/>
      <w:spacing w:before="100" w:beforeAutospacing="1" w:after="100" w:afterAutospacing="1"/>
      <w:ind w:firstLine="0"/>
      <w:jc w:val="left"/>
    </w:pPr>
    <w:rPr>
      <w:color w:val="000000"/>
    </w:rPr>
  </w:style>
  <w:style w:type="paragraph" w:customStyle="1" w:styleId="font10">
    <w:name w:val="font10"/>
    <w:basedOn w:val="a4"/>
    <w:rsid w:val="0092736F"/>
    <w:pPr>
      <w:widowControl/>
      <w:spacing w:before="100" w:beforeAutospacing="1" w:after="100" w:afterAutospacing="1"/>
      <w:ind w:firstLine="0"/>
      <w:jc w:val="left"/>
    </w:pPr>
    <w:rPr>
      <w:color w:val="000000"/>
    </w:rPr>
  </w:style>
  <w:style w:type="paragraph" w:customStyle="1" w:styleId="font11">
    <w:name w:val="font11"/>
    <w:basedOn w:val="a4"/>
    <w:rsid w:val="0092736F"/>
    <w:pPr>
      <w:widowControl/>
      <w:spacing w:before="100" w:beforeAutospacing="1" w:after="100" w:afterAutospacing="1"/>
      <w:ind w:firstLine="0"/>
      <w:jc w:val="left"/>
    </w:pPr>
    <w:rPr>
      <w:rFonts w:ascii="Symbol" w:hAnsi="Symbol"/>
      <w:color w:val="000000"/>
    </w:rPr>
  </w:style>
  <w:style w:type="paragraph" w:customStyle="1" w:styleId="afffffff1">
    <w:name w:val="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c">
    <w:name w:val="Знак Знак Знак1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xl22">
    <w:name w:val="xl22"/>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23">
    <w:name w:val="xl23"/>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b/>
      <w:bCs/>
    </w:rPr>
  </w:style>
  <w:style w:type="paragraph" w:customStyle="1" w:styleId="1fd">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e">
    <w:name w:val="Знак Знак Знак Знак Знак Знак Знак Знак Знак Знак Знак Знак1"/>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f">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2">
    <w:name w:val="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3">
    <w:name w:val="Знак 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xl69">
    <w:name w:val="xl69"/>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rPr>
  </w:style>
  <w:style w:type="paragraph" w:customStyle="1" w:styleId="xl70">
    <w:name w:val="xl70"/>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b/>
      <w:bCs/>
    </w:rPr>
  </w:style>
  <w:style w:type="paragraph" w:customStyle="1" w:styleId="xl71">
    <w:name w:val="xl71"/>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2">
    <w:name w:val="xl72"/>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CYR" w:hAnsi="Times New Roman CYR" w:cs="Times New Roman CYR"/>
    </w:rPr>
  </w:style>
  <w:style w:type="paragraph" w:customStyle="1" w:styleId="xl73">
    <w:name w:val="xl73"/>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4">
    <w:name w:val="xl74"/>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Times New Roman CYR" w:hAnsi="Times New Roman CYR" w:cs="Times New Roman CYR"/>
      <w:sz w:val="18"/>
      <w:szCs w:val="18"/>
    </w:rPr>
  </w:style>
  <w:style w:type="paragraph" w:customStyle="1" w:styleId="xl75">
    <w:name w:val="xl75"/>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b/>
      <w:bCs/>
    </w:rPr>
  </w:style>
  <w:style w:type="paragraph" w:customStyle="1" w:styleId="xl76">
    <w:name w:val="xl76"/>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rPr>
  </w:style>
  <w:style w:type="paragraph" w:customStyle="1" w:styleId="xl77">
    <w:name w:val="xl77"/>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8">
    <w:name w:val="xl78"/>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CYR" w:hAnsi="Times New Roman CYR" w:cs="Times New Roman CYR"/>
    </w:rPr>
  </w:style>
  <w:style w:type="paragraph" w:customStyle="1" w:styleId="xl79">
    <w:name w:val="xl79"/>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80">
    <w:name w:val="xl80"/>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Times New Roman CYR" w:hAnsi="Times New Roman CYR" w:cs="Times New Roman CYR"/>
      <w:sz w:val="18"/>
      <w:szCs w:val="18"/>
    </w:rPr>
  </w:style>
  <w:style w:type="paragraph" w:customStyle="1" w:styleId="xl81">
    <w:name w:val="xl81"/>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b/>
      <w:bCs/>
    </w:rPr>
  </w:style>
  <w:style w:type="paragraph" w:customStyle="1" w:styleId="11">
    <w:name w:val="Список1"/>
    <w:basedOn w:val="a4"/>
    <w:rsid w:val="0092736F"/>
    <w:pPr>
      <w:widowControl/>
      <w:numPr>
        <w:numId w:val="9"/>
      </w:numPr>
      <w:tabs>
        <w:tab w:val="left" w:pos="7088"/>
      </w:tabs>
      <w:spacing w:line="360" w:lineRule="auto"/>
      <w:jc w:val="left"/>
    </w:pPr>
    <w:rPr>
      <w:szCs w:val="20"/>
    </w:rPr>
  </w:style>
  <w:style w:type="paragraph" w:customStyle="1" w:styleId="mark-">
    <w:name w:val="mark -"/>
    <w:basedOn w:val="afffffff4"/>
    <w:rsid w:val="0092736F"/>
    <w:pPr>
      <w:numPr>
        <w:numId w:val="10"/>
      </w:numPr>
      <w:tabs>
        <w:tab w:val="right" w:leader="dot" w:pos="10490"/>
      </w:tabs>
      <w:jc w:val="left"/>
    </w:pPr>
  </w:style>
  <w:style w:type="paragraph" w:customStyle="1" w:styleId="afffffff4">
    <w:name w:val="Осн. текст Д"/>
    <w:rsid w:val="0092736F"/>
    <w:pPr>
      <w:spacing w:after="40"/>
      <w:ind w:firstLine="284"/>
      <w:jc w:val="both"/>
    </w:pPr>
    <w:rPr>
      <w:sz w:val="24"/>
    </w:rPr>
  </w:style>
  <w:style w:type="paragraph" w:customStyle="1" w:styleId="3---">
    <w:name w:val="3---"/>
    <w:basedOn w:val="a4"/>
    <w:rsid w:val="0092736F"/>
    <w:pPr>
      <w:widowControl/>
      <w:spacing w:before="120" w:after="120"/>
      <w:ind w:firstLine="0"/>
    </w:pPr>
    <w:rPr>
      <w:szCs w:val="20"/>
    </w:rPr>
  </w:style>
  <w:style w:type="paragraph" w:customStyle="1" w:styleId="FormField">
    <w:name w:val="FormField"/>
    <w:basedOn w:val="a4"/>
    <w:rsid w:val="0092736F"/>
    <w:pPr>
      <w:spacing w:before="120"/>
      <w:ind w:firstLine="0"/>
      <w:jc w:val="left"/>
    </w:pPr>
    <w:rPr>
      <w:rFonts w:ascii="Arial" w:hAnsi="Arial"/>
      <w:b/>
      <w:szCs w:val="20"/>
    </w:rPr>
  </w:style>
  <w:style w:type="paragraph" w:customStyle="1" w:styleId="Head93">
    <w:name w:val="Head 9.3"/>
    <w:basedOn w:val="a4"/>
    <w:next w:val="a4"/>
    <w:rsid w:val="0092736F"/>
    <w:pPr>
      <w:keepNext/>
      <w:suppressAutoHyphens/>
      <w:spacing w:before="240" w:after="60"/>
      <w:ind w:firstLine="0"/>
      <w:jc w:val="center"/>
    </w:pPr>
    <w:rPr>
      <w:rFonts w:ascii="Times New Roman Bold" w:hAnsi="Times New Roman Bold"/>
      <w:b/>
      <w:bCs/>
      <w:sz w:val="28"/>
      <w:szCs w:val="28"/>
    </w:rPr>
  </w:style>
  <w:style w:type="paragraph" w:customStyle="1" w:styleId="StyleFirstline127cm">
    <w:name w:val="Style First line:  127 cm"/>
    <w:basedOn w:val="a4"/>
    <w:rsid w:val="0092736F"/>
    <w:pPr>
      <w:widowControl/>
      <w:overflowPunct w:val="0"/>
      <w:autoSpaceDE w:val="0"/>
      <w:autoSpaceDN w:val="0"/>
      <w:adjustRightInd w:val="0"/>
      <w:spacing w:before="120"/>
      <w:ind w:firstLine="720"/>
      <w:textAlignment w:val="baseline"/>
    </w:pPr>
    <w:rPr>
      <w:rFonts w:ascii="Arial" w:hAnsi="Arial"/>
      <w:szCs w:val="20"/>
    </w:rPr>
  </w:style>
  <w:style w:type="paragraph" w:customStyle="1" w:styleId="Oaaeeoaoaeno">
    <w:name w:val="#Oaaeeoa oaeno"/>
    <w:basedOn w:val="a4"/>
    <w:rsid w:val="0092736F"/>
    <w:pPr>
      <w:widowControl/>
      <w:overflowPunct w:val="0"/>
      <w:autoSpaceDE w:val="0"/>
      <w:autoSpaceDN w:val="0"/>
      <w:adjustRightInd w:val="0"/>
      <w:ind w:firstLine="0"/>
      <w:jc w:val="left"/>
      <w:textAlignment w:val="baseline"/>
    </w:pPr>
    <w:rPr>
      <w:sz w:val="20"/>
      <w:szCs w:val="20"/>
    </w:rPr>
  </w:style>
  <w:style w:type="paragraph" w:customStyle="1" w:styleId="a00">
    <w:name w:val="a0"/>
    <w:basedOn w:val="a4"/>
    <w:rsid w:val="0092736F"/>
    <w:pPr>
      <w:widowControl/>
      <w:spacing w:before="100" w:beforeAutospacing="1" w:after="100" w:afterAutospacing="1"/>
      <w:ind w:firstLine="0"/>
      <w:jc w:val="left"/>
    </w:pPr>
    <w:rPr>
      <w:rFonts w:ascii="Arial Unicode MS" w:eastAsia="Arial Unicode MS" w:hAnsi="Arial Unicode MS" w:cs="Arial Unicode MS"/>
    </w:rPr>
  </w:style>
  <w:style w:type="paragraph" w:customStyle="1" w:styleId="1KGK9">
    <w:name w:val="1KG=K9"/>
    <w:rsid w:val="0092736F"/>
    <w:rPr>
      <w:rFonts w:ascii="Arial" w:hAnsi="Arial"/>
      <w:sz w:val="24"/>
      <w:lang w:val="en-AU" w:eastAsia="en-US"/>
    </w:rPr>
  </w:style>
  <w:style w:type="character" w:styleId="afffffff5">
    <w:name w:val="annotation reference"/>
    <w:basedOn w:val="a5"/>
    <w:rsid w:val="0092736F"/>
    <w:rPr>
      <w:rFonts w:cs="Times New Roman"/>
      <w:sz w:val="16"/>
      <w:szCs w:val="16"/>
    </w:rPr>
  </w:style>
  <w:style w:type="paragraph" w:styleId="afffffff6">
    <w:name w:val="annotation text"/>
    <w:basedOn w:val="a4"/>
    <w:link w:val="afffffff7"/>
    <w:rsid w:val="0092736F"/>
    <w:pPr>
      <w:widowControl/>
      <w:ind w:firstLine="0"/>
      <w:jc w:val="left"/>
    </w:pPr>
    <w:rPr>
      <w:sz w:val="20"/>
      <w:szCs w:val="20"/>
    </w:rPr>
  </w:style>
  <w:style w:type="character" w:customStyle="1" w:styleId="afffffff7">
    <w:name w:val="Текст примечания Знак"/>
    <w:basedOn w:val="a5"/>
    <w:link w:val="afffffff6"/>
    <w:rsid w:val="0092736F"/>
  </w:style>
  <w:style w:type="paragraph" w:styleId="afffffff8">
    <w:name w:val="annotation subject"/>
    <w:basedOn w:val="afffffff6"/>
    <w:next w:val="afffffff6"/>
    <w:link w:val="afffffff9"/>
    <w:rsid w:val="0092736F"/>
    <w:rPr>
      <w:b/>
      <w:bCs/>
    </w:rPr>
  </w:style>
  <w:style w:type="character" w:customStyle="1" w:styleId="afffffff9">
    <w:name w:val="Тема примечания Знак"/>
    <w:basedOn w:val="afffffff7"/>
    <w:link w:val="afffffff8"/>
    <w:rsid w:val="0092736F"/>
    <w:rPr>
      <w:b/>
      <w:bCs/>
    </w:rPr>
  </w:style>
  <w:style w:type="paragraph" w:customStyle="1" w:styleId="a">
    <w:name w:val="#Таблица цифры"/>
    <w:basedOn w:val="a4"/>
    <w:rsid w:val="0092736F"/>
    <w:pPr>
      <w:widowControl/>
      <w:numPr>
        <w:numId w:val="11"/>
      </w:numPr>
      <w:tabs>
        <w:tab w:val="clear" w:pos="643"/>
      </w:tabs>
      <w:ind w:left="0" w:firstLine="0"/>
      <w:jc w:val="center"/>
    </w:pPr>
    <w:rPr>
      <w:sz w:val="20"/>
      <w:szCs w:val="20"/>
    </w:rPr>
  </w:style>
  <w:style w:type="paragraph" w:customStyle="1" w:styleId="ConsPlusNormal0">
    <w:name w:val="ConsPlusNormal Знак"/>
    <w:link w:val="ConsPlusNormal1"/>
    <w:rsid w:val="0092736F"/>
    <w:pPr>
      <w:widowControl w:val="0"/>
      <w:autoSpaceDE w:val="0"/>
      <w:autoSpaceDN w:val="0"/>
      <w:adjustRightInd w:val="0"/>
      <w:ind w:firstLine="720"/>
    </w:pPr>
    <w:rPr>
      <w:rFonts w:ascii="Arial" w:hAnsi="Arial" w:cs="Arial"/>
      <w:sz w:val="24"/>
      <w:szCs w:val="24"/>
    </w:rPr>
  </w:style>
  <w:style w:type="character" w:customStyle="1" w:styleId="ConsPlusNormal1">
    <w:name w:val="ConsPlusNormal Знак Знак"/>
    <w:basedOn w:val="a5"/>
    <w:link w:val="ConsPlusNormal0"/>
    <w:locked/>
    <w:rsid w:val="0092736F"/>
    <w:rPr>
      <w:rFonts w:ascii="Arial" w:hAnsi="Arial" w:cs="Arial"/>
      <w:sz w:val="24"/>
      <w:szCs w:val="24"/>
      <w:lang w:val="ru-RU" w:eastAsia="ru-RU" w:bidi="ar-SA"/>
    </w:rPr>
  </w:style>
  <w:style w:type="paragraph" w:customStyle="1" w:styleId="caaieiaie1">
    <w:name w:val="caaieiaie 1"/>
    <w:basedOn w:val="afff4"/>
    <w:next w:val="afff4"/>
    <w:rsid w:val="0092736F"/>
    <w:pPr>
      <w:keepNext/>
      <w:ind w:firstLine="567"/>
      <w:jc w:val="both"/>
    </w:pPr>
    <w:rPr>
      <w:sz w:val="24"/>
    </w:rPr>
  </w:style>
  <w:style w:type="paragraph" w:customStyle="1" w:styleId="1ff0">
    <w:name w:val="Абзац списка1"/>
    <w:basedOn w:val="a4"/>
    <w:rsid w:val="0092736F"/>
    <w:pPr>
      <w:widowControl/>
      <w:ind w:left="708" w:firstLine="0"/>
      <w:jc w:val="left"/>
    </w:pPr>
  </w:style>
  <w:style w:type="paragraph" w:customStyle="1" w:styleId="CharCharCharChar">
    <w:name w:val="Знак Знак Char Char Знак Знак Char Char Знак Знак Знак Знак Знак Знак"/>
    <w:basedOn w:val="a4"/>
    <w:rsid w:val="0092736F"/>
    <w:pPr>
      <w:widowControl/>
      <w:spacing w:after="160" w:line="240" w:lineRule="exact"/>
      <w:ind w:firstLine="0"/>
      <w:jc w:val="left"/>
    </w:pPr>
    <w:rPr>
      <w:rFonts w:ascii="Verdana" w:hAnsi="Verdana"/>
      <w:lang w:val="en-US" w:eastAsia="en-US"/>
    </w:rPr>
  </w:style>
  <w:style w:type="paragraph" w:customStyle="1" w:styleId="1ff1">
    <w:name w:val="Цитата1"/>
    <w:basedOn w:val="a4"/>
    <w:rsid w:val="0092736F"/>
    <w:pPr>
      <w:shd w:val="clear" w:color="auto" w:fill="FFFFFF"/>
      <w:ind w:left="14" w:right="480" w:firstLine="0"/>
      <w:jc w:val="left"/>
    </w:pPr>
    <w:rPr>
      <w:color w:val="000000"/>
      <w:szCs w:val="20"/>
      <w:lang w:eastAsia="ar-SA"/>
    </w:rPr>
  </w:style>
  <w:style w:type="paragraph" w:customStyle="1" w:styleId="a3">
    <w:name w:val="Список с цифрой"/>
    <w:basedOn w:val="a4"/>
    <w:rsid w:val="0092736F"/>
    <w:pPr>
      <w:widowControl/>
      <w:numPr>
        <w:numId w:val="12"/>
      </w:numPr>
      <w:spacing w:before="60" w:after="60"/>
      <w:ind w:firstLine="0"/>
    </w:pPr>
  </w:style>
  <w:style w:type="character" w:customStyle="1" w:styleId="FontStyle37">
    <w:name w:val="Font Style37"/>
    <w:basedOn w:val="a5"/>
    <w:rsid w:val="0092736F"/>
    <w:rPr>
      <w:rFonts w:ascii="Times New Roman" w:hAnsi="Times New Roman" w:cs="Times New Roman"/>
      <w:sz w:val="24"/>
      <w:szCs w:val="24"/>
    </w:rPr>
  </w:style>
  <w:style w:type="paragraph" w:customStyle="1" w:styleId="ConsPlusTitle">
    <w:name w:val="ConsPlusTitle"/>
    <w:rsid w:val="0092736F"/>
    <w:pPr>
      <w:widowControl w:val="0"/>
      <w:autoSpaceDE w:val="0"/>
      <w:autoSpaceDN w:val="0"/>
      <w:adjustRightInd w:val="0"/>
    </w:pPr>
    <w:rPr>
      <w:rFonts w:ascii="Calibri" w:hAnsi="Calibri" w:cs="Calibri"/>
      <w:b/>
      <w:bCs/>
      <w:sz w:val="22"/>
      <w:szCs w:val="22"/>
    </w:rPr>
  </w:style>
  <w:style w:type="numbering" w:customStyle="1" w:styleId="10">
    <w:name w:val="Текущий список1"/>
    <w:rsid w:val="0092736F"/>
    <w:pPr>
      <w:numPr>
        <w:numId w:val="6"/>
      </w:numPr>
    </w:pPr>
  </w:style>
  <w:style w:type="numbering" w:styleId="111111">
    <w:name w:val="Outline List 2"/>
    <w:basedOn w:val="a7"/>
    <w:rsid w:val="0092736F"/>
    <w:pPr>
      <w:numPr>
        <w:numId w:val="8"/>
      </w:numPr>
    </w:pPr>
  </w:style>
  <w:style w:type="character" w:customStyle="1" w:styleId="1ff2">
    <w:name w:val="Знак Знак1"/>
    <w:basedOn w:val="a5"/>
    <w:locked/>
    <w:rsid w:val="0092736F"/>
    <w:rPr>
      <w:sz w:val="22"/>
      <w:lang w:val="ru-RU" w:eastAsia="ru-RU" w:bidi="ar-SA"/>
    </w:rPr>
  </w:style>
  <w:style w:type="paragraph" w:customStyle="1" w:styleId="311">
    <w:name w:val="Основной текст с отступом 31"/>
    <w:basedOn w:val="a4"/>
    <w:rsid w:val="0092736F"/>
    <w:pPr>
      <w:overflowPunct w:val="0"/>
      <w:autoSpaceDE w:val="0"/>
      <w:autoSpaceDN w:val="0"/>
      <w:adjustRightInd w:val="0"/>
      <w:ind w:left="499" w:firstLine="0"/>
    </w:pPr>
    <w:rPr>
      <w:szCs w:val="20"/>
    </w:rPr>
  </w:style>
  <w:style w:type="paragraph" w:customStyle="1" w:styleId="style68">
    <w:name w:val="style68"/>
    <w:basedOn w:val="a4"/>
    <w:rsid w:val="0092736F"/>
    <w:pPr>
      <w:widowControl/>
      <w:spacing w:before="100" w:beforeAutospacing="1" w:after="100" w:afterAutospacing="1"/>
      <w:ind w:firstLine="0"/>
      <w:jc w:val="left"/>
    </w:pPr>
  </w:style>
  <w:style w:type="paragraph" w:customStyle="1" w:styleId="afffffffa">
    <w:name w:val="Таблица шапка"/>
    <w:basedOn w:val="a4"/>
    <w:rsid w:val="0092736F"/>
    <w:pPr>
      <w:keepNext/>
      <w:widowControl/>
      <w:snapToGrid w:val="0"/>
      <w:spacing w:before="40" w:after="40"/>
      <w:ind w:left="57" w:right="57" w:firstLine="0"/>
      <w:jc w:val="left"/>
    </w:pPr>
    <w:rPr>
      <w:sz w:val="22"/>
      <w:szCs w:val="20"/>
    </w:rPr>
  </w:style>
  <w:style w:type="character" w:customStyle="1" w:styleId="afffffffb">
    <w:name w:val="Знак Знак Знак"/>
    <w:rsid w:val="0092736F"/>
    <w:rPr>
      <w:sz w:val="28"/>
      <w:szCs w:val="28"/>
      <w:lang w:val="ru-RU" w:eastAsia="ru-RU" w:bidi="ar-SA"/>
    </w:rPr>
  </w:style>
  <w:style w:type="paragraph" w:customStyle="1" w:styleId="afffffffc">
    <w:name w:val="Пункт"/>
    <w:basedOn w:val="a4"/>
    <w:link w:val="afffffffd"/>
    <w:rsid w:val="0092736F"/>
    <w:pPr>
      <w:widowControl/>
      <w:tabs>
        <w:tab w:val="num" w:pos="1980"/>
      </w:tabs>
      <w:ind w:left="1404" w:hanging="504"/>
    </w:pPr>
  </w:style>
  <w:style w:type="paragraph" w:customStyle="1" w:styleId="HeadDoc">
    <w:name w:val="HeadDoc"/>
    <w:rsid w:val="0092736F"/>
    <w:pPr>
      <w:keepLines/>
      <w:overflowPunct w:val="0"/>
      <w:autoSpaceDE w:val="0"/>
      <w:autoSpaceDN w:val="0"/>
      <w:adjustRightInd w:val="0"/>
      <w:jc w:val="both"/>
      <w:textAlignment w:val="baseline"/>
    </w:pPr>
    <w:rPr>
      <w:sz w:val="28"/>
    </w:rPr>
  </w:style>
  <w:style w:type="paragraph" w:customStyle="1" w:styleId="afffffffe">
    <w:name w:val="Словарная статья"/>
    <w:basedOn w:val="a4"/>
    <w:next w:val="a4"/>
    <w:rsid w:val="0092736F"/>
    <w:pPr>
      <w:widowControl/>
      <w:autoSpaceDE w:val="0"/>
      <w:autoSpaceDN w:val="0"/>
      <w:adjustRightInd w:val="0"/>
      <w:ind w:right="118" w:firstLine="0"/>
    </w:pPr>
    <w:rPr>
      <w:rFonts w:ascii="Arial" w:hAnsi="Arial"/>
      <w:sz w:val="20"/>
      <w:szCs w:val="20"/>
    </w:rPr>
  </w:style>
  <w:style w:type="paragraph" w:customStyle="1" w:styleId="affffffff">
    <w:name w:val="Íîðìàëüíûé"/>
    <w:semiHidden/>
    <w:rsid w:val="0092736F"/>
    <w:rPr>
      <w:rFonts w:ascii="Courier" w:hAnsi="Courier"/>
      <w:sz w:val="24"/>
      <w:lang w:val="en-GB"/>
    </w:rPr>
  </w:style>
  <w:style w:type="paragraph" w:styleId="affffffff0">
    <w:name w:val="Note Heading"/>
    <w:basedOn w:val="a4"/>
    <w:next w:val="a4"/>
    <w:link w:val="affffffff1"/>
    <w:rsid w:val="0092736F"/>
    <w:pPr>
      <w:widowControl/>
      <w:spacing w:after="60"/>
      <w:ind w:firstLine="0"/>
    </w:pPr>
  </w:style>
  <w:style w:type="character" w:customStyle="1" w:styleId="affffffff1">
    <w:name w:val="Заголовок записки Знак"/>
    <w:basedOn w:val="a5"/>
    <w:link w:val="affffffff0"/>
    <w:rsid w:val="0092736F"/>
    <w:rPr>
      <w:sz w:val="24"/>
      <w:szCs w:val="24"/>
    </w:rPr>
  </w:style>
  <w:style w:type="paragraph" w:customStyle="1" w:styleId="affffffff2">
    <w:name w:val="Заголовок к тексту"/>
    <w:basedOn w:val="a4"/>
    <w:next w:val="a9"/>
    <w:rsid w:val="0092736F"/>
    <w:pPr>
      <w:widowControl/>
      <w:suppressAutoHyphens/>
      <w:spacing w:after="480" w:line="240" w:lineRule="exact"/>
      <w:ind w:firstLine="0"/>
      <w:jc w:val="left"/>
    </w:pPr>
    <w:rPr>
      <w:b/>
      <w:sz w:val="28"/>
      <w:szCs w:val="20"/>
    </w:rPr>
  </w:style>
  <w:style w:type="paragraph" w:styleId="affffffff3">
    <w:name w:val="endnote text"/>
    <w:basedOn w:val="a4"/>
    <w:link w:val="affffffff4"/>
    <w:rsid w:val="0092736F"/>
    <w:pPr>
      <w:widowControl/>
      <w:ind w:firstLine="0"/>
      <w:jc w:val="left"/>
    </w:pPr>
    <w:rPr>
      <w:sz w:val="20"/>
      <w:szCs w:val="20"/>
    </w:rPr>
  </w:style>
  <w:style w:type="character" w:customStyle="1" w:styleId="affffffff4">
    <w:name w:val="Текст концевой сноски Знак"/>
    <w:basedOn w:val="a5"/>
    <w:link w:val="affffffff3"/>
    <w:rsid w:val="0092736F"/>
  </w:style>
  <w:style w:type="character" w:styleId="affffffff5">
    <w:name w:val="endnote reference"/>
    <w:rsid w:val="0092736F"/>
    <w:rPr>
      <w:vertAlign w:val="superscript"/>
    </w:rPr>
  </w:style>
  <w:style w:type="paragraph" w:customStyle="1" w:styleId="affffffff6">
    <w:name w:val="регистрационные поля"/>
    <w:basedOn w:val="a4"/>
    <w:rsid w:val="0092736F"/>
    <w:pPr>
      <w:widowControl/>
      <w:spacing w:line="240" w:lineRule="exact"/>
      <w:ind w:firstLine="0"/>
      <w:jc w:val="center"/>
    </w:pPr>
    <w:rPr>
      <w:sz w:val="28"/>
      <w:szCs w:val="20"/>
      <w:lang w:val="en-US"/>
    </w:rPr>
  </w:style>
  <w:style w:type="paragraph" w:customStyle="1" w:styleId="312">
    <w:name w:val="аголовок 31"/>
    <w:basedOn w:val="a4"/>
    <w:next w:val="a4"/>
    <w:rsid w:val="0092736F"/>
    <w:pPr>
      <w:keepNext/>
      <w:widowControl/>
      <w:ind w:firstLine="0"/>
    </w:pPr>
  </w:style>
  <w:style w:type="paragraph" w:customStyle="1" w:styleId="affffffff7">
    <w:name w:val="Адресат"/>
    <w:basedOn w:val="a4"/>
    <w:rsid w:val="0092736F"/>
    <w:pPr>
      <w:widowControl/>
      <w:suppressAutoHyphens/>
      <w:spacing w:line="240" w:lineRule="exact"/>
      <w:ind w:firstLine="0"/>
      <w:jc w:val="left"/>
    </w:pPr>
    <w:rPr>
      <w:sz w:val="28"/>
      <w:szCs w:val="20"/>
    </w:rPr>
  </w:style>
  <w:style w:type="paragraph" w:customStyle="1" w:styleId="Web">
    <w:name w:val="Обычный (Web)"/>
    <w:basedOn w:val="a4"/>
    <w:rsid w:val="0092736F"/>
    <w:pPr>
      <w:widowControl/>
      <w:spacing w:before="100" w:beforeAutospacing="1" w:after="100" w:afterAutospacing="1"/>
      <w:ind w:firstLine="0"/>
      <w:jc w:val="left"/>
    </w:pPr>
    <w:rPr>
      <w:rFonts w:ascii="Arial Unicode MS" w:eastAsia="Arial Unicode MS" w:hAnsi="Arial Unicode MS" w:cs="Arial Unicode MS"/>
      <w:color w:val="000000"/>
    </w:rPr>
  </w:style>
  <w:style w:type="paragraph" w:customStyle="1" w:styleId="affffffff8">
    <w:name w:val="А_обычный"/>
    <w:basedOn w:val="a4"/>
    <w:rsid w:val="0092736F"/>
    <w:pPr>
      <w:widowControl/>
      <w:ind w:firstLine="709"/>
    </w:pPr>
  </w:style>
  <w:style w:type="paragraph" w:customStyle="1" w:styleId="02statia2">
    <w:name w:val="02statia2"/>
    <w:basedOn w:val="a4"/>
    <w:rsid w:val="0092736F"/>
    <w:pPr>
      <w:widowControl/>
      <w:spacing w:before="120" w:line="320" w:lineRule="atLeast"/>
      <w:ind w:left="2020" w:hanging="880"/>
    </w:pPr>
    <w:rPr>
      <w:rFonts w:ascii="GaramondNarrowC" w:hAnsi="GaramondNarrowC"/>
      <w:color w:val="000000"/>
      <w:sz w:val="21"/>
      <w:szCs w:val="21"/>
    </w:rPr>
  </w:style>
  <w:style w:type="paragraph" w:customStyle="1" w:styleId="02statia3">
    <w:name w:val="02statia3"/>
    <w:basedOn w:val="a4"/>
    <w:rsid w:val="0092736F"/>
    <w:pPr>
      <w:widowControl/>
      <w:spacing w:before="120" w:line="320" w:lineRule="atLeast"/>
      <w:ind w:left="2900" w:hanging="880"/>
    </w:pPr>
    <w:rPr>
      <w:rFonts w:ascii="GaramondNarrowC" w:hAnsi="GaramondNarrowC"/>
      <w:color w:val="000000"/>
      <w:sz w:val="21"/>
      <w:szCs w:val="21"/>
    </w:rPr>
  </w:style>
  <w:style w:type="character" w:customStyle="1" w:styleId="afffffffd">
    <w:name w:val="Пункт Знак"/>
    <w:link w:val="afffffffc"/>
    <w:rsid w:val="0092736F"/>
    <w:rPr>
      <w:sz w:val="24"/>
      <w:szCs w:val="24"/>
    </w:rPr>
  </w:style>
  <w:style w:type="numbering" w:customStyle="1" w:styleId="4">
    <w:name w:val="Стиль4"/>
    <w:basedOn w:val="a7"/>
    <w:rsid w:val="0092736F"/>
    <w:pPr>
      <w:numPr>
        <w:numId w:val="13"/>
      </w:numPr>
    </w:pPr>
  </w:style>
  <w:style w:type="paragraph" w:styleId="affffffff9">
    <w:name w:val="Revision"/>
    <w:hidden/>
    <w:semiHidden/>
    <w:rsid w:val="0092736F"/>
    <w:rPr>
      <w:sz w:val="24"/>
      <w:szCs w:val="24"/>
    </w:rPr>
  </w:style>
  <w:style w:type="paragraph" w:customStyle="1" w:styleId="affffffffa">
    <w:name w:val="Содержимое таблицы"/>
    <w:basedOn w:val="a4"/>
    <w:rsid w:val="0092736F"/>
    <w:pPr>
      <w:widowControl/>
      <w:suppressLineNumbers/>
      <w:suppressAutoHyphens/>
      <w:ind w:firstLine="0"/>
      <w:jc w:val="left"/>
    </w:pPr>
    <w:rPr>
      <w:lang w:eastAsia="ar-SA"/>
    </w:rPr>
  </w:style>
  <w:style w:type="character" w:customStyle="1" w:styleId="copyright">
    <w:name w:val="copyright"/>
    <w:basedOn w:val="a5"/>
    <w:rsid w:val="0092736F"/>
  </w:style>
  <w:style w:type="paragraph" w:customStyle="1" w:styleId="220">
    <w:name w:val="Основной текст с отступом 22"/>
    <w:basedOn w:val="a4"/>
    <w:rsid w:val="0092736F"/>
    <w:pPr>
      <w:widowControl/>
      <w:ind w:firstLine="720"/>
    </w:pPr>
    <w:rPr>
      <w:rFonts w:ascii="Futuris" w:hAnsi="Futuris"/>
      <w:szCs w:val="20"/>
    </w:rPr>
  </w:style>
  <w:style w:type="paragraph" w:customStyle="1" w:styleId="1ff3">
    <w:name w:val="Основной текст с отступом1"/>
    <w:basedOn w:val="a4"/>
    <w:rsid w:val="0092736F"/>
    <w:pPr>
      <w:widowControl/>
      <w:ind w:firstLine="720"/>
    </w:pPr>
    <w:rPr>
      <w:rFonts w:ascii="Arial" w:hAnsi="Arial" w:cs="Arial"/>
      <w:sz w:val="20"/>
      <w:szCs w:val="20"/>
    </w:rPr>
  </w:style>
  <w:style w:type="paragraph" w:customStyle="1" w:styleId="20">
    <w:name w:val="АК_Полож_2"/>
    <w:basedOn w:val="22"/>
    <w:rsid w:val="0092736F"/>
    <w:pPr>
      <w:widowControl/>
      <w:numPr>
        <w:ilvl w:val="1"/>
        <w:numId w:val="14"/>
      </w:numPr>
      <w:spacing w:before="120" w:after="120"/>
      <w:outlineLvl w:val="9"/>
    </w:pPr>
    <w:rPr>
      <w:b w:val="0"/>
      <w:bCs w:val="0"/>
      <w:i w:val="0"/>
      <w:iCs w:val="0"/>
      <w:sz w:val="22"/>
      <w:szCs w:val="22"/>
    </w:rPr>
  </w:style>
  <w:style w:type="paragraph" w:customStyle="1" w:styleId="12">
    <w:name w:val="Стиль 12 пт полужирный По центру"/>
    <w:basedOn w:val="a4"/>
    <w:rsid w:val="0092736F"/>
    <w:pPr>
      <w:widowControl/>
      <w:numPr>
        <w:numId w:val="14"/>
      </w:numPr>
      <w:jc w:val="center"/>
    </w:pPr>
    <w:rPr>
      <w:b/>
      <w:bCs/>
      <w:sz w:val="22"/>
      <w:szCs w:val="20"/>
    </w:rPr>
  </w:style>
  <w:style w:type="character" w:customStyle="1" w:styleId="iceouttxt4">
    <w:name w:val="iceouttxt4"/>
    <w:basedOn w:val="a5"/>
    <w:rsid w:val="0092736F"/>
  </w:style>
  <w:style w:type="paragraph" w:customStyle="1" w:styleId="9631d">
    <w:name w:val="Обыч9631dый"/>
    <w:rsid w:val="0092736F"/>
    <w:pPr>
      <w:widowControl w:val="0"/>
    </w:pPr>
    <w:rPr>
      <w:rFonts w:ascii="Calibri" w:hAnsi="Calibri" w:cs="Calibri"/>
    </w:rPr>
  </w:style>
  <w:style w:type="paragraph" w:customStyle="1" w:styleId="affffffffb">
    <w:name w:val="Основной"/>
    <w:basedOn w:val="affffffc"/>
    <w:rsid w:val="0092736F"/>
    <w:pPr>
      <w:overflowPunct w:val="0"/>
      <w:autoSpaceDE w:val="0"/>
      <w:autoSpaceDN w:val="0"/>
      <w:adjustRightInd w:val="0"/>
      <w:spacing w:before="0"/>
      <w:ind w:firstLine="708"/>
      <w:textAlignment w:val="baseline"/>
    </w:pPr>
    <w:rPr>
      <w:sz w:val="24"/>
      <w:szCs w:val="20"/>
    </w:rPr>
  </w:style>
  <w:style w:type="paragraph" w:customStyle="1" w:styleId="1ff4">
    <w:name w:val="Без интервала1"/>
    <w:basedOn w:val="a4"/>
    <w:rsid w:val="0092736F"/>
    <w:pPr>
      <w:autoSpaceDE w:val="0"/>
      <w:autoSpaceDN w:val="0"/>
      <w:adjustRightInd w:val="0"/>
      <w:ind w:firstLine="0"/>
      <w:jc w:val="left"/>
    </w:pPr>
    <w:rPr>
      <w:rFonts w:eastAsia="Calibri"/>
      <w:sz w:val="20"/>
      <w:szCs w:val="20"/>
      <w:lang w:val="en-US" w:eastAsia="en-US"/>
    </w:rPr>
  </w:style>
  <w:style w:type="character" w:customStyle="1" w:styleId="FontStyle14">
    <w:name w:val="Font Style14"/>
    <w:rsid w:val="0092736F"/>
    <w:rPr>
      <w:rFonts w:ascii="Times New Roman" w:hAnsi="Times New Roman"/>
      <w:sz w:val="22"/>
    </w:rPr>
  </w:style>
  <w:style w:type="character" w:customStyle="1" w:styleId="FontStyle13">
    <w:name w:val="Font Style13"/>
    <w:rsid w:val="0092736F"/>
    <w:rPr>
      <w:rFonts w:ascii="Times New Roman" w:hAnsi="Times New Roman"/>
      <w:b/>
      <w:sz w:val="22"/>
    </w:rPr>
  </w:style>
  <w:style w:type="paragraph" w:customStyle="1" w:styleId="1ff5">
    <w:name w:val="Обычный_1"/>
    <w:basedOn w:val="a4"/>
    <w:rsid w:val="0092736F"/>
    <w:pPr>
      <w:spacing w:before="120"/>
      <w:ind w:firstLine="0"/>
    </w:pPr>
    <w:rPr>
      <w:rFonts w:ascii="Times New Roman CYR" w:eastAsia="Calibri" w:hAnsi="Times New Roman CYR" w:cs="Times New Roman CYR"/>
    </w:rPr>
  </w:style>
  <w:style w:type="paragraph" w:customStyle="1" w:styleId="B3711001DC9A4C11A6314D6F32AB03C0">
    <w:name w:val="B3711001DC9A4C11A6314D6F32AB03C0"/>
    <w:rsid w:val="0092736F"/>
    <w:pPr>
      <w:spacing w:after="200" w:line="276" w:lineRule="auto"/>
    </w:pPr>
    <w:rPr>
      <w:rFonts w:ascii="Calibri" w:hAnsi="Calibri"/>
      <w:sz w:val="22"/>
      <w:szCs w:val="22"/>
    </w:rPr>
  </w:style>
  <w:style w:type="paragraph" w:customStyle="1" w:styleId="affffffffc">
    <w:name w:val="Информация об изменениях документа"/>
    <w:basedOn w:val="affffff2"/>
    <w:next w:val="a4"/>
    <w:rsid w:val="0092736F"/>
    <w:pPr>
      <w:widowControl/>
      <w:spacing w:before="75"/>
    </w:pPr>
    <w:rPr>
      <w:sz w:val="24"/>
      <w:szCs w:val="24"/>
      <w:shd w:val="clear" w:color="auto" w:fill="F0F0F0"/>
    </w:rPr>
  </w:style>
  <w:style w:type="paragraph" w:customStyle="1" w:styleId="affffffffd">
    <w:name w:val="Обычный + По ширине"/>
    <w:aliases w:val="Первая строка:  0,95 см + По ширине,Первая строка:  1,25...,95 см,25...."/>
    <w:basedOn w:val="a4"/>
    <w:rsid w:val="0092736F"/>
    <w:pPr>
      <w:widowControl/>
      <w:ind w:firstLine="0"/>
      <w:jc w:val="left"/>
    </w:pPr>
  </w:style>
  <w:style w:type="character" w:customStyle="1" w:styleId="apple-converted-space">
    <w:name w:val="apple-converted-space"/>
    <w:basedOn w:val="a5"/>
    <w:uiPriority w:val="99"/>
    <w:rsid w:val="00746377"/>
  </w:style>
  <w:style w:type="character" w:customStyle="1" w:styleId="apple-style-span">
    <w:name w:val="apple-style-span"/>
    <w:basedOn w:val="a5"/>
    <w:uiPriority w:val="99"/>
    <w:rsid w:val="00D84378"/>
  </w:style>
  <w:style w:type="paragraph" w:customStyle="1" w:styleId="Style8">
    <w:name w:val="Style8"/>
    <w:basedOn w:val="a4"/>
    <w:uiPriority w:val="99"/>
    <w:rsid w:val="00D84378"/>
    <w:pPr>
      <w:autoSpaceDE w:val="0"/>
      <w:autoSpaceDN w:val="0"/>
      <w:adjustRightInd w:val="0"/>
      <w:spacing w:line="275" w:lineRule="exact"/>
      <w:ind w:firstLine="0"/>
    </w:pPr>
  </w:style>
  <w:style w:type="paragraph" w:customStyle="1" w:styleId="Style11">
    <w:name w:val="Style11"/>
    <w:basedOn w:val="a4"/>
    <w:uiPriority w:val="99"/>
    <w:rsid w:val="00D84378"/>
    <w:pPr>
      <w:autoSpaceDE w:val="0"/>
      <w:autoSpaceDN w:val="0"/>
      <w:adjustRightInd w:val="0"/>
      <w:spacing w:line="274" w:lineRule="exact"/>
      <w:ind w:firstLine="0"/>
    </w:pPr>
  </w:style>
  <w:style w:type="paragraph" w:customStyle="1" w:styleId="Style12">
    <w:name w:val="Style12"/>
    <w:basedOn w:val="a4"/>
    <w:rsid w:val="00D84378"/>
    <w:pPr>
      <w:autoSpaceDE w:val="0"/>
      <w:autoSpaceDN w:val="0"/>
      <w:adjustRightInd w:val="0"/>
      <w:spacing w:line="282" w:lineRule="exact"/>
      <w:ind w:firstLine="0"/>
    </w:pPr>
  </w:style>
  <w:style w:type="character" w:customStyle="1" w:styleId="FontStyle23">
    <w:name w:val="Font Style23"/>
    <w:rsid w:val="005A5BF5"/>
    <w:rPr>
      <w:rFonts w:ascii="Times New Roman" w:hAnsi="Times New Roman" w:cs="Times New Roman"/>
      <w:sz w:val="22"/>
      <w:szCs w:val="22"/>
    </w:rPr>
  </w:style>
  <w:style w:type="character" w:customStyle="1" w:styleId="postbody1">
    <w:name w:val="postbody1"/>
    <w:rsid w:val="00EF00B4"/>
    <w:rPr>
      <w:sz w:val="18"/>
      <w:szCs w:val="18"/>
    </w:rPr>
  </w:style>
  <w:style w:type="character" w:customStyle="1" w:styleId="4a">
    <w:name w:val="Знак Знак4"/>
    <w:semiHidden/>
    <w:locked/>
    <w:rsid w:val="00DF5E63"/>
    <w:rPr>
      <w:rFonts w:ascii="Courier New" w:hAnsi="Courier New" w:cs="Courier New"/>
      <w:lang w:val="ru-RU" w:eastAsia="ru-RU" w:bidi="ar-SA"/>
    </w:rPr>
  </w:style>
  <w:style w:type="character" w:customStyle="1" w:styleId="55">
    <w:name w:val="Знак Знак5"/>
    <w:semiHidden/>
    <w:locked/>
    <w:rsid w:val="00DF5E63"/>
    <w:rPr>
      <w:rFonts w:ascii="Courier New" w:hAnsi="Courier New" w:cs="Courier New"/>
      <w:lang w:val="ru-RU" w:eastAsia="ru-RU" w:bidi="ar-SA"/>
    </w:rPr>
  </w:style>
  <w:style w:type="character" w:customStyle="1" w:styleId="3f5">
    <w:name w:val="Знак Знак3"/>
    <w:semiHidden/>
    <w:locked/>
    <w:rsid w:val="00DF5E63"/>
    <w:rPr>
      <w:rFonts w:ascii="Courier New" w:hAnsi="Courier New" w:cs="Courier New"/>
      <w:lang w:val="ru-RU" w:eastAsia="ru-RU" w:bidi="ar-SA"/>
    </w:rPr>
  </w:style>
  <w:style w:type="paragraph" w:customStyle="1" w:styleId="xl82">
    <w:name w:val="xl82"/>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83">
    <w:name w:val="xl83"/>
    <w:basedOn w:val="a4"/>
    <w:rsid w:val="00DF5E63"/>
    <w:pPr>
      <w:widowControl/>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left"/>
    </w:pPr>
    <w:rPr>
      <w:rFonts w:eastAsia="Calibri"/>
    </w:rPr>
  </w:style>
  <w:style w:type="paragraph" w:customStyle="1" w:styleId="xl84">
    <w:name w:val="xl84"/>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Calibri"/>
      <w:color w:val="000000"/>
    </w:rPr>
  </w:style>
  <w:style w:type="paragraph" w:customStyle="1" w:styleId="xl85">
    <w:name w:val="xl85"/>
    <w:basedOn w:val="a4"/>
    <w:rsid w:val="00DF5E6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eastAsia="Calibri"/>
      <w:color w:val="000000"/>
    </w:rPr>
  </w:style>
  <w:style w:type="paragraph" w:customStyle="1" w:styleId="xl86">
    <w:name w:val="xl86"/>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Calibri"/>
    </w:rPr>
  </w:style>
  <w:style w:type="paragraph" w:customStyle="1" w:styleId="xl87">
    <w:name w:val="xl87"/>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Calibri"/>
      <w:color w:val="000000"/>
    </w:rPr>
  </w:style>
  <w:style w:type="paragraph" w:customStyle="1" w:styleId="xl88">
    <w:name w:val="xl88"/>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rPr>
  </w:style>
  <w:style w:type="paragraph" w:customStyle="1" w:styleId="xl89">
    <w:name w:val="xl89"/>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Calibri"/>
      <w:sz w:val="20"/>
      <w:szCs w:val="20"/>
    </w:rPr>
  </w:style>
  <w:style w:type="paragraph" w:customStyle="1" w:styleId="xl90">
    <w:name w:val="xl90"/>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91">
    <w:name w:val="xl91"/>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92">
    <w:name w:val="xl92"/>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93">
    <w:name w:val="xl93"/>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rPr>
  </w:style>
  <w:style w:type="paragraph" w:customStyle="1" w:styleId="xl94">
    <w:name w:val="xl94"/>
    <w:basedOn w:val="a4"/>
    <w:rsid w:val="00DF5E63"/>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top"/>
    </w:pPr>
    <w:rPr>
      <w:rFonts w:eastAsia="Calibri"/>
      <w:color w:val="000000"/>
    </w:rPr>
  </w:style>
  <w:style w:type="character" w:customStyle="1" w:styleId="st1">
    <w:name w:val="st1"/>
    <w:basedOn w:val="a5"/>
    <w:rsid w:val="00DF5E63"/>
  </w:style>
  <w:style w:type="paragraph" w:customStyle="1" w:styleId="opispoleabz">
    <w:name w:val="opis_pole_abz"/>
    <w:basedOn w:val="a4"/>
    <w:rsid w:val="00DF5E63"/>
    <w:pPr>
      <w:widowControl/>
      <w:spacing w:before="100" w:beforeAutospacing="1" w:after="100" w:afterAutospacing="1"/>
      <w:ind w:firstLine="0"/>
      <w:jc w:val="left"/>
    </w:pPr>
  </w:style>
  <w:style w:type="paragraph" w:customStyle="1" w:styleId="opispole">
    <w:name w:val="opis_pole"/>
    <w:basedOn w:val="a4"/>
    <w:rsid w:val="00DF5E63"/>
    <w:pPr>
      <w:widowControl/>
      <w:spacing w:before="57" w:after="100" w:afterAutospacing="1"/>
      <w:ind w:firstLine="0"/>
      <w:jc w:val="left"/>
    </w:pPr>
  </w:style>
  <w:style w:type="character" w:customStyle="1" w:styleId="linktext14">
    <w:name w:val="link__text14"/>
    <w:basedOn w:val="a5"/>
    <w:rsid w:val="00DF5E63"/>
  </w:style>
  <w:style w:type="character" w:customStyle="1" w:styleId="pricenumber">
    <w:name w:val="price__number"/>
    <w:basedOn w:val="a5"/>
    <w:rsid w:val="00DF5E63"/>
  </w:style>
  <w:style w:type="character" w:customStyle="1" w:styleId="pricecurrency1">
    <w:name w:val="price__currency1"/>
    <w:rsid w:val="00DF5E63"/>
    <w:rPr>
      <w:rFonts w:ascii="ALSRubl-Arial" w:hAnsi="ALSRubl-Arial" w:hint="default"/>
    </w:rPr>
  </w:style>
  <w:style w:type="character" w:customStyle="1" w:styleId="listtext3">
    <w:name w:val="list__text3"/>
    <w:rsid w:val="00DF5E63"/>
    <w:rPr>
      <w:color w:val="000000"/>
    </w:rPr>
  </w:style>
  <w:style w:type="character" w:customStyle="1" w:styleId="sokr">
    <w:name w:val="sokr"/>
    <w:basedOn w:val="a5"/>
    <w:rsid w:val="00DF5E63"/>
  </w:style>
  <w:style w:type="paragraph" w:customStyle="1" w:styleId="prepupack">
    <w:name w:val="prepupack"/>
    <w:basedOn w:val="a4"/>
    <w:rsid w:val="00DF5E63"/>
    <w:pPr>
      <w:widowControl/>
      <w:spacing w:before="100" w:beforeAutospacing="1" w:after="100" w:afterAutospacing="1"/>
      <w:ind w:firstLine="0"/>
      <w:jc w:val="left"/>
    </w:pPr>
  </w:style>
  <w:style w:type="paragraph" w:customStyle="1" w:styleId="opispole1">
    <w:name w:val="opis_pole1"/>
    <w:basedOn w:val="a4"/>
    <w:rsid w:val="00DF5E63"/>
    <w:pPr>
      <w:widowControl/>
      <w:spacing w:before="57" w:after="100" w:afterAutospacing="1" w:line="245" w:lineRule="atLeast"/>
      <w:ind w:firstLine="0"/>
      <w:jc w:val="left"/>
    </w:pPr>
  </w:style>
  <w:style w:type="character" w:customStyle="1" w:styleId="valuef">
    <w:name w:val="valuef"/>
    <w:basedOn w:val="a5"/>
    <w:rsid w:val="00DF5E63"/>
  </w:style>
  <w:style w:type="paragraph" w:customStyle="1" w:styleId="1ff6">
    <w:name w:val="Подзаголовок1"/>
    <w:basedOn w:val="a4"/>
    <w:rsid w:val="006B4E3B"/>
    <w:pPr>
      <w:widowControl/>
      <w:spacing w:before="100" w:beforeAutospacing="1" w:after="100" w:afterAutospacing="1"/>
      <w:ind w:firstLine="0"/>
      <w:jc w:val="center"/>
    </w:pPr>
  </w:style>
  <w:style w:type="paragraph" w:customStyle="1" w:styleId="1ff7">
    <w:name w:val="Название1"/>
    <w:basedOn w:val="a4"/>
    <w:rsid w:val="006B4E3B"/>
    <w:pPr>
      <w:widowControl/>
      <w:spacing w:before="100" w:beforeAutospacing="1" w:after="100" w:afterAutospacing="1"/>
      <w:ind w:firstLine="0"/>
      <w:jc w:val="center"/>
    </w:pPr>
    <w:rPr>
      <w:b/>
      <w:bCs/>
      <w:sz w:val="30"/>
      <w:szCs w:val="30"/>
    </w:rPr>
  </w:style>
  <w:style w:type="paragraph" w:customStyle="1" w:styleId="1ff8">
    <w:name w:val="Список1"/>
    <w:basedOn w:val="a4"/>
    <w:rsid w:val="006B4E3B"/>
    <w:pPr>
      <w:widowControl/>
      <w:tabs>
        <w:tab w:val="num" w:pos="360"/>
        <w:tab w:val="left" w:pos="7088"/>
      </w:tabs>
      <w:spacing w:line="360" w:lineRule="auto"/>
      <w:ind w:left="360" w:hanging="360"/>
      <w:jc w:val="left"/>
    </w:pPr>
    <w:rPr>
      <w:szCs w:val="20"/>
    </w:rPr>
  </w:style>
  <w:style w:type="character" w:customStyle="1" w:styleId="pharmaction">
    <w:name w:val="pharm_action"/>
    <w:basedOn w:val="a5"/>
    <w:rsid w:val="006B4E3B"/>
  </w:style>
  <w:style w:type="character" w:customStyle="1" w:styleId="fgrls">
    <w:name w:val="fgrls"/>
    <w:basedOn w:val="a5"/>
    <w:rsid w:val="006B4E3B"/>
  </w:style>
  <w:style w:type="paragraph" w:customStyle="1" w:styleId="bullet">
    <w:name w:val="bullet"/>
    <w:basedOn w:val="a4"/>
    <w:rsid w:val="006B4E3B"/>
    <w:pPr>
      <w:widowControl/>
      <w:spacing w:before="100" w:beforeAutospacing="1" w:after="100" w:afterAutospacing="1"/>
      <w:ind w:firstLine="0"/>
      <w:jc w:val="left"/>
    </w:pPr>
  </w:style>
  <w:style w:type="character" w:customStyle="1" w:styleId="auto-matches">
    <w:name w:val="auto-matches"/>
    <w:basedOn w:val="a5"/>
    <w:uiPriority w:val="99"/>
    <w:rsid w:val="00924AEE"/>
  </w:style>
  <w:style w:type="character" w:styleId="affffffffe">
    <w:name w:val="Placeholder Text"/>
    <w:basedOn w:val="a5"/>
    <w:uiPriority w:val="99"/>
    <w:semiHidden/>
    <w:rsid w:val="00075F75"/>
    <w:rPr>
      <w:color w:val="808080"/>
    </w:rPr>
  </w:style>
  <w:style w:type="character" w:customStyle="1" w:styleId="ConsPlusNonformat0">
    <w:name w:val="ConsPlusNonformat Знак"/>
    <w:link w:val="ConsPlusNonformat"/>
    <w:locked/>
    <w:rsid w:val="002641AB"/>
    <w:rPr>
      <w:rFonts w:ascii="Courier New" w:eastAsia="MS Mincho" w:hAnsi="Courier New" w:cs="Courier New"/>
    </w:rPr>
  </w:style>
  <w:style w:type="character" w:customStyle="1" w:styleId="1ff9">
    <w:name w:val="Строгий1"/>
    <w:basedOn w:val="a5"/>
    <w:rsid w:val="001561A1"/>
    <w:rPr>
      <w:b/>
      <w:bCs/>
    </w:rPr>
  </w:style>
  <w:style w:type="paragraph" w:customStyle="1" w:styleId="2f3">
    <w:name w:val="Абзац списка2"/>
    <w:basedOn w:val="a4"/>
    <w:rsid w:val="001561A1"/>
    <w:pPr>
      <w:widowControl/>
      <w:suppressAutoHyphens/>
      <w:spacing w:after="200" w:line="276" w:lineRule="auto"/>
      <w:ind w:left="720" w:firstLine="0"/>
      <w:contextualSpacing/>
      <w:jc w:val="left"/>
    </w:pPr>
    <w:rPr>
      <w:rFonts w:ascii="Calibri" w:eastAsia="Calibri" w:hAnsi="Calibri"/>
      <w:kern w:val="1"/>
      <w:sz w:val="22"/>
      <w:szCs w:val="22"/>
      <w:lang w:eastAsia="en-US"/>
    </w:rPr>
  </w:style>
  <w:style w:type="paragraph" w:customStyle="1" w:styleId="2f4">
    <w:name w:val="Без интервала2"/>
    <w:rsid w:val="001561A1"/>
    <w:pPr>
      <w:suppressAutoHyphens/>
    </w:pPr>
    <w:rPr>
      <w:rFonts w:ascii="Calibri" w:eastAsia="Calibri" w:hAnsi="Calibri"/>
      <w:kern w:val="1"/>
      <w:sz w:val="22"/>
      <w:szCs w:val="22"/>
      <w:lang w:eastAsia="en-US"/>
    </w:rPr>
  </w:style>
  <w:style w:type="paragraph" w:customStyle="1" w:styleId="HTML1">
    <w:name w:val="Стандартный HTML1"/>
    <w:basedOn w:val="a4"/>
    <w:rsid w:val="00FE7AC2"/>
    <w:pPr>
      <w:widowControl/>
      <w:suppressAutoHyphens/>
      <w:ind w:firstLine="0"/>
      <w:jc w:val="left"/>
    </w:pPr>
    <w:rPr>
      <w:rFonts w:ascii="Courier New" w:hAnsi="Courier New" w:cs="Courier New"/>
      <w:kern w:val="1"/>
      <w:sz w:val="20"/>
      <w:szCs w:val="20"/>
    </w:rPr>
  </w:style>
  <w:style w:type="character" w:customStyle="1" w:styleId="aff">
    <w:name w:val="Без интервала Знак"/>
    <w:basedOn w:val="a5"/>
    <w:link w:val="afe"/>
    <w:locked/>
    <w:rsid w:val="004D3524"/>
    <w:rPr>
      <w:rFonts w:ascii="Calibri" w:eastAsia="Calibri" w:hAnsi="Calibri"/>
      <w:sz w:val="22"/>
      <w:szCs w:val="22"/>
      <w:lang w:eastAsia="en-US"/>
    </w:rPr>
  </w:style>
  <w:style w:type="character" w:customStyle="1" w:styleId="iceouttxt1">
    <w:name w:val="iceouttxt1"/>
    <w:basedOn w:val="a5"/>
    <w:rsid w:val="00B12FCA"/>
    <w:rPr>
      <w:rFonts w:ascii="Arial" w:hAnsi="Arial" w:cs="Arial" w:hint="default"/>
      <w:color w:val="666666"/>
      <w:sz w:val="17"/>
      <w:szCs w:val="17"/>
    </w:rPr>
  </w:style>
  <w:style w:type="paragraph" w:customStyle="1" w:styleId="pj">
    <w:name w:val="pj"/>
    <w:basedOn w:val="a4"/>
    <w:rsid w:val="00FD7EC5"/>
    <w:pPr>
      <w:widowControl/>
      <w:spacing w:before="100" w:beforeAutospacing="1" w:after="100" w:afterAutospacing="1"/>
      <w:ind w:firstLine="0"/>
      <w:jc w:val="left"/>
    </w:pPr>
  </w:style>
  <w:style w:type="character" w:customStyle="1" w:styleId="blk">
    <w:name w:val="blk"/>
    <w:basedOn w:val="a5"/>
    <w:rsid w:val="00CB7150"/>
  </w:style>
  <w:style w:type="paragraph" w:customStyle="1" w:styleId="-">
    <w:name w:val="Контракт-раздел"/>
    <w:basedOn w:val="a4"/>
    <w:next w:val="-0"/>
    <w:qFormat/>
    <w:rsid w:val="007371EE"/>
    <w:pPr>
      <w:keepNext/>
      <w:widowControl/>
      <w:numPr>
        <w:numId w:val="34"/>
      </w:numPr>
      <w:tabs>
        <w:tab w:val="left" w:pos="540"/>
      </w:tabs>
      <w:suppressAutoHyphens/>
      <w:spacing w:before="360" w:after="120"/>
      <w:jc w:val="center"/>
      <w:outlineLvl w:val="3"/>
    </w:pPr>
    <w:rPr>
      <w:b/>
      <w:bCs/>
      <w:caps/>
      <w:smallCaps/>
    </w:rPr>
  </w:style>
  <w:style w:type="paragraph" w:customStyle="1" w:styleId="-0">
    <w:name w:val="Контракт-пункт"/>
    <w:basedOn w:val="a4"/>
    <w:qFormat/>
    <w:rsid w:val="007371EE"/>
    <w:pPr>
      <w:widowControl/>
      <w:numPr>
        <w:ilvl w:val="1"/>
        <w:numId w:val="34"/>
      </w:numPr>
    </w:pPr>
  </w:style>
  <w:style w:type="paragraph" w:customStyle="1" w:styleId="-1">
    <w:name w:val="Контракт-подпункт"/>
    <w:basedOn w:val="a4"/>
    <w:qFormat/>
    <w:rsid w:val="007371EE"/>
    <w:pPr>
      <w:widowControl/>
      <w:numPr>
        <w:ilvl w:val="2"/>
        <w:numId w:val="34"/>
      </w:numPr>
      <w:tabs>
        <w:tab w:val="clear" w:pos="851"/>
        <w:tab w:val="num" w:pos="360"/>
      </w:tabs>
      <w:ind w:left="0" w:firstLine="400"/>
    </w:pPr>
  </w:style>
  <w:style w:type="paragraph" w:customStyle="1" w:styleId="-2">
    <w:name w:val="Контракт-подподпункт"/>
    <w:basedOn w:val="a4"/>
    <w:qFormat/>
    <w:rsid w:val="007371EE"/>
    <w:pPr>
      <w:widowControl/>
      <w:numPr>
        <w:ilvl w:val="3"/>
        <w:numId w:val="34"/>
      </w:numPr>
    </w:pPr>
  </w:style>
  <w:style w:type="paragraph" w:customStyle="1" w:styleId="msonormalmailrucssattributepostfix">
    <w:name w:val="msonormal_mailru_css_attribute_postfix"/>
    <w:basedOn w:val="a4"/>
    <w:rsid w:val="00E45318"/>
    <w:pPr>
      <w:widowControl/>
      <w:spacing w:before="100" w:beforeAutospacing="1" w:after="100" w:afterAutospacing="1"/>
      <w:ind w:firstLine="0"/>
      <w:jc w:val="left"/>
    </w:pPr>
  </w:style>
  <w:style w:type="character" w:customStyle="1" w:styleId="fontstyle29mailrucssattributepostfix">
    <w:name w:val="fontstyle29_mailru_css_attribute_postfix"/>
    <w:basedOn w:val="a5"/>
    <w:rsid w:val="00E45318"/>
  </w:style>
  <w:style w:type="character" w:customStyle="1" w:styleId="mismatch">
    <w:name w:val="mismatch"/>
    <w:basedOn w:val="a5"/>
    <w:rsid w:val="00924E5C"/>
  </w:style>
  <w:style w:type="paragraph" w:customStyle="1" w:styleId="s1">
    <w:name w:val="s_1"/>
    <w:basedOn w:val="a4"/>
    <w:rsid w:val="00C90B31"/>
    <w:pPr>
      <w:widowControl/>
      <w:spacing w:before="100" w:beforeAutospacing="1" w:after="100" w:afterAutospacing="1"/>
      <w:ind w:firstLine="0"/>
      <w:jc w:val="left"/>
    </w:pPr>
  </w:style>
  <w:style w:type="paragraph" w:customStyle="1" w:styleId="afffffffff">
    <w:name w:val="Нормальный (таблица)"/>
    <w:basedOn w:val="a4"/>
    <w:next w:val="a4"/>
    <w:uiPriority w:val="99"/>
    <w:rsid w:val="00CC7195"/>
    <w:pPr>
      <w:autoSpaceDE w:val="0"/>
      <w:autoSpaceDN w:val="0"/>
      <w:adjustRightInd w:val="0"/>
      <w:ind w:firstLine="0"/>
    </w:pPr>
    <w:rPr>
      <w:rFonts w:ascii="Times New Roman CYR" w:eastAsiaTheme="minorEastAsia" w:hAnsi="Times New Roman CYR" w:cs="Times New Roman CYR"/>
    </w:rPr>
  </w:style>
  <w:style w:type="paragraph" w:customStyle="1" w:styleId="formattext">
    <w:name w:val="formattext"/>
    <w:basedOn w:val="a4"/>
    <w:rsid w:val="00792741"/>
    <w:pPr>
      <w:widowControl/>
      <w:spacing w:before="100" w:beforeAutospacing="1" w:after="100" w:afterAutospacing="1"/>
      <w:ind w:firstLine="0"/>
      <w:jc w:val="left"/>
    </w:pPr>
  </w:style>
  <w:style w:type="character" w:customStyle="1" w:styleId="layout">
    <w:name w:val="layout"/>
    <w:basedOn w:val="a5"/>
    <w:rsid w:val="00283978"/>
  </w:style>
  <w:style w:type="character" w:customStyle="1" w:styleId="lots-wrap-contentbodyval">
    <w:name w:val="lots-wrap-content__body__val"/>
    <w:basedOn w:val="a5"/>
    <w:rsid w:val="007B4169"/>
  </w:style>
  <w:style w:type="character" w:customStyle="1" w:styleId="sectioninfo2">
    <w:name w:val="section__info2"/>
    <w:basedOn w:val="a5"/>
    <w:rsid w:val="007B4169"/>
    <w:rPr>
      <w:vanish w:val="0"/>
      <w:webHidden w:val="0"/>
      <w:sz w:val="24"/>
      <w:szCs w:val="24"/>
      <w:specVanish w:val="0"/>
    </w:rPr>
  </w:style>
  <w:style w:type="character" w:customStyle="1" w:styleId="lots-wrap-contentbodyval2">
    <w:name w:val="lots-wrap-content__body__val2"/>
    <w:basedOn w:val="a5"/>
    <w:rsid w:val="007B4169"/>
  </w:style>
  <w:style w:type="character" w:customStyle="1" w:styleId="afd">
    <w:name w:val="Абзац списка Знак"/>
    <w:aliases w:val="Bullet List Знак,FooterText Знак,numbered Знак,Цветной список - Акцент 11 Знак,Нумерованый список Знак,ТЗ список Знак,Абзац списка литеральный Знак,Булет1 Знак,1Булет Знак,it_List1 Знак"/>
    <w:link w:val="afc"/>
    <w:locked/>
    <w:rsid w:val="0015199B"/>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502149">
      <w:bodyDiv w:val="1"/>
      <w:marLeft w:val="0"/>
      <w:marRight w:val="0"/>
      <w:marTop w:val="0"/>
      <w:marBottom w:val="0"/>
      <w:divBdr>
        <w:top w:val="none" w:sz="0" w:space="0" w:color="auto"/>
        <w:left w:val="none" w:sz="0" w:space="0" w:color="auto"/>
        <w:bottom w:val="none" w:sz="0" w:space="0" w:color="auto"/>
        <w:right w:val="none" w:sz="0" w:space="0" w:color="auto"/>
      </w:divBdr>
    </w:div>
    <w:div w:id="149756314">
      <w:bodyDiv w:val="1"/>
      <w:marLeft w:val="0"/>
      <w:marRight w:val="0"/>
      <w:marTop w:val="0"/>
      <w:marBottom w:val="0"/>
      <w:divBdr>
        <w:top w:val="none" w:sz="0" w:space="0" w:color="auto"/>
        <w:left w:val="none" w:sz="0" w:space="0" w:color="auto"/>
        <w:bottom w:val="none" w:sz="0" w:space="0" w:color="auto"/>
        <w:right w:val="none" w:sz="0" w:space="0" w:color="auto"/>
      </w:divBdr>
    </w:div>
    <w:div w:id="169300742">
      <w:bodyDiv w:val="1"/>
      <w:marLeft w:val="0"/>
      <w:marRight w:val="0"/>
      <w:marTop w:val="0"/>
      <w:marBottom w:val="0"/>
      <w:divBdr>
        <w:top w:val="none" w:sz="0" w:space="0" w:color="auto"/>
        <w:left w:val="none" w:sz="0" w:space="0" w:color="auto"/>
        <w:bottom w:val="none" w:sz="0" w:space="0" w:color="auto"/>
        <w:right w:val="none" w:sz="0" w:space="0" w:color="auto"/>
      </w:divBdr>
      <w:divsChild>
        <w:div w:id="506755107">
          <w:marLeft w:val="0"/>
          <w:marRight w:val="0"/>
          <w:marTop w:val="192"/>
          <w:marBottom w:val="0"/>
          <w:divBdr>
            <w:top w:val="none" w:sz="0" w:space="0" w:color="auto"/>
            <w:left w:val="none" w:sz="0" w:space="0" w:color="auto"/>
            <w:bottom w:val="none" w:sz="0" w:space="0" w:color="auto"/>
            <w:right w:val="none" w:sz="0" w:space="0" w:color="auto"/>
          </w:divBdr>
        </w:div>
        <w:div w:id="295456721">
          <w:marLeft w:val="0"/>
          <w:marRight w:val="0"/>
          <w:marTop w:val="192"/>
          <w:marBottom w:val="0"/>
          <w:divBdr>
            <w:top w:val="none" w:sz="0" w:space="0" w:color="auto"/>
            <w:left w:val="none" w:sz="0" w:space="0" w:color="auto"/>
            <w:bottom w:val="none" w:sz="0" w:space="0" w:color="auto"/>
            <w:right w:val="none" w:sz="0" w:space="0" w:color="auto"/>
          </w:divBdr>
        </w:div>
        <w:div w:id="481891166">
          <w:marLeft w:val="0"/>
          <w:marRight w:val="0"/>
          <w:marTop w:val="192"/>
          <w:marBottom w:val="0"/>
          <w:divBdr>
            <w:top w:val="none" w:sz="0" w:space="0" w:color="auto"/>
            <w:left w:val="none" w:sz="0" w:space="0" w:color="auto"/>
            <w:bottom w:val="none" w:sz="0" w:space="0" w:color="auto"/>
            <w:right w:val="none" w:sz="0" w:space="0" w:color="auto"/>
          </w:divBdr>
        </w:div>
      </w:divsChild>
    </w:div>
    <w:div w:id="287905813">
      <w:bodyDiv w:val="1"/>
      <w:marLeft w:val="0"/>
      <w:marRight w:val="0"/>
      <w:marTop w:val="0"/>
      <w:marBottom w:val="0"/>
      <w:divBdr>
        <w:top w:val="none" w:sz="0" w:space="0" w:color="auto"/>
        <w:left w:val="none" w:sz="0" w:space="0" w:color="auto"/>
        <w:bottom w:val="none" w:sz="0" w:space="0" w:color="auto"/>
        <w:right w:val="none" w:sz="0" w:space="0" w:color="auto"/>
      </w:divBdr>
      <w:divsChild>
        <w:div w:id="713307537">
          <w:marLeft w:val="0"/>
          <w:marRight w:val="0"/>
          <w:marTop w:val="192"/>
          <w:marBottom w:val="0"/>
          <w:divBdr>
            <w:top w:val="none" w:sz="0" w:space="0" w:color="auto"/>
            <w:left w:val="none" w:sz="0" w:space="0" w:color="auto"/>
            <w:bottom w:val="none" w:sz="0" w:space="0" w:color="auto"/>
            <w:right w:val="none" w:sz="0" w:space="0" w:color="auto"/>
          </w:divBdr>
        </w:div>
        <w:div w:id="642932871">
          <w:marLeft w:val="0"/>
          <w:marRight w:val="0"/>
          <w:marTop w:val="192"/>
          <w:marBottom w:val="0"/>
          <w:divBdr>
            <w:top w:val="none" w:sz="0" w:space="0" w:color="auto"/>
            <w:left w:val="none" w:sz="0" w:space="0" w:color="auto"/>
            <w:bottom w:val="none" w:sz="0" w:space="0" w:color="auto"/>
            <w:right w:val="none" w:sz="0" w:space="0" w:color="auto"/>
          </w:divBdr>
        </w:div>
        <w:div w:id="1235118581">
          <w:marLeft w:val="0"/>
          <w:marRight w:val="0"/>
          <w:marTop w:val="192"/>
          <w:marBottom w:val="0"/>
          <w:divBdr>
            <w:top w:val="none" w:sz="0" w:space="0" w:color="auto"/>
            <w:left w:val="none" w:sz="0" w:space="0" w:color="auto"/>
            <w:bottom w:val="none" w:sz="0" w:space="0" w:color="auto"/>
            <w:right w:val="none" w:sz="0" w:space="0" w:color="auto"/>
          </w:divBdr>
        </w:div>
      </w:divsChild>
    </w:div>
    <w:div w:id="420488079">
      <w:bodyDiv w:val="1"/>
      <w:marLeft w:val="0"/>
      <w:marRight w:val="0"/>
      <w:marTop w:val="0"/>
      <w:marBottom w:val="0"/>
      <w:divBdr>
        <w:top w:val="none" w:sz="0" w:space="0" w:color="auto"/>
        <w:left w:val="none" w:sz="0" w:space="0" w:color="auto"/>
        <w:bottom w:val="none" w:sz="0" w:space="0" w:color="auto"/>
        <w:right w:val="none" w:sz="0" w:space="0" w:color="auto"/>
      </w:divBdr>
    </w:div>
    <w:div w:id="436797982">
      <w:bodyDiv w:val="1"/>
      <w:marLeft w:val="0"/>
      <w:marRight w:val="0"/>
      <w:marTop w:val="0"/>
      <w:marBottom w:val="0"/>
      <w:divBdr>
        <w:top w:val="none" w:sz="0" w:space="0" w:color="auto"/>
        <w:left w:val="none" w:sz="0" w:space="0" w:color="auto"/>
        <w:bottom w:val="none" w:sz="0" w:space="0" w:color="auto"/>
        <w:right w:val="none" w:sz="0" w:space="0" w:color="auto"/>
      </w:divBdr>
      <w:divsChild>
        <w:div w:id="1668627541">
          <w:marLeft w:val="0"/>
          <w:marRight w:val="0"/>
          <w:marTop w:val="0"/>
          <w:marBottom w:val="0"/>
          <w:divBdr>
            <w:top w:val="none" w:sz="0" w:space="0" w:color="auto"/>
            <w:left w:val="none" w:sz="0" w:space="0" w:color="auto"/>
            <w:bottom w:val="none" w:sz="0" w:space="0" w:color="auto"/>
            <w:right w:val="none" w:sz="0" w:space="0" w:color="auto"/>
          </w:divBdr>
        </w:div>
        <w:div w:id="617180038">
          <w:marLeft w:val="0"/>
          <w:marRight w:val="0"/>
          <w:marTop w:val="0"/>
          <w:marBottom w:val="0"/>
          <w:divBdr>
            <w:top w:val="none" w:sz="0" w:space="0" w:color="auto"/>
            <w:left w:val="none" w:sz="0" w:space="0" w:color="auto"/>
            <w:bottom w:val="none" w:sz="0" w:space="0" w:color="auto"/>
            <w:right w:val="none" w:sz="0" w:space="0" w:color="auto"/>
          </w:divBdr>
        </w:div>
      </w:divsChild>
    </w:div>
    <w:div w:id="452945839">
      <w:bodyDiv w:val="1"/>
      <w:marLeft w:val="0"/>
      <w:marRight w:val="0"/>
      <w:marTop w:val="0"/>
      <w:marBottom w:val="0"/>
      <w:divBdr>
        <w:top w:val="none" w:sz="0" w:space="0" w:color="auto"/>
        <w:left w:val="none" w:sz="0" w:space="0" w:color="auto"/>
        <w:bottom w:val="none" w:sz="0" w:space="0" w:color="auto"/>
        <w:right w:val="none" w:sz="0" w:space="0" w:color="auto"/>
      </w:divBdr>
    </w:div>
    <w:div w:id="455684361">
      <w:bodyDiv w:val="1"/>
      <w:marLeft w:val="0"/>
      <w:marRight w:val="0"/>
      <w:marTop w:val="0"/>
      <w:marBottom w:val="0"/>
      <w:divBdr>
        <w:top w:val="none" w:sz="0" w:space="0" w:color="auto"/>
        <w:left w:val="none" w:sz="0" w:space="0" w:color="auto"/>
        <w:bottom w:val="none" w:sz="0" w:space="0" w:color="auto"/>
        <w:right w:val="none" w:sz="0" w:space="0" w:color="auto"/>
      </w:divBdr>
    </w:div>
    <w:div w:id="511189841">
      <w:bodyDiv w:val="1"/>
      <w:marLeft w:val="0"/>
      <w:marRight w:val="0"/>
      <w:marTop w:val="0"/>
      <w:marBottom w:val="0"/>
      <w:divBdr>
        <w:top w:val="none" w:sz="0" w:space="0" w:color="auto"/>
        <w:left w:val="none" w:sz="0" w:space="0" w:color="auto"/>
        <w:bottom w:val="none" w:sz="0" w:space="0" w:color="auto"/>
        <w:right w:val="none" w:sz="0" w:space="0" w:color="auto"/>
      </w:divBdr>
    </w:div>
    <w:div w:id="572279364">
      <w:bodyDiv w:val="1"/>
      <w:marLeft w:val="0"/>
      <w:marRight w:val="0"/>
      <w:marTop w:val="0"/>
      <w:marBottom w:val="0"/>
      <w:divBdr>
        <w:top w:val="none" w:sz="0" w:space="0" w:color="auto"/>
        <w:left w:val="none" w:sz="0" w:space="0" w:color="auto"/>
        <w:bottom w:val="none" w:sz="0" w:space="0" w:color="auto"/>
        <w:right w:val="none" w:sz="0" w:space="0" w:color="auto"/>
      </w:divBdr>
    </w:div>
    <w:div w:id="629942807">
      <w:bodyDiv w:val="1"/>
      <w:marLeft w:val="0"/>
      <w:marRight w:val="0"/>
      <w:marTop w:val="0"/>
      <w:marBottom w:val="0"/>
      <w:divBdr>
        <w:top w:val="none" w:sz="0" w:space="0" w:color="auto"/>
        <w:left w:val="none" w:sz="0" w:space="0" w:color="auto"/>
        <w:bottom w:val="none" w:sz="0" w:space="0" w:color="auto"/>
        <w:right w:val="none" w:sz="0" w:space="0" w:color="auto"/>
      </w:divBdr>
    </w:div>
    <w:div w:id="700134524">
      <w:bodyDiv w:val="1"/>
      <w:marLeft w:val="0"/>
      <w:marRight w:val="0"/>
      <w:marTop w:val="0"/>
      <w:marBottom w:val="0"/>
      <w:divBdr>
        <w:top w:val="none" w:sz="0" w:space="0" w:color="auto"/>
        <w:left w:val="none" w:sz="0" w:space="0" w:color="auto"/>
        <w:bottom w:val="none" w:sz="0" w:space="0" w:color="auto"/>
        <w:right w:val="none" w:sz="0" w:space="0" w:color="auto"/>
      </w:divBdr>
    </w:div>
    <w:div w:id="712845543">
      <w:bodyDiv w:val="1"/>
      <w:marLeft w:val="0"/>
      <w:marRight w:val="0"/>
      <w:marTop w:val="0"/>
      <w:marBottom w:val="0"/>
      <w:divBdr>
        <w:top w:val="none" w:sz="0" w:space="0" w:color="auto"/>
        <w:left w:val="none" w:sz="0" w:space="0" w:color="auto"/>
        <w:bottom w:val="none" w:sz="0" w:space="0" w:color="auto"/>
        <w:right w:val="none" w:sz="0" w:space="0" w:color="auto"/>
      </w:divBdr>
      <w:divsChild>
        <w:div w:id="643462184">
          <w:marLeft w:val="0"/>
          <w:marRight w:val="0"/>
          <w:marTop w:val="0"/>
          <w:marBottom w:val="0"/>
          <w:divBdr>
            <w:top w:val="none" w:sz="0" w:space="0" w:color="auto"/>
            <w:left w:val="none" w:sz="0" w:space="0" w:color="auto"/>
            <w:bottom w:val="none" w:sz="0" w:space="0" w:color="auto"/>
            <w:right w:val="none" w:sz="0" w:space="0" w:color="auto"/>
          </w:divBdr>
        </w:div>
        <w:div w:id="1388412855">
          <w:marLeft w:val="0"/>
          <w:marRight w:val="0"/>
          <w:marTop w:val="0"/>
          <w:marBottom w:val="0"/>
          <w:divBdr>
            <w:top w:val="none" w:sz="0" w:space="0" w:color="auto"/>
            <w:left w:val="none" w:sz="0" w:space="0" w:color="auto"/>
            <w:bottom w:val="none" w:sz="0" w:space="0" w:color="auto"/>
            <w:right w:val="none" w:sz="0" w:space="0" w:color="auto"/>
          </w:divBdr>
        </w:div>
      </w:divsChild>
    </w:div>
    <w:div w:id="723915030">
      <w:bodyDiv w:val="1"/>
      <w:marLeft w:val="0"/>
      <w:marRight w:val="0"/>
      <w:marTop w:val="0"/>
      <w:marBottom w:val="0"/>
      <w:divBdr>
        <w:top w:val="none" w:sz="0" w:space="0" w:color="auto"/>
        <w:left w:val="none" w:sz="0" w:space="0" w:color="auto"/>
        <w:bottom w:val="none" w:sz="0" w:space="0" w:color="auto"/>
        <w:right w:val="none" w:sz="0" w:space="0" w:color="auto"/>
      </w:divBdr>
    </w:div>
    <w:div w:id="733432066">
      <w:bodyDiv w:val="1"/>
      <w:marLeft w:val="0"/>
      <w:marRight w:val="0"/>
      <w:marTop w:val="0"/>
      <w:marBottom w:val="0"/>
      <w:divBdr>
        <w:top w:val="none" w:sz="0" w:space="0" w:color="auto"/>
        <w:left w:val="none" w:sz="0" w:space="0" w:color="auto"/>
        <w:bottom w:val="none" w:sz="0" w:space="0" w:color="auto"/>
        <w:right w:val="none" w:sz="0" w:space="0" w:color="auto"/>
      </w:divBdr>
    </w:div>
    <w:div w:id="774443825">
      <w:bodyDiv w:val="1"/>
      <w:marLeft w:val="0"/>
      <w:marRight w:val="0"/>
      <w:marTop w:val="0"/>
      <w:marBottom w:val="0"/>
      <w:divBdr>
        <w:top w:val="none" w:sz="0" w:space="0" w:color="auto"/>
        <w:left w:val="none" w:sz="0" w:space="0" w:color="auto"/>
        <w:bottom w:val="none" w:sz="0" w:space="0" w:color="auto"/>
        <w:right w:val="none" w:sz="0" w:space="0" w:color="auto"/>
      </w:divBdr>
    </w:div>
    <w:div w:id="904100896">
      <w:bodyDiv w:val="1"/>
      <w:marLeft w:val="0"/>
      <w:marRight w:val="0"/>
      <w:marTop w:val="0"/>
      <w:marBottom w:val="0"/>
      <w:divBdr>
        <w:top w:val="none" w:sz="0" w:space="0" w:color="auto"/>
        <w:left w:val="none" w:sz="0" w:space="0" w:color="auto"/>
        <w:bottom w:val="none" w:sz="0" w:space="0" w:color="auto"/>
        <w:right w:val="none" w:sz="0" w:space="0" w:color="auto"/>
      </w:divBdr>
    </w:div>
    <w:div w:id="938368715">
      <w:bodyDiv w:val="1"/>
      <w:marLeft w:val="0"/>
      <w:marRight w:val="0"/>
      <w:marTop w:val="0"/>
      <w:marBottom w:val="0"/>
      <w:divBdr>
        <w:top w:val="none" w:sz="0" w:space="0" w:color="auto"/>
        <w:left w:val="none" w:sz="0" w:space="0" w:color="auto"/>
        <w:bottom w:val="none" w:sz="0" w:space="0" w:color="auto"/>
        <w:right w:val="none" w:sz="0" w:space="0" w:color="auto"/>
      </w:divBdr>
    </w:div>
    <w:div w:id="1041785664">
      <w:bodyDiv w:val="1"/>
      <w:marLeft w:val="0"/>
      <w:marRight w:val="0"/>
      <w:marTop w:val="0"/>
      <w:marBottom w:val="0"/>
      <w:divBdr>
        <w:top w:val="none" w:sz="0" w:space="0" w:color="auto"/>
        <w:left w:val="none" w:sz="0" w:space="0" w:color="auto"/>
        <w:bottom w:val="none" w:sz="0" w:space="0" w:color="auto"/>
        <w:right w:val="none" w:sz="0" w:space="0" w:color="auto"/>
      </w:divBdr>
    </w:div>
    <w:div w:id="1082996068">
      <w:bodyDiv w:val="1"/>
      <w:marLeft w:val="0"/>
      <w:marRight w:val="0"/>
      <w:marTop w:val="0"/>
      <w:marBottom w:val="0"/>
      <w:divBdr>
        <w:top w:val="none" w:sz="0" w:space="0" w:color="auto"/>
        <w:left w:val="none" w:sz="0" w:space="0" w:color="auto"/>
        <w:bottom w:val="none" w:sz="0" w:space="0" w:color="auto"/>
        <w:right w:val="none" w:sz="0" w:space="0" w:color="auto"/>
      </w:divBdr>
    </w:div>
    <w:div w:id="1174610105">
      <w:bodyDiv w:val="1"/>
      <w:marLeft w:val="0"/>
      <w:marRight w:val="0"/>
      <w:marTop w:val="0"/>
      <w:marBottom w:val="0"/>
      <w:divBdr>
        <w:top w:val="none" w:sz="0" w:space="0" w:color="auto"/>
        <w:left w:val="none" w:sz="0" w:space="0" w:color="auto"/>
        <w:bottom w:val="none" w:sz="0" w:space="0" w:color="auto"/>
        <w:right w:val="none" w:sz="0" w:space="0" w:color="auto"/>
      </w:divBdr>
    </w:div>
    <w:div w:id="1404140021">
      <w:bodyDiv w:val="1"/>
      <w:marLeft w:val="0"/>
      <w:marRight w:val="0"/>
      <w:marTop w:val="0"/>
      <w:marBottom w:val="0"/>
      <w:divBdr>
        <w:top w:val="none" w:sz="0" w:space="0" w:color="auto"/>
        <w:left w:val="none" w:sz="0" w:space="0" w:color="auto"/>
        <w:bottom w:val="none" w:sz="0" w:space="0" w:color="auto"/>
        <w:right w:val="none" w:sz="0" w:space="0" w:color="auto"/>
      </w:divBdr>
    </w:div>
    <w:div w:id="1499267131">
      <w:bodyDiv w:val="1"/>
      <w:marLeft w:val="0"/>
      <w:marRight w:val="0"/>
      <w:marTop w:val="0"/>
      <w:marBottom w:val="0"/>
      <w:divBdr>
        <w:top w:val="none" w:sz="0" w:space="0" w:color="auto"/>
        <w:left w:val="none" w:sz="0" w:space="0" w:color="auto"/>
        <w:bottom w:val="none" w:sz="0" w:space="0" w:color="auto"/>
        <w:right w:val="none" w:sz="0" w:space="0" w:color="auto"/>
      </w:divBdr>
    </w:div>
    <w:div w:id="1511410817">
      <w:bodyDiv w:val="1"/>
      <w:marLeft w:val="0"/>
      <w:marRight w:val="0"/>
      <w:marTop w:val="0"/>
      <w:marBottom w:val="0"/>
      <w:divBdr>
        <w:top w:val="none" w:sz="0" w:space="0" w:color="auto"/>
        <w:left w:val="none" w:sz="0" w:space="0" w:color="auto"/>
        <w:bottom w:val="none" w:sz="0" w:space="0" w:color="auto"/>
        <w:right w:val="none" w:sz="0" w:space="0" w:color="auto"/>
      </w:divBdr>
    </w:div>
    <w:div w:id="1821922069">
      <w:bodyDiv w:val="1"/>
      <w:marLeft w:val="0"/>
      <w:marRight w:val="0"/>
      <w:marTop w:val="0"/>
      <w:marBottom w:val="0"/>
      <w:divBdr>
        <w:top w:val="none" w:sz="0" w:space="0" w:color="auto"/>
        <w:left w:val="none" w:sz="0" w:space="0" w:color="auto"/>
        <w:bottom w:val="none" w:sz="0" w:space="0" w:color="auto"/>
        <w:right w:val="none" w:sz="0" w:space="0" w:color="auto"/>
      </w:divBdr>
    </w:div>
    <w:div w:id="1823305450">
      <w:bodyDiv w:val="1"/>
      <w:marLeft w:val="0"/>
      <w:marRight w:val="0"/>
      <w:marTop w:val="0"/>
      <w:marBottom w:val="0"/>
      <w:divBdr>
        <w:top w:val="none" w:sz="0" w:space="0" w:color="auto"/>
        <w:left w:val="none" w:sz="0" w:space="0" w:color="auto"/>
        <w:bottom w:val="none" w:sz="0" w:space="0" w:color="auto"/>
        <w:right w:val="none" w:sz="0" w:space="0" w:color="auto"/>
      </w:divBdr>
    </w:div>
    <w:div w:id="1934238543">
      <w:bodyDiv w:val="1"/>
      <w:marLeft w:val="0"/>
      <w:marRight w:val="0"/>
      <w:marTop w:val="0"/>
      <w:marBottom w:val="0"/>
      <w:divBdr>
        <w:top w:val="none" w:sz="0" w:space="0" w:color="auto"/>
        <w:left w:val="none" w:sz="0" w:space="0" w:color="auto"/>
        <w:bottom w:val="none" w:sz="0" w:space="0" w:color="auto"/>
        <w:right w:val="none" w:sz="0" w:space="0" w:color="auto"/>
      </w:divBdr>
    </w:div>
    <w:div w:id="1998730491">
      <w:bodyDiv w:val="1"/>
      <w:marLeft w:val="0"/>
      <w:marRight w:val="0"/>
      <w:marTop w:val="0"/>
      <w:marBottom w:val="0"/>
      <w:divBdr>
        <w:top w:val="none" w:sz="0" w:space="0" w:color="auto"/>
        <w:left w:val="none" w:sz="0" w:space="0" w:color="auto"/>
        <w:bottom w:val="none" w:sz="0" w:space="0" w:color="auto"/>
        <w:right w:val="none" w:sz="0" w:space="0" w:color="auto"/>
      </w:divBdr>
    </w:div>
    <w:div w:id="2018537614">
      <w:bodyDiv w:val="1"/>
      <w:marLeft w:val="0"/>
      <w:marRight w:val="0"/>
      <w:marTop w:val="0"/>
      <w:marBottom w:val="0"/>
      <w:divBdr>
        <w:top w:val="none" w:sz="0" w:space="0" w:color="auto"/>
        <w:left w:val="none" w:sz="0" w:space="0" w:color="auto"/>
        <w:bottom w:val="none" w:sz="0" w:space="0" w:color="auto"/>
        <w:right w:val="none" w:sz="0" w:space="0" w:color="auto"/>
      </w:divBdr>
    </w:div>
    <w:div w:id="211151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7D109-E0F7-449D-AFDB-A2C88A39A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770</Words>
  <Characters>5522</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6280</CharactersWithSpaces>
  <SharedDoc>false</SharedDoc>
  <HLinks>
    <vt:vector size="132" baseType="variant">
      <vt:variant>
        <vt:i4>7340089</vt:i4>
      </vt:variant>
      <vt:variant>
        <vt:i4>63</vt:i4>
      </vt:variant>
      <vt:variant>
        <vt:i4>0</vt:i4>
      </vt:variant>
      <vt:variant>
        <vt:i4>5</vt:i4>
      </vt:variant>
      <vt:variant>
        <vt:lpwstr>consultantplus://offline/ref=1350EE9AA141E131C89346A503C4E56122E8581EF9BFBAD1AF877D86D5367EDE3CD9251FFBA6EA45G3m6K</vt:lpwstr>
      </vt:variant>
      <vt:variant>
        <vt:lpwstr/>
      </vt:variant>
      <vt:variant>
        <vt:i4>589865</vt:i4>
      </vt:variant>
      <vt:variant>
        <vt:i4>60</vt:i4>
      </vt:variant>
      <vt:variant>
        <vt:i4>0</vt:i4>
      </vt:variant>
      <vt:variant>
        <vt:i4>5</vt:i4>
      </vt:variant>
      <vt:variant>
        <vt:lpwstr>mailto:mailbox@ion.ru</vt:lpwstr>
      </vt:variant>
      <vt:variant>
        <vt:lpwstr/>
      </vt:variant>
      <vt:variant>
        <vt:i4>5439494</vt:i4>
      </vt:variant>
      <vt:variant>
        <vt:i4>57</vt:i4>
      </vt:variant>
      <vt:variant>
        <vt:i4>0</vt:i4>
      </vt:variant>
      <vt:variant>
        <vt:i4>5</vt:i4>
      </vt:variant>
      <vt:variant>
        <vt:lpwstr>garantf1://10080094.200/</vt:lpwstr>
      </vt:variant>
      <vt:variant>
        <vt:lpwstr/>
      </vt:variant>
      <vt:variant>
        <vt:i4>7733296</vt:i4>
      </vt:variant>
      <vt:variant>
        <vt:i4>54</vt:i4>
      </vt:variant>
      <vt:variant>
        <vt:i4>0</vt:i4>
      </vt:variant>
      <vt:variant>
        <vt:i4>5</vt:i4>
      </vt:variant>
      <vt:variant>
        <vt:lpwstr>consultantplus://offline/ref=FF540893F1F817D4D1DFDD70C40CB3E1313588E031425E1799D60929508F0DECE25FB4A162FA1391K6dAG</vt:lpwstr>
      </vt:variant>
      <vt:variant>
        <vt:lpwstr/>
      </vt:variant>
      <vt:variant>
        <vt:i4>1704031</vt:i4>
      </vt:variant>
      <vt:variant>
        <vt:i4>51</vt:i4>
      </vt:variant>
      <vt:variant>
        <vt:i4>0</vt:i4>
      </vt:variant>
      <vt:variant>
        <vt:i4>5</vt:i4>
      </vt:variant>
      <vt:variant>
        <vt:lpwstr>https://www.sberbank-ast.ru/</vt:lpwstr>
      </vt:variant>
      <vt:variant>
        <vt:lpwstr/>
      </vt:variant>
      <vt:variant>
        <vt:i4>1704031</vt:i4>
      </vt:variant>
      <vt:variant>
        <vt:i4>48</vt:i4>
      </vt:variant>
      <vt:variant>
        <vt:i4>0</vt:i4>
      </vt:variant>
      <vt:variant>
        <vt:i4>5</vt:i4>
      </vt:variant>
      <vt:variant>
        <vt:lpwstr>https://www.sberbank-ast.ru/</vt:lpwstr>
      </vt:variant>
      <vt:variant>
        <vt:lpwstr/>
      </vt:variant>
      <vt:variant>
        <vt:i4>3407889</vt:i4>
      </vt:variant>
      <vt:variant>
        <vt:i4>45</vt:i4>
      </vt:variant>
      <vt:variant>
        <vt:i4>0</vt:i4>
      </vt:variant>
      <vt:variant>
        <vt:i4>5</vt:i4>
      </vt:variant>
      <vt:variant>
        <vt:lpwstr>mailto:zmievscoy@yandex.ru</vt:lpwstr>
      </vt:variant>
      <vt:variant>
        <vt:lpwstr/>
      </vt:variant>
      <vt:variant>
        <vt:i4>2228332</vt:i4>
      </vt:variant>
      <vt:variant>
        <vt:i4>42</vt:i4>
      </vt:variant>
      <vt:variant>
        <vt:i4>0</vt:i4>
      </vt:variant>
      <vt:variant>
        <vt:i4>5</vt:i4>
      </vt:variant>
      <vt:variant>
        <vt:lpwstr>consultantplus://offline/ref=7C9BED34201BA6450845D60DC1661367E95FCC8461F9E0BBB8666E7255C94C101779B10DEE9F34480Bm3B</vt:lpwstr>
      </vt:variant>
      <vt:variant>
        <vt:lpwstr/>
      </vt:variant>
      <vt:variant>
        <vt:i4>3670076</vt:i4>
      </vt:variant>
      <vt:variant>
        <vt:i4>39</vt:i4>
      </vt:variant>
      <vt:variant>
        <vt:i4>0</vt:i4>
      </vt:variant>
      <vt:variant>
        <vt:i4>5</vt:i4>
      </vt:variant>
      <vt:variant>
        <vt:lpwstr>consultantplus://offline/ref=05E4EF2E4EB157E7255339EC34260C78C704B3DF93BEFBFD7BB8FD7F2C63464FB5D4B1E376A70A17F2w6F</vt:lpwstr>
      </vt:variant>
      <vt:variant>
        <vt:lpwstr/>
      </vt:variant>
      <vt:variant>
        <vt:i4>69600356</vt:i4>
      </vt:variant>
      <vt:variant>
        <vt:i4>36</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Par25</vt:lpwstr>
      </vt:variant>
      <vt:variant>
        <vt:i4>69600356</vt:i4>
      </vt:variant>
      <vt:variant>
        <vt:i4>33</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Par25</vt:lpwstr>
      </vt:variant>
      <vt:variant>
        <vt:i4>69600356</vt:i4>
      </vt:variant>
      <vt:variant>
        <vt:i4>30</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Par28</vt:lpwstr>
      </vt:variant>
      <vt:variant>
        <vt:i4>69600356</vt:i4>
      </vt:variant>
      <vt:variant>
        <vt:i4>27</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Par25</vt:lpwstr>
      </vt:variant>
      <vt:variant>
        <vt:i4>3670122</vt:i4>
      </vt:variant>
      <vt:variant>
        <vt:i4>24</vt:i4>
      </vt:variant>
      <vt:variant>
        <vt:i4>0</vt:i4>
      </vt:variant>
      <vt:variant>
        <vt:i4>5</vt:i4>
      </vt:variant>
      <vt:variant>
        <vt:lpwstr>consultantplus://offline/ref=05E4EF2E4EB157E7255339EC34260C78C704B3DF93BEFBFD7BB8FD7F2C63464FB5D4B1E376A70710F2w1F</vt:lpwstr>
      </vt:variant>
      <vt:variant>
        <vt:lpwstr/>
      </vt:variant>
      <vt:variant>
        <vt:i4>3670075</vt:i4>
      </vt:variant>
      <vt:variant>
        <vt:i4>21</vt:i4>
      </vt:variant>
      <vt:variant>
        <vt:i4>0</vt:i4>
      </vt:variant>
      <vt:variant>
        <vt:i4>5</vt:i4>
      </vt:variant>
      <vt:variant>
        <vt:lpwstr>consultantplus://offline/ref=05E4EF2E4EB157E7255339EC34260C78C704B3DF93BEFBFD7BB8FD7F2C63464FB5D4B1E376A7061DF2w5F</vt:lpwstr>
      </vt:variant>
      <vt:variant>
        <vt:lpwstr/>
      </vt:variant>
      <vt:variant>
        <vt:i4>2883694</vt:i4>
      </vt:variant>
      <vt:variant>
        <vt:i4>18</vt:i4>
      </vt:variant>
      <vt:variant>
        <vt:i4>0</vt:i4>
      </vt:variant>
      <vt:variant>
        <vt:i4>5</vt:i4>
      </vt:variant>
      <vt:variant>
        <vt:lpwstr>consultantplus://offline/ref=F8B81645564674E2ACD665E58786B1B8AB8A63F9E1F02C44B1B0584DbAe4F</vt:lpwstr>
      </vt:variant>
      <vt:variant>
        <vt:lpwstr/>
      </vt:variant>
      <vt:variant>
        <vt:i4>1704031</vt:i4>
      </vt:variant>
      <vt:variant>
        <vt:i4>15</vt:i4>
      </vt:variant>
      <vt:variant>
        <vt:i4>0</vt:i4>
      </vt:variant>
      <vt:variant>
        <vt:i4>5</vt:i4>
      </vt:variant>
      <vt:variant>
        <vt:lpwstr>https://www.sberbank-ast.ru/</vt:lpwstr>
      </vt:variant>
      <vt:variant>
        <vt:lpwstr/>
      </vt:variant>
      <vt:variant>
        <vt:i4>3735613</vt:i4>
      </vt:variant>
      <vt:variant>
        <vt:i4>12</vt:i4>
      </vt:variant>
      <vt:variant>
        <vt:i4>0</vt:i4>
      </vt:variant>
      <vt:variant>
        <vt:i4>5</vt:i4>
      </vt:variant>
      <vt:variant>
        <vt:lpwstr>consultantplus://offline/ref=83D98D78197D27F5D2478EDD20540575DA6C30C7D56603FE91198903D66E1EB65C6CF010544CA7F6VF77D</vt:lpwstr>
      </vt:variant>
      <vt:variant>
        <vt:lpwstr/>
      </vt:variant>
      <vt:variant>
        <vt:i4>2752614</vt:i4>
      </vt:variant>
      <vt:variant>
        <vt:i4>9</vt:i4>
      </vt:variant>
      <vt:variant>
        <vt:i4>0</vt:i4>
      </vt:variant>
      <vt:variant>
        <vt:i4>5</vt:i4>
      </vt:variant>
      <vt:variant>
        <vt:lpwstr>consultantplus://offline/ref=E723A873AF5AEBBAB740BC479CD0823B1303644B1322C37E684F5A426469318D3F007F548001F98Bf4cBD</vt:lpwstr>
      </vt:variant>
      <vt:variant>
        <vt:lpwstr/>
      </vt:variant>
      <vt:variant>
        <vt:i4>2752614</vt:i4>
      </vt:variant>
      <vt:variant>
        <vt:i4>6</vt:i4>
      </vt:variant>
      <vt:variant>
        <vt:i4>0</vt:i4>
      </vt:variant>
      <vt:variant>
        <vt:i4>5</vt:i4>
      </vt:variant>
      <vt:variant>
        <vt:lpwstr>consultantplus://offline/ref=E723A873AF5AEBBAB740BC479CD0823B1303644B1322C37E684F5A426469318D3F007F548001F98Bf4cBD</vt:lpwstr>
      </vt:variant>
      <vt:variant>
        <vt:lpwstr/>
      </vt:variant>
      <vt:variant>
        <vt:i4>2752572</vt:i4>
      </vt:variant>
      <vt:variant>
        <vt:i4>3</vt:i4>
      </vt:variant>
      <vt:variant>
        <vt:i4>0</vt:i4>
      </vt:variant>
      <vt:variant>
        <vt:i4>5</vt:i4>
      </vt:variant>
      <vt:variant>
        <vt:lpwstr>consultantplus://offline/ref=E723A873AF5AEBBAB740BC479CD0823B1303644B1322C37E684F5A426469318D3F007F548001F98Cf4c9D</vt:lpwstr>
      </vt:variant>
      <vt:variant>
        <vt:lpwstr/>
      </vt:variant>
      <vt:variant>
        <vt:i4>67437590</vt:i4>
      </vt:variant>
      <vt:variant>
        <vt:i4>0</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Информационная_карта_аукциона</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ZmievskoyIA</dc:creator>
  <cp:lastModifiedBy>User</cp:lastModifiedBy>
  <cp:revision>14</cp:revision>
  <cp:lastPrinted>2021-10-12T08:33:00Z</cp:lastPrinted>
  <dcterms:created xsi:type="dcterms:W3CDTF">2025-03-31T05:45:00Z</dcterms:created>
  <dcterms:modified xsi:type="dcterms:W3CDTF">2026-08-17T12:54:00Z</dcterms:modified>
</cp:coreProperties>
</file>