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9E9" w:rsidRPr="00463222" w:rsidRDefault="002D69E9" w:rsidP="002D69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463222">
        <w:rPr>
          <w:rFonts w:ascii="Times New Roman" w:eastAsia="Times New Roman" w:hAnsi="Times New Roman"/>
          <w:b/>
          <w:szCs w:val="20"/>
          <w:lang w:eastAsia="ru-RU"/>
        </w:rPr>
        <w:t>ОБОСНОВАНИЕ НАЧАЛЬНОЙ (МАКСИМАЛЬНОЙ) ЦЕНЫ КОНТРАКТА</w:t>
      </w:r>
    </w:p>
    <w:p w:rsidR="002D69E9" w:rsidRPr="00463222" w:rsidRDefault="002D69E9" w:rsidP="002D69E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409"/>
        <w:gridCol w:w="3908"/>
        <w:gridCol w:w="1944"/>
        <w:gridCol w:w="1944"/>
        <w:gridCol w:w="1944"/>
        <w:gridCol w:w="1452"/>
        <w:gridCol w:w="687"/>
        <w:gridCol w:w="799"/>
        <w:gridCol w:w="1980"/>
      </w:tblGrid>
      <w:tr w:rsidR="002D69E9" w:rsidRPr="00463222" w:rsidTr="00716B8A">
        <w:trPr>
          <w:trHeight w:val="525"/>
          <w:jc w:val="center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 за единицу товара (услуг, работ) </w:t>
            </w: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(с учетом НДС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5%, </w:t>
            </w: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Минимальная цена за единицу товара</w:t>
            </w: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22</w:t>
            </w:r>
            <w:r w:rsidRPr="00E065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изм.**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Общая сумма, </w:t>
            </w: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руб. коп.</w:t>
            </w:r>
          </w:p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065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(с учетом НДС 5%, 2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E065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%, или без НДС)</w:t>
            </w:r>
          </w:p>
        </w:tc>
      </w:tr>
      <w:tr w:rsidR="002D69E9" w:rsidRPr="00463222" w:rsidTr="00716B8A">
        <w:trPr>
          <w:trHeight w:val="765"/>
          <w:jc w:val="center"/>
        </w:trPr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294A69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Источник ценового предложения</w:t>
            </w:r>
            <w:r w:rsidRPr="0046322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</w:t>
            </w:r>
            <w:r w:rsidRPr="00F72806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F72806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Pr="0046322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07.2026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Источник ценового предложения</w:t>
            </w:r>
            <w:r w:rsidRPr="0046322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br/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46322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07.2026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Источник ценового предложения</w:t>
            </w:r>
            <w:r w:rsidRPr="0046322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№</w:t>
            </w:r>
            <w:r w:rsidRPr="00F72806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br/>
            </w:r>
            <w:r w:rsidRPr="00463222"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16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  <w:t>07.2026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2D69E9" w:rsidRPr="00F72806" w:rsidTr="00716B8A">
        <w:trPr>
          <w:trHeight w:hRule="exact" w:val="454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69E9" w:rsidRPr="00EA3F6B" w:rsidRDefault="002D69E9" w:rsidP="00716B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 w:rsidRPr="00F72806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Ноутбук</w:t>
            </w:r>
            <w:r w:rsidRPr="00EA3F6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E8438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HONOR</w:t>
            </w:r>
            <w:r w:rsidRPr="00EA3F6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E8438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MagicBook</w:t>
            </w:r>
            <w:proofErr w:type="spellEnd"/>
            <w:r w:rsidRPr="00EA3F6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r w:rsidRPr="00E8438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X</w:t>
            </w:r>
            <w:r w:rsidRPr="00EA3F6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 xml:space="preserve">16 </w:t>
            </w:r>
            <w:r w:rsidRPr="00E8438B">
              <w:rPr>
                <w:rFonts w:ascii="Times New Roman" w:eastAsia="Times New Roman" w:hAnsi="Times New Roman"/>
                <w:bCs/>
                <w:sz w:val="20"/>
                <w:szCs w:val="20"/>
                <w:lang w:val="en-US" w:eastAsia="ru-RU"/>
              </w:rPr>
              <w:t>Plus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F72806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125 300,00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F72806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00,00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F72806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F72806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125 300,00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E0696E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E0696E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F72806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125 300,00</w:t>
            </w:r>
          </w:p>
        </w:tc>
      </w:tr>
      <w:tr w:rsidR="002D69E9" w:rsidRPr="00463222" w:rsidTr="00716B8A">
        <w:trPr>
          <w:trHeight w:hRule="exact" w:val="454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F72806" w:rsidRDefault="002D69E9" w:rsidP="00716B8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69E9" w:rsidRPr="00463222" w:rsidRDefault="002D69E9" w:rsidP="00716B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E843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Сумка д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ля ноутбука 16"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Riva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8530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3 290,00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5 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0,00 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3 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0,00 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3 290,00 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E0696E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3 290,00 </w:t>
            </w:r>
          </w:p>
        </w:tc>
      </w:tr>
      <w:tr w:rsidR="002D69E9" w:rsidRPr="00463222" w:rsidTr="00716B8A">
        <w:trPr>
          <w:trHeight w:hRule="exact" w:val="454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D69E9" w:rsidRPr="00463222" w:rsidRDefault="002D69E9" w:rsidP="00716B8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843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Мышь беспроводная </w:t>
            </w:r>
            <w:proofErr w:type="spellStart"/>
            <w:r w:rsidRPr="00E843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Logitech</w:t>
            </w:r>
            <w:proofErr w:type="spellEnd"/>
            <w:r w:rsidRPr="00E843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M185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700,00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,00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899,00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700,00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E0696E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700,00</w:t>
            </w:r>
          </w:p>
        </w:tc>
      </w:tr>
      <w:tr w:rsidR="002D69E9" w:rsidRPr="00463222" w:rsidTr="00716B8A">
        <w:trPr>
          <w:trHeight w:val="378"/>
          <w:jc w:val="center"/>
        </w:trPr>
        <w:tc>
          <w:tcPr>
            <w:tcW w:w="43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69E9" w:rsidRPr="00463222" w:rsidRDefault="002D69E9" w:rsidP="00716B8A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632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Итого начальная (максимальная) цена контракта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9E9" w:rsidRPr="00463222" w:rsidRDefault="002D69E9" w:rsidP="00716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129 290,00</w:t>
            </w:r>
          </w:p>
        </w:tc>
      </w:tr>
    </w:tbl>
    <w:p w:rsidR="00702FED" w:rsidRPr="00784B0C" w:rsidRDefault="00702FED" w:rsidP="00784B0C">
      <w:bookmarkStart w:id="0" w:name="_GoBack"/>
      <w:bookmarkEnd w:id="0"/>
    </w:p>
    <w:sectPr w:rsidR="00702FED" w:rsidRPr="00784B0C" w:rsidSect="00862C7C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5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015B6"/>
    <w:multiLevelType w:val="multilevel"/>
    <w:tmpl w:val="482C2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9840AB4"/>
    <w:multiLevelType w:val="multilevel"/>
    <w:tmpl w:val="B3AC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B47D8D"/>
    <w:multiLevelType w:val="multilevel"/>
    <w:tmpl w:val="B4AE19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6"/>
  </w:num>
  <w:num w:numId="2">
    <w:abstractNumId w:val="17"/>
  </w:num>
  <w:num w:numId="3">
    <w:abstractNumId w:val="18"/>
  </w:num>
  <w:num w:numId="4">
    <w:abstractNumId w:val="1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20"/>
  </w:num>
  <w:num w:numId="11">
    <w:abstractNumId w:val="6"/>
  </w:num>
  <w:num w:numId="12">
    <w:abstractNumId w:val="8"/>
  </w:num>
  <w:num w:numId="13">
    <w:abstractNumId w:val="6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5"/>
  </w:num>
  <w:num w:numId="24">
    <w:abstractNumId w:val="6"/>
  </w:num>
  <w:num w:numId="25">
    <w:abstractNumId w:val="5"/>
  </w:num>
  <w:num w:numId="26">
    <w:abstractNumId w:val="15"/>
  </w:num>
  <w:num w:numId="27">
    <w:abstractNumId w:val="12"/>
  </w:num>
  <w:num w:numId="28">
    <w:abstractNumId w:val="2"/>
  </w:num>
  <w:num w:numId="29">
    <w:abstractNumId w:val="7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6783E"/>
    <w:rsid w:val="000A3AF5"/>
    <w:rsid w:val="000A3DED"/>
    <w:rsid w:val="000B14A9"/>
    <w:rsid w:val="000B40D7"/>
    <w:rsid w:val="000D4CB8"/>
    <w:rsid w:val="000E193C"/>
    <w:rsid w:val="000E4C72"/>
    <w:rsid w:val="000F57C0"/>
    <w:rsid w:val="001122BB"/>
    <w:rsid w:val="001130A7"/>
    <w:rsid w:val="00113376"/>
    <w:rsid w:val="00114A72"/>
    <w:rsid w:val="00122395"/>
    <w:rsid w:val="00122C93"/>
    <w:rsid w:val="00125A5B"/>
    <w:rsid w:val="001263EE"/>
    <w:rsid w:val="001519DB"/>
    <w:rsid w:val="00153215"/>
    <w:rsid w:val="001537D0"/>
    <w:rsid w:val="00183EB4"/>
    <w:rsid w:val="00190AA8"/>
    <w:rsid w:val="001973F6"/>
    <w:rsid w:val="001A61C6"/>
    <w:rsid w:val="001B7E18"/>
    <w:rsid w:val="001C2233"/>
    <w:rsid w:val="001C41BF"/>
    <w:rsid w:val="001C71FD"/>
    <w:rsid w:val="001D04B0"/>
    <w:rsid w:val="001D28F7"/>
    <w:rsid w:val="001F3887"/>
    <w:rsid w:val="002027D4"/>
    <w:rsid w:val="00235E57"/>
    <w:rsid w:val="0026274A"/>
    <w:rsid w:val="00263148"/>
    <w:rsid w:val="00263A2B"/>
    <w:rsid w:val="00267774"/>
    <w:rsid w:val="00271D6D"/>
    <w:rsid w:val="0028269D"/>
    <w:rsid w:val="00287A82"/>
    <w:rsid w:val="002A425F"/>
    <w:rsid w:val="002A73C3"/>
    <w:rsid w:val="002C03BF"/>
    <w:rsid w:val="002D5EA0"/>
    <w:rsid w:val="002D69E9"/>
    <w:rsid w:val="002F1AA2"/>
    <w:rsid w:val="002F2D17"/>
    <w:rsid w:val="002F4718"/>
    <w:rsid w:val="003042FC"/>
    <w:rsid w:val="00311D34"/>
    <w:rsid w:val="00316F7E"/>
    <w:rsid w:val="00327F44"/>
    <w:rsid w:val="0034512A"/>
    <w:rsid w:val="00346FAD"/>
    <w:rsid w:val="00377FD5"/>
    <w:rsid w:val="00393D39"/>
    <w:rsid w:val="00397375"/>
    <w:rsid w:val="003A7AD1"/>
    <w:rsid w:val="003B16F8"/>
    <w:rsid w:val="003B7C07"/>
    <w:rsid w:val="003C190C"/>
    <w:rsid w:val="003C6C7D"/>
    <w:rsid w:val="003D50EB"/>
    <w:rsid w:val="003E63B7"/>
    <w:rsid w:val="00411A1A"/>
    <w:rsid w:val="0043049E"/>
    <w:rsid w:val="00446C77"/>
    <w:rsid w:val="0045269A"/>
    <w:rsid w:val="004659D9"/>
    <w:rsid w:val="00473F7F"/>
    <w:rsid w:val="00493C5A"/>
    <w:rsid w:val="004B38DD"/>
    <w:rsid w:val="004B4055"/>
    <w:rsid w:val="004B5B36"/>
    <w:rsid w:val="004E43EB"/>
    <w:rsid w:val="00510372"/>
    <w:rsid w:val="005116A7"/>
    <w:rsid w:val="005240D4"/>
    <w:rsid w:val="005338AA"/>
    <w:rsid w:val="005351D6"/>
    <w:rsid w:val="005379E4"/>
    <w:rsid w:val="00571FCB"/>
    <w:rsid w:val="005867B4"/>
    <w:rsid w:val="00596EE8"/>
    <w:rsid w:val="005C5A4A"/>
    <w:rsid w:val="005F3CF7"/>
    <w:rsid w:val="005F75C8"/>
    <w:rsid w:val="00607B35"/>
    <w:rsid w:val="00667150"/>
    <w:rsid w:val="00673F68"/>
    <w:rsid w:val="00697469"/>
    <w:rsid w:val="006C383D"/>
    <w:rsid w:val="006D5B79"/>
    <w:rsid w:val="00702FED"/>
    <w:rsid w:val="007052ED"/>
    <w:rsid w:val="007126E6"/>
    <w:rsid w:val="00716B92"/>
    <w:rsid w:val="00726E4D"/>
    <w:rsid w:val="007329B2"/>
    <w:rsid w:val="00753CF0"/>
    <w:rsid w:val="00765B3F"/>
    <w:rsid w:val="00767CD9"/>
    <w:rsid w:val="00772643"/>
    <w:rsid w:val="007734F6"/>
    <w:rsid w:val="007750A2"/>
    <w:rsid w:val="00776CED"/>
    <w:rsid w:val="00777651"/>
    <w:rsid w:val="00784B0C"/>
    <w:rsid w:val="007A41B0"/>
    <w:rsid w:val="007A7566"/>
    <w:rsid w:val="007B3186"/>
    <w:rsid w:val="007D1606"/>
    <w:rsid w:val="007D1BCB"/>
    <w:rsid w:val="007D3FBB"/>
    <w:rsid w:val="00820F11"/>
    <w:rsid w:val="00826383"/>
    <w:rsid w:val="00827737"/>
    <w:rsid w:val="008359EB"/>
    <w:rsid w:val="0084011C"/>
    <w:rsid w:val="00855FFF"/>
    <w:rsid w:val="0086207D"/>
    <w:rsid w:val="00862C7C"/>
    <w:rsid w:val="00874F30"/>
    <w:rsid w:val="008A2839"/>
    <w:rsid w:val="008D29EE"/>
    <w:rsid w:val="008E4354"/>
    <w:rsid w:val="008E568E"/>
    <w:rsid w:val="008F4EC0"/>
    <w:rsid w:val="008F72E5"/>
    <w:rsid w:val="008F74CA"/>
    <w:rsid w:val="00913008"/>
    <w:rsid w:val="00922F5D"/>
    <w:rsid w:val="00940E27"/>
    <w:rsid w:val="00957FE9"/>
    <w:rsid w:val="00963A63"/>
    <w:rsid w:val="00980932"/>
    <w:rsid w:val="00984D16"/>
    <w:rsid w:val="00990348"/>
    <w:rsid w:val="00990CCB"/>
    <w:rsid w:val="009978BB"/>
    <w:rsid w:val="009B5798"/>
    <w:rsid w:val="009C2DA1"/>
    <w:rsid w:val="009D68F4"/>
    <w:rsid w:val="009D7941"/>
    <w:rsid w:val="009F5DE7"/>
    <w:rsid w:val="00A013C0"/>
    <w:rsid w:val="00A13615"/>
    <w:rsid w:val="00A15423"/>
    <w:rsid w:val="00A25FAC"/>
    <w:rsid w:val="00A32B22"/>
    <w:rsid w:val="00A33130"/>
    <w:rsid w:val="00A51FF5"/>
    <w:rsid w:val="00A528C1"/>
    <w:rsid w:val="00A528C9"/>
    <w:rsid w:val="00A64FD0"/>
    <w:rsid w:val="00A7136F"/>
    <w:rsid w:val="00A81249"/>
    <w:rsid w:val="00A83CDF"/>
    <w:rsid w:val="00A85915"/>
    <w:rsid w:val="00AA2B5F"/>
    <w:rsid w:val="00AA413A"/>
    <w:rsid w:val="00AA7DCC"/>
    <w:rsid w:val="00AB4713"/>
    <w:rsid w:val="00AC2435"/>
    <w:rsid w:val="00AC52AE"/>
    <w:rsid w:val="00AE0CD6"/>
    <w:rsid w:val="00AE1AA0"/>
    <w:rsid w:val="00AE7880"/>
    <w:rsid w:val="00B23BCE"/>
    <w:rsid w:val="00B36049"/>
    <w:rsid w:val="00B40C42"/>
    <w:rsid w:val="00B555DD"/>
    <w:rsid w:val="00B86239"/>
    <w:rsid w:val="00B954AF"/>
    <w:rsid w:val="00BA3CDF"/>
    <w:rsid w:val="00BB0DE7"/>
    <w:rsid w:val="00BD3EC7"/>
    <w:rsid w:val="00BE0C71"/>
    <w:rsid w:val="00BE2F64"/>
    <w:rsid w:val="00BE36BC"/>
    <w:rsid w:val="00BF0B66"/>
    <w:rsid w:val="00BF286D"/>
    <w:rsid w:val="00C00F84"/>
    <w:rsid w:val="00C0721C"/>
    <w:rsid w:val="00C07ADC"/>
    <w:rsid w:val="00C15063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6AE9"/>
    <w:rsid w:val="00C8729F"/>
    <w:rsid w:val="00CA399C"/>
    <w:rsid w:val="00CC10CB"/>
    <w:rsid w:val="00CE0C6F"/>
    <w:rsid w:val="00CE0CA9"/>
    <w:rsid w:val="00CE4E0C"/>
    <w:rsid w:val="00CF3CB2"/>
    <w:rsid w:val="00CF6D78"/>
    <w:rsid w:val="00D11D73"/>
    <w:rsid w:val="00D171A4"/>
    <w:rsid w:val="00D21EB3"/>
    <w:rsid w:val="00D23DA8"/>
    <w:rsid w:val="00D26DBB"/>
    <w:rsid w:val="00D449C9"/>
    <w:rsid w:val="00D47640"/>
    <w:rsid w:val="00D5079F"/>
    <w:rsid w:val="00D56401"/>
    <w:rsid w:val="00D57BBF"/>
    <w:rsid w:val="00D71E3B"/>
    <w:rsid w:val="00D72D1F"/>
    <w:rsid w:val="00D74EE3"/>
    <w:rsid w:val="00D7540E"/>
    <w:rsid w:val="00D75CF9"/>
    <w:rsid w:val="00D94DAD"/>
    <w:rsid w:val="00DB0318"/>
    <w:rsid w:val="00DC014B"/>
    <w:rsid w:val="00DD0808"/>
    <w:rsid w:val="00DD79D5"/>
    <w:rsid w:val="00DE42C6"/>
    <w:rsid w:val="00DF61B1"/>
    <w:rsid w:val="00E16705"/>
    <w:rsid w:val="00E32884"/>
    <w:rsid w:val="00E437C1"/>
    <w:rsid w:val="00E44634"/>
    <w:rsid w:val="00E51C1F"/>
    <w:rsid w:val="00E61689"/>
    <w:rsid w:val="00E62AA6"/>
    <w:rsid w:val="00E81C18"/>
    <w:rsid w:val="00EA2D8E"/>
    <w:rsid w:val="00EC78DC"/>
    <w:rsid w:val="00ED1B9A"/>
    <w:rsid w:val="00EE19E6"/>
    <w:rsid w:val="00EE2249"/>
    <w:rsid w:val="00F00E39"/>
    <w:rsid w:val="00F0574E"/>
    <w:rsid w:val="00F07FB1"/>
    <w:rsid w:val="00F20301"/>
    <w:rsid w:val="00F239FF"/>
    <w:rsid w:val="00F274D7"/>
    <w:rsid w:val="00F40545"/>
    <w:rsid w:val="00F42647"/>
    <w:rsid w:val="00F42F9B"/>
    <w:rsid w:val="00F5205E"/>
    <w:rsid w:val="00F6672F"/>
    <w:rsid w:val="00FB2301"/>
    <w:rsid w:val="00FC3BF6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qFormat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uiPriority w:val="99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qFormat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styleId="af">
    <w:name w:val="Strong"/>
    <w:basedOn w:val="a1"/>
    <w:uiPriority w:val="22"/>
    <w:qFormat/>
    <w:rsid w:val="00E32884"/>
    <w:rPr>
      <w:b/>
      <w:bCs/>
    </w:rPr>
  </w:style>
  <w:style w:type="paragraph" w:customStyle="1" w:styleId="af0">
    <w:name w:val="Содержимое таблицы"/>
    <w:basedOn w:val="a"/>
    <w:qFormat/>
    <w:rsid w:val="00235E5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262</cp:revision>
  <dcterms:created xsi:type="dcterms:W3CDTF">2025-11-26T02:06:00Z</dcterms:created>
  <dcterms:modified xsi:type="dcterms:W3CDTF">2026-07-30T00:34:00Z</dcterms:modified>
</cp:coreProperties>
</file>