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135" w:rsidRPr="00EB09FA" w:rsidRDefault="009E1135" w:rsidP="00395E56">
      <w:pPr>
        <w:pStyle w:val="11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B09FA">
        <w:rPr>
          <w:rStyle w:val="1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ДОГОВОР № </w:t>
      </w:r>
      <w:bookmarkEnd w:id="0"/>
      <w:r w:rsidR="00096D6B">
        <w:rPr>
          <w:rStyle w:val="1"/>
          <w:rFonts w:ascii="Times New Roman" w:hAnsi="Times New Roman" w:cs="Times New Roman"/>
          <w:b/>
          <w:bCs/>
          <w:color w:val="000000"/>
          <w:sz w:val="28"/>
          <w:szCs w:val="28"/>
        </w:rPr>
        <w:t>____</w:t>
      </w:r>
    </w:p>
    <w:p w:rsidR="009E1135" w:rsidRPr="00096D6B" w:rsidRDefault="009E1135" w:rsidP="00395E56">
      <w:pPr>
        <w:pStyle w:val="31"/>
        <w:shd w:val="clear" w:color="auto" w:fill="auto"/>
        <w:spacing w:before="0" w:line="276" w:lineRule="auto"/>
        <w:rPr>
          <w:rStyle w:val="30"/>
          <w:rFonts w:ascii="Times New Roman" w:hAnsi="Times New Roman" w:cs="Times New Roman"/>
          <w:b/>
          <w:i/>
          <w:iCs/>
          <w:color w:val="000000"/>
        </w:rPr>
      </w:pPr>
      <w:bookmarkStart w:id="1" w:name="bookmark1"/>
      <w:r w:rsidRPr="00096D6B">
        <w:rPr>
          <w:rStyle w:val="30"/>
          <w:rFonts w:ascii="Times New Roman" w:hAnsi="Times New Roman" w:cs="Times New Roman"/>
          <w:b/>
          <w:i/>
          <w:iCs/>
          <w:color w:val="000000"/>
        </w:rPr>
        <w:t>возмездного оказания услуг</w:t>
      </w:r>
      <w:bookmarkEnd w:id="1"/>
    </w:p>
    <w:p w:rsidR="00395E56" w:rsidRPr="00367872" w:rsidRDefault="00FE5B60" w:rsidP="00395E56">
      <w:pPr>
        <w:pStyle w:val="31"/>
        <w:shd w:val="clear" w:color="auto" w:fill="auto"/>
        <w:spacing w:before="0" w:line="276" w:lineRule="auto"/>
        <w:rPr>
          <w:rFonts w:ascii="Times New Roman" w:hAnsi="Times New Roman" w:cs="Times New Roman"/>
          <w:b/>
          <w:i w:val="0"/>
          <w:sz w:val="24"/>
          <w:szCs w:val="24"/>
          <w:shd w:val="clear" w:color="auto" w:fill="FFFFFF"/>
        </w:rPr>
      </w:pPr>
      <w:r w:rsidRPr="00FE5B60">
        <w:rPr>
          <w:rFonts w:ascii="Times New Roman" w:hAnsi="Times New Roman" w:cs="Times New Roman"/>
          <w:b/>
          <w:i w:val="0"/>
          <w:sz w:val="24"/>
          <w:szCs w:val="24"/>
        </w:rPr>
        <w:t>ИКЗ</w:t>
      </w:r>
      <w:r w:rsidRPr="007546B5">
        <w:rPr>
          <w:rFonts w:ascii="Times New Roman" w:hAnsi="Times New Roman" w:cs="Times New Roman"/>
          <w:b/>
          <w:i w:val="0"/>
        </w:rPr>
        <w:t xml:space="preserve">: </w:t>
      </w:r>
      <w:r w:rsidR="007546B5" w:rsidRPr="007546B5">
        <w:rPr>
          <w:rFonts w:ascii="Times New Roman" w:hAnsi="Times New Roman" w:cs="Times New Roman"/>
          <w:b/>
          <w:i w:val="0"/>
          <w:color w:val="334059"/>
          <w:shd w:val="clear" w:color="auto" w:fill="FFFFFF"/>
        </w:rPr>
        <w:t>261583601322758360100100040000000244</w:t>
      </w:r>
    </w:p>
    <w:p w:rsidR="00366C25" w:rsidRPr="00405005" w:rsidRDefault="00366C25" w:rsidP="00366C25">
      <w:pPr>
        <w:pStyle w:val="a5"/>
        <w:shd w:val="clear" w:color="auto" w:fill="auto"/>
        <w:spacing w:line="360" w:lineRule="auto"/>
        <w:ind w:firstLine="0"/>
        <w:rPr>
          <w:color w:val="000000"/>
          <w:sz w:val="28"/>
          <w:szCs w:val="28"/>
        </w:rPr>
      </w:pPr>
      <w:r w:rsidRPr="00EB09FA">
        <w:rPr>
          <w:color w:val="000000"/>
          <w:sz w:val="28"/>
          <w:szCs w:val="28"/>
        </w:rPr>
        <w:t>г.</w:t>
      </w:r>
      <w:r>
        <w:rPr>
          <w:color w:val="000000"/>
          <w:sz w:val="28"/>
          <w:szCs w:val="28"/>
        </w:rPr>
        <w:t xml:space="preserve"> </w:t>
      </w:r>
      <w:r w:rsidRPr="00EB09FA">
        <w:rPr>
          <w:color w:val="000000"/>
          <w:sz w:val="28"/>
          <w:szCs w:val="28"/>
        </w:rPr>
        <w:t>Пенза</w:t>
      </w:r>
      <w:r w:rsidRPr="00EB09FA">
        <w:rPr>
          <w:color w:val="000000"/>
          <w:sz w:val="28"/>
          <w:szCs w:val="28"/>
        </w:rPr>
        <w:tab/>
      </w:r>
      <w:r w:rsidR="00EC0CD0">
        <w:rPr>
          <w:color w:val="000000"/>
          <w:sz w:val="28"/>
          <w:szCs w:val="28"/>
        </w:rPr>
        <w:t xml:space="preserve">                                                                        </w:t>
      </w:r>
      <w:r>
        <w:rPr>
          <w:color w:val="000000"/>
          <w:sz w:val="28"/>
          <w:szCs w:val="28"/>
        </w:rPr>
        <w:t xml:space="preserve">    </w:t>
      </w:r>
      <w:proofErr w:type="gramStart"/>
      <w:r>
        <w:rPr>
          <w:color w:val="000000"/>
          <w:sz w:val="28"/>
          <w:szCs w:val="28"/>
        </w:rPr>
        <w:t xml:space="preserve">   </w:t>
      </w:r>
      <w:r w:rsidR="00096D6B">
        <w:rPr>
          <w:color w:val="000000"/>
          <w:sz w:val="28"/>
          <w:szCs w:val="28"/>
        </w:rPr>
        <w:t>«</w:t>
      </w:r>
      <w:proofErr w:type="gramEnd"/>
      <w:r w:rsidR="00096D6B">
        <w:rPr>
          <w:color w:val="000000"/>
          <w:sz w:val="28"/>
          <w:szCs w:val="28"/>
        </w:rPr>
        <w:t>____» __________</w:t>
      </w:r>
      <w:r>
        <w:rPr>
          <w:color w:val="000000"/>
          <w:sz w:val="28"/>
          <w:szCs w:val="28"/>
        </w:rPr>
        <w:t xml:space="preserve"> 20</w:t>
      </w:r>
      <w:r w:rsidR="00334E03">
        <w:rPr>
          <w:color w:val="000000"/>
          <w:sz w:val="28"/>
          <w:szCs w:val="28"/>
        </w:rPr>
        <w:t>__</w:t>
      </w:r>
      <w:r w:rsidRPr="00EB09FA">
        <w:rPr>
          <w:color w:val="000000"/>
          <w:sz w:val="28"/>
          <w:szCs w:val="28"/>
        </w:rPr>
        <w:t xml:space="preserve"> г.</w:t>
      </w:r>
    </w:p>
    <w:p w:rsidR="00096D6B" w:rsidRDefault="00096D6B" w:rsidP="00096D6B">
      <w:pPr>
        <w:pStyle w:val="11"/>
        <w:keepNext/>
        <w:keepLines/>
        <w:shd w:val="clear" w:color="auto" w:fill="auto"/>
        <w:spacing w:before="0" w:after="0" w:line="276" w:lineRule="auto"/>
        <w:ind w:firstLine="72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bookmarkStart w:id="2" w:name="bookmark2"/>
      <w:r w:rsidRPr="00096D6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Управление Федеральной службы по надзору в сфере связи, информационных технологий и массовых коммуникаций по Пензенской области (далее Управление Роскомнадзора по Пензенской области), именуемое в дальнейшем «</w:t>
      </w:r>
      <w:r w:rsidR="00CD3B6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Заказчик</w:t>
      </w:r>
      <w:r w:rsidRPr="00096D6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», в лице _______________, действующего на основании ________</w:t>
      </w:r>
      <w:r w:rsidR="00746BF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__________</w:t>
      </w:r>
      <w:r w:rsidRPr="00096D6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_____, с одной стороны, и __</w:t>
      </w:r>
      <w:r w:rsidR="00746BF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________</w:t>
      </w:r>
      <w:r w:rsidR="005C63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________________</w:t>
      </w:r>
      <w:r w:rsidR="00EC0CD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096D6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(далее</w:t>
      </w:r>
      <w:r w:rsidR="005C63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_______________________</w:t>
      </w:r>
      <w:r w:rsidRPr="00096D6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), именуемое в дальнейшем «</w:t>
      </w:r>
      <w:r w:rsidR="00CD3B6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Исполнитель</w:t>
      </w:r>
      <w:r w:rsidRPr="00096D6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», в лиц</w:t>
      </w:r>
      <w:r w:rsidR="00746BF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 __________________________</w:t>
      </w:r>
      <w:r w:rsidR="005C63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__</w:t>
      </w:r>
      <w:r w:rsidRPr="00096D6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 действующего на основании</w:t>
      </w:r>
      <w:r w:rsidR="00746BF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_______________________</w:t>
      </w:r>
      <w:r w:rsidRPr="00096D6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___, с другой стороны, совместно именуемые «</w:t>
      </w:r>
      <w:r w:rsidR="0032799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Стороны</w:t>
      </w:r>
      <w:r w:rsidRPr="00096D6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», на основании п.4 ч.1 ст.93 Федерального закона от 05 апреля 2013 года № 44-ФЗ «О </w:t>
      </w:r>
      <w:r w:rsidR="009B32B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</w:t>
      </w:r>
      <w:r w:rsidRPr="00096D6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онтрактной системе в сфере закупок товаров, работ, услуг для обеспечения государственных и муниципальных нужд», заключили настоящий Договор о нижеследующем:</w:t>
      </w:r>
    </w:p>
    <w:p w:rsidR="00096D6B" w:rsidRDefault="00096D6B" w:rsidP="00096D6B">
      <w:pPr>
        <w:pStyle w:val="11"/>
        <w:keepNext/>
        <w:keepLines/>
        <w:shd w:val="clear" w:color="auto" w:fill="auto"/>
        <w:spacing w:before="0" w:after="0" w:line="276" w:lineRule="auto"/>
        <w:ind w:firstLine="720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9E1135" w:rsidRPr="00167A45" w:rsidRDefault="009E1135" w:rsidP="00096D6B">
      <w:pPr>
        <w:pStyle w:val="11"/>
        <w:keepNext/>
        <w:keepLines/>
        <w:shd w:val="clear" w:color="auto" w:fill="auto"/>
        <w:spacing w:before="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7A45"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744810" w:rsidRPr="00167A45"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167A45"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ПРЕДМЕТ ДОГОВОРА</w:t>
      </w:r>
      <w:bookmarkEnd w:id="2"/>
    </w:p>
    <w:p w:rsidR="009E1135" w:rsidRPr="00EB09FA" w:rsidRDefault="009E1135" w:rsidP="00627779">
      <w:pPr>
        <w:pStyle w:val="a5"/>
        <w:numPr>
          <w:ilvl w:val="1"/>
          <w:numId w:val="25"/>
        </w:numPr>
        <w:shd w:val="clear" w:color="auto" w:fill="auto"/>
        <w:tabs>
          <w:tab w:val="left" w:pos="1276"/>
        </w:tabs>
        <w:spacing w:line="276" w:lineRule="auto"/>
        <w:ind w:left="0" w:firstLine="720"/>
        <w:rPr>
          <w:sz w:val="28"/>
          <w:szCs w:val="28"/>
        </w:rPr>
      </w:pPr>
      <w:r w:rsidRPr="00EB09FA">
        <w:rPr>
          <w:color w:val="000000"/>
          <w:sz w:val="28"/>
          <w:szCs w:val="28"/>
        </w:rPr>
        <w:t xml:space="preserve">Предметом </w:t>
      </w:r>
      <w:r w:rsidR="00B672BF">
        <w:rPr>
          <w:color w:val="000000"/>
          <w:sz w:val="28"/>
          <w:szCs w:val="28"/>
        </w:rPr>
        <w:t>Д</w:t>
      </w:r>
      <w:r w:rsidRPr="00EB09FA">
        <w:rPr>
          <w:color w:val="000000"/>
          <w:sz w:val="28"/>
          <w:szCs w:val="28"/>
        </w:rPr>
        <w:t>оговора являются услуги системного администрирования</w:t>
      </w:r>
      <w:r w:rsidR="000D4908">
        <w:rPr>
          <w:color w:val="000000"/>
          <w:sz w:val="28"/>
          <w:szCs w:val="28"/>
        </w:rPr>
        <w:t xml:space="preserve"> </w:t>
      </w:r>
      <w:r w:rsidRPr="00EB09FA">
        <w:rPr>
          <w:color w:val="000000"/>
          <w:sz w:val="28"/>
          <w:szCs w:val="28"/>
          <w:lang w:eastAsia="en-US"/>
        </w:rPr>
        <w:t>(</w:t>
      </w:r>
      <w:r w:rsidRPr="00EB09FA">
        <w:rPr>
          <w:color w:val="000000"/>
          <w:sz w:val="28"/>
          <w:szCs w:val="28"/>
          <w:lang w:val="en-US" w:eastAsia="en-US"/>
        </w:rPr>
        <w:t>IT</w:t>
      </w:r>
      <w:r w:rsidRPr="00EB09FA">
        <w:rPr>
          <w:color w:val="000000"/>
          <w:sz w:val="28"/>
          <w:szCs w:val="28"/>
        </w:rPr>
        <w:t xml:space="preserve">-аутсорсинг), оказываемые </w:t>
      </w:r>
      <w:r w:rsidR="00CD3B64">
        <w:rPr>
          <w:color w:val="000000"/>
          <w:sz w:val="28"/>
          <w:szCs w:val="28"/>
        </w:rPr>
        <w:t>Исполнителем</w:t>
      </w:r>
      <w:r w:rsidRPr="00EB09FA">
        <w:rPr>
          <w:color w:val="000000"/>
          <w:sz w:val="28"/>
          <w:szCs w:val="28"/>
        </w:rPr>
        <w:t xml:space="preserve"> (далее</w:t>
      </w:r>
      <w:r w:rsidR="00CD3B64">
        <w:rPr>
          <w:color w:val="000000"/>
          <w:sz w:val="28"/>
          <w:szCs w:val="28"/>
        </w:rPr>
        <w:t xml:space="preserve"> – Услуги</w:t>
      </w:r>
      <w:r w:rsidRPr="00EB09FA">
        <w:rPr>
          <w:color w:val="000000"/>
          <w:sz w:val="28"/>
          <w:szCs w:val="28"/>
        </w:rPr>
        <w:t>)</w:t>
      </w:r>
      <w:r w:rsidR="00C77741">
        <w:rPr>
          <w:color w:val="000000"/>
          <w:sz w:val="28"/>
          <w:szCs w:val="28"/>
        </w:rPr>
        <w:t xml:space="preserve">, в соответствии </w:t>
      </w:r>
      <w:r w:rsidR="00C77741" w:rsidRPr="00C77741">
        <w:rPr>
          <w:rFonts w:ascii="Times New Roman CYR" w:hAnsi="Times New Roman CYR" w:cs="Times New Roman CYR"/>
          <w:sz w:val="28"/>
          <w:highlight w:val="white"/>
        </w:rPr>
        <w:t>с Техническим заданием, являющимся Приложением № 1 к настоящему договору</w:t>
      </w:r>
      <w:r w:rsidR="00C77741" w:rsidRPr="00C77741">
        <w:rPr>
          <w:rFonts w:ascii="Times New Roman CYR" w:hAnsi="Times New Roman CYR" w:cs="Times New Roman CYR"/>
          <w:sz w:val="28"/>
        </w:rPr>
        <w:t>.</w:t>
      </w:r>
      <w:r w:rsidRPr="00C77741">
        <w:rPr>
          <w:color w:val="000000"/>
          <w:sz w:val="32"/>
          <w:szCs w:val="28"/>
        </w:rPr>
        <w:t xml:space="preserve"> </w:t>
      </w:r>
    </w:p>
    <w:p w:rsidR="009E1135" w:rsidRPr="00627779" w:rsidRDefault="00CD3B64" w:rsidP="00627779">
      <w:pPr>
        <w:pStyle w:val="a5"/>
        <w:numPr>
          <w:ilvl w:val="1"/>
          <w:numId w:val="25"/>
        </w:numPr>
        <w:shd w:val="clear" w:color="auto" w:fill="auto"/>
        <w:tabs>
          <w:tab w:val="left" w:pos="1276"/>
        </w:tabs>
        <w:spacing w:line="276" w:lineRule="auto"/>
        <w:ind w:left="0"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Услуги </w:t>
      </w:r>
      <w:r w:rsidR="009E1135" w:rsidRPr="00EB09FA">
        <w:rPr>
          <w:color w:val="000000"/>
          <w:sz w:val="28"/>
          <w:szCs w:val="28"/>
        </w:rPr>
        <w:t>оказываются в соответствии с Политикой использования</w:t>
      </w:r>
      <w:r w:rsidR="000D4908">
        <w:rPr>
          <w:color w:val="000000"/>
          <w:sz w:val="28"/>
          <w:szCs w:val="28"/>
        </w:rPr>
        <w:t xml:space="preserve"> </w:t>
      </w:r>
      <w:r w:rsidR="009E1135" w:rsidRPr="00EB09FA">
        <w:rPr>
          <w:color w:val="000000"/>
          <w:sz w:val="28"/>
          <w:szCs w:val="28"/>
        </w:rPr>
        <w:t xml:space="preserve">программного обеспечения, описанной в Приложении 2 к настоящему Договору (далее </w:t>
      </w:r>
      <w:r>
        <w:rPr>
          <w:color w:val="000000"/>
          <w:sz w:val="28"/>
          <w:szCs w:val="28"/>
        </w:rPr>
        <w:t>– Политика</w:t>
      </w:r>
      <w:r w:rsidR="009E1135" w:rsidRPr="00EB09FA">
        <w:rPr>
          <w:color w:val="000000"/>
          <w:sz w:val="28"/>
          <w:szCs w:val="28"/>
        </w:rPr>
        <w:t xml:space="preserve">). </w:t>
      </w:r>
      <w:r>
        <w:rPr>
          <w:color w:val="000000"/>
          <w:sz w:val="28"/>
          <w:szCs w:val="28"/>
        </w:rPr>
        <w:t>Исполнитель</w:t>
      </w:r>
      <w:r w:rsidR="009E1135" w:rsidRPr="00EB09FA">
        <w:rPr>
          <w:color w:val="000000"/>
          <w:sz w:val="28"/>
          <w:szCs w:val="28"/>
        </w:rPr>
        <w:t xml:space="preserve"> имеет право не оказ</w:t>
      </w:r>
      <w:r w:rsidR="000D4908">
        <w:rPr>
          <w:color w:val="000000"/>
          <w:sz w:val="28"/>
          <w:szCs w:val="28"/>
        </w:rPr>
        <w:t xml:space="preserve">ывать </w:t>
      </w:r>
      <w:r w:rsidR="000E7169">
        <w:rPr>
          <w:color w:val="000000"/>
          <w:sz w:val="28"/>
          <w:szCs w:val="28"/>
        </w:rPr>
        <w:t>услуги</w:t>
      </w:r>
      <w:r w:rsidR="000D4908">
        <w:rPr>
          <w:color w:val="000000"/>
          <w:sz w:val="28"/>
          <w:szCs w:val="28"/>
        </w:rPr>
        <w:t xml:space="preserve"> по сопровождению и технической поддержке </w:t>
      </w:r>
      <w:r w:rsidR="009E1135" w:rsidRPr="00EB09FA">
        <w:rPr>
          <w:color w:val="000000"/>
          <w:sz w:val="28"/>
          <w:szCs w:val="28"/>
        </w:rPr>
        <w:t>пользователей программного</w:t>
      </w:r>
      <w:r w:rsidR="000D4908">
        <w:rPr>
          <w:color w:val="000000"/>
          <w:sz w:val="28"/>
          <w:szCs w:val="28"/>
        </w:rPr>
        <w:t xml:space="preserve"> </w:t>
      </w:r>
      <w:r w:rsidR="009E1135" w:rsidRPr="00EB09FA">
        <w:rPr>
          <w:color w:val="000000"/>
          <w:sz w:val="28"/>
          <w:szCs w:val="28"/>
        </w:rPr>
        <w:t xml:space="preserve">обеспечения, не удовлетворяющего требованиям </w:t>
      </w:r>
      <w:r w:rsidR="000E7169">
        <w:rPr>
          <w:color w:val="000000"/>
          <w:sz w:val="28"/>
          <w:szCs w:val="28"/>
        </w:rPr>
        <w:t>Политики</w:t>
      </w:r>
      <w:r w:rsidR="009E1135" w:rsidRPr="00EB09FA">
        <w:rPr>
          <w:color w:val="000000"/>
          <w:sz w:val="28"/>
          <w:szCs w:val="28"/>
        </w:rPr>
        <w:t>.</w:t>
      </w:r>
    </w:p>
    <w:p w:rsidR="009E1135" w:rsidRPr="00627779" w:rsidRDefault="009E1135" w:rsidP="00627779">
      <w:pPr>
        <w:pStyle w:val="a5"/>
        <w:numPr>
          <w:ilvl w:val="1"/>
          <w:numId w:val="25"/>
        </w:numPr>
        <w:shd w:val="clear" w:color="auto" w:fill="auto"/>
        <w:tabs>
          <w:tab w:val="left" w:pos="1276"/>
        </w:tabs>
        <w:spacing w:line="276" w:lineRule="auto"/>
        <w:ind w:left="0" w:firstLine="720"/>
        <w:rPr>
          <w:sz w:val="28"/>
          <w:szCs w:val="28"/>
        </w:rPr>
      </w:pPr>
      <w:r w:rsidRPr="00627779">
        <w:rPr>
          <w:color w:val="000000"/>
          <w:sz w:val="28"/>
          <w:szCs w:val="28"/>
        </w:rPr>
        <w:t xml:space="preserve">Оказание услуг осуществляется </w:t>
      </w:r>
      <w:r w:rsidR="00703D84">
        <w:rPr>
          <w:color w:val="000000"/>
          <w:sz w:val="28"/>
          <w:szCs w:val="28"/>
        </w:rPr>
        <w:t xml:space="preserve">в период </w:t>
      </w:r>
      <w:r w:rsidR="00C269A2">
        <w:rPr>
          <w:color w:val="000000"/>
          <w:sz w:val="28"/>
          <w:szCs w:val="28"/>
        </w:rPr>
        <w:t xml:space="preserve">с </w:t>
      </w:r>
      <w:r w:rsidR="00A70A90">
        <w:rPr>
          <w:color w:val="000000"/>
          <w:sz w:val="28"/>
          <w:szCs w:val="28"/>
        </w:rPr>
        <w:t>01.</w:t>
      </w:r>
      <w:r w:rsidR="00361D52">
        <w:rPr>
          <w:color w:val="000000"/>
          <w:sz w:val="28"/>
          <w:szCs w:val="28"/>
        </w:rPr>
        <w:t>10</w:t>
      </w:r>
      <w:r w:rsidR="00A70A90">
        <w:rPr>
          <w:color w:val="000000"/>
          <w:sz w:val="28"/>
          <w:szCs w:val="28"/>
        </w:rPr>
        <w:t>.202</w:t>
      </w:r>
      <w:r w:rsidR="000A04B4">
        <w:rPr>
          <w:color w:val="000000"/>
          <w:sz w:val="28"/>
          <w:szCs w:val="28"/>
        </w:rPr>
        <w:t>6</w:t>
      </w:r>
      <w:r w:rsidR="00695523">
        <w:rPr>
          <w:color w:val="000000"/>
          <w:sz w:val="28"/>
          <w:szCs w:val="28"/>
        </w:rPr>
        <w:t xml:space="preserve"> </w:t>
      </w:r>
      <w:r w:rsidR="00543500">
        <w:rPr>
          <w:color w:val="000000"/>
          <w:sz w:val="28"/>
          <w:szCs w:val="28"/>
        </w:rPr>
        <w:t xml:space="preserve">по </w:t>
      </w:r>
      <w:r w:rsidR="00361D52">
        <w:rPr>
          <w:color w:val="000000"/>
          <w:sz w:val="28"/>
          <w:szCs w:val="28"/>
        </w:rPr>
        <w:t>18</w:t>
      </w:r>
      <w:r w:rsidR="00E53DE1" w:rsidRPr="00627779">
        <w:rPr>
          <w:color w:val="000000"/>
          <w:sz w:val="28"/>
          <w:szCs w:val="28"/>
        </w:rPr>
        <w:t>.</w:t>
      </w:r>
      <w:r w:rsidR="00361D52">
        <w:rPr>
          <w:color w:val="000000"/>
          <w:sz w:val="28"/>
          <w:szCs w:val="28"/>
        </w:rPr>
        <w:t>12</w:t>
      </w:r>
      <w:r w:rsidR="00E53DE1" w:rsidRPr="00627779">
        <w:rPr>
          <w:color w:val="000000"/>
          <w:sz w:val="28"/>
          <w:szCs w:val="28"/>
        </w:rPr>
        <w:t>.202</w:t>
      </w:r>
      <w:r w:rsidR="000A04B4">
        <w:rPr>
          <w:color w:val="000000"/>
          <w:sz w:val="28"/>
          <w:szCs w:val="28"/>
        </w:rPr>
        <w:t>6</w:t>
      </w:r>
      <w:r w:rsidRPr="00627779">
        <w:rPr>
          <w:color w:val="000000"/>
          <w:sz w:val="28"/>
          <w:szCs w:val="28"/>
        </w:rPr>
        <w:t>, по требованию</w:t>
      </w:r>
      <w:r w:rsidR="000E7169">
        <w:rPr>
          <w:color w:val="000000"/>
          <w:sz w:val="28"/>
          <w:szCs w:val="28"/>
        </w:rPr>
        <w:t xml:space="preserve"> Заказчика</w:t>
      </w:r>
      <w:r w:rsidRPr="00627779">
        <w:rPr>
          <w:color w:val="000000"/>
          <w:sz w:val="28"/>
          <w:szCs w:val="28"/>
        </w:rPr>
        <w:t xml:space="preserve"> силами </w:t>
      </w:r>
      <w:r w:rsidR="000E7169">
        <w:rPr>
          <w:color w:val="000000"/>
          <w:sz w:val="28"/>
          <w:szCs w:val="28"/>
        </w:rPr>
        <w:t>Исполнителя</w:t>
      </w:r>
      <w:r w:rsidRPr="00627779">
        <w:rPr>
          <w:color w:val="000000"/>
          <w:sz w:val="28"/>
          <w:szCs w:val="28"/>
        </w:rPr>
        <w:t>.</w:t>
      </w:r>
    </w:p>
    <w:p w:rsidR="00096D6B" w:rsidRPr="00744810" w:rsidRDefault="00096D6B" w:rsidP="00096D6B">
      <w:pPr>
        <w:pStyle w:val="a5"/>
        <w:shd w:val="clear" w:color="auto" w:fill="auto"/>
        <w:spacing w:line="276" w:lineRule="auto"/>
        <w:ind w:left="720" w:firstLine="0"/>
        <w:rPr>
          <w:sz w:val="28"/>
          <w:szCs w:val="28"/>
        </w:rPr>
      </w:pPr>
    </w:p>
    <w:p w:rsidR="000D4908" w:rsidRPr="00167A45" w:rsidRDefault="000D4908" w:rsidP="005A1740">
      <w:pPr>
        <w:pStyle w:val="11"/>
        <w:keepNext/>
        <w:keepLines/>
        <w:shd w:val="clear" w:color="auto" w:fill="auto"/>
        <w:spacing w:before="0" w:after="0" w:line="360" w:lineRule="auto"/>
        <w:jc w:val="center"/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3" w:name="bookmark3"/>
      <w:r w:rsidRPr="00167A45"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744810" w:rsidRPr="00167A45"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167A45"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ОБЯЗАННОСТИ СТОРОН</w:t>
      </w:r>
    </w:p>
    <w:p w:rsidR="009E1135" w:rsidRPr="00744810" w:rsidRDefault="009E1135" w:rsidP="00096D6B">
      <w:pPr>
        <w:pStyle w:val="a5"/>
        <w:spacing w:line="276" w:lineRule="auto"/>
        <w:ind w:firstLine="720"/>
      </w:pPr>
      <w:r w:rsidRPr="00167A45">
        <w:rPr>
          <w:rStyle w:val="1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2.</w:t>
      </w:r>
      <w:r w:rsidRPr="000B34B6">
        <w:rPr>
          <w:rStyle w:val="1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1</w:t>
      </w:r>
      <w:r w:rsidR="000B34B6" w:rsidRPr="000B34B6">
        <w:rPr>
          <w:rStyle w:val="1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. </w:t>
      </w:r>
      <w:r w:rsidR="000A1EB3">
        <w:rPr>
          <w:rStyle w:val="1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Исполнитель</w:t>
      </w:r>
      <w:r w:rsidRPr="008A314A">
        <w:rPr>
          <w:rStyle w:val="1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обязуется:</w:t>
      </w:r>
      <w:bookmarkEnd w:id="3"/>
    </w:p>
    <w:p w:rsidR="009E1135" w:rsidRPr="00EB09FA" w:rsidRDefault="000D4908" w:rsidP="00096D6B">
      <w:pPr>
        <w:pStyle w:val="a5"/>
        <w:shd w:val="clear" w:color="auto" w:fill="auto"/>
        <w:spacing w:line="276" w:lineRule="auto"/>
        <w:ind w:firstLine="720"/>
        <w:rPr>
          <w:sz w:val="28"/>
          <w:szCs w:val="28"/>
        </w:rPr>
      </w:pPr>
      <w:r>
        <w:rPr>
          <w:color w:val="000000"/>
          <w:sz w:val="28"/>
          <w:szCs w:val="28"/>
        </w:rPr>
        <w:t>2.1.1</w:t>
      </w:r>
      <w:r w:rsidR="000B34B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ab/>
        <w:t>Оказать</w:t>
      </w:r>
      <w:r w:rsidR="00DF77BA">
        <w:rPr>
          <w:color w:val="000000"/>
          <w:sz w:val="28"/>
          <w:szCs w:val="28"/>
        </w:rPr>
        <w:t xml:space="preserve"> услуги</w:t>
      </w:r>
      <w:r>
        <w:rPr>
          <w:color w:val="000000"/>
          <w:sz w:val="28"/>
          <w:szCs w:val="28"/>
        </w:rPr>
        <w:t xml:space="preserve"> в объёме, предусмотренном </w:t>
      </w:r>
      <w:r w:rsidR="009E1135" w:rsidRPr="00EB09FA">
        <w:rPr>
          <w:color w:val="000000"/>
          <w:sz w:val="28"/>
          <w:szCs w:val="28"/>
        </w:rPr>
        <w:t>настоящим</w:t>
      </w:r>
      <w:r>
        <w:rPr>
          <w:color w:val="000000"/>
          <w:sz w:val="28"/>
          <w:szCs w:val="28"/>
        </w:rPr>
        <w:t xml:space="preserve"> </w:t>
      </w:r>
      <w:r w:rsidR="009E1135" w:rsidRPr="00EB09FA">
        <w:rPr>
          <w:color w:val="000000"/>
          <w:sz w:val="28"/>
          <w:szCs w:val="28"/>
        </w:rPr>
        <w:t xml:space="preserve">Договором, и в сроки, согласованные </w:t>
      </w:r>
      <w:r w:rsidR="00DF77BA">
        <w:rPr>
          <w:color w:val="000000"/>
          <w:sz w:val="28"/>
          <w:szCs w:val="28"/>
        </w:rPr>
        <w:t>Сторонами</w:t>
      </w:r>
      <w:r w:rsidR="009E1135" w:rsidRPr="00EB09FA">
        <w:rPr>
          <w:color w:val="000000"/>
          <w:sz w:val="28"/>
          <w:szCs w:val="28"/>
        </w:rPr>
        <w:t>.</w:t>
      </w:r>
    </w:p>
    <w:p w:rsidR="009E1135" w:rsidRPr="00EB09FA" w:rsidRDefault="009E1135" w:rsidP="000B34B6">
      <w:pPr>
        <w:pStyle w:val="a5"/>
        <w:numPr>
          <w:ilvl w:val="2"/>
          <w:numId w:val="26"/>
        </w:numPr>
        <w:shd w:val="clear" w:color="auto" w:fill="auto"/>
        <w:spacing w:line="276" w:lineRule="auto"/>
        <w:ind w:left="0" w:firstLine="720"/>
        <w:rPr>
          <w:sz w:val="28"/>
          <w:szCs w:val="28"/>
        </w:rPr>
      </w:pPr>
      <w:r w:rsidRPr="00EB09FA">
        <w:rPr>
          <w:rStyle w:val="a4"/>
          <w:color w:val="000000"/>
          <w:sz w:val="28"/>
          <w:szCs w:val="28"/>
        </w:rPr>
        <w:t xml:space="preserve">Выделить для оказания </w:t>
      </w:r>
      <w:r w:rsidR="00DF77BA">
        <w:rPr>
          <w:rStyle w:val="a4"/>
          <w:color w:val="000000"/>
          <w:sz w:val="28"/>
          <w:szCs w:val="28"/>
        </w:rPr>
        <w:t>услуг</w:t>
      </w:r>
      <w:r w:rsidRPr="00EB09FA">
        <w:rPr>
          <w:rStyle w:val="a4"/>
          <w:color w:val="000000"/>
          <w:sz w:val="28"/>
          <w:szCs w:val="28"/>
        </w:rPr>
        <w:t xml:space="preserve"> специалиста, обладающего достаточным опытом и квалификацией.</w:t>
      </w:r>
    </w:p>
    <w:p w:rsidR="009E1135" w:rsidRPr="00EB09FA" w:rsidRDefault="009E1135" w:rsidP="000B34B6">
      <w:pPr>
        <w:pStyle w:val="a5"/>
        <w:numPr>
          <w:ilvl w:val="2"/>
          <w:numId w:val="26"/>
        </w:numPr>
        <w:shd w:val="clear" w:color="auto" w:fill="auto"/>
        <w:spacing w:line="276" w:lineRule="auto"/>
        <w:ind w:left="0" w:firstLine="709"/>
        <w:rPr>
          <w:sz w:val="28"/>
          <w:szCs w:val="28"/>
        </w:rPr>
      </w:pPr>
      <w:r w:rsidRPr="00EB09FA">
        <w:rPr>
          <w:rStyle w:val="a4"/>
          <w:color w:val="000000"/>
          <w:sz w:val="28"/>
          <w:szCs w:val="28"/>
        </w:rPr>
        <w:t xml:space="preserve">Не использовать и не устанавливать на серверах, компьютерах и устройствах </w:t>
      </w:r>
      <w:r w:rsidR="00DF77BA">
        <w:rPr>
          <w:rStyle w:val="a4"/>
          <w:color w:val="000000"/>
          <w:sz w:val="28"/>
          <w:szCs w:val="28"/>
        </w:rPr>
        <w:t>Заказчика</w:t>
      </w:r>
      <w:r w:rsidRPr="00EB09FA">
        <w:rPr>
          <w:rStyle w:val="a4"/>
          <w:color w:val="000000"/>
          <w:sz w:val="28"/>
          <w:szCs w:val="28"/>
        </w:rPr>
        <w:t xml:space="preserve"> программное обеспечение, не соответствующее </w:t>
      </w:r>
      <w:r w:rsidR="00DF77BA">
        <w:rPr>
          <w:rStyle w:val="a4"/>
          <w:color w:val="000000"/>
          <w:sz w:val="28"/>
          <w:szCs w:val="28"/>
        </w:rPr>
        <w:t>Политике</w:t>
      </w:r>
      <w:r w:rsidRPr="00EB09FA">
        <w:rPr>
          <w:rStyle w:val="a4"/>
          <w:color w:val="000000"/>
          <w:sz w:val="28"/>
          <w:szCs w:val="28"/>
        </w:rPr>
        <w:t>.</w:t>
      </w:r>
    </w:p>
    <w:p w:rsidR="009E1135" w:rsidRPr="00EB09FA" w:rsidRDefault="009E1135" w:rsidP="000B34B6">
      <w:pPr>
        <w:pStyle w:val="a5"/>
        <w:numPr>
          <w:ilvl w:val="2"/>
          <w:numId w:val="26"/>
        </w:numPr>
        <w:shd w:val="clear" w:color="auto" w:fill="auto"/>
        <w:spacing w:line="276" w:lineRule="auto"/>
        <w:ind w:left="0" w:firstLine="720"/>
        <w:rPr>
          <w:sz w:val="28"/>
          <w:szCs w:val="28"/>
        </w:rPr>
      </w:pPr>
      <w:r w:rsidRPr="00EB09FA">
        <w:rPr>
          <w:rStyle w:val="a4"/>
          <w:color w:val="000000"/>
          <w:sz w:val="28"/>
          <w:szCs w:val="28"/>
        </w:rPr>
        <w:t xml:space="preserve">Сообщать </w:t>
      </w:r>
      <w:r w:rsidR="00DF77BA">
        <w:rPr>
          <w:rStyle w:val="a4"/>
          <w:color w:val="000000"/>
          <w:sz w:val="28"/>
          <w:szCs w:val="28"/>
        </w:rPr>
        <w:t>Заказчику</w:t>
      </w:r>
      <w:r w:rsidRPr="00EB09FA">
        <w:rPr>
          <w:rStyle w:val="a4"/>
          <w:color w:val="000000"/>
          <w:sz w:val="28"/>
          <w:szCs w:val="28"/>
        </w:rPr>
        <w:t xml:space="preserve"> об обнаруженных фактах использования, наличия или самовольной установки пользователями программного обеспечения, не соответствующего </w:t>
      </w:r>
      <w:r w:rsidR="00DF77BA">
        <w:rPr>
          <w:rStyle w:val="a4"/>
          <w:color w:val="000000"/>
          <w:sz w:val="28"/>
          <w:szCs w:val="28"/>
        </w:rPr>
        <w:t>Политике</w:t>
      </w:r>
      <w:r w:rsidRPr="00EB09FA">
        <w:rPr>
          <w:rStyle w:val="a4"/>
          <w:color w:val="000000"/>
          <w:sz w:val="28"/>
          <w:szCs w:val="28"/>
        </w:rPr>
        <w:t>.</w:t>
      </w:r>
    </w:p>
    <w:p w:rsidR="009E1135" w:rsidRPr="00EB09FA" w:rsidRDefault="00167A45" w:rsidP="00096D6B">
      <w:pPr>
        <w:pStyle w:val="11"/>
        <w:keepNext/>
        <w:keepLines/>
        <w:shd w:val="clear" w:color="auto" w:fill="auto"/>
        <w:spacing w:before="0" w:after="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bookmarkStart w:id="4" w:name="bookmark4"/>
      <w:r w:rsidRPr="00167A45">
        <w:rPr>
          <w:rStyle w:val="1"/>
          <w:rFonts w:ascii="Times New Roman" w:hAnsi="Times New Roman" w:cs="Times New Roman"/>
          <w:bCs/>
          <w:color w:val="000000"/>
          <w:sz w:val="28"/>
          <w:szCs w:val="28"/>
        </w:rPr>
        <w:t>2.2</w:t>
      </w:r>
      <w:r w:rsidR="000B34B6">
        <w:rPr>
          <w:rStyle w:val="1"/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Style w:val="1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F77BA" w:rsidRPr="00DF77BA">
        <w:rPr>
          <w:rStyle w:val="1"/>
          <w:rFonts w:ascii="Times New Roman" w:hAnsi="Times New Roman" w:cs="Times New Roman"/>
          <w:bCs/>
          <w:color w:val="000000"/>
          <w:sz w:val="28"/>
          <w:szCs w:val="28"/>
        </w:rPr>
        <w:t>Заказчик</w:t>
      </w:r>
      <w:r w:rsidR="009E1135" w:rsidRPr="00DF77BA">
        <w:rPr>
          <w:rStyle w:val="1"/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E1135" w:rsidRPr="008A314A">
        <w:rPr>
          <w:rStyle w:val="1"/>
          <w:rFonts w:ascii="Times New Roman" w:hAnsi="Times New Roman" w:cs="Times New Roman"/>
          <w:bCs/>
          <w:color w:val="000000"/>
          <w:sz w:val="28"/>
          <w:szCs w:val="28"/>
        </w:rPr>
        <w:t>обязуется:</w:t>
      </w:r>
      <w:bookmarkEnd w:id="4"/>
    </w:p>
    <w:p w:rsidR="009E1135" w:rsidRPr="00EB09FA" w:rsidRDefault="009E1135" w:rsidP="000B34B6">
      <w:pPr>
        <w:pStyle w:val="a5"/>
        <w:numPr>
          <w:ilvl w:val="2"/>
          <w:numId w:val="27"/>
        </w:numPr>
        <w:shd w:val="clear" w:color="auto" w:fill="auto"/>
        <w:spacing w:line="276" w:lineRule="auto"/>
        <w:ind w:left="0" w:firstLine="720"/>
        <w:rPr>
          <w:sz w:val="28"/>
          <w:szCs w:val="28"/>
        </w:rPr>
      </w:pPr>
      <w:r w:rsidRPr="00EB09FA">
        <w:rPr>
          <w:rStyle w:val="a4"/>
          <w:color w:val="000000"/>
          <w:sz w:val="28"/>
          <w:szCs w:val="28"/>
        </w:rPr>
        <w:t xml:space="preserve">Предоставить </w:t>
      </w:r>
      <w:r w:rsidR="00211117">
        <w:rPr>
          <w:rStyle w:val="a4"/>
          <w:color w:val="000000"/>
          <w:sz w:val="28"/>
          <w:szCs w:val="28"/>
        </w:rPr>
        <w:t>Исполнителю</w:t>
      </w:r>
      <w:r w:rsidRPr="00EB09FA">
        <w:rPr>
          <w:rStyle w:val="a4"/>
          <w:color w:val="000000"/>
          <w:sz w:val="28"/>
          <w:szCs w:val="28"/>
        </w:rPr>
        <w:t xml:space="preserve"> помещение, необходимое для оказания </w:t>
      </w:r>
      <w:r w:rsidR="00211117">
        <w:rPr>
          <w:rStyle w:val="a4"/>
          <w:color w:val="000000"/>
          <w:sz w:val="28"/>
          <w:szCs w:val="28"/>
        </w:rPr>
        <w:lastRenderedPageBreak/>
        <w:t>услуг</w:t>
      </w:r>
      <w:r w:rsidRPr="00EB09FA">
        <w:rPr>
          <w:rStyle w:val="a4"/>
          <w:color w:val="000000"/>
          <w:sz w:val="28"/>
          <w:szCs w:val="28"/>
        </w:rPr>
        <w:t>.</w:t>
      </w:r>
    </w:p>
    <w:p w:rsidR="009E1135" w:rsidRPr="00EB09FA" w:rsidRDefault="009E1135" w:rsidP="000B34B6">
      <w:pPr>
        <w:pStyle w:val="a5"/>
        <w:numPr>
          <w:ilvl w:val="2"/>
          <w:numId w:val="27"/>
        </w:numPr>
        <w:shd w:val="clear" w:color="auto" w:fill="auto"/>
        <w:spacing w:line="276" w:lineRule="auto"/>
        <w:rPr>
          <w:sz w:val="28"/>
          <w:szCs w:val="28"/>
        </w:rPr>
      </w:pPr>
      <w:r w:rsidRPr="00EB09FA">
        <w:rPr>
          <w:rStyle w:val="a4"/>
          <w:color w:val="000000"/>
          <w:sz w:val="28"/>
          <w:szCs w:val="28"/>
        </w:rPr>
        <w:t xml:space="preserve">Принять и оплатить </w:t>
      </w:r>
      <w:r w:rsidR="00211117">
        <w:rPr>
          <w:rStyle w:val="a4"/>
          <w:color w:val="000000"/>
          <w:sz w:val="28"/>
          <w:szCs w:val="28"/>
        </w:rPr>
        <w:t>услуги</w:t>
      </w:r>
      <w:r w:rsidRPr="00EB09FA">
        <w:rPr>
          <w:rStyle w:val="a4"/>
          <w:color w:val="000000"/>
          <w:sz w:val="28"/>
          <w:szCs w:val="28"/>
        </w:rPr>
        <w:t xml:space="preserve"> на условиях настоящего Договора.</w:t>
      </w:r>
    </w:p>
    <w:p w:rsidR="009E1135" w:rsidRPr="00EB09FA" w:rsidRDefault="00167A45" w:rsidP="00096D6B">
      <w:pPr>
        <w:pStyle w:val="11"/>
        <w:keepNext/>
        <w:keepLines/>
        <w:shd w:val="clear" w:color="auto" w:fill="auto"/>
        <w:spacing w:before="0" w:after="0" w:line="276" w:lineRule="auto"/>
        <w:ind w:left="720"/>
        <w:rPr>
          <w:rFonts w:ascii="Times New Roman" w:hAnsi="Times New Roman" w:cs="Times New Roman"/>
          <w:sz w:val="28"/>
          <w:szCs w:val="28"/>
        </w:rPr>
      </w:pPr>
      <w:bookmarkStart w:id="5" w:name="bookmark5"/>
      <w:r w:rsidRPr="00167A45">
        <w:rPr>
          <w:rStyle w:val="1"/>
          <w:rFonts w:ascii="Times New Roman" w:hAnsi="Times New Roman" w:cs="Times New Roman"/>
          <w:bCs/>
          <w:color w:val="000000"/>
          <w:sz w:val="28"/>
          <w:szCs w:val="28"/>
        </w:rPr>
        <w:t>2.3</w:t>
      </w:r>
      <w:r w:rsidR="000B34B6">
        <w:rPr>
          <w:rStyle w:val="1"/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Style w:val="1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E1135" w:rsidRPr="008A314A">
        <w:rPr>
          <w:rStyle w:val="1"/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211117">
        <w:rPr>
          <w:rStyle w:val="1"/>
          <w:rFonts w:ascii="Times New Roman" w:hAnsi="Times New Roman" w:cs="Times New Roman"/>
          <w:bCs/>
          <w:color w:val="000000"/>
          <w:sz w:val="28"/>
          <w:szCs w:val="28"/>
        </w:rPr>
        <w:t>тороны</w:t>
      </w:r>
      <w:r w:rsidR="009E1135" w:rsidRPr="008A314A">
        <w:rPr>
          <w:rStyle w:val="1"/>
          <w:rFonts w:ascii="Times New Roman" w:hAnsi="Times New Roman" w:cs="Times New Roman"/>
          <w:bCs/>
          <w:color w:val="000000"/>
          <w:sz w:val="28"/>
          <w:szCs w:val="28"/>
        </w:rPr>
        <w:t xml:space="preserve"> обязуются:</w:t>
      </w:r>
      <w:bookmarkEnd w:id="5"/>
    </w:p>
    <w:p w:rsidR="00B000A5" w:rsidRDefault="009E1135" w:rsidP="00096D6B">
      <w:pPr>
        <w:pStyle w:val="a5"/>
        <w:shd w:val="clear" w:color="auto" w:fill="auto"/>
        <w:spacing w:line="276" w:lineRule="auto"/>
        <w:ind w:firstLine="720"/>
        <w:rPr>
          <w:rStyle w:val="1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EB09FA">
        <w:rPr>
          <w:rStyle w:val="a4"/>
          <w:color w:val="000000"/>
          <w:sz w:val="28"/>
          <w:szCs w:val="28"/>
        </w:rPr>
        <w:t>2.3.1</w:t>
      </w:r>
      <w:r w:rsidR="000B34B6">
        <w:rPr>
          <w:rStyle w:val="a4"/>
          <w:color w:val="000000"/>
          <w:sz w:val="28"/>
          <w:szCs w:val="28"/>
        </w:rPr>
        <w:t>.</w:t>
      </w:r>
      <w:r w:rsidRPr="00EB09FA">
        <w:rPr>
          <w:rStyle w:val="a4"/>
          <w:color w:val="000000"/>
          <w:sz w:val="28"/>
          <w:szCs w:val="28"/>
        </w:rPr>
        <w:t xml:space="preserve"> Принять все необходимые меры для предотвращения полного или частичного разглашения информации, знаний и опыта, полученных в результате выполнения своих обязательств по Договору, или ознакомления с ними третьих лиц.</w:t>
      </w:r>
    </w:p>
    <w:p w:rsidR="00096D6B" w:rsidRDefault="00096D6B" w:rsidP="00096D6B">
      <w:pPr>
        <w:pStyle w:val="11"/>
        <w:keepNext/>
        <w:keepLines/>
        <w:shd w:val="clear" w:color="auto" w:fill="auto"/>
        <w:spacing w:before="0" w:after="0" w:line="360" w:lineRule="auto"/>
        <w:jc w:val="center"/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E1135" w:rsidRPr="00167A45" w:rsidRDefault="009E1135" w:rsidP="00096D6B">
      <w:pPr>
        <w:pStyle w:val="11"/>
        <w:keepNext/>
        <w:keepLines/>
        <w:shd w:val="clear" w:color="auto" w:fill="auto"/>
        <w:spacing w:before="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7A45"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bookmarkStart w:id="6" w:name="bookmark6"/>
      <w:r w:rsidR="00744810" w:rsidRPr="00167A45"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167A45"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СТОИМОСТЬ И ПОРЯДОК РАСЧЕТОВ</w:t>
      </w:r>
      <w:bookmarkEnd w:id="6"/>
    </w:p>
    <w:p w:rsidR="009E1135" w:rsidRPr="00FF32F9" w:rsidRDefault="00735823" w:rsidP="008A3618">
      <w:pPr>
        <w:pStyle w:val="a5"/>
        <w:numPr>
          <w:ilvl w:val="0"/>
          <w:numId w:val="5"/>
        </w:numPr>
        <w:shd w:val="clear" w:color="auto" w:fill="auto"/>
        <w:spacing w:line="276" w:lineRule="auto"/>
        <w:ind w:firstLine="720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Ежемесячная стоимость </w:t>
      </w:r>
      <w:r w:rsidR="00D90618">
        <w:rPr>
          <w:rStyle w:val="a4"/>
          <w:color w:val="000000"/>
          <w:sz w:val="28"/>
          <w:szCs w:val="28"/>
        </w:rPr>
        <w:t>услуг</w:t>
      </w:r>
      <w:r>
        <w:rPr>
          <w:rStyle w:val="a4"/>
          <w:color w:val="000000"/>
          <w:sz w:val="28"/>
          <w:szCs w:val="28"/>
        </w:rPr>
        <w:t xml:space="preserve"> составляет </w:t>
      </w:r>
      <w:r w:rsidR="007E630A">
        <w:rPr>
          <w:rStyle w:val="a4"/>
          <w:color w:val="000000"/>
          <w:sz w:val="28"/>
          <w:szCs w:val="28"/>
        </w:rPr>
        <w:t>_____________</w:t>
      </w:r>
      <w:r>
        <w:rPr>
          <w:rStyle w:val="a4"/>
          <w:color w:val="000000"/>
          <w:sz w:val="28"/>
          <w:szCs w:val="28"/>
        </w:rPr>
        <w:t xml:space="preserve"> (</w:t>
      </w:r>
      <w:r w:rsidR="007E630A" w:rsidRPr="00FF32F9">
        <w:rPr>
          <w:rStyle w:val="a4"/>
          <w:i/>
          <w:color w:val="000000"/>
          <w:sz w:val="28"/>
          <w:szCs w:val="28"/>
        </w:rPr>
        <w:t>сумма прописью</w:t>
      </w:r>
      <w:r>
        <w:rPr>
          <w:rStyle w:val="a4"/>
          <w:color w:val="000000"/>
          <w:sz w:val="28"/>
          <w:szCs w:val="28"/>
        </w:rPr>
        <w:t xml:space="preserve">) </w:t>
      </w:r>
      <w:r w:rsidRPr="00EB09FA">
        <w:rPr>
          <w:rStyle w:val="a4"/>
          <w:color w:val="000000"/>
          <w:sz w:val="28"/>
          <w:szCs w:val="28"/>
        </w:rPr>
        <w:t xml:space="preserve">рублей </w:t>
      </w:r>
      <w:r w:rsidR="007E630A">
        <w:rPr>
          <w:rStyle w:val="a4"/>
          <w:color w:val="000000"/>
          <w:sz w:val="28"/>
          <w:szCs w:val="28"/>
        </w:rPr>
        <w:t>_______</w:t>
      </w:r>
      <w:r w:rsidRPr="00EB09FA">
        <w:rPr>
          <w:rStyle w:val="a4"/>
          <w:color w:val="000000"/>
          <w:sz w:val="28"/>
          <w:szCs w:val="28"/>
        </w:rPr>
        <w:t xml:space="preserve"> копеек</w:t>
      </w:r>
      <w:r w:rsidR="007E630A">
        <w:rPr>
          <w:rStyle w:val="a4"/>
          <w:color w:val="000000"/>
          <w:sz w:val="28"/>
          <w:szCs w:val="28"/>
        </w:rPr>
        <w:t>, в т. ч. НДС/</w:t>
      </w:r>
      <w:r w:rsidRPr="00EB09FA">
        <w:rPr>
          <w:rStyle w:val="a4"/>
          <w:color w:val="000000"/>
          <w:sz w:val="28"/>
          <w:szCs w:val="28"/>
        </w:rPr>
        <w:t xml:space="preserve"> без НДС</w:t>
      </w:r>
      <w:r w:rsidR="007E630A">
        <w:rPr>
          <w:rStyle w:val="a4"/>
          <w:color w:val="000000"/>
          <w:sz w:val="28"/>
          <w:szCs w:val="28"/>
        </w:rPr>
        <w:t>,</w:t>
      </w:r>
      <w:r w:rsidRPr="00EB09FA">
        <w:rPr>
          <w:rStyle w:val="a4"/>
          <w:color w:val="000000"/>
          <w:sz w:val="28"/>
          <w:szCs w:val="28"/>
        </w:rPr>
        <w:t xml:space="preserve"> в течение срока действия </w:t>
      </w:r>
      <w:r w:rsidR="00B672BF">
        <w:rPr>
          <w:rStyle w:val="a4"/>
          <w:color w:val="000000"/>
          <w:sz w:val="28"/>
          <w:szCs w:val="28"/>
        </w:rPr>
        <w:t>Д</w:t>
      </w:r>
      <w:r w:rsidRPr="00EB09FA">
        <w:rPr>
          <w:rStyle w:val="a4"/>
          <w:color w:val="000000"/>
          <w:sz w:val="28"/>
          <w:szCs w:val="28"/>
        </w:rPr>
        <w:t>оговора</w:t>
      </w:r>
      <w:r w:rsidR="004E32F1">
        <w:rPr>
          <w:rStyle w:val="a4"/>
          <w:color w:val="000000"/>
          <w:sz w:val="28"/>
          <w:szCs w:val="28"/>
        </w:rPr>
        <w:t xml:space="preserve">. </w:t>
      </w:r>
      <w:r w:rsidR="00272B67">
        <w:rPr>
          <w:rStyle w:val="a4"/>
          <w:color w:val="000000"/>
          <w:sz w:val="28"/>
          <w:szCs w:val="28"/>
        </w:rPr>
        <w:t xml:space="preserve"> </w:t>
      </w:r>
      <w:r>
        <w:rPr>
          <w:rStyle w:val="a4"/>
          <w:color w:val="000000"/>
          <w:sz w:val="28"/>
          <w:szCs w:val="28"/>
        </w:rPr>
        <w:t>Общая цена</w:t>
      </w:r>
      <w:r w:rsidRPr="00EB09FA">
        <w:rPr>
          <w:rStyle w:val="a4"/>
          <w:color w:val="000000"/>
          <w:sz w:val="28"/>
          <w:szCs w:val="28"/>
        </w:rPr>
        <w:t xml:space="preserve"> </w:t>
      </w:r>
      <w:r w:rsidR="00B672BF">
        <w:rPr>
          <w:rStyle w:val="a4"/>
          <w:color w:val="000000"/>
          <w:sz w:val="28"/>
          <w:szCs w:val="28"/>
        </w:rPr>
        <w:t>Д</w:t>
      </w:r>
      <w:r w:rsidRPr="00EB09FA">
        <w:rPr>
          <w:rStyle w:val="a4"/>
          <w:color w:val="000000"/>
          <w:sz w:val="28"/>
          <w:szCs w:val="28"/>
        </w:rPr>
        <w:t xml:space="preserve">оговора составляет </w:t>
      </w:r>
      <w:r w:rsidR="00FF32F9">
        <w:rPr>
          <w:rStyle w:val="a4"/>
          <w:color w:val="000000"/>
          <w:sz w:val="28"/>
          <w:szCs w:val="28"/>
        </w:rPr>
        <w:t>___________</w:t>
      </w:r>
      <w:r w:rsidR="0099736D">
        <w:rPr>
          <w:rStyle w:val="a4"/>
          <w:color w:val="000000"/>
          <w:sz w:val="28"/>
          <w:szCs w:val="28"/>
        </w:rPr>
        <w:t xml:space="preserve"> </w:t>
      </w:r>
      <w:r w:rsidRPr="00EB09FA">
        <w:rPr>
          <w:rStyle w:val="a4"/>
          <w:color w:val="000000"/>
          <w:sz w:val="28"/>
          <w:szCs w:val="28"/>
        </w:rPr>
        <w:t>(</w:t>
      </w:r>
      <w:r w:rsidR="00FF32F9" w:rsidRPr="00FF32F9">
        <w:rPr>
          <w:rStyle w:val="a4"/>
          <w:i/>
          <w:color w:val="000000"/>
          <w:sz w:val="28"/>
          <w:szCs w:val="28"/>
        </w:rPr>
        <w:t>сумма прописью</w:t>
      </w:r>
      <w:r w:rsidRPr="00EB09FA">
        <w:rPr>
          <w:rStyle w:val="a4"/>
          <w:color w:val="000000"/>
          <w:sz w:val="28"/>
          <w:szCs w:val="28"/>
        </w:rPr>
        <w:t xml:space="preserve">) рублей </w:t>
      </w:r>
      <w:r w:rsidR="00FF32F9">
        <w:rPr>
          <w:rStyle w:val="a4"/>
          <w:color w:val="000000"/>
          <w:sz w:val="28"/>
          <w:szCs w:val="28"/>
        </w:rPr>
        <w:t>_____</w:t>
      </w:r>
      <w:r w:rsidRPr="00EB09FA">
        <w:rPr>
          <w:rStyle w:val="a4"/>
          <w:color w:val="000000"/>
          <w:sz w:val="28"/>
          <w:szCs w:val="28"/>
        </w:rPr>
        <w:t xml:space="preserve"> копеек</w:t>
      </w:r>
      <w:r>
        <w:rPr>
          <w:rStyle w:val="a4"/>
          <w:color w:val="000000"/>
          <w:sz w:val="28"/>
          <w:szCs w:val="28"/>
        </w:rPr>
        <w:t xml:space="preserve">. </w:t>
      </w:r>
      <w:r w:rsidR="00272B67">
        <w:rPr>
          <w:rStyle w:val="a4"/>
          <w:color w:val="000000"/>
          <w:sz w:val="28"/>
          <w:szCs w:val="28"/>
        </w:rPr>
        <w:t xml:space="preserve">Цена </w:t>
      </w:r>
      <w:r w:rsidR="00B672BF">
        <w:rPr>
          <w:rStyle w:val="a4"/>
          <w:color w:val="000000"/>
          <w:sz w:val="28"/>
          <w:szCs w:val="28"/>
        </w:rPr>
        <w:t>Д</w:t>
      </w:r>
      <w:r w:rsidR="00272B67">
        <w:rPr>
          <w:rStyle w:val="a4"/>
          <w:color w:val="000000"/>
          <w:sz w:val="28"/>
          <w:szCs w:val="28"/>
        </w:rPr>
        <w:t xml:space="preserve">оговора является твердой и </w:t>
      </w:r>
      <w:r w:rsidR="00272B67" w:rsidRPr="00FF32F9">
        <w:rPr>
          <w:rStyle w:val="a4"/>
          <w:sz w:val="28"/>
          <w:szCs w:val="28"/>
        </w:rPr>
        <w:t>определяется на весь срок исполнения договора.</w:t>
      </w:r>
    </w:p>
    <w:p w:rsidR="00213595" w:rsidRPr="00703D84" w:rsidRDefault="009E1135" w:rsidP="008A3618">
      <w:pPr>
        <w:pStyle w:val="a5"/>
        <w:numPr>
          <w:ilvl w:val="0"/>
          <w:numId w:val="5"/>
        </w:numPr>
        <w:shd w:val="clear" w:color="auto" w:fill="auto"/>
        <w:spacing w:line="276" w:lineRule="auto"/>
        <w:ind w:firstLine="720"/>
        <w:rPr>
          <w:rStyle w:val="a4"/>
          <w:sz w:val="28"/>
          <w:szCs w:val="28"/>
        </w:rPr>
      </w:pPr>
      <w:r w:rsidRPr="00EB09FA">
        <w:rPr>
          <w:rStyle w:val="a4"/>
          <w:color w:val="000000"/>
          <w:sz w:val="28"/>
          <w:szCs w:val="28"/>
        </w:rPr>
        <w:t xml:space="preserve">Оплата </w:t>
      </w:r>
      <w:r w:rsidR="00211117">
        <w:rPr>
          <w:rStyle w:val="a4"/>
          <w:color w:val="000000"/>
          <w:sz w:val="28"/>
          <w:szCs w:val="28"/>
        </w:rPr>
        <w:t>услуг</w:t>
      </w:r>
      <w:r w:rsidRPr="00EB09FA">
        <w:rPr>
          <w:rStyle w:val="a4"/>
          <w:color w:val="000000"/>
          <w:sz w:val="28"/>
          <w:szCs w:val="28"/>
        </w:rPr>
        <w:t xml:space="preserve"> осуществляется </w:t>
      </w:r>
      <w:r w:rsidR="003F580A" w:rsidRPr="003F580A">
        <w:rPr>
          <w:sz w:val="28"/>
          <w:szCs w:val="22"/>
        </w:rPr>
        <w:t xml:space="preserve">по безналичному расчету путем перечисления </w:t>
      </w:r>
      <w:r w:rsidR="00211117">
        <w:rPr>
          <w:sz w:val="28"/>
          <w:szCs w:val="22"/>
        </w:rPr>
        <w:t>Заказчиком</w:t>
      </w:r>
      <w:r w:rsidR="003F580A" w:rsidRPr="003F580A">
        <w:rPr>
          <w:sz w:val="28"/>
          <w:szCs w:val="22"/>
        </w:rPr>
        <w:t xml:space="preserve"> денежных средств на расчетный счет </w:t>
      </w:r>
      <w:r w:rsidR="00211117">
        <w:rPr>
          <w:sz w:val="28"/>
          <w:szCs w:val="22"/>
        </w:rPr>
        <w:t>Исполнителя</w:t>
      </w:r>
      <w:r w:rsidR="00AB560C">
        <w:rPr>
          <w:sz w:val="28"/>
          <w:szCs w:val="22"/>
        </w:rPr>
        <w:t xml:space="preserve"> </w:t>
      </w:r>
      <w:r w:rsidRPr="00EB09FA">
        <w:rPr>
          <w:rStyle w:val="a4"/>
          <w:color w:val="000000"/>
          <w:sz w:val="28"/>
          <w:szCs w:val="28"/>
        </w:rPr>
        <w:t xml:space="preserve">не позднее </w:t>
      </w:r>
      <w:r w:rsidR="00DA03F9">
        <w:rPr>
          <w:rStyle w:val="a4"/>
          <w:color w:val="000000"/>
          <w:sz w:val="28"/>
          <w:szCs w:val="28"/>
        </w:rPr>
        <w:t>5 (Пяти)</w:t>
      </w:r>
      <w:r w:rsidR="00DA03F9" w:rsidRPr="00EB09FA">
        <w:rPr>
          <w:rStyle w:val="a4"/>
          <w:color w:val="000000"/>
          <w:sz w:val="28"/>
          <w:szCs w:val="28"/>
        </w:rPr>
        <w:t xml:space="preserve"> рабочих дней</w:t>
      </w:r>
      <w:r w:rsidRPr="00EB09FA">
        <w:rPr>
          <w:rStyle w:val="a4"/>
          <w:color w:val="000000"/>
          <w:sz w:val="28"/>
          <w:szCs w:val="28"/>
        </w:rPr>
        <w:t xml:space="preserve"> с момента подписания Акта сдачи-приёмки оказанных услуг на основании счета, выставленного </w:t>
      </w:r>
      <w:r w:rsidR="00211117">
        <w:rPr>
          <w:rStyle w:val="a4"/>
          <w:color w:val="000000"/>
          <w:sz w:val="28"/>
          <w:szCs w:val="28"/>
        </w:rPr>
        <w:t>Исполнителем</w:t>
      </w:r>
      <w:r w:rsidRPr="00EB09FA">
        <w:rPr>
          <w:rStyle w:val="a4"/>
          <w:color w:val="000000"/>
          <w:sz w:val="28"/>
          <w:szCs w:val="28"/>
        </w:rPr>
        <w:t>.</w:t>
      </w:r>
      <w:bookmarkStart w:id="7" w:name="bookmark7"/>
      <w:r w:rsidR="003F580A">
        <w:rPr>
          <w:rStyle w:val="a4"/>
          <w:color w:val="000000"/>
          <w:sz w:val="28"/>
          <w:szCs w:val="28"/>
        </w:rPr>
        <w:t xml:space="preserve">  </w:t>
      </w:r>
    </w:p>
    <w:p w:rsidR="00703D84" w:rsidRPr="000F57C2" w:rsidRDefault="00703D84" w:rsidP="00703D84">
      <w:pPr>
        <w:pStyle w:val="af"/>
        <w:numPr>
          <w:ilvl w:val="0"/>
          <w:numId w:val="5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F57C2">
        <w:rPr>
          <w:rFonts w:ascii="Times New Roman" w:hAnsi="Times New Roman"/>
          <w:sz w:val="28"/>
          <w:szCs w:val="28"/>
        </w:rPr>
        <w:t xml:space="preserve">Источник финансирования настоящего </w:t>
      </w:r>
      <w:r>
        <w:rPr>
          <w:rFonts w:ascii="Times New Roman" w:hAnsi="Times New Roman"/>
          <w:sz w:val="28"/>
          <w:szCs w:val="28"/>
        </w:rPr>
        <w:t>Договора</w:t>
      </w:r>
      <w:r w:rsidRPr="000F57C2">
        <w:rPr>
          <w:rFonts w:ascii="Times New Roman" w:hAnsi="Times New Roman"/>
          <w:sz w:val="28"/>
          <w:szCs w:val="28"/>
        </w:rPr>
        <w:t xml:space="preserve"> – Федеральный бюджет. Код бюджетной классификации: 0960401234039002024</w:t>
      </w:r>
      <w:r>
        <w:rPr>
          <w:rFonts w:ascii="Times New Roman" w:hAnsi="Times New Roman"/>
          <w:sz w:val="28"/>
          <w:szCs w:val="28"/>
        </w:rPr>
        <w:t>2</w:t>
      </w:r>
      <w:r w:rsidRPr="000F57C2">
        <w:rPr>
          <w:rFonts w:ascii="Times New Roman" w:hAnsi="Times New Roman"/>
          <w:sz w:val="28"/>
          <w:szCs w:val="28"/>
        </w:rPr>
        <w:t>.</w:t>
      </w:r>
    </w:p>
    <w:p w:rsidR="00096D6B" w:rsidRDefault="00096D6B" w:rsidP="005A1740">
      <w:pPr>
        <w:pStyle w:val="11"/>
        <w:keepNext/>
        <w:keepLines/>
        <w:shd w:val="clear" w:color="auto" w:fill="auto"/>
        <w:spacing w:before="0" w:after="0" w:line="360" w:lineRule="auto"/>
        <w:ind w:firstLine="720"/>
        <w:jc w:val="center"/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E1135" w:rsidRPr="00167A45" w:rsidRDefault="009E1135" w:rsidP="00096D6B">
      <w:pPr>
        <w:pStyle w:val="11"/>
        <w:keepNext/>
        <w:keepLines/>
        <w:shd w:val="clear" w:color="auto" w:fill="auto"/>
        <w:spacing w:before="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7A45"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="00213595" w:rsidRPr="00167A45"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167A45"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ПОРЯДОК СДАЧИ</w:t>
      </w:r>
      <w:r w:rsidR="003F5968"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67A45" w:rsidRPr="00167A45"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167A45">
        <w:rPr>
          <w:rStyle w:val="1"/>
          <w:rFonts w:ascii="Times New Roman" w:hAnsi="Times New Roman" w:cs="Times New Roman"/>
          <w:b/>
          <w:bCs/>
          <w:color w:val="000000"/>
          <w:sz w:val="24"/>
          <w:szCs w:val="24"/>
        </w:rPr>
        <w:t>ПРИЕМКИ УСЛУГ</w:t>
      </w:r>
      <w:bookmarkEnd w:id="7"/>
    </w:p>
    <w:p w:rsidR="00361D52" w:rsidRPr="00361D52" w:rsidRDefault="00362CD2" w:rsidP="00361D52">
      <w:pPr>
        <w:numPr>
          <w:ilvl w:val="0"/>
          <w:numId w:val="6"/>
        </w:numPr>
        <w:tabs>
          <w:tab w:val="left" w:pos="0"/>
          <w:tab w:val="left" w:pos="142"/>
          <w:tab w:val="left" w:pos="567"/>
          <w:tab w:val="left" w:pos="1134"/>
        </w:tabs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1D52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Pr="00361D52">
        <w:rPr>
          <w:rFonts w:ascii="Times New Roman" w:hAnsi="Times New Roman" w:cs="Times New Roman"/>
          <w:sz w:val="28"/>
          <w:szCs w:val="28"/>
        </w:rPr>
        <w:t>Не позднее последнего рабочего дня месяца, в котором были оказаны услуги в соответствии с Договором</w:t>
      </w:r>
      <w:r w:rsidRPr="00361D52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, Исполнитель направляет Заказчику на рассмотрение и подписание акт </w:t>
      </w:r>
      <w:r w:rsidRPr="00361D52">
        <w:rPr>
          <w:rFonts w:ascii="Times New Roman" w:hAnsi="Times New Roman" w:cs="Times New Roman"/>
          <w:sz w:val="28"/>
          <w:szCs w:val="28"/>
        </w:rPr>
        <w:t>сдачи-приёмки оказанных услуг</w:t>
      </w:r>
      <w:r w:rsidRPr="00361D52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. </w:t>
      </w:r>
      <w:r w:rsidR="00095B79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Заказчик в течение 1 (Одного) рабочего дня с даты</w:t>
      </w:r>
      <w:r w:rsidRPr="00361D52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получения от Исполнителя акта </w:t>
      </w:r>
      <w:r w:rsidRPr="00361D52">
        <w:rPr>
          <w:rFonts w:ascii="Times New Roman" w:hAnsi="Times New Roman" w:cs="Times New Roman"/>
          <w:sz w:val="28"/>
          <w:szCs w:val="28"/>
        </w:rPr>
        <w:t>сдачи-приёмки оказанных услуг</w:t>
      </w:r>
      <w:r w:rsidRPr="00361D52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проводит приемку. </w:t>
      </w:r>
      <w:r w:rsidRPr="00361D5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 результатам приемки Заказчик обязан направить Исполнителю не позднее следующего рабочего дня после приемки один экземпляр подписанного акта </w:t>
      </w:r>
      <w:r w:rsidRPr="00361D52">
        <w:rPr>
          <w:rFonts w:ascii="Times New Roman" w:hAnsi="Times New Roman" w:cs="Times New Roman"/>
          <w:sz w:val="28"/>
          <w:szCs w:val="28"/>
        </w:rPr>
        <w:t>сдачи-приёмки оказанных услуг</w:t>
      </w:r>
      <w:r w:rsidRPr="00361D5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или мотивированный отказ от приемки.</w:t>
      </w:r>
      <w:r w:rsidRPr="00361D52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</w:t>
      </w:r>
      <w:r w:rsidR="00361D52" w:rsidRPr="00361D52">
        <w:rPr>
          <w:rFonts w:ascii="Times New Roman" w:hAnsi="Times New Roman" w:cs="Times New Roman"/>
          <w:sz w:val="28"/>
          <w:szCs w:val="28"/>
        </w:rPr>
        <w:t>За декабрь 202</w:t>
      </w:r>
      <w:r w:rsidR="004C040B">
        <w:rPr>
          <w:rFonts w:ascii="Times New Roman" w:hAnsi="Times New Roman" w:cs="Times New Roman"/>
          <w:sz w:val="28"/>
          <w:szCs w:val="28"/>
        </w:rPr>
        <w:t>6</w:t>
      </w:r>
      <w:r w:rsidR="00361D52" w:rsidRPr="00361D52">
        <w:rPr>
          <w:rFonts w:ascii="Times New Roman" w:hAnsi="Times New Roman" w:cs="Times New Roman"/>
          <w:sz w:val="28"/>
          <w:szCs w:val="28"/>
        </w:rPr>
        <w:t xml:space="preserve"> г. </w:t>
      </w:r>
      <w:r w:rsidR="00361D52" w:rsidRPr="00361D52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Исполнитель направляет Заказчику на рассмотрение и подписание акт </w:t>
      </w:r>
      <w:r w:rsidR="00361D52" w:rsidRPr="00361D52">
        <w:rPr>
          <w:rFonts w:ascii="Times New Roman" w:hAnsi="Times New Roman" w:cs="Times New Roman"/>
          <w:sz w:val="28"/>
          <w:szCs w:val="28"/>
        </w:rPr>
        <w:t>сдачи-приёмки оказанных услуг не позднее 18 декабря 202</w:t>
      </w:r>
      <w:r w:rsidR="004C040B">
        <w:rPr>
          <w:rFonts w:ascii="Times New Roman" w:hAnsi="Times New Roman" w:cs="Times New Roman"/>
          <w:sz w:val="28"/>
          <w:szCs w:val="28"/>
        </w:rPr>
        <w:t>6</w:t>
      </w:r>
      <w:r w:rsidR="00361D52" w:rsidRPr="00361D5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62CD2" w:rsidRPr="00361D52" w:rsidRDefault="00362CD2" w:rsidP="002C7A42">
      <w:pPr>
        <w:numPr>
          <w:ilvl w:val="0"/>
          <w:numId w:val="6"/>
        </w:numPr>
        <w:tabs>
          <w:tab w:val="left" w:pos="0"/>
          <w:tab w:val="left" w:pos="142"/>
          <w:tab w:val="left" w:pos="567"/>
          <w:tab w:val="left" w:pos="1134"/>
        </w:tabs>
        <w:spacing w:line="276" w:lineRule="auto"/>
        <w:ind w:left="284" w:firstLine="425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</w:pPr>
      <w:r w:rsidRPr="00361D52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 В случае уклонения или немотивированного отказа Заказчиком от подписания </w:t>
      </w:r>
      <w:r w:rsidRPr="00361D5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акта </w:t>
      </w:r>
      <w:r w:rsidRPr="00361D52">
        <w:rPr>
          <w:rFonts w:ascii="Times New Roman" w:hAnsi="Times New Roman" w:cs="Times New Roman"/>
          <w:sz w:val="28"/>
          <w:szCs w:val="28"/>
        </w:rPr>
        <w:t>сдачи-приёмки оказанных услуг</w:t>
      </w:r>
      <w:r w:rsidRPr="00361D52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, услуги считаются оказанными в полном объеме и надлежащего качества.</w:t>
      </w:r>
    </w:p>
    <w:p w:rsidR="00096D6B" w:rsidRPr="00E358E7" w:rsidRDefault="00096D6B" w:rsidP="00211117">
      <w:pPr>
        <w:widowControl/>
        <w:tabs>
          <w:tab w:val="left" w:pos="0"/>
          <w:tab w:val="left" w:pos="142"/>
          <w:tab w:val="left" w:pos="567"/>
          <w:tab w:val="left" w:pos="1134"/>
        </w:tabs>
        <w:spacing w:line="276" w:lineRule="auto"/>
        <w:ind w:firstLine="720"/>
        <w:jc w:val="both"/>
        <w:rPr>
          <w:sz w:val="28"/>
          <w:szCs w:val="28"/>
        </w:rPr>
      </w:pPr>
    </w:p>
    <w:p w:rsidR="009E1135" w:rsidRPr="00167A45" w:rsidRDefault="009E1135" w:rsidP="00096D6B">
      <w:pPr>
        <w:pStyle w:val="11"/>
        <w:keepNext/>
        <w:keepLines/>
        <w:shd w:val="clear" w:color="auto" w:fill="auto"/>
        <w:spacing w:before="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bookmark8"/>
      <w:r w:rsidRPr="00167A45">
        <w:rPr>
          <w:rStyle w:val="10"/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6A6BF5" w:rsidRPr="00167A45">
        <w:rPr>
          <w:rStyle w:val="10"/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167A45">
        <w:rPr>
          <w:rStyle w:val="1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ОТВЕТСТВЕННОСТЬ СТОРОН И АРБИТРАЖ</w:t>
      </w:r>
      <w:bookmarkEnd w:id="8"/>
    </w:p>
    <w:p w:rsidR="009E1135" w:rsidRPr="00EB09FA" w:rsidRDefault="001519F8" w:rsidP="00096D6B">
      <w:pPr>
        <w:pStyle w:val="a5"/>
        <w:numPr>
          <w:ilvl w:val="0"/>
          <w:numId w:val="7"/>
        </w:numPr>
        <w:shd w:val="clear" w:color="auto" w:fill="auto"/>
        <w:spacing w:line="276" w:lineRule="auto"/>
        <w:ind w:firstLine="720"/>
        <w:rPr>
          <w:sz w:val="28"/>
          <w:szCs w:val="28"/>
        </w:rPr>
      </w:pPr>
      <w:r>
        <w:rPr>
          <w:color w:val="000000"/>
          <w:sz w:val="28"/>
          <w:szCs w:val="28"/>
        </w:rPr>
        <w:t>Стороны</w:t>
      </w:r>
      <w:r w:rsidR="009E1135" w:rsidRPr="00EB09FA">
        <w:rPr>
          <w:color w:val="000000"/>
          <w:sz w:val="28"/>
          <w:szCs w:val="28"/>
        </w:rPr>
        <w:t xml:space="preserve"> несут ответственность за неисполнение или ненадлежащее исполнение своих обязательств по настоящему Договору в установленном действующим законодательством РФ порядке.</w:t>
      </w:r>
    </w:p>
    <w:p w:rsidR="009E1135" w:rsidRPr="00B672BF" w:rsidRDefault="009E1135" w:rsidP="00096D6B">
      <w:pPr>
        <w:pStyle w:val="a5"/>
        <w:numPr>
          <w:ilvl w:val="0"/>
          <w:numId w:val="7"/>
        </w:numPr>
        <w:shd w:val="clear" w:color="auto" w:fill="auto"/>
        <w:spacing w:line="276" w:lineRule="auto"/>
        <w:ind w:firstLine="720"/>
        <w:rPr>
          <w:sz w:val="28"/>
          <w:szCs w:val="28"/>
        </w:rPr>
      </w:pPr>
      <w:r w:rsidRPr="00EB09FA">
        <w:rPr>
          <w:color w:val="000000"/>
          <w:sz w:val="28"/>
          <w:szCs w:val="28"/>
        </w:rPr>
        <w:t xml:space="preserve">В случае возникновения споров по вопросам, связанным с настоящим Договором, </w:t>
      </w:r>
      <w:r w:rsidR="001519F8">
        <w:rPr>
          <w:color w:val="000000"/>
          <w:sz w:val="28"/>
          <w:szCs w:val="28"/>
        </w:rPr>
        <w:t>Стороны</w:t>
      </w:r>
      <w:r w:rsidRPr="00EB09FA">
        <w:rPr>
          <w:color w:val="000000"/>
          <w:sz w:val="28"/>
          <w:szCs w:val="28"/>
        </w:rPr>
        <w:t xml:space="preserve"> будут принимать все меры к разрешению их путем переговоров </w:t>
      </w:r>
      <w:r w:rsidRPr="00EB09FA">
        <w:rPr>
          <w:color w:val="000000"/>
          <w:sz w:val="28"/>
          <w:szCs w:val="28"/>
        </w:rPr>
        <w:lastRenderedPageBreak/>
        <w:t xml:space="preserve">между собой. В случае невозможности разрешения </w:t>
      </w:r>
      <w:r w:rsidR="001519F8">
        <w:rPr>
          <w:color w:val="000000"/>
          <w:sz w:val="28"/>
          <w:szCs w:val="28"/>
        </w:rPr>
        <w:t>Сторонами</w:t>
      </w:r>
      <w:r w:rsidRPr="00EB09FA">
        <w:rPr>
          <w:color w:val="000000"/>
          <w:sz w:val="28"/>
          <w:szCs w:val="28"/>
        </w:rPr>
        <w:t xml:space="preserve"> указанных споров путем переговоров, они должны разрешаться в установленном порядке в Арбитражном суде </w:t>
      </w:r>
      <w:r w:rsidR="00B672BF">
        <w:rPr>
          <w:color w:val="000000"/>
          <w:sz w:val="28"/>
          <w:szCs w:val="28"/>
        </w:rPr>
        <w:t xml:space="preserve">Пензенской области </w:t>
      </w:r>
      <w:r w:rsidRPr="00EB09FA">
        <w:rPr>
          <w:color w:val="000000"/>
          <w:sz w:val="28"/>
          <w:szCs w:val="28"/>
        </w:rPr>
        <w:t>в соответствии с законодательством Российской Федерации.</w:t>
      </w:r>
    </w:p>
    <w:p w:rsidR="00B672BF" w:rsidRPr="006A6BF5" w:rsidRDefault="00B672BF" w:rsidP="00B672BF">
      <w:pPr>
        <w:pStyle w:val="a5"/>
        <w:shd w:val="clear" w:color="auto" w:fill="auto"/>
        <w:spacing w:line="276" w:lineRule="auto"/>
        <w:ind w:left="720" w:firstLine="0"/>
        <w:rPr>
          <w:sz w:val="28"/>
          <w:szCs w:val="28"/>
        </w:rPr>
      </w:pPr>
    </w:p>
    <w:p w:rsidR="009E1135" w:rsidRPr="00167A45" w:rsidRDefault="002731E7" w:rsidP="005A1740">
      <w:pPr>
        <w:pStyle w:val="11"/>
        <w:keepNext/>
        <w:keepLines/>
        <w:shd w:val="clear" w:color="auto" w:fill="auto"/>
        <w:spacing w:before="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bookmark9"/>
      <w:r w:rsidRPr="00167A45">
        <w:rPr>
          <w:rStyle w:val="10"/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6A6BF5" w:rsidRPr="00167A45">
        <w:rPr>
          <w:rStyle w:val="10"/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167A45">
        <w:rPr>
          <w:rStyle w:val="1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E1135" w:rsidRPr="00167A45">
        <w:rPr>
          <w:rStyle w:val="10"/>
          <w:rFonts w:ascii="Times New Roman" w:hAnsi="Times New Roman" w:cs="Times New Roman"/>
          <w:b/>
          <w:bCs/>
          <w:color w:val="000000"/>
          <w:sz w:val="24"/>
          <w:szCs w:val="24"/>
        </w:rPr>
        <w:t>ФОРС-МАЖОРНЫЕ ОБСТОЯТЕЛЬСТВА</w:t>
      </w:r>
      <w:bookmarkEnd w:id="9"/>
    </w:p>
    <w:p w:rsidR="001E6670" w:rsidRPr="00096D6B" w:rsidRDefault="001E6670" w:rsidP="00096D6B">
      <w:pPr>
        <w:pStyle w:val="a5"/>
        <w:shd w:val="clear" w:color="auto" w:fill="auto"/>
        <w:spacing w:line="276" w:lineRule="auto"/>
        <w:ind w:firstLine="720"/>
        <w:rPr>
          <w:sz w:val="28"/>
          <w:szCs w:val="28"/>
        </w:rPr>
      </w:pPr>
      <w:r w:rsidRPr="00096D6B">
        <w:rPr>
          <w:sz w:val="28"/>
          <w:szCs w:val="28"/>
        </w:rPr>
        <w:t>6.1.</w:t>
      </w:r>
      <w:r w:rsidRPr="00096D6B">
        <w:rPr>
          <w:sz w:val="28"/>
          <w:szCs w:val="28"/>
        </w:rPr>
        <w:tab/>
      </w:r>
      <w:r w:rsidR="001519F8">
        <w:rPr>
          <w:sz w:val="28"/>
          <w:szCs w:val="28"/>
        </w:rPr>
        <w:t>Стороны</w:t>
      </w:r>
      <w:r w:rsidR="009E1135" w:rsidRPr="00096D6B">
        <w:rPr>
          <w:sz w:val="28"/>
          <w:szCs w:val="28"/>
        </w:rPr>
        <w:t xml:space="preserve"> не несут ответственности за полное или частичное неисполнение любой из своих обязанностей по Договору, если неисполнение является следствием действия обстоятельств непреодолимой силы, таких как наводнение, пожар, землетрясение и другие стихийные бедствия; война и военные действия; введение чрезвычайного положения; изменения законодательства, которые сторона не могла ни предвидеть, ни предотвратить. Данный перечень не является исчерпывающим.</w:t>
      </w:r>
    </w:p>
    <w:p w:rsidR="006A6BF5" w:rsidRDefault="001E6670" w:rsidP="00096D6B">
      <w:pPr>
        <w:pStyle w:val="a5"/>
        <w:shd w:val="clear" w:color="auto" w:fill="auto"/>
        <w:spacing w:line="276" w:lineRule="auto"/>
        <w:ind w:firstLine="720"/>
        <w:rPr>
          <w:color w:val="000000"/>
          <w:sz w:val="28"/>
          <w:szCs w:val="28"/>
        </w:rPr>
      </w:pPr>
      <w:r w:rsidRPr="00096D6B">
        <w:rPr>
          <w:sz w:val="28"/>
          <w:szCs w:val="28"/>
        </w:rPr>
        <w:t>6.2.</w:t>
      </w:r>
      <w:r w:rsidRPr="00096D6B">
        <w:rPr>
          <w:sz w:val="28"/>
          <w:szCs w:val="28"/>
        </w:rPr>
        <w:tab/>
      </w:r>
      <w:r w:rsidR="00996F04">
        <w:rPr>
          <w:sz w:val="28"/>
          <w:szCs w:val="28"/>
        </w:rPr>
        <w:t>Сторона</w:t>
      </w:r>
      <w:r w:rsidR="009E1135" w:rsidRPr="00096D6B">
        <w:rPr>
          <w:sz w:val="28"/>
          <w:szCs w:val="28"/>
        </w:rPr>
        <w:t xml:space="preserve">, подвергшаяся действию непреодолимой силы, письменно извещает другую </w:t>
      </w:r>
      <w:r w:rsidR="00996F04">
        <w:rPr>
          <w:sz w:val="28"/>
          <w:szCs w:val="28"/>
        </w:rPr>
        <w:t>Сторону</w:t>
      </w:r>
      <w:r w:rsidR="009E1135" w:rsidRPr="00096D6B">
        <w:rPr>
          <w:sz w:val="28"/>
          <w:szCs w:val="28"/>
        </w:rPr>
        <w:t xml:space="preserve"> о дне начала действия непреодолимой силы. Несвоевременное уведомление о наступлении обстоятельств непреодолимой силы лишает виновную </w:t>
      </w:r>
      <w:r w:rsidR="00996F04">
        <w:rPr>
          <w:sz w:val="28"/>
          <w:szCs w:val="28"/>
        </w:rPr>
        <w:t>Сторону</w:t>
      </w:r>
      <w:r w:rsidR="009E1135" w:rsidRPr="00096D6B">
        <w:rPr>
          <w:sz w:val="28"/>
          <w:szCs w:val="28"/>
        </w:rPr>
        <w:t xml:space="preserve"> права ссылаться на любое из </w:t>
      </w:r>
      <w:r w:rsidR="00605F5E" w:rsidRPr="00096D6B">
        <w:rPr>
          <w:color w:val="000000"/>
          <w:sz w:val="28"/>
          <w:szCs w:val="28"/>
        </w:rPr>
        <w:t>вышеуказанных обстоятельств как на основание, освобождающее от ответственности за неисполнение обязательств.</w:t>
      </w:r>
    </w:p>
    <w:p w:rsidR="00096D6B" w:rsidRPr="00096D6B" w:rsidRDefault="00096D6B" w:rsidP="00096D6B">
      <w:pPr>
        <w:pStyle w:val="a5"/>
        <w:shd w:val="clear" w:color="auto" w:fill="auto"/>
        <w:spacing w:line="276" w:lineRule="auto"/>
        <w:ind w:firstLine="720"/>
        <w:rPr>
          <w:sz w:val="28"/>
          <w:szCs w:val="28"/>
        </w:rPr>
      </w:pPr>
    </w:p>
    <w:p w:rsidR="00605F5E" w:rsidRPr="00167A45" w:rsidRDefault="00605F5E" w:rsidP="00605F5E">
      <w:pPr>
        <w:pStyle w:val="22"/>
        <w:keepNext/>
        <w:keepLines/>
        <w:shd w:val="clear" w:color="auto" w:fill="auto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bookmark10"/>
      <w:r w:rsidRPr="00167A45">
        <w:rPr>
          <w:rStyle w:val="21"/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="006A6BF5" w:rsidRPr="00167A45">
        <w:rPr>
          <w:rStyle w:val="21"/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167A45">
        <w:rPr>
          <w:rStyle w:val="2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СРОК ДЕЙСТВИЯ ДОГОВОРА</w:t>
      </w:r>
      <w:bookmarkEnd w:id="10"/>
    </w:p>
    <w:p w:rsidR="00972021" w:rsidRDefault="00605F5E" w:rsidP="004C040B">
      <w:pPr>
        <w:pStyle w:val="a5"/>
        <w:shd w:val="clear" w:color="auto" w:fill="auto"/>
        <w:spacing w:line="276" w:lineRule="auto"/>
        <w:ind w:firstLine="709"/>
        <w:rPr>
          <w:sz w:val="28"/>
          <w:szCs w:val="28"/>
        </w:rPr>
      </w:pPr>
      <w:r>
        <w:t xml:space="preserve">7.1. </w:t>
      </w:r>
      <w:bookmarkStart w:id="11" w:name="bookmark11"/>
      <w:r w:rsidR="004C040B" w:rsidRPr="00B672BF">
        <w:rPr>
          <w:sz w:val="28"/>
          <w:szCs w:val="28"/>
        </w:rPr>
        <w:t xml:space="preserve">Настоящий Договор вступает в силу с момента его подписания </w:t>
      </w:r>
      <w:r w:rsidR="004C040B" w:rsidRPr="00EF1FEC">
        <w:rPr>
          <w:sz w:val="28"/>
          <w:szCs w:val="28"/>
        </w:rPr>
        <w:t xml:space="preserve">и </w:t>
      </w:r>
      <w:r w:rsidR="004C040B">
        <w:rPr>
          <w:sz w:val="28"/>
          <w:szCs w:val="28"/>
        </w:rPr>
        <w:t xml:space="preserve">распространяет свое действие на правоотношения Сторон с 01.10.2026 и </w:t>
      </w:r>
      <w:r w:rsidR="004C040B" w:rsidRPr="00EF1FEC">
        <w:rPr>
          <w:sz w:val="28"/>
          <w:szCs w:val="28"/>
        </w:rPr>
        <w:t xml:space="preserve">действует по </w:t>
      </w:r>
      <w:r w:rsidR="001E2ADF">
        <w:rPr>
          <w:sz w:val="28"/>
          <w:szCs w:val="28"/>
        </w:rPr>
        <w:t>2</w:t>
      </w:r>
      <w:r w:rsidR="00A6244D">
        <w:rPr>
          <w:sz w:val="28"/>
          <w:szCs w:val="28"/>
        </w:rPr>
        <w:t>8</w:t>
      </w:r>
      <w:r w:rsidR="004C040B" w:rsidRPr="00EF1FEC">
        <w:rPr>
          <w:sz w:val="28"/>
          <w:szCs w:val="28"/>
        </w:rPr>
        <w:t>.</w:t>
      </w:r>
      <w:r w:rsidR="004C040B">
        <w:rPr>
          <w:sz w:val="28"/>
          <w:szCs w:val="28"/>
        </w:rPr>
        <w:t>12</w:t>
      </w:r>
      <w:r w:rsidR="004C040B" w:rsidRPr="00EF1FEC">
        <w:rPr>
          <w:sz w:val="28"/>
          <w:szCs w:val="28"/>
        </w:rPr>
        <w:t>.202</w:t>
      </w:r>
      <w:r w:rsidR="004C040B">
        <w:rPr>
          <w:sz w:val="28"/>
          <w:szCs w:val="28"/>
        </w:rPr>
        <w:t>6. Исполнение всех обязательств по договору должно быть завершено не позднее 2</w:t>
      </w:r>
      <w:r w:rsidR="00A6244D">
        <w:rPr>
          <w:sz w:val="28"/>
          <w:szCs w:val="28"/>
        </w:rPr>
        <w:t>8</w:t>
      </w:r>
      <w:r w:rsidR="004C040B">
        <w:rPr>
          <w:sz w:val="28"/>
          <w:szCs w:val="28"/>
        </w:rPr>
        <w:t>.12.2026.</w:t>
      </w:r>
    </w:p>
    <w:p w:rsidR="004C040B" w:rsidRDefault="004C040B" w:rsidP="004C040B">
      <w:pPr>
        <w:pStyle w:val="a5"/>
        <w:shd w:val="clear" w:color="auto" w:fill="auto"/>
        <w:spacing w:line="276" w:lineRule="auto"/>
        <w:ind w:firstLine="709"/>
        <w:rPr>
          <w:b/>
          <w:sz w:val="24"/>
          <w:szCs w:val="24"/>
        </w:rPr>
      </w:pPr>
    </w:p>
    <w:p w:rsidR="00605F5E" w:rsidRPr="00167A45" w:rsidRDefault="00605F5E" w:rsidP="00605F5E">
      <w:pPr>
        <w:pStyle w:val="a5"/>
        <w:shd w:val="clear" w:color="auto" w:fill="auto"/>
        <w:spacing w:line="360" w:lineRule="auto"/>
        <w:ind w:firstLine="0"/>
        <w:jc w:val="center"/>
        <w:rPr>
          <w:sz w:val="24"/>
          <w:szCs w:val="24"/>
        </w:rPr>
      </w:pPr>
      <w:r w:rsidRPr="00167A45">
        <w:rPr>
          <w:b/>
          <w:sz w:val="24"/>
          <w:szCs w:val="24"/>
        </w:rPr>
        <w:t>8</w:t>
      </w:r>
      <w:r w:rsidR="006A6BF5" w:rsidRPr="00167A45">
        <w:rPr>
          <w:sz w:val="24"/>
          <w:szCs w:val="24"/>
        </w:rPr>
        <w:t>.</w:t>
      </w:r>
      <w:r w:rsidRPr="00167A45">
        <w:rPr>
          <w:sz w:val="24"/>
          <w:szCs w:val="24"/>
        </w:rPr>
        <w:t xml:space="preserve"> </w:t>
      </w:r>
      <w:r w:rsidRPr="00167A45">
        <w:rPr>
          <w:rStyle w:val="21"/>
          <w:rFonts w:ascii="Times New Roman" w:hAnsi="Times New Roman" w:cs="Times New Roman"/>
          <w:bCs w:val="0"/>
          <w:color w:val="000000"/>
          <w:sz w:val="24"/>
          <w:szCs w:val="24"/>
        </w:rPr>
        <w:t>ЗАКЛЮЧИТЕЛЬНЫЕ ПОЛОЖЕНИЯ</w:t>
      </w:r>
      <w:bookmarkEnd w:id="11"/>
    </w:p>
    <w:p w:rsidR="00605F5E" w:rsidRPr="00EB09FA" w:rsidRDefault="00605F5E" w:rsidP="00096D6B">
      <w:pPr>
        <w:pStyle w:val="a5"/>
        <w:numPr>
          <w:ilvl w:val="1"/>
          <w:numId w:val="16"/>
        </w:numPr>
        <w:shd w:val="clear" w:color="auto" w:fill="auto"/>
        <w:spacing w:line="276" w:lineRule="auto"/>
        <w:ind w:firstLine="720"/>
        <w:rPr>
          <w:sz w:val="28"/>
          <w:szCs w:val="28"/>
        </w:rPr>
      </w:pPr>
      <w:r w:rsidRPr="00EB09FA">
        <w:rPr>
          <w:color w:val="000000"/>
          <w:sz w:val="28"/>
          <w:szCs w:val="28"/>
        </w:rPr>
        <w:t xml:space="preserve">Настоящий </w:t>
      </w:r>
      <w:r w:rsidR="00B672BF">
        <w:rPr>
          <w:color w:val="000000"/>
          <w:sz w:val="28"/>
          <w:szCs w:val="28"/>
        </w:rPr>
        <w:t>Д</w:t>
      </w:r>
      <w:r w:rsidRPr="00EB09FA">
        <w:rPr>
          <w:color w:val="000000"/>
          <w:sz w:val="28"/>
          <w:szCs w:val="28"/>
        </w:rPr>
        <w:t xml:space="preserve">оговор составлен в двух экземплярах, имеющих одинаковую юридическую силу, по одному для каждой из </w:t>
      </w:r>
      <w:r w:rsidR="00BE2CFC">
        <w:rPr>
          <w:color w:val="000000"/>
          <w:sz w:val="28"/>
          <w:szCs w:val="28"/>
        </w:rPr>
        <w:t>Сторон</w:t>
      </w:r>
      <w:r w:rsidRPr="00EB09FA">
        <w:rPr>
          <w:color w:val="000000"/>
          <w:sz w:val="28"/>
          <w:szCs w:val="28"/>
        </w:rPr>
        <w:t>.</w:t>
      </w:r>
    </w:p>
    <w:p w:rsidR="00605F5E" w:rsidRPr="00272B67" w:rsidRDefault="00605F5E" w:rsidP="00096D6B">
      <w:pPr>
        <w:pStyle w:val="a5"/>
        <w:numPr>
          <w:ilvl w:val="1"/>
          <w:numId w:val="8"/>
        </w:numPr>
        <w:shd w:val="clear" w:color="auto" w:fill="auto"/>
        <w:spacing w:line="276" w:lineRule="auto"/>
        <w:ind w:firstLine="720"/>
        <w:rPr>
          <w:sz w:val="28"/>
          <w:szCs w:val="28"/>
        </w:rPr>
      </w:pPr>
      <w:r w:rsidRPr="00EB09FA">
        <w:rPr>
          <w:color w:val="000000"/>
          <w:sz w:val="28"/>
          <w:szCs w:val="28"/>
        </w:rPr>
        <w:t xml:space="preserve">Все приложения, поправки и дополнения к настоящему Договору являются его неотъемлемой частью и обретают юридическую силу, если они оформлены в письменном виде и подписаны уполномоченными представителями обеих </w:t>
      </w:r>
      <w:r w:rsidR="00BE2CFC">
        <w:rPr>
          <w:color w:val="000000"/>
          <w:sz w:val="28"/>
          <w:szCs w:val="28"/>
        </w:rPr>
        <w:t>Сторон</w:t>
      </w:r>
      <w:r w:rsidRPr="00EB09FA">
        <w:rPr>
          <w:color w:val="000000"/>
          <w:sz w:val="28"/>
          <w:szCs w:val="28"/>
        </w:rPr>
        <w:t>.</w:t>
      </w:r>
    </w:p>
    <w:p w:rsidR="00272B67" w:rsidRDefault="00272B67" w:rsidP="00096D6B">
      <w:pPr>
        <w:pStyle w:val="a5"/>
        <w:shd w:val="clear" w:color="auto" w:fill="auto"/>
        <w:spacing w:line="276" w:lineRule="auto"/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>8.3.  Д</w:t>
      </w:r>
      <w:r w:rsidRPr="00272B67">
        <w:rPr>
          <w:sz w:val="28"/>
          <w:szCs w:val="28"/>
        </w:rPr>
        <w:t xml:space="preserve">осрочное расторжение настоящего </w:t>
      </w:r>
      <w:r w:rsidR="00B672BF">
        <w:rPr>
          <w:sz w:val="28"/>
          <w:szCs w:val="28"/>
        </w:rPr>
        <w:t>Д</w:t>
      </w:r>
      <w:r w:rsidRPr="00272B67">
        <w:rPr>
          <w:sz w:val="28"/>
          <w:szCs w:val="28"/>
        </w:rPr>
        <w:t xml:space="preserve">оговора возможно по соглашению </w:t>
      </w:r>
      <w:r w:rsidR="00B672BF">
        <w:rPr>
          <w:sz w:val="28"/>
          <w:szCs w:val="28"/>
        </w:rPr>
        <w:t>С</w:t>
      </w:r>
      <w:r w:rsidR="00BE2CFC">
        <w:rPr>
          <w:sz w:val="28"/>
          <w:szCs w:val="28"/>
        </w:rPr>
        <w:t>торон</w:t>
      </w:r>
      <w:r w:rsidRPr="00272B67">
        <w:rPr>
          <w:sz w:val="28"/>
          <w:szCs w:val="28"/>
        </w:rPr>
        <w:t xml:space="preserve">, по решению суда, а также в случае одностороннего отказа </w:t>
      </w:r>
      <w:r w:rsidR="00BE2CFC">
        <w:rPr>
          <w:sz w:val="28"/>
          <w:szCs w:val="28"/>
        </w:rPr>
        <w:t>Стороны</w:t>
      </w:r>
      <w:r w:rsidRPr="00272B67">
        <w:rPr>
          <w:sz w:val="28"/>
          <w:szCs w:val="28"/>
        </w:rPr>
        <w:t xml:space="preserve"> </w:t>
      </w:r>
      <w:r w:rsidR="0018791E">
        <w:rPr>
          <w:sz w:val="28"/>
          <w:szCs w:val="28"/>
        </w:rPr>
        <w:t>договора</w:t>
      </w:r>
      <w:r w:rsidRPr="00272B67">
        <w:rPr>
          <w:sz w:val="28"/>
          <w:szCs w:val="28"/>
        </w:rPr>
        <w:t xml:space="preserve"> от исполнения договора в соответствии с гражданским законодательством, с соблюдением требований ст. 95 Федерального закона от 05 апреля 2013 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857807" w:rsidRDefault="00857807" w:rsidP="00605F5E">
      <w:pPr>
        <w:pStyle w:val="22"/>
        <w:keepNext/>
        <w:keepLines/>
        <w:shd w:val="clear" w:color="auto" w:fill="auto"/>
        <w:spacing w:after="0" w:line="360" w:lineRule="auto"/>
        <w:ind w:left="357"/>
        <w:jc w:val="center"/>
        <w:rPr>
          <w:rStyle w:val="2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05F5E" w:rsidRPr="00B672BF" w:rsidRDefault="00605F5E" w:rsidP="00605F5E">
      <w:pPr>
        <w:pStyle w:val="22"/>
        <w:keepNext/>
        <w:keepLines/>
        <w:shd w:val="clear" w:color="auto" w:fill="auto"/>
        <w:spacing w:after="0" w:line="360" w:lineRule="auto"/>
        <w:ind w:left="357"/>
        <w:jc w:val="center"/>
        <w:rPr>
          <w:rStyle w:val="2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2BF">
        <w:rPr>
          <w:rStyle w:val="21"/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="00B000A5" w:rsidRPr="00B672BF">
        <w:rPr>
          <w:rStyle w:val="21"/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B672BF">
        <w:rPr>
          <w:rStyle w:val="2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АДРЕСА И ПЛАТЕЖНЫЕ РЕКВИЗИТЫ СТОРОН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5529"/>
        <w:gridCol w:w="4787"/>
      </w:tblGrid>
      <w:tr w:rsidR="004913B8" w:rsidRPr="0044785D" w:rsidTr="00C77741">
        <w:tc>
          <w:tcPr>
            <w:tcW w:w="5529" w:type="dxa"/>
            <w:shd w:val="clear" w:color="auto" w:fill="auto"/>
          </w:tcPr>
          <w:p w:rsidR="004913B8" w:rsidRPr="0044785D" w:rsidRDefault="004913B8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  <w:r w:rsidRPr="0044785D">
              <w:rPr>
                <w:rStyle w:val="23"/>
                <w:b/>
                <w:bCs/>
                <w:color w:val="000000"/>
                <w:sz w:val="28"/>
                <w:szCs w:val="28"/>
              </w:rPr>
              <w:t>ЗАКАЗЧИК:</w:t>
            </w:r>
          </w:p>
          <w:p w:rsidR="004913B8" w:rsidRDefault="004913B8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  <w:r w:rsidRPr="0044785D">
              <w:rPr>
                <w:rStyle w:val="23"/>
                <w:b/>
                <w:bCs/>
                <w:color w:val="000000"/>
                <w:sz w:val="28"/>
                <w:szCs w:val="28"/>
              </w:rPr>
              <w:t>Управление Роскомнадзора по Пензенской области</w:t>
            </w:r>
          </w:p>
          <w:p w:rsidR="002F482C" w:rsidRPr="0044785D" w:rsidRDefault="002F482C" w:rsidP="00C77741">
            <w:pPr>
              <w:pStyle w:val="24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</w:rPr>
            </w:pPr>
          </w:p>
          <w:p w:rsidR="004913B8" w:rsidRPr="0044785D" w:rsidRDefault="004913B8" w:rsidP="00C77741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4785D">
              <w:rPr>
                <w:color w:val="000000"/>
                <w:sz w:val="28"/>
                <w:szCs w:val="28"/>
              </w:rPr>
              <w:t xml:space="preserve">440011, г. Пенза, ул. Карпинского, д.12. </w:t>
            </w:r>
          </w:p>
          <w:p w:rsidR="000A04B4" w:rsidRPr="000A04B4" w:rsidRDefault="000A04B4" w:rsidP="000A04B4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04B4">
              <w:rPr>
                <w:rFonts w:ascii="Times New Roman" w:eastAsia="Times New Roman" w:hAnsi="Times New Roman" w:cs="Times New Roman"/>
                <w:sz w:val="28"/>
                <w:szCs w:val="28"/>
              </w:rPr>
              <w:t>ИНН 5836013227, КПП 583601001</w:t>
            </w:r>
          </w:p>
          <w:p w:rsidR="000A04B4" w:rsidRPr="000A04B4" w:rsidRDefault="000A04B4" w:rsidP="000A04B4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0A04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л/с 03551А19370 в Управлении Федерального Казначейства по Пензенской области, </w:t>
            </w:r>
          </w:p>
          <w:p w:rsidR="000A04B4" w:rsidRPr="000A04B4" w:rsidRDefault="000A04B4" w:rsidP="000A04B4">
            <w:pPr>
              <w:widowControl/>
              <w:ind w:firstLine="3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0A04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Казначейский счет: </w:t>
            </w:r>
            <w:r w:rsidRPr="000A04B4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03211643000000013238</w:t>
            </w:r>
            <w:r w:rsidRPr="000A04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:rsidR="000A04B4" w:rsidRPr="000A04B4" w:rsidRDefault="000A04B4" w:rsidP="000A04B4">
            <w:pPr>
              <w:ind w:right="-108" w:firstLine="1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0A04B4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в ОКЦ № 1 ВВГУ Банка России// УФК по Нижегородской области, г. Нижний Новгород</w:t>
            </w:r>
          </w:p>
          <w:p w:rsidR="000A04B4" w:rsidRPr="000A04B4" w:rsidRDefault="000A04B4" w:rsidP="000A04B4">
            <w:pPr>
              <w:widowControl/>
              <w:ind w:firstLine="3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0A04B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Единый Казначейский счет: </w:t>
            </w:r>
            <w:r w:rsidRPr="000A04B4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40102810745370000024</w:t>
            </w:r>
          </w:p>
          <w:p w:rsidR="000A04B4" w:rsidRPr="000A04B4" w:rsidRDefault="000A04B4" w:rsidP="000A04B4">
            <w:pPr>
              <w:widowControl/>
              <w:ind w:firstLine="34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0A04B4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БИК 012202102</w:t>
            </w:r>
          </w:p>
          <w:p w:rsidR="000A04B4" w:rsidRPr="000A04B4" w:rsidRDefault="000A04B4" w:rsidP="000A04B4">
            <w:pPr>
              <w:widowControl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04B4">
              <w:rPr>
                <w:rFonts w:ascii="Times New Roman" w:eastAsia="Times New Roman" w:hAnsi="Times New Roman" w:cs="Times New Roman"/>
                <w:sz w:val="28"/>
                <w:szCs w:val="28"/>
              </w:rPr>
              <w:t>Тел.: 8 (8412) 45-80-23</w:t>
            </w:r>
          </w:p>
          <w:p w:rsidR="00C218A1" w:rsidRPr="000A04B4" w:rsidRDefault="00C218A1" w:rsidP="0044785D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4913B8" w:rsidRPr="0044785D" w:rsidRDefault="00B630FF" w:rsidP="0044785D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23"/>
                <w:b/>
                <w:bCs/>
                <w:color w:val="000000"/>
                <w:sz w:val="28"/>
                <w:szCs w:val="28"/>
              </w:rPr>
              <w:t>Должность</w:t>
            </w:r>
          </w:p>
          <w:p w:rsidR="004913B8" w:rsidRPr="0044785D" w:rsidRDefault="004913B8" w:rsidP="0044785D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4913B8" w:rsidRPr="0044785D" w:rsidRDefault="00B630FF" w:rsidP="004913B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>________________</w:t>
            </w:r>
            <w:r w:rsidR="004913B8" w:rsidRPr="0044785D">
              <w:rPr>
                <w:rFonts w:ascii="Times New Roman" w:hAnsi="Times New Roman" w:cs="Times New Roman"/>
                <w:b/>
              </w:rPr>
              <w:t xml:space="preserve">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/_______________/</w:t>
            </w:r>
          </w:p>
          <w:p w:rsidR="004913B8" w:rsidRPr="0044785D" w:rsidRDefault="004913B8" w:rsidP="0044785D">
            <w:pPr>
              <w:pStyle w:val="24"/>
              <w:shd w:val="clear" w:color="auto" w:fill="auto"/>
              <w:spacing w:after="0" w:line="360" w:lineRule="auto"/>
              <w:jc w:val="left"/>
              <w:rPr>
                <w:rStyle w:val="21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4785D">
              <w:rPr>
                <w:b w:val="0"/>
              </w:rPr>
              <w:t>МП</w:t>
            </w:r>
          </w:p>
        </w:tc>
        <w:tc>
          <w:tcPr>
            <w:tcW w:w="4787" w:type="dxa"/>
            <w:shd w:val="clear" w:color="auto" w:fill="auto"/>
          </w:tcPr>
          <w:p w:rsidR="004913B8" w:rsidRPr="0044785D" w:rsidRDefault="004913B8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  <w:r w:rsidRPr="0044785D">
              <w:rPr>
                <w:rStyle w:val="23"/>
                <w:b/>
                <w:bCs/>
                <w:color w:val="000000"/>
                <w:sz w:val="28"/>
                <w:szCs w:val="28"/>
              </w:rPr>
              <w:t>ИСПОЛНИТЕЛЬ:</w:t>
            </w:r>
          </w:p>
          <w:p w:rsidR="004913B8" w:rsidRPr="0044785D" w:rsidRDefault="004913B8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4913B8" w:rsidRDefault="004913B8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B630FF" w:rsidRDefault="00B630FF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B630FF" w:rsidRDefault="00B630FF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B630FF" w:rsidRDefault="00B630FF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B630FF" w:rsidRDefault="00B630FF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B630FF" w:rsidRDefault="00B630FF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B630FF" w:rsidRDefault="00B630FF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B630FF" w:rsidRDefault="00B630FF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B630FF" w:rsidRDefault="00B630FF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B630FF" w:rsidRDefault="00B630FF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B630FF" w:rsidRDefault="00B630FF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B630FF" w:rsidRDefault="00B630FF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B630FF" w:rsidRDefault="00B630FF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B630FF" w:rsidRPr="0044785D" w:rsidRDefault="00B630FF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C77741" w:rsidRDefault="00C77741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C77741" w:rsidRDefault="00C77741" w:rsidP="00C77741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/>
                <w:bCs/>
                <w:color w:val="000000"/>
                <w:sz w:val="28"/>
                <w:szCs w:val="28"/>
              </w:rPr>
            </w:pPr>
          </w:p>
          <w:p w:rsidR="004913B8" w:rsidRPr="0044785D" w:rsidRDefault="00B630FF" w:rsidP="0044785D">
            <w:pPr>
              <w:pStyle w:val="24"/>
              <w:shd w:val="clear" w:color="auto" w:fill="auto"/>
              <w:spacing w:after="0" w:line="240" w:lineRule="auto"/>
              <w:jc w:val="left"/>
              <w:rPr>
                <w:b w:val="0"/>
                <w:sz w:val="28"/>
                <w:szCs w:val="28"/>
              </w:rPr>
            </w:pPr>
            <w:r>
              <w:rPr>
                <w:rStyle w:val="23"/>
                <w:b/>
                <w:bCs/>
                <w:color w:val="000000"/>
                <w:sz w:val="28"/>
                <w:szCs w:val="28"/>
              </w:rPr>
              <w:t>Должность</w:t>
            </w:r>
          </w:p>
          <w:p w:rsidR="004913B8" w:rsidRPr="0044785D" w:rsidRDefault="004913B8" w:rsidP="004913B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913B8" w:rsidRPr="0044785D" w:rsidRDefault="00B630FF" w:rsidP="004913B8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</w:t>
            </w:r>
            <w:r w:rsidR="004913B8" w:rsidRPr="004478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____________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/_______________/</w:t>
            </w:r>
            <w:r w:rsidR="004913B8" w:rsidRPr="004478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913B8" w:rsidRPr="0044785D" w:rsidRDefault="004913B8" w:rsidP="0044785D">
            <w:pPr>
              <w:pStyle w:val="22"/>
              <w:keepNext/>
              <w:keepLines/>
              <w:shd w:val="clear" w:color="auto" w:fill="auto"/>
              <w:spacing w:after="0" w:line="360" w:lineRule="auto"/>
              <w:jc w:val="left"/>
              <w:rPr>
                <w:rStyle w:val="21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4785D">
              <w:rPr>
                <w:rFonts w:ascii="Times New Roman" w:hAnsi="Times New Roman" w:cs="Times New Roman"/>
                <w:b w:val="0"/>
              </w:rPr>
              <w:t>МП</w:t>
            </w:r>
          </w:p>
        </w:tc>
      </w:tr>
    </w:tbl>
    <w:p w:rsidR="004913B8" w:rsidRPr="00EB09FA" w:rsidRDefault="004913B8" w:rsidP="00DD5333">
      <w:pPr>
        <w:pStyle w:val="22"/>
        <w:keepNext/>
        <w:keepLines/>
        <w:shd w:val="clear" w:color="auto" w:fill="auto"/>
        <w:spacing w:after="0" w:line="360" w:lineRule="auto"/>
        <w:rPr>
          <w:rFonts w:ascii="Times New Roman" w:hAnsi="Times New Roman" w:cs="Times New Roman"/>
          <w:sz w:val="28"/>
          <w:szCs w:val="28"/>
        </w:rPr>
        <w:sectPr w:rsidR="004913B8" w:rsidRPr="00EB09FA" w:rsidSect="003B16C4">
          <w:pgSz w:w="11909" w:h="16838" w:code="9"/>
          <w:pgMar w:top="737" w:right="567" w:bottom="737" w:left="1134" w:header="709" w:footer="709" w:gutter="0"/>
          <w:cols w:space="720"/>
          <w:noEndnote/>
          <w:docGrid w:linePitch="360"/>
        </w:sectPr>
      </w:pPr>
    </w:p>
    <w:p w:rsidR="00FC4D8F" w:rsidRDefault="00FC4D8F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857807" w:rsidRDefault="00857807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66688B" w:rsidRDefault="0066688B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66688B" w:rsidRDefault="0066688B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857807" w:rsidRDefault="00857807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Pr="009B32BA" w:rsidRDefault="009B32BA" w:rsidP="009B32BA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П</w:t>
      </w:r>
      <w:r w:rsidRPr="009B32BA">
        <w:rPr>
          <w:rFonts w:ascii="Times New Roman" w:hAnsi="Times New Roman" w:cs="Times New Roman"/>
          <w:color w:val="auto"/>
          <w:sz w:val="28"/>
          <w:szCs w:val="28"/>
        </w:rPr>
        <w:t>риложение № 1</w:t>
      </w:r>
    </w:p>
    <w:p w:rsidR="009B32BA" w:rsidRPr="009B32BA" w:rsidRDefault="009B32BA" w:rsidP="009B32BA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9B32BA">
        <w:rPr>
          <w:rFonts w:ascii="Times New Roman" w:hAnsi="Times New Roman" w:cs="Times New Roman"/>
          <w:color w:val="auto"/>
          <w:sz w:val="28"/>
          <w:szCs w:val="28"/>
        </w:rPr>
        <w:t>к Договору возмездного оказания услуг</w:t>
      </w:r>
    </w:p>
    <w:p w:rsidR="009B32BA" w:rsidRPr="009B32BA" w:rsidRDefault="009B32BA" w:rsidP="009B32BA">
      <w:pPr>
        <w:spacing w:line="360" w:lineRule="auto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B32BA">
        <w:rPr>
          <w:rFonts w:ascii="Times New Roman" w:hAnsi="Times New Roman" w:cs="Times New Roman"/>
          <w:color w:val="auto"/>
          <w:sz w:val="28"/>
          <w:szCs w:val="28"/>
        </w:rPr>
        <w:t xml:space="preserve"> от «___» ________</w:t>
      </w:r>
      <w:r w:rsidRPr="009B32BA">
        <w:rPr>
          <w:rFonts w:ascii="Times New Roman" w:hAnsi="Times New Roman" w:cs="Times New Roman"/>
          <w:sz w:val="28"/>
          <w:szCs w:val="28"/>
        </w:rPr>
        <w:t xml:space="preserve"> 20</w:t>
      </w:r>
      <w:r w:rsidR="00334E03">
        <w:rPr>
          <w:rFonts w:ascii="Times New Roman" w:hAnsi="Times New Roman" w:cs="Times New Roman"/>
          <w:sz w:val="28"/>
          <w:szCs w:val="28"/>
        </w:rPr>
        <w:t>__</w:t>
      </w:r>
      <w:r w:rsidRPr="009B32BA">
        <w:rPr>
          <w:rFonts w:ascii="Times New Roman" w:hAnsi="Times New Roman" w:cs="Times New Roman"/>
          <w:sz w:val="28"/>
          <w:szCs w:val="28"/>
        </w:rPr>
        <w:t xml:space="preserve"> г. № ______</w:t>
      </w:r>
    </w:p>
    <w:p w:rsidR="009B32BA" w:rsidRPr="009B32BA" w:rsidRDefault="009B32BA" w:rsidP="009B32BA">
      <w:pPr>
        <w:tabs>
          <w:tab w:val="right" w:pos="7596"/>
        </w:tabs>
        <w:spacing w:line="360" w:lineRule="auto"/>
        <w:jc w:val="center"/>
        <w:rPr>
          <w:rFonts w:ascii="Arial" w:hAnsi="Arial" w:cs="Arial"/>
          <w:b/>
          <w:sz w:val="28"/>
          <w:szCs w:val="28"/>
          <w:shd w:val="clear" w:color="auto" w:fill="FFFFFF"/>
        </w:rPr>
      </w:pPr>
    </w:p>
    <w:p w:rsidR="00C77741" w:rsidRPr="003D02B5" w:rsidRDefault="00C77741" w:rsidP="00C77741">
      <w:pPr>
        <w:spacing w:line="240" w:lineRule="exact"/>
        <w:jc w:val="center"/>
        <w:rPr>
          <w:rFonts w:ascii="Times New Roman" w:hAnsi="Times New Roman" w:cs="Times New Roman"/>
          <w:b/>
          <w:color w:val="auto"/>
        </w:rPr>
      </w:pPr>
      <w:r w:rsidRPr="003D02B5">
        <w:rPr>
          <w:rFonts w:ascii="Times New Roman" w:hAnsi="Times New Roman" w:cs="Times New Roman"/>
          <w:b/>
        </w:rPr>
        <w:t>ТЕХНИЧЕСКОЕ ЗАДАНИЕ</w:t>
      </w:r>
    </w:p>
    <w:p w:rsidR="00C77741" w:rsidRPr="003D02B5" w:rsidRDefault="00C77741" w:rsidP="00C77741">
      <w:pPr>
        <w:spacing w:line="240" w:lineRule="exact"/>
        <w:jc w:val="center"/>
        <w:rPr>
          <w:rFonts w:ascii="Times New Roman" w:hAnsi="Times New Roman" w:cs="Times New Roman"/>
          <w:b/>
        </w:rPr>
      </w:pPr>
    </w:p>
    <w:p w:rsidR="00C77741" w:rsidRPr="003D02B5" w:rsidRDefault="00C77741" w:rsidP="00C7774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D02B5">
        <w:rPr>
          <w:rFonts w:ascii="Times New Roman" w:hAnsi="Times New Roman" w:cs="Times New Roman"/>
          <w:b/>
          <w:bCs/>
          <w:sz w:val="26"/>
          <w:szCs w:val="26"/>
        </w:rPr>
        <w:t>Наименование, характеристики, объем оказываемых услуг,</w:t>
      </w:r>
    </w:p>
    <w:p w:rsidR="00C77741" w:rsidRPr="003D02B5" w:rsidRDefault="00C77741" w:rsidP="00C7774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D02B5">
        <w:rPr>
          <w:rFonts w:ascii="Times New Roman" w:hAnsi="Times New Roman" w:cs="Times New Roman"/>
          <w:b/>
          <w:bCs/>
          <w:sz w:val="26"/>
          <w:szCs w:val="26"/>
        </w:rPr>
        <w:t>требования к функциональным характеристикам и обслуживанию</w:t>
      </w:r>
    </w:p>
    <w:p w:rsidR="00C77741" w:rsidRPr="003D02B5" w:rsidRDefault="00C77741" w:rsidP="00C7774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77741" w:rsidRPr="00757C75" w:rsidRDefault="00C77741" w:rsidP="00FD7471">
      <w:pPr>
        <w:tabs>
          <w:tab w:val="left" w:pos="284"/>
          <w:tab w:val="left" w:pos="426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57C75">
        <w:rPr>
          <w:rFonts w:ascii="Times New Roman" w:hAnsi="Times New Roman" w:cs="Times New Roman"/>
          <w:bCs/>
          <w:sz w:val="26"/>
          <w:szCs w:val="26"/>
        </w:rPr>
        <w:t>1.</w:t>
      </w:r>
      <w:r w:rsidRPr="00757C75">
        <w:rPr>
          <w:rFonts w:ascii="Times New Roman" w:hAnsi="Times New Roman" w:cs="Times New Roman"/>
          <w:sz w:val="26"/>
          <w:szCs w:val="26"/>
        </w:rPr>
        <w:t xml:space="preserve"> Оказание услуг системного администрирования для нужд Управления Роскомнадзора по Пензенской области.</w:t>
      </w:r>
    </w:p>
    <w:p w:rsidR="00C77741" w:rsidRPr="00757C75" w:rsidRDefault="00C77741" w:rsidP="00FD7471">
      <w:pPr>
        <w:tabs>
          <w:tab w:val="left" w:pos="284"/>
          <w:tab w:val="left" w:pos="426"/>
        </w:tabs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77741" w:rsidRPr="00757C75" w:rsidRDefault="00C77741" w:rsidP="00C77741">
      <w:pPr>
        <w:rPr>
          <w:rFonts w:ascii="Times New Roman" w:hAnsi="Times New Roman" w:cs="Times New Roman"/>
          <w:sz w:val="26"/>
          <w:szCs w:val="26"/>
        </w:rPr>
      </w:pPr>
      <w:r w:rsidRPr="00757C75">
        <w:rPr>
          <w:rFonts w:ascii="Times New Roman" w:hAnsi="Times New Roman" w:cs="Times New Roman"/>
          <w:bCs/>
          <w:sz w:val="26"/>
          <w:szCs w:val="26"/>
        </w:rPr>
        <w:t>2.</w:t>
      </w:r>
      <w:r w:rsidRPr="00757C75">
        <w:rPr>
          <w:rFonts w:ascii="Times New Roman" w:hAnsi="Times New Roman" w:cs="Times New Roman"/>
          <w:sz w:val="26"/>
          <w:szCs w:val="26"/>
        </w:rPr>
        <w:t xml:space="preserve"> Перечень и объем</w:t>
      </w:r>
      <w:r w:rsidRPr="00757C7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57C75">
        <w:rPr>
          <w:rFonts w:ascii="Times New Roman" w:hAnsi="Times New Roman" w:cs="Times New Roman"/>
          <w:sz w:val="26"/>
          <w:szCs w:val="26"/>
        </w:rPr>
        <w:t>оказываемых услуг:</w:t>
      </w:r>
    </w:p>
    <w:tbl>
      <w:tblPr>
        <w:tblW w:w="9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"/>
        <w:gridCol w:w="5659"/>
        <w:gridCol w:w="3283"/>
      </w:tblGrid>
      <w:tr w:rsidR="00C77741" w:rsidRPr="00757C75" w:rsidTr="00821142">
        <w:trPr>
          <w:trHeight w:hRule="exact" w:val="59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B6376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№</w:t>
            </w:r>
          </w:p>
          <w:p w:rsidR="00C77741" w:rsidRPr="00757C75" w:rsidRDefault="00C77741" w:rsidP="00B6376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B6376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eastAsia="en-US"/>
              </w:rPr>
              <w:t xml:space="preserve">Наименование </w:t>
            </w:r>
            <w:r w:rsidR="00BE2CFC"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eastAsia="en-US"/>
              </w:rPr>
              <w:t>услуги</w:t>
            </w:r>
          </w:p>
          <w:p w:rsidR="00C77741" w:rsidRPr="00757C75" w:rsidRDefault="00C77741" w:rsidP="00B63762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B63762">
            <w:pPr>
              <w:spacing w:line="276" w:lineRule="auto"/>
              <w:ind w:firstLine="72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Объем в месяц</w:t>
            </w:r>
          </w:p>
        </w:tc>
      </w:tr>
      <w:tr w:rsidR="00C77741" w:rsidRPr="00757C75" w:rsidTr="00821142">
        <w:trPr>
          <w:trHeight w:hRule="exact" w:val="1171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B63762">
            <w:pPr>
              <w:spacing w:line="276" w:lineRule="auto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21142" w:rsidRPr="00821142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821142"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eastAsia="en-US"/>
              </w:rPr>
              <w:t>Поддержка пользователей (</w:t>
            </w:r>
            <w:r w:rsidRPr="00821142"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en-US" w:eastAsia="en-US"/>
              </w:rPr>
              <w:t>Help</w:t>
            </w:r>
            <w:r w:rsidRPr="00821142"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eastAsia="en-US"/>
              </w:rPr>
              <w:t xml:space="preserve"> </w:t>
            </w:r>
            <w:r w:rsidRPr="00821142"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val="en-US" w:eastAsia="en-US"/>
              </w:rPr>
              <w:t>desk</w:t>
            </w:r>
            <w:r w:rsidRPr="00821142"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eastAsia="en-US"/>
              </w:rPr>
              <w:t>).</w:t>
            </w:r>
          </w:p>
          <w:p w:rsidR="00C77741" w:rsidRPr="00757C75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82114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Системное ПО, пакет офисных программ, веб-браузер, почтовые программы.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C77741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Не менее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16</w:t>
            </w: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часов</w:t>
            </w:r>
          </w:p>
        </w:tc>
      </w:tr>
      <w:tr w:rsidR="00C77741" w:rsidRPr="00757C75" w:rsidTr="00821142">
        <w:trPr>
          <w:trHeight w:hRule="exact" w:val="155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B6376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21142" w:rsidRPr="00821142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shd w:val="clear" w:color="auto" w:fill="FFFFFF"/>
              </w:rPr>
            </w:pPr>
            <w:r w:rsidRPr="00821142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shd w:val="clear" w:color="auto" w:fill="FFFFFF"/>
              </w:rPr>
              <w:t>Настройка программного обеспечения для криптозащиты (СКЗИ).</w:t>
            </w:r>
          </w:p>
          <w:p w:rsidR="00C77741" w:rsidRPr="00757C75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21142">
              <w:rPr>
                <w:rFonts w:ascii="Times New Roman" w:hAnsi="Times New Roman" w:cs="Times New Roman"/>
                <w:color w:val="auto"/>
                <w:sz w:val="26"/>
                <w:szCs w:val="26"/>
                <w:shd w:val="clear" w:color="auto" w:fill="FFFFFF"/>
              </w:rPr>
              <w:t xml:space="preserve">Установка, настройка </w:t>
            </w:r>
            <w:proofErr w:type="spellStart"/>
            <w:r w:rsidRPr="00821142">
              <w:rPr>
                <w:rFonts w:ascii="Times New Roman" w:hAnsi="Times New Roman" w:cs="Times New Roman"/>
                <w:color w:val="auto"/>
                <w:sz w:val="26"/>
                <w:szCs w:val="26"/>
                <w:shd w:val="clear" w:color="auto" w:fill="FFFFFF"/>
              </w:rPr>
              <w:t>криптопровайдера</w:t>
            </w:r>
            <w:proofErr w:type="spellEnd"/>
            <w:r w:rsidRPr="00821142">
              <w:rPr>
                <w:rFonts w:ascii="Times New Roman" w:hAnsi="Times New Roman" w:cs="Times New Roman"/>
                <w:color w:val="auto"/>
                <w:sz w:val="26"/>
                <w:szCs w:val="26"/>
                <w:shd w:val="clear" w:color="auto" w:fill="FFFFFF"/>
              </w:rPr>
              <w:t>, интеграция с прикладными системами</w:t>
            </w:r>
            <w:r w:rsidRPr="00821142"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C77741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Не менее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</w:t>
            </w: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часов</w:t>
            </w:r>
          </w:p>
        </w:tc>
      </w:tr>
      <w:tr w:rsidR="00C77741" w:rsidRPr="00757C75" w:rsidTr="00821142">
        <w:trPr>
          <w:trHeight w:hRule="exact" w:val="1096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B63762">
            <w:pPr>
              <w:spacing w:line="276" w:lineRule="auto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A10D54">
            <w:pPr>
              <w:spacing w:line="276" w:lineRule="auto"/>
              <w:ind w:left="127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  <w:lang w:eastAsia="en-US"/>
              </w:rPr>
              <w:t>«Горячая линия» поддержки пользователей (</w:t>
            </w:r>
            <w:r w:rsidRPr="00757C75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  <w:lang w:val="en-US" w:eastAsia="en-US"/>
              </w:rPr>
              <w:t>Help</w:t>
            </w:r>
            <w:r w:rsidRPr="00757C75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  <w:lang w:eastAsia="en-US"/>
              </w:rPr>
              <w:t xml:space="preserve"> </w:t>
            </w:r>
            <w:r w:rsidRPr="00757C75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  <w:lang w:val="en-US" w:eastAsia="en-US"/>
              </w:rPr>
              <w:t>desk</w:t>
            </w:r>
            <w:r w:rsidRPr="00757C75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  <w:lang w:eastAsia="en-US"/>
              </w:rPr>
              <w:t>)</w:t>
            </w:r>
            <w:r w:rsidRPr="00757C7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eastAsia="en-US"/>
              </w:rPr>
              <w:t xml:space="preserve"> удалённо по телефону.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B6376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Без ограничений</w:t>
            </w:r>
          </w:p>
          <w:p w:rsidR="00C77741" w:rsidRPr="00757C75" w:rsidRDefault="00C77741" w:rsidP="00B6376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рабочее время</w:t>
            </w:r>
          </w:p>
          <w:p w:rsidR="00C77741" w:rsidRPr="00757C75" w:rsidRDefault="00C77741" w:rsidP="00B63762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(Пн.-Пт. с 9:00 до18:00)</w:t>
            </w:r>
          </w:p>
        </w:tc>
      </w:tr>
      <w:tr w:rsidR="00C77741" w:rsidRPr="00757C75" w:rsidTr="00821142">
        <w:trPr>
          <w:trHeight w:hRule="exact" w:val="3418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B63762">
            <w:pPr>
              <w:spacing w:line="276" w:lineRule="auto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21142" w:rsidRPr="00821142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821142"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eastAsia="en-US"/>
              </w:rPr>
              <w:t>Поддержка серверной инфраструктуры.</w:t>
            </w:r>
          </w:p>
          <w:p w:rsidR="00821142" w:rsidRPr="00821142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2114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Первичный и вторичный (резервный) контроллеры домена со службами </w:t>
            </w:r>
            <w:r w:rsidRPr="00821142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DNS</w:t>
            </w:r>
            <w:r w:rsidRPr="0082114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и </w:t>
            </w:r>
            <w:r w:rsidRPr="00821142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AD</w:t>
            </w:r>
            <w:r w:rsidRPr="0082114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. </w:t>
            </w:r>
          </w:p>
          <w:p w:rsidR="00821142" w:rsidRPr="00821142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2114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Сервер справочно-правовой системы. </w:t>
            </w:r>
          </w:p>
          <w:p w:rsidR="00821142" w:rsidRPr="00821142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2114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Сервер бухгалтерских учётных систем. </w:t>
            </w:r>
          </w:p>
          <w:p w:rsidR="00821142" w:rsidRPr="00821142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82114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Разграничение прав пользователей на основе доменных политик </w:t>
            </w:r>
            <w:r w:rsidRPr="00821142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AD</w:t>
            </w:r>
            <w:r w:rsidRPr="0082114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</w:p>
          <w:p w:rsidR="00821142" w:rsidRPr="00821142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2114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Внесение изменений, организация и ежедневный контроль функционирования и </w:t>
            </w:r>
          </w:p>
          <w:p w:rsidR="00C77741" w:rsidRPr="00757C75" w:rsidRDefault="004C040B" w:rsidP="004C040B">
            <w:pPr>
              <w:spacing w:line="276" w:lineRule="auto"/>
              <w:ind w:left="127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резервного копирования </w:t>
            </w:r>
            <w:r w:rsidR="00821142" w:rsidRPr="0082114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данных.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82114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Не менее </w:t>
            </w:r>
            <w:r w:rsidR="0082114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</w:t>
            </w: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часов</w:t>
            </w:r>
          </w:p>
        </w:tc>
      </w:tr>
      <w:tr w:rsidR="00C77741" w:rsidRPr="00757C75" w:rsidTr="00821142">
        <w:trPr>
          <w:trHeight w:hRule="exact" w:val="2153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B63762">
            <w:pPr>
              <w:spacing w:line="276" w:lineRule="auto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21142" w:rsidRPr="00821142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821142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Поддержка системного ПО. </w:t>
            </w:r>
          </w:p>
          <w:p w:rsidR="00C77741" w:rsidRPr="00757C75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2114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Настройка и ежедневный мониторинг антивирусной защиты серверов и рабочих станций. Устранение неполадок в функционировании операционных систем и системных служб.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C77741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Не менее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часов</w:t>
            </w:r>
          </w:p>
        </w:tc>
      </w:tr>
      <w:tr w:rsidR="00C77741" w:rsidRPr="00757C75" w:rsidTr="00821142">
        <w:trPr>
          <w:trHeight w:hRule="exact" w:val="1510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B63762">
            <w:pPr>
              <w:spacing w:line="276" w:lineRule="auto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6.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21142" w:rsidRPr="00821142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821142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Поддержка прикладного ПО. </w:t>
            </w:r>
          </w:p>
          <w:p w:rsidR="00C77741" w:rsidRPr="00757C75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2114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Установка предоставляемых разработчиками обновлений, справочников ПО для подготовки и сдачи отчётных форм в государственные органы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B6376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Не менее 1 часа</w:t>
            </w:r>
          </w:p>
        </w:tc>
      </w:tr>
      <w:tr w:rsidR="00C77741" w:rsidRPr="00757C75" w:rsidTr="00821142">
        <w:trPr>
          <w:trHeight w:hRule="exact" w:val="1749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821142" w:rsidP="00B63762">
            <w:pPr>
              <w:spacing w:line="276" w:lineRule="auto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7</w:t>
            </w:r>
            <w:r w:rsidR="00C77741"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77741" w:rsidRPr="00757C75" w:rsidRDefault="00821142" w:rsidP="00A10D54">
            <w:pPr>
              <w:spacing w:line="276" w:lineRule="auto"/>
              <w:ind w:left="127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Поддержка офисного и телекоммуникационного оборудования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. </w:t>
            </w: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Установка и настройка программного обеспеч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ения (драйверов) принтеров, МФУ, сканеров.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B6376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Не менее 2 часов</w:t>
            </w:r>
          </w:p>
        </w:tc>
      </w:tr>
      <w:tr w:rsidR="00C77741" w:rsidRPr="00757C75" w:rsidTr="00821142">
        <w:trPr>
          <w:trHeight w:hRule="exact" w:val="1136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821142" w:rsidP="00B63762">
            <w:pPr>
              <w:spacing w:line="276" w:lineRule="auto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</w:t>
            </w:r>
            <w:r w:rsidR="00C77741"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21142" w:rsidRPr="00821142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821142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Поддержка офисного и телекоммуникационного оборудования.</w:t>
            </w:r>
          </w:p>
          <w:p w:rsidR="00C77741" w:rsidRPr="00757C75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82114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Настройка аппаратных интернет – шлюзов.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7741" w:rsidRPr="00757C75" w:rsidRDefault="00C77741" w:rsidP="00B6376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7C7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Не менее 2 часов</w:t>
            </w:r>
          </w:p>
        </w:tc>
      </w:tr>
      <w:tr w:rsidR="00C77741" w:rsidRPr="00C77741" w:rsidTr="00821142">
        <w:trPr>
          <w:trHeight w:hRule="exact" w:val="1009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7741" w:rsidRPr="00757C75" w:rsidRDefault="00821142" w:rsidP="00B63762">
            <w:pPr>
              <w:spacing w:line="276" w:lineRule="auto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9</w:t>
            </w:r>
            <w:r w:rsidR="00C7774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1142" w:rsidRPr="00821142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821142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Установка и настройка программных продуктов.</w:t>
            </w:r>
          </w:p>
          <w:p w:rsidR="00C77741" w:rsidRPr="00E92333" w:rsidRDefault="00821142" w:rsidP="00821142">
            <w:pPr>
              <w:spacing w:line="276" w:lineRule="auto"/>
              <w:ind w:left="127"/>
              <w:rPr>
                <w:rFonts w:ascii="Times New Roman" w:hAnsi="Times New Roman" w:cs="Times New Roman"/>
                <w:bCs/>
                <w:sz w:val="26"/>
                <w:szCs w:val="26"/>
                <w:lang w:val="en-US" w:eastAsia="en-US"/>
              </w:rPr>
            </w:pPr>
            <w:r w:rsidRPr="00821142">
              <w:rPr>
                <w:rFonts w:ascii="Times New Roman" w:hAnsi="Times New Roman" w:cs="Times New Roman"/>
                <w:bCs/>
                <w:sz w:val="26"/>
                <w:szCs w:val="26"/>
                <w:lang w:val="en-US" w:eastAsia="en-US"/>
              </w:rPr>
              <w:t xml:space="preserve">Dr. Web, Secret Net 7, </w:t>
            </w:r>
            <w:proofErr w:type="spellStart"/>
            <w:r w:rsidRPr="00821142">
              <w:rPr>
                <w:rFonts w:ascii="Times New Roman" w:hAnsi="Times New Roman" w:cs="Times New Roman"/>
                <w:bCs/>
                <w:sz w:val="26"/>
                <w:szCs w:val="26"/>
                <w:lang w:val="en-US" w:eastAsia="en-US"/>
              </w:rPr>
              <w:t>XSpider</w:t>
            </w:r>
            <w:proofErr w:type="spellEnd"/>
            <w:r w:rsidRPr="00821142">
              <w:rPr>
                <w:rFonts w:ascii="Times New Roman" w:hAnsi="Times New Roman" w:cs="Times New Roman"/>
                <w:bCs/>
                <w:sz w:val="26"/>
                <w:szCs w:val="26"/>
                <w:lang w:val="en-US" w:eastAsia="en-US"/>
              </w:rPr>
              <w:t xml:space="preserve"> 7.8.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7741" w:rsidRPr="00C77741" w:rsidRDefault="00C77741" w:rsidP="00B6376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 необходимости</w:t>
            </w:r>
          </w:p>
        </w:tc>
      </w:tr>
      <w:tr w:rsidR="00C77741" w:rsidRPr="00C77741" w:rsidTr="00821142">
        <w:trPr>
          <w:trHeight w:hRule="exact" w:val="570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7741" w:rsidRPr="00C77741" w:rsidRDefault="00C77741" w:rsidP="00821142">
            <w:pPr>
              <w:spacing w:line="276" w:lineRule="auto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="0082114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7741" w:rsidRPr="00C77741" w:rsidRDefault="00C77741" w:rsidP="00A10D54">
            <w:pPr>
              <w:spacing w:line="276" w:lineRule="auto"/>
              <w:ind w:left="127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Установка и настройка рабочих станций</w:t>
            </w:r>
            <w:r w:rsidR="00B74B95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7741" w:rsidRPr="00C77741" w:rsidRDefault="00C77741" w:rsidP="00B6376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 необходимости</w:t>
            </w:r>
          </w:p>
        </w:tc>
      </w:tr>
      <w:tr w:rsidR="004C040B" w:rsidRPr="00C77741" w:rsidTr="0066688B">
        <w:trPr>
          <w:trHeight w:hRule="exact" w:val="1120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040B" w:rsidRDefault="004C040B" w:rsidP="00821142">
            <w:pPr>
              <w:spacing w:line="276" w:lineRule="auto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11.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040B" w:rsidRDefault="004C040B" w:rsidP="00A10D54">
            <w:pPr>
              <w:spacing w:line="276" w:lineRule="auto"/>
              <w:ind w:left="127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Настройка системы безопасности закрытого и открытого контура по требованию центрального аппарата</w:t>
            </w:r>
            <w:r w:rsidR="00CD05E1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 xml:space="preserve"> Роскомнадзора.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040B" w:rsidRDefault="00CD05E1" w:rsidP="00B6376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 необходимости</w:t>
            </w:r>
          </w:p>
        </w:tc>
      </w:tr>
      <w:tr w:rsidR="00CD05E1" w:rsidRPr="00C77741" w:rsidTr="0066688B">
        <w:trPr>
          <w:trHeight w:hRule="exact" w:val="709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05E1" w:rsidRDefault="00CD05E1" w:rsidP="00821142">
            <w:pPr>
              <w:spacing w:line="276" w:lineRule="auto"/>
              <w:ind w:firstLine="5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12. 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5E1" w:rsidRDefault="00CD05E1" w:rsidP="00A10D54">
            <w:pPr>
              <w:spacing w:line="276" w:lineRule="auto"/>
              <w:ind w:left="127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/>
              </w:rPr>
              <w:t>Коммутация рабочих станций в серверной стойке и на рабочих местах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05E1" w:rsidRDefault="00CD05E1" w:rsidP="00B63762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 необходимости</w:t>
            </w:r>
          </w:p>
        </w:tc>
      </w:tr>
    </w:tbl>
    <w:p w:rsidR="00C77741" w:rsidRPr="00C77741" w:rsidRDefault="00C77741" w:rsidP="00C77741">
      <w:pPr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77741" w:rsidRPr="00757C75" w:rsidRDefault="00C77741" w:rsidP="00C77741">
      <w:pPr>
        <w:rPr>
          <w:rFonts w:ascii="Times New Roman" w:hAnsi="Times New Roman" w:cs="Times New Roman"/>
          <w:sz w:val="26"/>
          <w:szCs w:val="26"/>
        </w:rPr>
      </w:pPr>
      <w:r w:rsidRPr="00757C75">
        <w:rPr>
          <w:rFonts w:ascii="Times New Roman" w:hAnsi="Times New Roman" w:cs="Times New Roman"/>
          <w:bCs/>
          <w:sz w:val="26"/>
          <w:szCs w:val="26"/>
        </w:rPr>
        <w:t>3.</w:t>
      </w:r>
      <w:r w:rsidRPr="00757C7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57C75">
        <w:rPr>
          <w:rFonts w:ascii="Times New Roman" w:hAnsi="Times New Roman" w:cs="Times New Roman"/>
          <w:sz w:val="26"/>
          <w:szCs w:val="26"/>
        </w:rPr>
        <w:t>Требования к оказываемым услугам:</w:t>
      </w:r>
    </w:p>
    <w:p w:rsidR="00C77741" w:rsidRPr="00757C75" w:rsidRDefault="00C77741" w:rsidP="00C77741">
      <w:pPr>
        <w:pStyle w:val="af2"/>
        <w:keepNext w:val="0"/>
        <w:tabs>
          <w:tab w:val="clear" w:pos="360"/>
        </w:tabs>
        <w:spacing w:before="0"/>
        <w:ind w:firstLine="0"/>
        <w:rPr>
          <w:sz w:val="26"/>
          <w:szCs w:val="26"/>
        </w:rPr>
      </w:pPr>
      <w:r w:rsidRPr="00757C75">
        <w:rPr>
          <w:sz w:val="26"/>
          <w:szCs w:val="26"/>
        </w:rPr>
        <w:t>3.1. Исполнителем должны быть соблюдены тр</w:t>
      </w:r>
      <w:bookmarkStart w:id="12" w:name="_GoBack"/>
      <w:bookmarkEnd w:id="12"/>
      <w:r w:rsidRPr="00757C75">
        <w:rPr>
          <w:sz w:val="26"/>
          <w:szCs w:val="26"/>
        </w:rPr>
        <w:t>ебования к защите информации от несанкционированного доступа.</w:t>
      </w:r>
    </w:p>
    <w:p w:rsidR="00C77741" w:rsidRPr="00757C75" w:rsidRDefault="00C77741" w:rsidP="00C77741">
      <w:pPr>
        <w:pStyle w:val="af2"/>
        <w:keepNext w:val="0"/>
        <w:tabs>
          <w:tab w:val="clear" w:pos="360"/>
        </w:tabs>
        <w:spacing w:before="0"/>
        <w:ind w:firstLine="0"/>
        <w:rPr>
          <w:sz w:val="26"/>
          <w:szCs w:val="26"/>
        </w:rPr>
      </w:pPr>
      <w:r w:rsidRPr="00757C75">
        <w:rPr>
          <w:sz w:val="26"/>
          <w:szCs w:val="26"/>
        </w:rPr>
        <w:t>3.2. Исполнитель обязан не передавать третьим лицам информацию, используемую для выполнения работ, и сведения о характере выполняемых работ.</w:t>
      </w:r>
    </w:p>
    <w:p w:rsidR="00C77741" w:rsidRPr="00757C75" w:rsidRDefault="00C77741" w:rsidP="00C77741">
      <w:pPr>
        <w:pStyle w:val="af2"/>
        <w:keepNext w:val="0"/>
        <w:tabs>
          <w:tab w:val="clear" w:pos="360"/>
        </w:tabs>
        <w:spacing w:before="0"/>
        <w:ind w:firstLine="0"/>
        <w:rPr>
          <w:sz w:val="26"/>
          <w:szCs w:val="26"/>
        </w:rPr>
      </w:pPr>
      <w:r w:rsidRPr="00757C75">
        <w:rPr>
          <w:sz w:val="26"/>
          <w:szCs w:val="26"/>
        </w:rPr>
        <w:t>3.3. Все данные в системе должны быть защищены от несанкционированного доступа. Информация должна предоставляться пользователям в соответствии с их уровнем доступа, определенным Заказчиком.</w:t>
      </w:r>
    </w:p>
    <w:p w:rsidR="00C77741" w:rsidRPr="00757C75" w:rsidRDefault="00C77741" w:rsidP="00C77741">
      <w:pPr>
        <w:pStyle w:val="af2"/>
        <w:keepNext w:val="0"/>
        <w:tabs>
          <w:tab w:val="clear" w:pos="360"/>
        </w:tabs>
        <w:spacing w:before="0"/>
        <w:ind w:firstLine="0"/>
        <w:rPr>
          <w:sz w:val="26"/>
          <w:szCs w:val="26"/>
        </w:rPr>
      </w:pPr>
      <w:r w:rsidRPr="00757C75">
        <w:rPr>
          <w:sz w:val="26"/>
          <w:szCs w:val="26"/>
        </w:rPr>
        <w:t>3.4. Исполнитель обязан проводить работы с соблюдением действующих правил и норм техники безопасности, пожарной безопасности, а также иных утвержденных и зарегистрированных в установленном порядке актов уполномоченных органов государственной власти в сфере охраны труда.</w:t>
      </w:r>
    </w:p>
    <w:p w:rsidR="00C77741" w:rsidRPr="00757C75" w:rsidRDefault="00C77741" w:rsidP="00C77741">
      <w:pPr>
        <w:pStyle w:val="af2"/>
        <w:keepNext w:val="0"/>
        <w:tabs>
          <w:tab w:val="clear" w:pos="360"/>
        </w:tabs>
        <w:spacing w:before="0"/>
        <w:ind w:firstLine="0"/>
        <w:rPr>
          <w:sz w:val="26"/>
          <w:szCs w:val="26"/>
        </w:rPr>
      </w:pPr>
      <w:r w:rsidRPr="00757C75">
        <w:rPr>
          <w:sz w:val="26"/>
          <w:szCs w:val="26"/>
        </w:rPr>
        <w:t>3.5. В процессе выполнения работ обработка и хранение персональных данных и конфиденциальной информации должны производиться в соответствии с действующим законодательством.</w:t>
      </w:r>
    </w:p>
    <w:p w:rsidR="00C77741" w:rsidRPr="00757C75" w:rsidRDefault="00C77741" w:rsidP="00C77741">
      <w:pPr>
        <w:rPr>
          <w:rFonts w:ascii="Times New Roman" w:hAnsi="Times New Roman" w:cs="Times New Roman"/>
          <w:sz w:val="26"/>
          <w:szCs w:val="26"/>
        </w:rPr>
      </w:pPr>
      <w:r w:rsidRPr="00757C75">
        <w:rPr>
          <w:rFonts w:ascii="Times New Roman" w:hAnsi="Times New Roman" w:cs="Times New Roman"/>
          <w:sz w:val="26"/>
          <w:szCs w:val="26"/>
        </w:rPr>
        <w:t xml:space="preserve">4. Сроки оказания услуг: с </w:t>
      </w:r>
      <w:r w:rsidR="006E5846">
        <w:rPr>
          <w:rFonts w:ascii="Times New Roman" w:hAnsi="Times New Roman" w:cs="Times New Roman"/>
          <w:sz w:val="26"/>
          <w:szCs w:val="26"/>
        </w:rPr>
        <w:t>01.</w:t>
      </w:r>
      <w:r w:rsidR="00CD05E1">
        <w:rPr>
          <w:rFonts w:ascii="Times New Roman" w:hAnsi="Times New Roman" w:cs="Times New Roman"/>
          <w:sz w:val="26"/>
          <w:szCs w:val="26"/>
        </w:rPr>
        <w:t>10</w:t>
      </w:r>
      <w:r w:rsidR="006E5846">
        <w:rPr>
          <w:rFonts w:ascii="Times New Roman" w:hAnsi="Times New Roman" w:cs="Times New Roman"/>
          <w:sz w:val="26"/>
          <w:szCs w:val="26"/>
        </w:rPr>
        <w:t>.202</w:t>
      </w:r>
      <w:r w:rsidR="00207D2A">
        <w:rPr>
          <w:rFonts w:ascii="Times New Roman" w:hAnsi="Times New Roman" w:cs="Times New Roman"/>
          <w:sz w:val="26"/>
          <w:szCs w:val="26"/>
        </w:rPr>
        <w:t>6</w:t>
      </w:r>
      <w:r w:rsidR="00CD05E1">
        <w:rPr>
          <w:rFonts w:ascii="Times New Roman" w:hAnsi="Times New Roman" w:cs="Times New Roman"/>
          <w:sz w:val="26"/>
          <w:szCs w:val="26"/>
        </w:rPr>
        <w:t xml:space="preserve"> по 18</w:t>
      </w:r>
      <w:r w:rsidRPr="00757C75">
        <w:rPr>
          <w:rFonts w:ascii="Times New Roman" w:hAnsi="Times New Roman" w:cs="Times New Roman"/>
          <w:sz w:val="26"/>
          <w:szCs w:val="26"/>
        </w:rPr>
        <w:t>.</w:t>
      </w:r>
      <w:r w:rsidR="00CD05E1">
        <w:rPr>
          <w:rFonts w:ascii="Times New Roman" w:hAnsi="Times New Roman" w:cs="Times New Roman"/>
          <w:sz w:val="26"/>
          <w:szCs w:val="26"/>
        </w:rPr>
        <w:t>12</w:t>
      </w:r>
      <w:r w:rsidRPr="00757C75">
        <w:rPr>
          <w:rFonts w:ascii="Times New Roman" w:hAnsi="Times New Roman" w:cs="Times New Roman"/>
          <w:sz w:val="26"/>
          <w:szCs w:val="26"/>
        </w:rPr>
        <w:t>.202</w:t>
      </w:r>
      <w:r w:rsidR="00207D2A">
        <w:rPr>
          <w:rFonts w:ascii="Times New Roman" w:hAnsi="Times New Roman" w:cs="Times New Roman"/>
          <w:sz w:val="26"/>
          <w:szCs w:val="26"/>
        </w:rPr>
        <w:t>6</w:t>
      </w:r>
      <w:r w:rsidRPr="00757C75">
        <w:rPr>
          <w:rFonts w:ascii="Times New Roman" w:hAnsi="Times New Roman" w:cs="Times New Roman"/>
          <w:sz w:val="26"/>
          <w:szCs w:val="26"/>
        </w:rPr>
        <w:t>.</w:t>
      </w:r>
    </w:p>
    <w:p w:rsidR="00C77741" w:rsidRDefault="00C77741" w:rsidP="00C77741">
      <w:pPr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911"/>
        <w:gridCol w:w="4912"/>
      </w:tblGrid>
      <w:tr w:rsidR="00890E06" w:rsidRPr="005F6718" w:rsidTr="00EC3FAD">
        <w:tc>
          <w:tcPr>
            <w:tcW w:w="5019" w:type="dxa"/>
            <w:shd w:val="clear" w:color="auto" w:fill="auto"/>
          </w:tcPr>
          <w:p w:rsidR="00890E06" w:rsidRDefault="00890E06" w:rsidP="00EC3FAD">
            <w:pPr>
              <w:pStyle w:val="a5"/>
              <w:shd w:val="clear" w:color="auto" w:fill="auto"/>
              <w:tabs>
                <w:tab w:val="left" w:pos="709"/>
              </w:tabs>
              <w:spacing w:line="240" w:lineRule="auto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5F6718">
              <w:rPr>
                <w:color w:val="000000"/>
                <w:sz w:val="28"/>
                <w:szCs w:val="28"/>
              </w:rPr>
              <w:t>ЗАКАЗЧИК</w:t>
            </w:r>
          </w:p>
          <w:p w:rsidR="00EC3FAD" w:rsidRPr="005F6718" w:rsidRDefault="00EC3FAD" w:rsidP="00EC3FAD">
            <w:pPr>
              <w:pStyle w:val="a5"/>
              <w:shd w:val="clear" w:color="auto" w:fill="auto"/>
              <w:tabs>
                <w:tab w:val="left" w:pos="709"/>
              </w:tabs>
              <w:spacing w:line="240" w:lineRule="auto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890E06" w:rsidRDefault="00890E06" w:rsidP="00EC3FAD">
            <w:pPr>
              <w:pStyle w:val="a5"/>
              <w:shd w:val="clear" w:color="auto" w:fill="auto"/>
              <w:tabs>
                <w:tab w:val="left" w:pos="709"/>
              </w:tabs>
              <w:spacing w:line="240" w:lineRule="auto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5F6718">
              <w:rPr>
                <w:color w:val="000000"/>
                <w:sz w:val="28"/>
                <w:szCs w:val="28"/>
              </w:rPr>
              <w:t>Должность</w:t>
            </w:r>
          </w:p>
          <w:p w:rsidR="00EC3FAD" w:rsidRPr="005F6718" w:rsidRDefault="00EC3FAD" w:rsidP="00EC3FAD">
            <w:pPr>
              <w:pStyle w:val="a5"/>
              <w:shd w:val="clear" w:color="auto" w:fill="auto"/>
              <w:tabs>
                <w:tab w:val="left" w:pos="709"/>
              </w:tabs>
              <w:spacing w:line="240" w:lineRule="auto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890E06" w:rsidRPr="005F6718" w:rsidRDefault="00890E06" w:rsidP="00EC3FAD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Cs/>
                <w:color w:val="000000"/>
                <w:sz w:val="28"/>
                <w:szCs w:val="28"/>
              </w:rPr>
            </w:pPr>
            <w:r w:rsidRPr="005F6718">
              <w:rPr>
                <w:b w:val="0"/>
                <w:color w:val="000000"/>
                <w:sz w:val="28"/>
                <w:szCs w:val="28"/>
              </w:rPr>
              <w:t xml:space="preserve">_______________ </w:t>
            </w:r>
            <w:r w:rsidRPr="005F6718">
              <w:rPr>
                <w:b w:val="0"/>
                <w:sz w:val="28"/>
                <w:szCs w:val="28"/>
              </w:rPr>
              <w:t>/_______________/</w:t>
            </w:r>
          </w:p>
          <w:p w:rsidR="00890E06" w:rsidRPr="005F6718" w:rsidRDefault="00890E06" w:rsidP="00EC3FAD">
            <w:pPr>
              <w:pStyle w:val="a5"/>
              <w:shd w:val="clear" w:color="auto" w:fill="auto"/>
              <w:tabs>
                <w:tab w:val="left" w:pos="1214"/>
              </w:tabs>
              <w:spacing w:line="240" w:lineRule="auto"/>
              <w:ind w:right="-142" w:firstLine="0"/>
              <w:rPr>
                <w:color w:val="000000"/>
                <w:sz w:val="28"/>
                <w:szCs w:val="28"/>
                <w:lang w:eastAsia="en-US"/>
              </w:rPr>
            </w:pP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>МП</w:t>
            </w: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ab/>
            </w: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ab/>
            </w: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ab/>
            </w: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ab/>
            </w:r>
          </w:p>
        </w:tc>
        <w:tc>
          <w:tcPr>
            <w:tcW w:w="5020" w:type="dxa"/>
            <w:shd w:val="clear" w:color="auto" w:fill="auto"/>
          </w:tcPr>
          <w:p w:rsidR="00890E06" w:rsidRDefault="00890E06" w:rsidP="00EC3FAD">
            <w:pPr>
              <w:pStyle w:val="a5"/>
              <w:shd w:val="clear" w:color="auto" w:fill="auto"/>
              <w:tabs>
                <w:tab w:val="left" w:pos="709"/>
              </w:tabs>
              <w:spacing w:line="240" w:lineRule="auto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5F6718">
              <w:rPr>
                <w:color w:val="000000"/>
                <w:sz w:val="28"/>
                <w:szCs w:val="28"/>
              </w:rPr>
              <w:t>ИСПОЛНИТЕЛЬ</w:t>
            </w:r>
          </w:p>
          <w:p w:rsidR="00EC3FAD" w:rsidRPr="005F6718" w:rsidRDefault="00EC3FAD" w:rsidP="00EC3FAD">
            <w:pPr>
              <w:pStyle w:val="a5"/>
              <w:shd w:val="clear" w:color="auto" w:fill="auto"/>
              <w:tabs>
                <w:tab w:val="left" w:pos="709"/>
              </w:tabs>
              <w:spacing w:line="240" w:lineRule="auto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890E06" w:rsidRDefault="00890E06" w:rsidP="00EC3FAD">
            <w:pPr>
              <w:pStyle w:val="a5"/>
              <w:shd w:val="clear" w:color="auto" w:fill="auto"/>
              <w:tabs>
                <w:tab w:val="left" w:pos="709"/>
              </w:tabs>
              <w:spacing w:line="240" w:lineRule="auto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5F6718">
              <w:rPr>
                <w:color w:val="000000"/>
                <w:sz w:val="28"/>
                <w:szCs w:val="28"/>
              </w:rPr>
              <w:t>Должность</w:t>
            </w:r>
          </w:p>
          <w:p w:rsidR="00EC3FAD" w:rsidRDefault="00EC3FAD" w:rsidP="00EC3FAD">
            <w:pPr>
              <w:pStyle w:val="a5"/>
              <w:shd w:val="clear" w:color="auto" w:fill="auto"/>
              <w:tabs>
                <w:tab w:val="left" w:pos="709"/>
              </w:tabs>
              <w:spacing w:line="240" w:lineRule="auto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890E06" w:rsidRPr="005F6718" w:rsidRDefault="00890E06" w:rsidP="00EC3FAD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Cs/>
                <w:color w:val="000000"/>
                <w:sz w:val="28"/>
                <w:szCs w:val="28"/>
              </w:rPr>
            </w:pPr>
            <w:r w:rsidRPr="005F6718">
              <w:rPr>
                <w:b w:val="0"/>
                <w:color w:val="000000"/>
                <w:sz w:val="28"/>
                <w:szCs w:val="28"/>
              </w:rPr>
              <w:t xml:space="preserve">_______________ </w:t>
            </w:r>
            <w:r w:rsidRPr="005F6718">
              <w:rPr>
                <w:b w:val="0"/>
                <w:sz w:val="28"/>
                <w:szCs w:val="28"/>
              </w:rPr>
              <w:t>/_______________/</w:t>
            </w:r>
          </w:p>
          <w:p w:rsidR="00890E06" w:rsidRPr="005F6718" w:rsidRDefault="00890E06" w:rsidP="00EC3FAD">
            <w:pPr>
              <w:pStyle w:val="a5"/>
              <w:shd w:val="clear" w:color="auto" w:fill="auto"/>
              <w:tabs>
                <w:tab w:val="left" w:pos="1214"/>
              </w:tabs>
              <w:spacing w:line="240" w:lineRule="auto"/>
              <w:ind w:right="-142" w:firstLine="0"/>
              <w:rPr>
                <w:color w:val="000000"/>
                <w:sz w:val="28"/>
                <w:szCs w:val="28"/>
                <w:lang w:eastAsia="en-US"/>
              </w:rPr>
            </w:pP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>МП</w:t>
            </w: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ab/>
            </w: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ab/>
            </w: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ab/>
            </w: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ab/>
            </w:r>
          </w:p>
        </w:tc>
      </w:tr>
    </w:tbl>
    <w:p w:rsidR="00C77741" w:rsidRPr="00EF10D5" w:rsidRDefault="00C77741" w:rsidP="00C77741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EF10D5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№</w:t>
      </w:r>
      <w:r w:rsidRPr="00EF10D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2</w:t>
      </w:r>
    </w:p>
    <w:p w:rsidR="00C77741" w:rsidRPr="00EF10D5" w:rsidRDefault="00C77741" w:rsidP="00C77741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EF10D5">
        <w:rPr>
          <w:rFonts w:ascii="Times New Roman" w:hAnsi="Times New Roman" w:cs="Times New Roman"/>
          <w:color w:val="auto"/>
          <w:sz w:val="28"/>
          <w:szCs w:val="28"/>
        </w:rPr>
        <w:t>к договору возмездного оказания услуг</w:t>
      </w:r>
    </w:p>
    <w:p w:rsidR="00C77741" w:rsidRPr="00EF10D5" w:rsidRDefault="00C77741" w:rsidP="00C77741">
      <w:pPr>
        <w:spacing w:line="360" w:lineRule="auto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F10D5">
        <w:rPr>
          <w:rFonts w:ascii="Times New Roman" w:hAnsi="Times New Roman" w:cs="Times New Roman"/>
          <w:color w:val="auto"/>
          <w:sz w:val="28"/>
          <w:szCs w:val="28"/>
        </w:rPr>
        <w:t xml:space="preserve"> от «___» ________</w:t>
      </w:r>
      <w:r w:rsidRPr="00EF10D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EF10D5">
        <w:rPr>
          <w:rFonts w:ascii="Times New Roman" w:hAnsi="Times New Roman" w:cs="Times New Roman"/>
          <w:sz w:val="28"/>
          <w:szCs w:val="28"/>
        </w:rPr>
        <w:t xml:space="preserve"> г. № ______</w:t>
      </w:r>
    </w:p>
    <w:p w:rsidR="00C77741" w:rsidRDefault="00C77741" w:rsidP="00C77741">
      <w:pPr>
        <w:pStyle w:val="11"/>
        <w:keepNext/>
        <w:keepLines/>
        <w:shd w:val="clear" w:color="auto" w:fill="auto"/>
        <w:spacing w:before="0" w:after="0" w:line="360" w:lineRule="auto"/>
        <w:jc w:val="center"/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A3618" w:rsidRDefault="008A3618" w:rsidP="00C77741">
      <w:pPr>
        <w:pStyle w:val="11"/>
        <w:keepNext/>
        <w:keepLines/>
        <w:shd w:val="clear" w:color="auto" w:fill="auto"/>
        <w:spacing w:before="0" w:after="0" w:line="360" w:lineRule="auto"/>
        <w:jc w:val="center"/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77741" w:rsidRDefault="00C77741" w:rsidP="00C77741">
      <w:pPr>
        <w:pStyle w:val="11"/>
        <w:keepNext/>
        <w:keepLines/>
        <w:shd w:val="clear" w:color="auto" w:fill="auto"/>
        <w:spacing w:before="0" w:after="0" w:line="360" w:lineRule="auto"/>
        <w:ind w:right="-142"/>
        <w:jc w:val="center"/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  <w:t>ПОЛИТИКА</w:t>
      </w:r>
    </w:p>
    <w:p w:rsidR="00C77741" w:rsidRDefault="00C77741" w:rsidP="00C77741">
      <w:pPr>
        <w:pStyle w:val="11"/>
        <w:keepNext/>
        <w:keepLines/>
        <w:shd w:val="clear" w:color="auto" w:fill="auto"/>
        <w:spacing w:before="0" w:after="0" w:line="360" w:lineRule="auto"/>
        <w:ind w:right="-142" w:firstLine="720"/>
        <w:jc w:val="center"/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B09FA"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  <w:t>использования программного обеспечения</w:t>
      </w:r>
    </w:p>
    <w:p w:rsidR="00C77741" w:rsidRPr="00EB09FA" w:rsidRDefault="00C77741" w:rsidP="00C77741">
      <w:pPr>
        <w:pStyle w:val="11"/>
        <w:keepNext/>
        <w:keepLines/>
        <w:shd w:val="clear" w:color="auto" w:fill="auto"/>
        <w:spacing w:before="0" w:after="0" w:line="360" w:lineRule="auto"/>
        <w:ind w:right="-142"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C77741" w:rsidRPr="00EB09FA" w:rsidRDefault="00C77741" w:rsidP="00C77741">
      <w:pPr>
        <w:pStyle w:val="a5"/>
        <w:numPr>
          <w:ilvl w:val="0"/>
          <w:numId w:val="9"/>
        </w:numPr>
        <w:shd w:val="clear" w:color="auto" w:fill="auto"/>
        <w:tabs>
          <w:tab w:val="left" w:pos="1241"/>
        </w:tabs>
        <w:spacing w:line="276" w:lineRule="auto"/>
        <w:ind w:right="-142" w:firstLine="720"/>
        <w:rPr>
          <w:sz w:val="28"/>
          <w:szCs w:val="28"/>
        </w:rPr>
      </w:pPr>
      <w:r w:rsidRPr="00EB09FA">
        <w:rPr>
          <w:color w:val="000000"/>
          <w:sz w:val="28"/>
          <w:szCs w:val="28"/>
        </w:rPr>
        <w:t xml:space="preserve">Настоящая Политика определяет наиболее общие условия использования программного обеспечения (ПО) на серверах, </w:t>
      </w:r>
      <w:r w:rsidR="002808FC">
        <w:rPr>
          <w:color w:val="000000"/>
          <w:sz w:val="28"/>
          <w:szCs w:val="28"/>
        </w:rPr>
        <w:t>рабочих станциях и устройствах Заказчика</w:t>
      </w:r>
      <w:r w:rsidRPr="00EB09FA">
        <w:rPr>
          <w:color w:val="000000"/>
          <w:sz w:val="28"/>
          <w:szCs w:val="28"/>
        </w:rPr>
        <w:t>.</w:t>
      </w:r>
    </w:p>
    <w:p w:rsidR="00C77741" w:rsidRPr="00EB09FA" w:rsidRDefault="00C77741" w:rsidP="00C77741">
      <w:pPr>
        <w:pStyle w:val="a5"/>
        <w:numPr>
          <w:ilvl w:val="0"/>
          <w:numId w:val="9"/>
        </w:numPr>
        <w:shd w:val="clear" w:color="auto" w:fill="auto"/>
        <w:tabs>
          <w:tab w:val="left" w:pos="1241"/>
        </w:tabs>
        <w:spacing w:line="276" w:lineRule="auto"/>
        <w:ind w:right="-142" w:firstLine="720"/>
        <w:rPr>
          <w:sz w:val="28"/>
          <w:szCs w:val="28"/>
        </w:rPr>
      </w:pPr>
      <w:r w:rsidRPr="00EB09FA">
        <w:rPr>
          <w:color w:val="000000"/>
          <w:sz w:val="28"/>
          <w:szCs w:val="28"/>
        </w:rPr>
        <w:t>Разрешено использование ПО исключительно в соответствии с условиями, указанными в предоставляемом правообладателем лицензионном соглашении или документе его заменяющем.</w:t>
      </w:r>
    </w:p>
    <w:p w:rsidR="00C77741" w:rsidRPr="00EB09FA" w:rsidRDefault="00C77741" w:rsidP="00C77741">
      <w:pPr>
        <w:pStyle w:val="a5"/>
        <w:numPr>
          <w:ilvl w:val="0"/>
          <w:numId w:val="9"/>
        </w:numPr>
        <w:shd w:val="clear" w:color="auto" w:fill="auto"/>
        <w:tabs>
          <w:tab w:val="left" w:pos="1241"/>
        </w:tabs>
        <w:spacing w:line="276" w:lineRule="auto"/>
        <w:ind w:right="-142" w:firstLine="720"/>
        <w:rPr>
          <w:sz w:val="28"/>
          <w:szCs w:val="28"/>
        </w:rPr>
      </w:pPr>
      <w:r w:rsidRPr="00EB09FA">
        <w:rPr>
          <w:color w:val="000000"/>
          <w:sz w:val="28"/>
          <w:szCs w:val="28"/>
        </w:rPr>
        <w:t>Может быть установлено и использовано ПО следующих категорий:</w:t>
      </w:r>
    </w:p>
    <w:p w:rsidR="00C77741" w:rsidRPr="00EB09FA" w:rsidRDefault="00C77741" w:rsidP="00C77741">
      <w:pPr>
        <w:pStyle w:val="a5"/>
        <w:shd w:val="clear" w:color="auto" w:fill="auto"/>
        <w:spacing w:line="276" w:lineRule="auto"/>
        <w:ind w:right="-142" w:firstLine="720"/>
        <w:rPr>
          <w:sz w:val="28"/>
          <w:szCs w:val="28"/>
        </w:rPr>
      </w:pPr>
      <w:r w:rsidRPr="00EB09FA">
        <w:rPr>
          <w:rStyle w:val="ab"/>
          <w:color w:val="000000"/>
          <w:sz w:val="28"/>
          <w:szCs w:val="28"/>
        </w:rPr>
        <w:t>«Бесплатное»</w:t>
      </w:r>
      <w:r w:rsidRPr="00EB09FA">
        <w:rPr>
          <w:color w:val="000000"/>
          <w:sz w:val="28"/>
          <w:szCs w:val="28"/>
        </w:rPr>
        <w:t xml:space="preserve"> - поставляемое правообладателем в соответствии с лицензией для использования без взимания платы за установку и использование.</w:t>
      </w:r>
    </w:p>
    <w:p w:rsidR="00C77741" w:rsidRPr="00EB09FA" w:rsidRDefault="00C77741" w:rsidP="00C77741">
      <w:pPr>
        <w:pStyle w:val="a5"/>
        <w:shd w:val="clear" w:color="auto" w:fill="auto"/>
        <w:spacing w:line="276" w:lineRule="auto"/>
        <w:ind w:right="-142" w:firstLine="720"/>
        <w:rPr>
          <w:sz w:val="28"/>
          <w:szCs w:val="28"/>
        </w:rPr>
      </w:pPr>
      <w:r w:rsidRPr="00EB09FA">
        <w:rPr>
          <w:rStyle w:val="ab"/>
          <w:color w:val="000000"/>
          <w:sz w:val="28"/>
          <w:szCs w:val="28"/>
        </w:rPr>
        <w:t>«Платное» -</w:t>
      </w:r>
      <w:r w:rsidRPr="00EB09FA">
        <w:rPr>
          <w:color w:val="000000"/>
          <w:sz w:val="28"/>
          <w:szCs w:val="28"/>
        </w:rPr>
        <w:t xml:space="preserve"> поставляемое правообладателем в соответствии с лицензией с взиманием платы за установку и/или использование.</w:t>
      </w:r>
    </w:p>
    <w:p w:rsidR="00C77741" w:rsidRPr="00EB09FA" w:rsidRDefault="00C77741" w:rsidP="00C77741">
      <w:pPr>
        <w:pStyle w:val="a5"/>
        <w:numPr>
          <w:ilvl w:val="0"/>
          <w:numId w:val="9"/>
        </w:numPr>
        <w:shd w:val="clear" w:color="auto" w:fill="auto"/>
        <w:tabs>
          <w:tab w:val="left" w:pos="1241"/>
        </w:tabs>
        <w:spacing w:line="276" w:lineRule="auto"/>
        <w:ind w:right="-142" w:firstLine="720"/>
        <w:rPr>
          <w:sz w:val="28"/>
          <w:szCs w:val="28"/>
        </w:rPr>
      </w:pPr>
      <w:r w:rsidRPr="00EB09FA">
        <w:rPr>
          <w:color w:val="000000"/>
          <w:sz w:val="28"/>
          <w:szCs w:val="28"/>
        </w:rPr>
        <w:t xml:space="preserve">В случае использования </w:t>
      </w:r>
      <w:r w:rsidRPr="00EB09FA">
        <w:rPr>
          <w:rStyle w:val="ab"/>
          <w:color w:val="000000"/>
          <w:sz w:val="28"/>
          <w:szCs w:val="28"/>
        </w:rPr>
        <w:t>платного</w:t>
      </w:r>
      <w:r w:rsidRPr="00EB09FA">
        <w:rPr>
          <w:color w:val="000000"/>
          <w:sz w:val="28"/>
          <w:szCs w:val="28"/>
        </w:rPr>
        <w:t xml:space="preserve"> ПО, </w:t>
      </w:r>
      <w:r w:rsidR="002808FC">
        <w:rPr>
          <w:color w:val="000000"/>
          <w:sz w:val="28"/>
          <w:szCs w:val="28"/>
        </w:rPr>
        <w:t>Заказчик</w:t>
      </w:r>
      <w:r w:rsidRPr="00EB09FA">
        <w:rPr>
          <w:color w:val="000000"/>
          <w:sz w:val="28"/>
          <w:szCs w:val="28"/>
        </w:rPr>
        <w:t xml:space="preserve"> обязан обладать соответствующим</w:t>
      </w:r>
      <w:r>
        <w:rPr>
          <w:color w:val="000000"/>
          <w:sz w:val="28"/>
          <w:szCs w:val="28"/>
        </w:rPr>
        <w:t>и</w:t>
      </w:r>
      <w:r w:rsidRPr="00EB09FA">
        <w:rPr>
          <w:color w:val="000000"/>
          <w:sz w:val="28"/>
          <w:szCs w:val="28"/>
        </w:rPr>
        <w:t xml:space="preserve"> правами, подтверждаемыми документально. Объём использования ПО должен соответствовать имеющимся у </w:t>
      </w:r>
      <w:r w:rsidR="002808FC">
        <w:rPr>
          <w:color w:val="000000"/>
          <w:sz w:val="28"/>
          <w:szCs w:val="28"/>
        </w:rPr>
        <w:t>Заказчика</w:t>
      </w:r>
      <w:r w:rsidRPr="00EB09FA">
        <w:rPr>
          <w:color w:val="000000"/>
          <w:sz w:val="28"/>
          <w:szCs w:val="28"/>
        </w:rPr>
        <w:t xml:space="preserve"> правам.</w:t>
      </w:r>
    </w:p>
    <w:p w:rsidR="00C77741" w:rsidRPr="00EB09FA" w:rsidRDefault="00C77741" w:rsidP="00C77741">
      <w:pPr>
        <w:pStyle w:val="a5"/>
        <w:numPr>
          <w:ilvl w:val="0"/>
          <w:numId w:val="9"/>
        </w:numPr>
        <w:shd w:val="clear" w:color="auto" w:fill="auto"/>
        <w:tabs>
          <w:tab w:val="left" w:pos="1241"/>
        </w:tabs>
        <w:spacing w:line="276" w:lineRule="auto"/>
        <w:ind w:right="-142" w:firstLine="720"/>
        <w:rPr>
          <w:sz w:val="28"/>
          <w:szCs w:val="28"/>
        </w:rPr>
      </w:pPr>
      <w:r w:rsidRPr="00EB09FA">
        <w:rPr>
          <w:color w:val="000000"/>
          <w:sz w:val="28"/>
          <w:szCs w:val="28"/>
        </w:rPr>
        <w:t>ПО должно быть получено из источников, заслуживающих доверия. К таким относятся:</w:t>
      </w:r>
    </w:p>
    <w:p w:rsidR="00C77741" w:rsidRPr="00EB09FA" w:rsidRDefault="00C77741" w:rsidP="00C77741">
      <w:pPr>
        <w:pStyle w:val="a5"/>
        <w:numPr>
          <w:ilvl w:val="0"/>
          <w:numId w:val="20"/>
        </w:numPr>
        <w:shd w:val="clear" w:color="auto" w:fill="auto"/>
        <w:spacing w:line="276" w:lineRule="auto"/>
        <w:ind w:left="0" w:right="-142" w:firstLine="720"/>
        <w:rPr>
          <w:sz w:val="28"/>
          <w:szCs w:val="28"/>
        </w:rPr>
      </w:pPr>
      <w:r w:rsidRPr="00EB09FA">
        <w:rPr>
          <w:color w:val="000000"/>
          <w:sz w:val="28"/>
          <w:szCs w:val="28"/>
        </w:rPr>
        <w:t>Подразделение вышестоящей организации, ответственное за установку и использование ПО.</w:t>
      </w:r>
    </w:p>
    <w:p w:rsidR="00C77741" w:rsidRPr="00EB09FA" w:rsidRDefault="00C77741" w:rsidP="00C77741">
      <w:pPr>
        <w:pStyle w:val="a5"/>
        <w:numPr>
          <w:ilvl w:val="0"/>
          <w:numId w:val="20"/>
        </w:numPr>
        <w:shd w:val="clear" w:color="auto" w:fill="auto"/>
        <w:spacing w:line="276" w:lineRule="auto"/>
        <w:ind w:left="0" w:right="-142" w:firstLine="720"/>
        <w:rPr>
          <w:sz w:val="28"/>
          <w:szCs w:val="28"/>
        </w:rPr>
      </w:pPr>
      <w:r w:rsidRPr="00EB09FA">
        <w:rPr>
          <w:color w:val="000000"/>
          <w:sz w:val="28"/>
          <w:szCs w:val="28"/>
        </w:rPr>
        <w:t>Официальные сайты налоговой службы, государственных фондов и органов государственного управления.</w:t>
      </w:r>
    </w:p>
    <w:p w:rsidR="00C77741" w:rsidRPr="00EB09FA" w:rsidRDefault="00C77741" w:rsidP="00C77741">
      <w:pPr>
        <w:pStyle w:val="a5"/>
        <w:numPr>
          <w:ilvl w:val="0"/>
          <w:numId w:val="20"/>
        </w:numPr>
        <w:shd w:val="clear" w:color="auto" w:fill="auto"/>
        <w:spacing w:line="276" w:lineRule="auto"/>
        <w:ind w:left="0" w:right="-142" w:firstLine="720"/>
        <w:jc w:val="left"/>
        <w:rPr>
          <w:sz w:val="28"/>
          <w:szCs w:val="28"/>
        </w:rPr>
      </w:pPr>
      <w:r w:rsidRPr="00EB09FA">
        <w:rPr>
          <w:color w:val="000000"/>
          <w:sz w:val="28"/>
          <w:szCs w:val="28"/>
        </w:rPr>
        <w:t>Официальные сайты поставщиков программного обеспечения.</w:t>
      </w:r>
    </w:p>
    <w:p w:rsidR="00C77741" w:rsidRPr="00EB09FA" w:rsidRDefault="00C77741" w:rsidP="00C77741">
      <w:pPr>
        <w:pStyle w:val="a5"/>
        <w:numPr>
          <w:ilvl w:val="0"/>
          <w:numId w:val="20"/>
        </w:numPr>
        <w:shd w:val="clear" w:color="auto" w:fill="auto"/>
        <w:spacing w:line="276" w:lineRule="auto"/>
        <w:ind w:left="0" w:right="-142" w:firstLine="720"/>
        <w:rPr>
          <w:sz w:val="28"/>
          <w:szCs w:val="28"/>
        </w:rPr>
      </w:pPr>
      <w:r w:rsidRPr="00EB09FA">
        <w:rPr>
          <w:color w:val="000000"/>
          <w:sz w:val="28"/>
          <w:szCs w:val="28"/>
        </w:rPr>
        <w:t>Официальные представители правообладателя (их сотрудники), выполняющие установку и обновление ПО в соответствии с заключёнными договорами.</w:t>
      </w:r>
    </w:p>
    <w:p w:rsidR="00C77741" w:rsidRPr="00EB09FA" w:rsidRDefault="00C77741" w:rsidP="00C77741">
      <w:pPr>
        <w:pStyle w:val="a5"/>
        <w:numPr>
          <w:ilvl w:val="0"/>
          <w:numId w:val="9"/>
        </w:numPr>
        <w:shd w:val="clear" w:color="auto" w:fill="auto"/>
        <w:tabs>
          <w:tab w:val="left" w:pos="1241"/>
        </w:tabs>
        <w:spacing w:line="276" w:lineRule="auto"/>
        <w:ind w:right="-142" w:firstLine="720"/>
        <w:rPr>
          <w:sz w:val="28"/>
          <w:szCs w:val="28"/>
        </w:rPr>
      </w:pPr>
      <w:r w:rsidRPr="00EB09FA">
        <w:rPr>
          <w:color w:val="000000"/>
          <w:sz w:val="28"/>
          <w:szCs w:val="28"/>
        </w:rPr>
        <w:t>Запрещается установка и использование ПО, в том числе микропрограмм («прошивок») принтеров, сканеров, МФУ, АТС, содержащих признаки несанкционированных производителем (правообладателем) изменений.</w:t>
      </w:r>
    </w:p>
    <w:p w:rsidR="00C77741" w:rsidRPr="00797593" w:rsidRDefault="00C77741" w:rsidP="00C77741">
      <w:pPr>
        <w:pStyle w:val="a5"/>
        <w:numPr>
          <w:ilvl w:val="0"/>
          <w:numId w:val="10"/>
        </w:numPr>
        <w:shd w:val="clear" w:color="auto" w:fill="auto"/>
        <w:tabs>
          <w:tab w:val="left" w:pos="1214"/>
        </w:tabs>
        <w:spacing w:line="276" w:lineRule="auto"/>
        <w:ind w:right="-142" w:firstLine="720"/>
        <w:rPr>
          <w:sz w:val="28"/>
          <w:szCs w:val="28"/>
        </w:rPr>
      </w:pPr>
      <w:r w:rsidRPr="00EB09FA">
        <w:rPr>
          <w:color w:val="000000"/>
          <w:sz w:val="28"/>
          <w:szCs w:val="28"/>
        </w:rPr>
        <w:t xml:space="preserve">Заявки по проблемам в работе поддерживаемого оборудования и ПО подаются пользователем через систему учёта обращений техподдержки </w:t>
      </w:r>
      <w:r w:rsidRPr="00EB09FA">
        <w:rPr>
          <w:color w:val="000000"/>
          <w:sz w:val="28"/>
          <w:szCs w:val="28"/>
          <w:lang w:eastAsia="en-US"/>
        </w:rPr>
        <w:t>(</w:t>
      </w:r>
      <w:r w:rsidRPr="00EB09FA">
        <w:rPr>
          <w:color w:val="000000"/>
          <w:sz w:val="28"/>
          <w:szCs w:val="28"/>
          <w:lang w:val="en-US" w:eastAsia="en-US"/>
        </w:rPr>
        <w:t>GLPI</w:t>
      </w:r>
      <w:r w:rsidRPr="00EB09FA">
        <w:rPr>
          <w:color w:val="000000"/>
          <w:sz w:val="28"/>
          <w:szCs w:val="28"/>
          <w:lang w:eastAsia="en-US"/>
        </w:rPr>
        <w:t xml:space="preserve">) </w:t>
      </w:r>
      <w:r w:rsidRPr="00EB09FA">
        <w:rPr>
          <w:color w:val="000000"/>
          <w:sz w:val="28"/>
          <w:szCs w:val="28"/>
        </w:rPr>
        <w:t xml:space="preserve">внутренней сети организации по адресу </w:t>
      </w:r>
      <w:hyperlink r:id="rId8" w:history="1">
        <w:r w:rsidRPr="00EB09FA">
          <w:rPr>
            <w:rStyle w:val="a3"/>
            <w:sz w:val="28"/>
            <w:szCs w:val="28"/>
            <w:lang w:val="en-US" w:eastAsia="en-US"/>
          </w:rPr>
          <w:t>http</w:t>
        </w:r>
        <w:r w:rsidRPr="00EB09FA">
          <w:rPr>
            <w:rStyle w:val="a3"/>
            <w:sz w:val="28"/>
            <w:szCs w:val="28"/>
            <w:lang w:eastAsia="en-US"/>
          </w:rPr>
          <w:t>://</w:t>
        </w:r>
        <w:r w:rsidRPr="00EB09FA">
          <w:rPr>
            <w:rStyle w:val="a3"/>
            <w:sz w:val="28"/>
            <w:szCs w:val="28"/>
            <w:lang w:val="en-US" w:eastAsia="en-US"/>
          </w:rPr>
          <w:t>mail</w:t>
        </w:r>
        <w:r w:rsidRPr="00EB09FA">
          <w:rPr>
            <w:rStyle w:val="a3"/>
            <w:sz w:val="28"/>
            <w:szCs w:val="28"/>
            <w:lang w:eastAsia="en-US"/>
          </w:rPr>
          <w:t>/</w:t>
        </w:r>
      </w:hyperlink>
      <w:r w:rsidRPr="00EB09FA">
        <w:rPr>
          <w:color w:val="000000"/>
          <w:sz w:val="28"/>
          <w:szCs w:val="28"/>
          <w:lang w:eastAsia="en-US"/>
        </w:rPr>
        <w:t xml:space="preserve">. </w:t>
      </w:r>
      <w:r w:rsidRPr="00EB09FA">
        <w:rPr>
          <w:color w:val="000000"/>
          <w:sz w:val="28"/>
          <w:szCs w:val="28"/>
        </w:rPr>
        <w:t>В исключительных случаях заявка может быть принята по телефону техподдержки, у</w:t>
      </w:r>
      <w:r>
        <w:rPr>
          <w:color w:val="000000"/>
          <w:sz w:val="28"/>
          <w:szCs w:val="28"/>
        </w:rPr>
        <w:t xml:space="preserve">казанному на стартовой </w:t>
      </w:r>
      <w:r>
        <w:rPr>
          <w:color w:val="000000"/>
          <w:sz w:val="28"/>
          <w:szCs w:val="28"/>
        </w:rPr>
        <w:lastRenderedPageBreak/>
        <w:t xml:space="preserve">странице </w:t>
      </w:r>
      <w:r w:rsidRPr="00EB09FA">
        <w:rPr>
          <w:color w:val="000000"/>
          <w:sz w:val="28"/>
          <w:szCs w:val="28"/>
        </w:rPr>
        <w:t xml:space="preserve">внутренней сети организации </w:t>
      </w:r>
      <w:hyperlink r:id="rId9" w:history="1">
        <w:r w:rsidRPr="00EB09FA">
          <w:rPr>
            <w:rStyle w:val="a3"/>
            <w:sz w:val="28"/>
            <w:szCs w:val="28"/>
            <w:lang w:val="en-US" w:eastAsia="en-US"/>
          </w:rPr>
          <w:t>http</w:t>
        </w:r>
        <w:r w:rsidRPr="00EB09FA">
          <w:rPr>
            <w:rStyle w:val="a3"/>
            <w:sz w:val="28"/>
            <w:szCs w:val="28"/>
            <w:lang w:eastAsia="en-US"/>
          </w:rPr>
          <w:t>://</w:t>
        </w:r>
        <w:r w:rsidRPr="00EB09FA">
          <w:rPr>
            <w:rStyle w:val="a3"/>
            <w:sz w:val="28"/>
            <w:szCs w:val="28"/>
            <w:lang w:val="en-US" w:eastAsia="en-US"/>
          </w:rPr>
          <w:t>mail</w:t>
        </w:r>
        <w:r w:rsidRPr="00EB09FA">
          <w:rPr>
            <w:rStyle w:val="a3"/>
            <w:sz w:val="28"/>
            <w:szCs w:val="28"/>
            <w:lang w:eastAsia="en-US"/>
          </w:rPr>
          <w:t>/</w:t>
        </w:r>
      </w:hyperlink>
      <w:r w:rsidRPr="00EB09FA">
        <w:rPr>
          <w:color w:val="000000"/>
          <w:sz w:val="28"/>
          <w:szCs w:val="28"/>
          <w:lang w:eastAsia="en-US"/>
        </w:rPr>
        <w:t>.</w:t>
      </w:r>
    </w:p>
    <w:p w:rsidR="00C77741" w:rsidRDefault="00C77741" w:rsidP="00C77741">
      <w:pPr>
        <w:pStyle w:val="a5"/>
        <w:shd w:val="clear" w:color="auto" w:fill="auto"/>
        <w:tabs>
          <w:tab w:val="left" w:pos="1214"/>
        </w:tabs>
        <w:spacing w:line="276" w:lineRule="auto"/>
        <w:ind w:right="-142"/>
        <w:rPr>
          <w:color w:val="000000"/>
          <w:sz w:val="28"/>
          <w:szCs w:val="28"/>
          <w:lang w:eastAsia="en-US"/>
        </w:rPr>
      </w:pPr>
    </w:p>
    <w:p w:rsidR="00C77741" w:rsidRDefault="00C77741" w:rsidP="00C77741">
      <w:pPr>
        <w:pStyle w:val="a5"/>
        <w:shd w:val="clear" w:color="auto" w:fill="auto"/>
        <w:tabs>
          <w:tab w:val="left" w:pos="1214"/>
        </w:tabs>
        <w:spacing w:line="276" w:lineRule="auto"/>
        <w:ind w:right="-142"/>
        <w:rPr>
          <w:color w:val="000000"/>
          <w:sz w:val="28"/>
          <w:szCs w:val="28"/>
          <w:lang w:eastAsia="en-US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911"/>
        <w:gridCol w:w="4912"/>
      </w:tblGrid>
      <w:tr w:rsidR="00C77741" w:rsidRPr="005F6718" w:rsidTr="00B63762">
        <w:tc>
          <w:tcPr>
            <w:tcW w:w="5069" w:type="dxa"/>
            <w:shd w:val="clear" w:color="auto" w:fill="auto"/>
          </w:tcPr>
          <w:p w:rsidR="00C77741" w:rsidRDefault="00C77741" w:rsidP="00EC3FAD">
            <w:pPr>
              <w:pStyle w:val="a5"/>
              <w:shd w:val="clear" w:color="auto" w:fill="auto"/>
              <w:tabs>
                <w:tab w:val="left" w:pos="709"/>
              </w:tabs>
              <w:spacing w:line="240" w:lineRule="auto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5F6718">
              <w:rPr>
                <w:color w:val="000000"/>
                <w:sz w:val="28"/>
                <w:szCs w:val="28"/>
              </w:rPr>
              <w:t>ЗАКАЗЧИК</w:t>
            </w:r>
          </w:p>
          <w:p w:rsidR="00EC3FAD" w:rsidRPr="005F6718" w:rsidRDefault="00EC3FAD" w:rsidP="00EC3FAD">
            <w:pPr>
              <w:pStyle w:val="a5"/>
              <w:shd w:val="clear" w:color="auto" w:fill="auto"/>
              <w:tabs>
                <w:tab w:val="left" w:pos="709"/>
              </w:tabs>
              <w:spacing w:line="240" w:lineRule="auto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C77741" w:rsidRPr="005F6718" w:rsidRDefault="00C77741" w:rsidP="00EC3FAD">
            <w:pPr>
              <w:pStyle w:val="a5"/>
              <w:shd w:val="clear" w:color="auto" w:fill="auto"/>
              <w:tabs>
                <w:tab w:val="left" w:pos="709"/>
              </w:tabs>
              <w:spacing w:line="240" w:lineRule="auto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5F6718">
              <w:rPr>
                <w:color w:val="000000"/>
                <w:sz w:val="28"/>
                <w:szCs w:val="28"/>
              </w:rPr>
              <w:t>Должность</w:t>
            </w:r>
          </w:p>
          <w:p w:rsidR="00C77741" w:rsidRPr="005F6718" w:rsidRDefault="00C77741" w:rsidP="00EC3FAD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Cs/>
                <w:color w:val="000000"/>
                <w:sz w:val="28"/>
                <w:szCs w:val="28"/>
              </w:rPr>
            </w:pPr>
          </w:p>
          <w:p w:rsidR="00C77741" w:rsidRPr="005F6718" w:rsidRDefault="00C77741" w:rsidP="00EC3FAD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Cs/>
                <w:color w:val="000000"/>
                <w:sz w:val="28"/>
                <w:szCs w:val="28"/>
              </w:rPr>
            </w:pPr>
            <w:r w:rsidRPr="005F6718">
              <w:rPr>
                <w:b w:val="0"/>
                <w:color w:val="000000"/>
                <w:sz w:val="28"/>
                <w:szCs w:val="28"/>
              </w:rPr>
              <w:t xml:space="preserve">_______________ </w:t>
            </w:r>
            <w:r w:rsidRPr="005F6718">
              <w:rPr>
                <w:b w:val="0"/>
                <w:sz w:val="28"/>
                <w:szCs w:val="28"/>
              </w:rPr>
              <w:t>/_______________/</w:t>
            </w:r>
          </w:p>
          <w:p w:rsidR="00C77741" w:rsidRPr="005F6718" w:rsidRDefault="00C77741" w:rsidP="00EC3FAD">
            <w:pPr>
              <w:pStyle w:val="a5"/>
              <w:shd w:val="clear" w:color="auto" w:fill="auto"/>
              <w:tabs>
                <w:tab w:val="left" w:pos="1214"/>
              </w:tabs>
              <w:spacing w:line="240" w:lineRule="auto"/>
              <w:ind w:right="-142" w:firstLine="0"/>
              <w:rPr>
                <w:color w:val="000000"/>
                <w:sz w:val="28"/>
                <w:szCs w:val="28"/>
                <w:lang w:eastAsia="en-US"/>
              </w:rPr>
            </w:pP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>МП</w:t>
            </w: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ab/>
            </w: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ab/>
            </w: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ab/>
            </w: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ab/>
            </w:r>
          </w:p>
        </w:tc>
        <w:tc>
          <w:tcPr>
            <w:tcW w:w="5070" w:type="dxa"/>
            <w:shd w:val="clear" w:color="auto" w:fill="auto"/>
          </w:tcPr>
          <w:p w:rsidR="00C77741" w:rsidRDefault="00C77741" w:rsidP="00EC3FAD">
            <w:pPr>
              <w:pStyle w:val="a5"/>
              <w:shd w:val="clear" w:color="auto" w:fill="auto"/>
              <w:tabs>
                <w:tab w:val="left" w:pos="709"/>
              </w:tabs>
              <w:spacing w:line="240" w:lineRule="auto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5F6718">
              <w:rPr>
                <w:color w:val="000000"/>
                <w:sz w:val="28"/>
                <w:szCs w:val="28"/>
              </w:rPr>
              <w:t>ИСПОЛНИТЕЛЬ</w:t>
            </w:r>
          </w:p>
          <w:p w:rsidR="00EC3FAD" w:rsidRPr="005F6718" w:rsidRDefault="00EC3FAD" w:rsidP="00EC3FAD">
            <w:pPr>
              <w:pStyle w:val="a5"/>
              <w:shd w:val="clear" w:color="auto" w:fill="auto"/>
              <w:tabs>
                <w:tab w:val="left" w:pos="709"/>
              </w:tabs>
              <w:spacing w:line="240" w:lineRule="auto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  <w:p w:rsidR="00C77741" w:rsidRPr="005F6718" w:rsidRDefault="00C77741" w:rsidP="00EC3FAD">
            <w:pPr>
              <w:pStyle w:val="a5"/>
              <w:shd w:val="clear" w:color="auto" w:fill="auto"/>
              <w:tabs>
                <w:tab w:val="left" w:pos="709"/>
              </w:tabs>
              <w:spacing w:line="240" w:lineRule="auto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5F6718">
              <w:rPr>
                <w:color w:val="000000"/>
                <w:sz w:val="28"/>
                <w:szCs w:val="28"/>
              </w:rPr>
              <w:t>Должность</w:t>
            </w:r>
          </w:p>
          <w:p w:rsidR="00C77741" w:rsidRPr="005F6718" w:rsidRDefault="00C77741" w:rsidP="00EC3FAD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Cs/>
                <w:color w:val="000000"/>
                <w:sz w:val="28"/>
                <w:szCs w:val="28"/>
              </w:rPr>
            </w:pPr>
          </w:p>
          <w:p w:rsidR="00C77741" w:rsidRPr="005F6718" w:rsidRDefault="00C77741" w:rsidP="00EC3FAD">
            <w:pPr>
              <w:pStyle w:val="24"/>
              <w:shd w:val="clear" w:color="auto" w:fill="auto"/>
              <w:spacing w:after="0" w:line="240" w:lineRule="auto"/>
              <w:jc w:val="left"/>
              <w:rPr>
                <w:rStyle w:val="23"/>
                <w:bCs/>
                <w:color w:val="000000"/>
                <w:sz w:val="28"/>
                <w:szCs w:val="28"/>
              </w:rPr>
            </w:pPr>
            <w:r w:rsidRPr="005F6718">
              <w:rPr>
                <w:b w:val="0"/>
                <w:color w:val="000000"/>
                <w:sz w:val="28"/>
                <w:szCs w:val="28"/>
              </w:rPr>
              <w:t xml:space="preserve">_______________ </w:t>
            </w:r>
            <w:r w:rsidRPr="005F6718">
              <w:rPr>
                <w:b w:val="0"/>
                <w:sz w:val="28"/>
                <w:szCs w:val="28"/>
              </w:rPr>
              <w:t>/_______________/</w:t>
            </w:r>
          </w:p>
          <w:p w:rsidR="00C77741" w:rsidRPr="005F6718" w:rsidRDefault="00C77741" w:rsidP="00EC3FAD">
            <w:pPr>
              <w:pStyle w:val="a5"/>
              <w:shd w:val="clear" w:color="auto" w:fill="auto"/>
              <w:tabs>
                <w:tab w:val="left" w:pos="1214"/>
              </w:tabs>
              <w:spacing w:line="240" w:lineRule="auto"/>
              <w:ind w:right="-142" w:firstLine="0"/>
              <w:rPr>
                <w:color w:val="000000"/>
                <w:sz w:val="28"/>
                <w:szCs w:val="28"/>
                <w:lang w:eastAsia="en-US"/>
              </w:rPr>
            </w:pP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>МП</w:t>
            </w: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ab/>
            </w: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ab/>
            </w: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ab/>
            </w:r>
            <w:r w:rsidRPr="005F6718">
              <w:rPr>
                <w:rStyle w:val="23"/>
                <w:b w:val="0"/>
                <w:bCs w:val="0"/>
                <w:color w:val="000000"/>
                <w:sz w:val="28"/>
                <w:szCs w:val="28"/>
              </w:rPr>
              <w:tab/>
            </w:r>
          </w:p>
        </w:tc>
      </w:tr>
    </w:tbl>
    <w:p w:rsidR="003D02B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02B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02B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02B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02B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02B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02B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02B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02B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02B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02B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02B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02B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02B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02B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02B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02B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02B5" w:rsidRPr="00757C75" w:rsidRDefault="003D02B5" w:rsidP="003D02B5">
      <w:pPr>
        <w:rPr>
          <w:rFonts w:ascii="Times New Roman" w:hAnsi="Times New Roman" w:cs="Times New Roman"/>
          <w:sz w:val="26"/>
          <w:szCs w:val="26"/>
        </w:rPr>
      </w:pPr>
    </w:p>
    <w:p w:rsidR="003D02B5" w:rsidRPr="00757C75" w:rsidRDefault="003D02B5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9B32BA" w:rsidRPr="00757C75" w:rsidRDefault="009B32BA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9B32BA" w:rsidRPr="00757C75" w:rsidRDefault="009B32BA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9B32BA" w:rsidRPr="00757C75" w:rsidRDefault="009B32BA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:rsidR="009B32BA" w:rsidRPr="009B32BA" w:rsidRDefault="009B32BA" w:rsidP="009B32BA">
      <w:pPr>
        <w:tabs>
          <w:tab w:val="left" w:pos="1214"/>
        </w:tabs>
        <w:spacing w:line="276" w:lineRule="auto"/>
        <w:ind w:right="-142" w:firstLine="3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Default="009B32BA" w:rsidP="00DD5333">
      <w:pPr>
        <w:pStyle w:val="24"/>
        <w:shd w:val="clear" w:color="auto" w:fill="auto"/>
        <w:spacing w:after="0" w:line="240" w:lineRule="auto"/>
        <w:jc w:val="left"/>
        <w:rPr>
          <w:rStyle w:val="23"/>
          <w:b/>
          <w:bCs/>
          <w:color w:val="000000"/>
          <w:sz w:val="28"/>
          <w:szCs w:val="28"/>
        </w:rPr>
      </w:pPr>
    </w:p>
    <w:p w:rsidR="009B32BA" w:rsidRPr="009B32BA" w:rsidRDefault="009B32BA" w:rsidP="009B32BA">
      <w:pPr>
        <w:ind w:right="-4602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9B32BA">
        <w:rPr>
          <w:rFonts w:ascii="Times New Roman" w:hAnsi="Times New Roman" w:cs="Times New Roman"/>
          <w:color w:val="auto"/>
          <w:sz w:val="28"/>
          <w:szCs w:val="28"/>
        </w:rPr>
        <w:t>иложение</w:t>
      </w:r>
      <w:proofErr w:type="spellEnd"/>
      <w:r w:rsidRPr="009B32BA">
        <w:rPr>
          <w:rFonts w:ascii="Times New Roman" w:hAnsi="Times New Roman" w:cs="Times New Roman"/>
          <w:color w:val="auto"/>
          <w:sz w:val="28"/>
          <w:szCs w:val="28"/>
        </w:rPr>
        <w:t xml:space="preserve"> № 2</w:t>
      </w:r>
    </w:p>
    <w:p w:rsidR="009B32BA" w:rsidRDefault="009B32BA" w:rsidP="009B32BA">
      <w:pPr>
        <w:pStyle w:val="24"/>
        <w:shd w:val="clear" w:color="auto" w:fill="auto"/>
        <w:spacing w:after="0" w:line="240" w:lineRule="auto"/>
        <w:ind w:right="-5027"/>
        <w:jc w:val="left"/>
        <w:rPr>
          <w:rStyle w:val="23"/>
          <w:b/>
          <w:bCs/>
          <w:color w:val="000000"/>
          <w:sz w:val="28"/>
          <w:szCs w:val="28"/>
        </w:rPr>
      </w:pPr>
    </w:p>
    <w:sectPr w:rsidR="009B32BA" w:rsidSect="00CD05E1">
      <w:headerReference w:type="even" r:id="rId10"/>
      <w:headerReference w:type="default" r:id="rId11"/>
      <w:type w:val="continuous"/>
      <w:pgSz w:w="11909" w:h="16838"/>
      <w:pgMar w:top="737" w:right="1026" w:bottom="737" w:left="1060" w:header="0" w:footer="6" w:gutter="0"/>
      <w:cols w:space="86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75A" w:rsidRDefault="00FD675A">
      <w:r>
        <w:separator/>
      </w:r>
    </w:p>
  </w:endnote>
  <w:endnote w:type="continuationSeparator" w:id="0">
    <w:p w:rsidR="00FD675A" w:rsidRDefault="00FD6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75A" w:rsidRDefault="00FD675A">
      <w:r>
        <w:separator/>
      </w:r>
    </w:p>
  </w:footnote>
  <w:footnote w:type="continuationSeparator" w:id="0">
    <w:p w:rsidR="00FD675A" w:rsidRDefault="00FD67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2BA" w:rsidRDefault="009B32BA">
    <w:pPr>
      <w:rPr>
        <w:rFonts w:cs="Times New Roman"/>
        <w:color w:val="auto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2BA" w:rsidRDefault="009B32BA">
    <w:pPr>
      <w:rPr>
        <w:rFonts w:cs="Times New Roman"/>
        <w:color w:val="aut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"/>
      <w:numFmt w:val="decimal"/>
      <w:lvlText w:val="2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2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2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2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2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2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2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2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2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2"/>
      <w:numFmt w:val="decimal"/>
      <w:lvlText w:val="2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2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2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2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2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2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2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2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2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2.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3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3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 w15:restartNumberingAfterBreak="0">
    <w:nsid w:val="0000000F"/>
    <w:multiLevelType w:val="multilevel"/>
    <w:tmpl w:val="8100632C"/>
    <w:lvl w:ilvl="0">
      <w:start w:val="6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none"/>
      <w:lvlText w:val="8.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9" w15:restartNumberingAfterBreak="0">
    <w:nsid w:val="00000013"/>
    <w:multiLevelType w:val="multilevel"/>
    <w:tmpl w:val="7B62C45A"/>
    <w:lvl w:ilvl="0">
      <w:start w:val="1"/>
      <w:numFmt w:val="none"/>
      <w:lvlText w:val="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0" w15:restartNumberingAfterBreak="0">
    <w:nsid w:val="0B9634C1"/>
    <w:multiLevelType w:val="multilevel"/>
    <w:tmpl w:val="0000000E"/>
    <w:lvl w:ilvl="0">
      <w:start w:val="6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1" w15:restartNumberingAfterBreak="0">
    <w:nsid w:val="143C75D2"/>
    <w:multiLevelType w:val="multilevel"/>
    <w:tmpl w:val="0000000E"/>
    <w:lvl w:ilvl="0">
      <w:start w:val="6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2" w15:restartNumberingAfterBreak="0">
    <w:nsid w:val="14B17C64"/>
    <w:multiLevelType w:val="multilevel"/>
    <w:tmpl w:val="0000000E"/>
    <w:lvl w:ilvl="0">
      <w:start w:val="6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3" w15:restartNumberingAfterBreak="0">
    <w:nsid w:val="18150071"/>
    <w:multiLevelType w:val="multilevel"/>
    <w:tmpl w:val="00000008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4" w15:restartNumberingAfterBreak="0">
    <w:nsid w:val="22973834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5" w15:restartNumberingAfterBreak="0">
    <w:nsid w:val="247D75DA"/>
    <w:multiLevelType w:val="multilevel"/>
    <w:tmpl w:val="1AB034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8"/>
        </w:tabs>
        <w:ind w:left="306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16" w15:restartNumberingAfterBreak="0">
    <w:nsid w:val="2B0C3213"/>
    <w:multiLevelType w:val="multilevel"/>
    <w:tmpl w:val="7FD2FD5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color w:val="000000"/>
      </w:rPr>
    </w:lvl>
  </w:abstractNum>
  <w:abstractNum w:abstractNumId="17" w15:restartNumberingAfterBreak="0">
    <w:nsid w:val="2E01088C"/>
    <w:multiLevelType w:val="multilevel"/>
    <w:tmpl w:val="F6EC5D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8" w15:restartNumberingAfterBreak="0">
    <w:nsid w:val="2ED67D69"/>
    <w:multiLevelType w:val="multilevel"/>
    <w:tmpl w:val="0000000E"/>
    <w:lvl w:ilvl="0">
      <w:start w:val="6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9" w15:restartNumberingAfterBreak="0">
    <w:nsid w:val="369F2230"/>
    <w:multiLevelType w:val="hybridMultilevel"/>
    <w:tmpl w:val="72F4720C"/>
    <w:lvl w:ilvl="0" w:tplc="BC242096">
      <w:start w:val="1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0" w15:restartNumberingAfterBreak="0">
    <w:nsid w:val="376436D1"/>
    <w:multiLevelType w:val="hybridMultilevel"/>
    <w:tmpl w:val="66B4A6F8"/>
    <w:lvl w:ilvl="0" w:tplc="63041D40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E14653"/>
    <w:multiLevelType w:val="multilevel"/>
    <w:tmpl w:val="5122163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22" w15:restartNumberingAfterBreak="0">
    <w:nsid w:val="5B396204"/>
    <w:multiLevelType w:val="multilevel"/>
    <w:tmpl w:val="2C8AF96C"/>
    <w:lvl w:ilvl="0">
      <w:start w:val="6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8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3" w15:restartNumberingAfterBreak="0">
    <w:nsid w:val="63FE4499"/>
    <w:multiLevelType w:val="multilevel"/>
    <w:tmpl w:val="0000000E"/>
    <w:lvl w:ilvl="0">
      <w:start w:val="6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4" w15:restartNumberingAfterBreak="0">
    <w:nsid w:val="6B2122D9"/>
    <w:multiLevelType w:val="hybridMultilevel"/>
    <w:tmpl w:val="75B8B17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64C01D9"/>
    <w:multiLevelType w:val="multilevel"/>
    <w:tmpl w:val="278A212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26" w15:restartNumberingAfterBreak="0">
    <w:nsid w:val="7E4614F0"/>
    <w:multiLevelType w:val="multilevel"/>
    <w:tmpl w:val="0000000E"/>
    <w:lvl w:ilvl="0">
      <w:start w:val="6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3"/>
  </w:num>
  <w:num w:numId="12">
    <w:abstractNumId w:val="10"/>
  </w:num>
  <w:num w:numId="13">
    <w:abstractNumId w:val="26"/>
  </w:num>
  <w:num w:numId="14">
    <w:abstractNumId w:val="23"/>
  </w:num>
  <w:num w:numId="15">
    <w:abstractNumId w:val="12"/>
  </w:num>
  <w:num w:numId="16">
    <w:abstractNumId w:val="22"/>
  </w:num>
  <w:num w:numId="17">
    <w:abstractNumId w:val="18"/>
  </w:num>
  <w:num w:numId="18">
    <w:abstractNumId w:val="11"/>
  </w:num>
  <w:num w:numId="19">
    <w:abstractNumId w:val="20"/>
  </w:num>
  <w:num w:numId="20">
    <w:abstractNumId w:val="24"/>
  </w:num>
  <w:num w:numId="21">
    <w:abstractNumId w:val="14"/>
  </w:num>
  <w:num w:numId="22">
    <w:abstractNumId w:val="19"/>
  </w:num>
  <w:num w:numId="23">
    <w:abstractNumId w:val="16"/>
  </w:num>
  <w:num w:numId="24">
    <w:abstractNumId w:val="15"/>
  </w:num>
  <w:num w:numId="25">
    <w:abstractNumId w:val="17"/>
  </w:num>
  <w:num w:numId="26">
    <w:abstractNumId w:val="25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9"/>
  <w:drawingGridVerticalSpacing w:val="181"/>
  <w:displayHorizontalDrawingGridEvery w:val="2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9FA"/>
    <w:rsid w:val="000126F2"/>
    <w:rsid w:val="000211E9"/>
    <w:rsid w:val="000351A9"/>
    <w:rsid w:val="00054568"/>
    <w:rsid w:val="00065C8F"/>
    <w:rsid w:val="00066B92"/>
    <w:rsid w:val="00070C43"/>
    <w:rsid w:val="000821C8"/>
    <w:rsid w:val="00095B79"/>
    <w:rsid w:val="00096D6B"/>
    <w:rsid w:val="000A04B4"/>
    <w:rsid w:val="000A1EB3"/>
    <w:rsid w:val="000B34B6"/>
    <w:rsid w:val="000D4908"/>
    <w:rsid w:val="000E2BBC"/>
    <w:rsid w:val="000E7169"/>
    <w:rsid w:val="000F7A7F"/>
    <w:rsid w:val="000F7D40"/>
    <w:rsid w:val="00110CDB"/>
    <w:rsid w:val="00114147"/>
    <w:rsid w:val="00137793"/>
    <w:rsid w:val="00150791"/>
    <w:rsid w:val="001509F8"/>
    <w:rsid w:val="001519F8"/>
    <w:rsid w:val="00160ADD"/>
    <w:rsid w:val="0016598D"/>
    <w:rsid w:val="00167A45"/>
    <w:rsid w:val="0018791E"/>
    <w:rsid w:val="00194FE8"/>
    <w:rsid w:val="001A4832"/>
    <w:rsid w:val="001E17BE"/>
    <w:rsid w:val="001E2A17"/>
    <w:rsid w:val="001E2ADF"/>
    <w:rsid w:val="001E3722"/>
    <w:rsid w:val="001E6670"/>
    <w:rsid w:val="00205999"/>
    <w:rsid w:val="00207D2A"/>
    <w:rsid w:val="00211117"/>
    <w:rsid w:val="00213595"/>
    <w:rsid w:val="002415EA"/>
    <w:rsid w:val="00250A2A"/>
    <w:rsid w:val="00255A4B"/>
    <w:rsid w:val="00261394"/>
    <w:rsid w:val="00266D95"/>
    <w:rsid w:val="00270DCA"/>
    <w:rsid w:val="00272B67"/>
    <w:rsid w:val="002731E7"/>
    <w:rsid w:val="002772D0"/>
    <w:rsid w:val="002808FC"/>
    <w:rsid w:val="00291A21"/>
    <w:rsid w:val="002A1248"/>
    <w:rsid w:val="002C7A42"/>
    <w:rsid w:val="002E0F94"/>
    <w:rsid w:val="002F482C"/>
    <w:rsid w:val="00313369"/>
    <w:rsid w:val="0031559B"/>
    <w:rsid w:val="00327992"/>
    <w:rsid w:val="00334E03"/>
    <w:rsid w:val="003435E0"/>
    <w:rsid w:val="00361D52"/>
    <w:rsid w:val="00362CD2"/>
    <w:rsid w:val="00366C25"/>
    <w:rsid w:val="00367872"/>
    <w:rsid w:val="00386E39"/>
    <w:rsid w:val="00392595"/>
    <w:rsid w:val="00395E56"/>
    <w:rsid w:val="003B16C4"/>
    <w:rsid w:val="003B7246"/>
    <w:rsid w:val="003C2BC6"/>
    <w:rsid w:val="003C495D"/>
    <w:rsid w:val="003C53EF"/>
    <w:rsid w:val="003D02B5"/>
    <w:rsid w:val="003E12F4"/>
    <w:rsid w:val="003E3666"/>
    <w:rsid w:val="003F580A"/>
    <w:rsid w:val="003F5968"/>
    <w:rsid w:val="003F6859"/>
    <w:rsid w:val="00402436"/>
    <w:rsid w:val="00405005"/>
    <w:rsid w:val="0040572E"/>
    <w:rsid w:val="00411158"/>
    <w:rsid w:val="00422BFF"/>
    <w:rsid w:val="004378A8"/>
    <w:rsid w:val="00440BF1"/>
    <w:rsid w:val="0044785D"/>
    <w:rsid w:val="0047427A"/>
    <w:rsid w:val="004800BC"/>
    <w:rsid w:val="00483445"/>
    <w:rsid w:val="004913B8"/>
    <w:rsid w:val="004A4E8A"/>
    <w:rsid w:val="004C040B"/>
    <w:rsid w:val="004D14D2"/>
    <w:rsid w:val="004E127D"/>
    <w:rsid w:val="004E2397"/>
    <w:rsid w:val="004E2D7F"/>
    <w:rsid w:val="004E32F1"/>
    <w:rsid w:val="004E3B45"/>
    <w:rsid w:val="004E5054"/>
    <w:rsid w:val="004F0931"/>
    <w:rsid w:val="004F6F0E"/>
    <w:rsid w:val="00504283"/>
    <w:rsid w:val="005053CA"/>
    <w:rsid w:val="005216A9"/>
    <w:rsid w:val="00521EB0"/>
    <w:rsid w:val="00522965"/>
    <w:rsid w:val="00522FB8"/>
    <w:rsid w:val="005247CC"/>
    <w:rsid w:val="00527F94"/>
    <w:rsid w:val="0054081A"/>
    <w:rsid w:val="00543500"/>
    <w:rsid w:val="00550765"/>
    <w:rsid w:val="005635ED"/>
    <w:rsid w:val="005707AB"/>
    <w:rsid w:val="00594FB6"/>
    <w:rsid w:val="005A1740"/>
    <w:rsid w:val="005A6D4F"/>
    <w:rsid w:val="005C2EDA"/>
    <w:rsid w:val="005C635A"/>
    <w:rsid w:val="005D5D52"/>
    <w:rsid w:val="005E0FF0"/>
    <w:rsid w:val="005E354F"/>
    <w:rsid w:val="00605F5E"/>
    <w:rsid w:val="00612C9F"/>
    <w:rsid w:val="0061431B"/>
    <w:rsid w:val="00617E66"/>
    <w:rsid w:val="00623DB5"/>
    <w:rsid w:val="00625608"/>
    <w:rsid w:val="00627779"/>
    <w:rsid w:val="0063289E"/>
    <w:rsid w:val="00642BDC"/>
    <w:rsid w:val="00662EE0"/>
    <w:rsid w:val="006653AD"/>
    <w:rsid w:val="0066688B"/>
    <w:rsid w:val="006731F5"/>
    <w:rsid w:val="00683FB5"/>
    <w:rsid w:val="006943DB"/>
    <w:rsid w:val="00695523"/>
    <w:rsid w:val="00695BE4"/>
    <w:rsid w:val="006A40A3"/>
    <w:rsid w:val="006A6BF5"/>
    <w:rsid w:val="006B5E93"/>
    <w:rsid w:val="006E5846"/>
    <w:rsid w:val="006E5CB1"/>
    <w:rsid w:val="006F7B12"/>
    <w:rsid w:val="00700AC8"/>
    <w:rsid w:val="00703D84"/>
    <w:rsid w:val="00717B81"/>
    <w:rsid w:val="00720F6C"/>
    <w:rsid w:val="00721F36"/>
    <w:rsid w:val="00735823"/>
    <w:rsid w:val="00744810"/>
    <w:rsid w:val="0074536C"/>
    <w:rsid w:val="00746BFD"/>
    <w:rsid w:val="007546B5"/>
    <w:rsid w:val="0075575D"/>
    <w:rsid w:val="00757C75"/>
    <w:rsid w:val="007A78F9"/>
    <w:rsid w:val="007C41B9"/>
    <w:rsid w:val="007E630A"/>
    <w:rsid w:val="007F0370"/>
    <w:rsid w:val="007F651F"/>
    <w:rsid w:val="00804FD9"/>
    <w:rsid w:val="008112D0"/>
    <w:rsid w:val="00815DB2"/>
    <w:rsid w:val="00817A54"/>
    <w:rsid w:val="00821142"/>
    <w:rsid w:val="00823F69"/>
    <w:rsid w:val="00827319"/>
    <w:rsid w:val="00831BFE"/>
    <w:rsid w:val="0083295E"/>
    <w:rsid w:val="008431C7"/>
    <w:rsid w:val="00846393"/>
    <w:rsid w:val="00850C24"/>
    <w:rsid w:val="00853BBA"/>
    <w:rsid w:val="00855C10"/>
    <w:rsid w:val="00857807"/>
    <w:rsid w:val="00857E34"/>
    <w:rsid w:val="008717A8"/>
    <w:rsid w:val="00890E06"/>
    <w:rsid w:val="008A314A"/>
    <w:rsid w:val="008A3618"/>
    <w:rsid w:val="008B0CDF"/>
    <w:rsid w:val="008B790D"/>
    <w:rsid w:val="008F4322"/>
    <w:rsid w:val="009120B8"/>
    <w:rsid w:val="009144EC"/>
    <w:rsid w:val="009253C5"/>
    <w:rsid w:val="00941A84"/>
    <w:rsid w:val="00941F12"/>
    <w:rsid w:val="00956A0B"/>
    <w:rsid w:val="00972021"/>
    <w:rsid w:val="00993FA3"/>
    <w:rsid w:val="009963DF"/>
    <w:rsid w:val="00996F04"/>
    <w:rsid w:val="0099736D"/>
    <w:rsid w:val="009B32BA"/>
    <w:rsid w:val="009C6846"/>
    <w:rsid w:val="009D1E6E"/>
    <w:rsid w:val="009E1135"/>
    <w:rsid w:val="009E434A"/>
    <w:rsid w:val="009F03FB"/>
    <w:rsid w:val="00A07335"/>
    <w:rsid w:val="00A10D54"/>
    <w:rsid w:val="00A250D8"/>
    <w:rsid w:val="00A362D0"/>
    <w:rsid w:val="00A3745B"/>
    <w:rsid w:val="00A526D2"/>
    <w:rsid w:val="00A54DDA"/>
    <w:rsid w:val="00A6244D"/>
    <w:rsid w:val="00A62999"/>
    <w:rsid w:val="00A70A90"/>
    <w:rsid w:val="00A86958"/>
    <w:rsid w:val="00A948DC"/>
    <w:rsid w:val="00A97F75"/>
    <w:rsid w:val="00AB26EA"/>
    <w:rsid w:val="00AB4E26"/>
    <w:rsid w:val="00AB560C"/>
    <w:rsid w:val="00AE1B1E"/>
    <w:rsid w:val="00B000A5"/>
    <w:rsid w:val="00B07F25"/>
    <w:rsid w:val="00B3793D"/>
    <w:rsid w:val="00B630FF"/>
    <w:rsid w:val="00B63762"/>
    <w:rsid w:val="00B650F9"/>
    <w:rsid w:val="00B672BF"/>
    <w:rsid w:val="00B73091"/>
    <w:rsid w:val="00B74541"/>
    <w:rsid w:val="00B74B95"/>
    <w:rsid w:val="00B97A0A"/>
    <w:rsid w:val="00BA18C6"/>
    <w:rsid w:val="00BC0B00"/>
    <w:rsid w:val="00BD2DA4"/>
    <w:rsid w:val="00BD32FB"/>
    <w:rsid w:val="00BE2CFC"/>
    <w:rsid w:val="00C03484"/>
    <w:rsid w:val="00C04F60"/>
    <w:rsid w:val="00C145DD"/>
    <w:rsid w:val="00C15753"/>
    <w:rsid w:val="00C218A1"/>
    <w:rsid w:val="00C269A2"/>
    <w:rsid w:val="00C370E0"/>
    <w:rsid w:val="00C40AE4"/>
    <w:rsid w:val="00C77741"/>
    <w:rsid w:val="00C80107"/>
    <w:rsid w:val="00C81C20"/>
    <w:rsid w:val="00C8656E"/>
    <w:rsid w:val="00C975F1"/>
    <w:rsid w:val="00CB4C55"/>
    <w:rsid w:val="00CD05E1"/>
    <w:rsid w:val="00CD3B64"/>
    <w:rsid w:val="00CE5520"/>
    <w:rsid w:val="00CF05D7"/>
    <w:rsid w:val="00D03403"/>
    <w:rsid w:val="00D1309C"/>
    <w:rsid w:val="00D24E1F"/>
    <w:rsid w:val="00D26C58"/>
    <w:rsid w:val="00D32E12"/>
    <w:rsid w:val="00D5256F"/>
    <w:rsid w:val="00D54475"/>
    <w:rsid w:val="00D86BDD"/>
    <w:rsid w:val="00D90618"/>
    <w:rsid w:val="00DA03F9"/>
    <w:rsid w:val="00DD5333"/>
    <w:rsid w:val="00DF77BA"/>
    <w:rsid w:val="00E05730"/>
    <w:rsid w:val="00E23A4A"/>
    <w:rsid w:val="00E2799A"/>
    <w:rsid w:val="00E27EC7"/>
    <w:rsid w:val="00E35741"/>
    <w:rsid w:val="00E358E7"/>
    <w:rsid w:val="00E53DE1"/>
    <w:rsid w:val="00E66FA9"/>
    <w:rsid w:val="00E726CD"/>
    <w:rsid w:val="00E7411A"/>
    <w:rsid w:val="00E92333"/>
    <w:rsid w:val="00EB09FA"/>
    <w:rsid w:val="00EB4CA6"/>
    <w:rsid w:val="00EB66E2"/>
    <w:rsid w:val="00EB6F7E"/>
    <w:rsid w:val="00EC0CD0"/>
    <w:rsid w:val="00EC2691"/>
    <w:rsid w:val="00EC3FAD"/>
    <w:rsid w:val="00EC4A9F"/>
    <w:rsid w:val="00ED01B1"/>
    <w:rsid w:val="00EF1FEC"/>
    <w:rsid w:val="00EF3E15"/>
    <w:rsid w:val="00F40B66"/>
    <w:rsid w:val="00F42DA8"/>
    <w:rsid w:val="00F657C5"/>
    <w:rsid w:val="00F71B4E"/>
    <w:rsid w:val="00F8478A"/>
    <w:rsid w:val="00F85542"/>
    <w:rsid w:val="00F94186"/>
    <w:rsid w:val="00F973D7"/>
    <w:rsid w:val="00FB4D09"/>
    <w:rsid w:val="00FB74CD"/>
    <w:rsid w:val="00FC02B1"/>
    <w:rsid w:val="00FC4D8F"/>
    <w:rsid w:val="00FD675A"/>
    <w:rsid w:val="00FD7403"/>
    <w:rsid w:val="00FD7471"/>
    <w:rsid w:val="00FE5B60"/>
    <w:rsid w:val="00FF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46D10193-7D6B-466C-A689-F7C48DA20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02B5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1">
    <w:name w:val="Заголовок №1_"/>
    <w:link w:val="11"/>
    <w:rPr>
      <w:rFonts w:ascii="Arial" w:hAnsi="Arial" w:cs="Arial"/>
      <w:b/>
      <w:bCs/>
      <w:sz w:val="27"/>
      <w:szCs w:val="27"/>
      <w:u w:val="none"/>
    </w:rPr>
  </w:style>
  <w:style w:type="character" w:customStyle="1" w:styleId="3">
    <w:name w:val="Основной текст (3)_"/>
    <w:link w:val="31"/>
    <w:rPr>
      <w:rFonts w:ascii="Arial" w:hAnsi="Arial" w:cs="Arial"/>
      <w:i/>
      <w:iCs/>
      <w:sz w:val="28"/>
      <w:szCs w:val="28"/>
      <w:u w:val="none"/>
    </w:rPr>
  </w:style>
  <w:style w:type="character" w:customStyle="1" w:styleId="30">
    <w:name w:val="Основной текст (3)"/>
    <w:basedOn w:val="3"/>
    <w:rPr>
      <w:rFonts w:ascii="Arial" w:hAnsi="Arial" w:cs="Arial"/>
      <w:i/>
      <w:iCs/>
      <w:sz w:val="28"/>
      <w:szCs w:val="28"/>
      <w:u w:val="none"/>
    </w:rPr>
  </w:style>
  <w:style w:type="character" w:customStyle="1" w:styleId="a4">
    <w:name w:val="Основной текст Знак"/>
    <w:link w:val="a5"/>
    <w:rPr>
      <w:rFonts w:ascii="Times New Roman" w:hAnsi="Times New Roman" w:cs="Times New Roman"/>
      <w:sz w:val="27"/>
      <w:szCs w:val="27"/>
      <w:u w:val="none"/>
    </w:rPr>
  </w:style>
  <w:style w:type="paragraph" w:styleId="a5">
    <w:name w:val="Body Text"/>
    <w:basedOn w:val="a"/>
    <w:link w:val="a4"/>
    <w:pPr>
      <w:shd w:val="clear" w:color="auto" w:fill="FFFFFF"/>
      <w:spacing w:line="370" w:lineRule="exact"/>
      <w:ind w:firstLine="340"/>
      <w:jc w:val="both"/>
    </w:pPr>
    <w:rPr>
      <w:rFonts w:ascii="Times New Roman" w:hAnsi="Times New Roman" w:cs="Times New Roman"/>
      <w:color w:val="auto"/>
      <w:sz w:val="27"/>
      <w:szCs w:val="27"/>
    </w:rPr>
  </w:style>
  <w:style w:type="character" w:customStyle="1" w:styleId="10">
    <w:name w:val="Заголовок №1"/>
    <w:basedOn w:val="1"/>
    <w:rPr>
      <w:rFonts w:ascii="Arial" w:hAnsi="Arial" w:cs="Arial"/>
      <w:b/>
      <w:bCs/>
      <w:sz w:val="27"/>
      <w:szCs w:val="27"/>
      <w:u w:val="none"/>
    </w:rPr>
  </w:style>
  <w:style w:type="character" w:customStyle="1" w:styleId="21">
    <w:name w:val="Заголовок №2_"/>
    <w:link w:val="22"/>
    <w:rPr>
      <w:rFonts w:ascii="Arial" w:hAnsi="Arial" w:cs="Arial"/>
      <w:b/>
      <w:bCs/>
      <w:sz w:val="27"/>
      <w:szCs w:val="27"/>
      <w:u w:val="none"/>
    </w:rPr>
  </w:style>
  <w:style w:type="character" w:customStyle="1" w:styleId="23">
    <w:name w:val="Основной текст (2)_"/>
    <w:link w:val="24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2Exact">
    <w:name w:val="Основной текст (2) Exact"/>
    <w:rPr>
      <w:rFonts w:ascii="Times New Roman" w:hAnsi="Times New Roman" w:cs="Times New Roman"/>
      <w:b/>
      <w:bCs/>
      <w:spacing w:val="2"/>
      <w:sz w:val="25"/>
      <w:szCs w:val="25"/>
      <w:u w:val="none"/>
    </w:rPr>
  </w:style>
  <w:style w:type="character" w:customStyle="1" w:styleId="a6">
    <w:name w:val="Колонтитул_"/>
    <w:link w:val="a7"/>
    <w:rPr>
      <w:rFonts w:ascii="Times New Roman" w:hAnsi="Times New Roman" w:cs="Times New Roman"/>
      <w:sz w:val="27"/>
      <w:szCs w:val="27"/>
      <w:u w:val="none"/>
    </w:rPr>
  </w:style>
  <w:style w:type="character" w:customStyle="1" w:styleId="25">
    <w:name w:val="Основной текст (2) + Не полужирный"/>
    <w:basedOn w:val="23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a8">
    <w:name w:val="Основной текст + Полужирный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Exact">
    <w:name w:val="Основной текст Exact"/>
    <w:rPr>
      <w:rFonts w:ascii="Times New Roman" w:hAnsi="Times New Roman" w:cs="Times New Roman"/>
      <w:spacing w:val="5"/>
      <w:sz w:val="25"/>
      <w:szCs w:val="25"/>
      <w:u w:val="none"/>
    </w:rPr>
  </w:style>
  <w:style w:type="character" w:customStyle="1" w:styleId="0ptExact">
    <w:name w:val="Основной текст + Интервал 0 pt Exact"/>
    <w:rPr>
      <w:rFonts w:ascii="Times New Roman" w:hAnsi="Times New Roman" w:cs="Times New Roman"/>
      <w:spacing w:val="4"/>
      <w:sz w:val="25"/>
      <w:szCs w:val="25"/>
      <w:u w:val="none"/>
    </w:rPr>
  </w:style>
  <w:style w:type="character" w:customStyle="1" w:styleId="a9">
    <w:name w:val="Подпись к таблице_"/>
    <w:link w:val="aa"/>
    <w:rPr>
      <w:rFonts w:ascii="Times New Roman" w:hAnsi="Times New Roman" w:cs="Times New Roman"/>
      <w:sz w:val="27"/>
      <w:szCs w:val="27"/>
      <w:u w:val="none"/>
    </w:rPr>
  </w:style>
  <w:style w:type="character" w:customStyle="1" w:styleId="ab">
    <w:name w:val="Основной текст + Курсив"/>
    <w:rPr>
      <w:rFonts w:ascii="Times New Roman" w:hAnsi="Times New Roman" w:cs="Times New Roman"/>
      <w:i/>
      <w:iCs/>
      <w:sz w:val="27"/>
      <w:szCs w:val="27"/>
      <w:u w:val="none"/>
    </w:rPr>
  </w:style>
  <w:style w:type="paragraph" w:customStyle="1" w:styleId="11">
    <w:name w:val="Заголовок №11"/>
    <w:basedOn w:val="a"/>
    <w:link w:val="1"/>
    <w:pPr>
      <w:shd w:val="clear" w:color="auto" w:fill="FFFFFF"/>
      <w:spacing w:before="60" w:after="180" w:line="240" w:lineRule="atLeast"/>
      <w:jc w:val="both"/>
      <w:outlineLvl w:val="0"/>
    </w:pPr>
    <w:rPr>
      <w:rFonts w:ascii="Arial" w:hAnsi="Arial" w:cs="Arial"/>
      <w:b/>
      <w:bCs/>
      <w:color w:val="auto"/>
      <w:sz w:val="27"/>
      <w:szCs w:val="27"/>
    </w:rPr>
  </w:style>
  <w:style w:type="paragraph" w:customStyle="1" w:styleId="31">
    <w:name w:val="Основной текст (3)1"/>
    <w:basedOn w:val="a"/>
    <w:link w:val="3"/>
    <w:pPr>
      <w:shd w:val="clear" w:color="auto" w:fill="FFFFFF"/>
      <w:spacing w:before="60" w:line="240" w:lineRule="atLeast"/>
      <w:jc w:val="center"/>
    </w:pPr>
    <w:rPr>
      <w:rFonts w:ascii="Arial" w:hAnsi="Arial" w:cs="Arial"/>
      <w:i/>
      <w:iCs/>
      <w:color w:val="auto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240" w:line="240" w:lineRule="atLeast"/>
      <w:jc w:val="both"/>
      <w:outlineLvl w:val="1"/>
    </w:pPr>
    <w:rPr>
      <w:rFonts w:ascii="Arial" w:hAnsi="Arial" w:cs="Arial"/>
      <w:b/>
      <w:bCs/>
      <w:color w:val="auto"/>
      <w:sz w:val="27"/>
      <w:szCs w:val="27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after="180" w:line="240" w:lineRule="atLeast"/>
      <w:jc w:val="center"/>
    </w:pPr>
    <w:rPr>
      <w:rFonts w:ascii="Times New Roman" w:hAnsi="Times New Roman" w:cs="Times New Roman"/>
      <w:b/>
      <w:bCs/>
      <w:color w:val="auto"/>
      <w:sz w:val="27"/>
      <w:szCs w:val="27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after="180" w:line="240" w:lineRule="atLeast"/>
      <w:jc w:val="right"/>
    </w:pPr>
    <w:rPr>
      <w:rFonts w:ascii="Times New Roman" w:hAnsi="Times New Roman" w:cs="Times New Roman"/>
      <w:color w:val="auto"/>
      <w:sz w:val="27"/>
      <w:szCs w:val="27"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7"/>
      <w:szCs w:val="27"/>
    </w:rPr>
  </w:style>
  <w:style w:type="paragraph" w:styleId="ac">
    <w:name w:val="Balloon Text"/>
    <w:basedOn w:val="a"/>
    <w:semiHidden/>
    <w:rsid w:val="00D03403"/>
    <w:rPr>
      <w:rFonts w:ascii="Tahoma" w:hAnsi="Tahoma" w:cs="Tahoma"/>
      <w:sz w:val="16"/>
      <w:szCs w:val="16"/>
    </w:rPr>
  </w:style>
  <w:style w:type="paragraph" w:styleId="ad">
    <w:name w:val="header"/>
    <w:basedOn w:val="a"/>
    <w:rsid w:val="00D03403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D03403"/>
    <w:pPr>
      <w:tabs>
        <w:tab w:val="center" w:pos="4677"/>
        <w:tab w:val="right" w:pos="9355"/>
      </w:tabs>
    </w:pPr>
  </w:style>
  <w:style w:type="paragraph" w:styleId="af">
    <w:name w:val="Body Text Indent"/>
    <w:basedOn w:val="a"/>
    <w:link w:val="af0"/>
    <w:uiPriority w:val="99"/>
    <w:unhideWhenUsed/>
    <w:rsid w:val="00272B67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rsid w:val="00272B67"/>
    <w:rPr>
      <w:color w:val="000000"/>
      <w:sz w:val="24"/>
      <w:szCs w:val="24"/>
    </w:rPr>
  </w:style>
  <w:style w:type="table" w:styleId="af1">
    <w:name w:val="Table Grid"/>
    <w:basedOn w:val="a1"/>
    <w:uiPriority w:val="59"/>
    <w:rsid w:val="00491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4">
    <w:name w:val="Font Style24"/>
    <w:uiPriority w:val="99"/>
    <w:rsid w:val="00FE5B60"/>
    <w:rPr>
      <w:rFonts w:ascii="Times New Roman" w:hAnsi="Times New Roman" w:cs="Times New Roman"/>
      <w:sz w:val="24"/>
      <w:szCs w:val="24"/>
    </w:rPr>
  </w:style>
  <w:style w:type="paragraph" w:customStyle="1" w:styleId="af2">
    <w:name w:val="Пункты"/>
    <w:basedOn w:val="2"/>
    <w:rsid w:val="003D02B5"/>
    <w:pPr>
      <w:widowControl/>
      <w:tabs>
        <w:tab w:val="num" w:pos="360"/>
        <w:tab w:val="left" w:pos="1134"/>
      </w:tabs>
      <w:spacing w:before="120" w:after="0"/>
      <w:ind w:firstLine="567"/>
      <w:jc w:val="both"/>
    </w:pPr>
    <w:rPr>
      <w:rFonts w:ascii="Times New Roman" w:hAnsi="Times New Roman"/>
      <w:b w:val="0"/>
      <w:bCs w:val="0"/>
      <w:i w:val="0"/>
      <w:iCs w:val="0"/>
      <w:color w:val="auto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3D02B5"/>
    <w:rPr>
      <w:rFonts w:ascii="Calibri Light" w:eastAsia="Times New Roman" w:hAnsi="Calibri Light" w:cs="Times New Roman"/>
      <w:b/>
      <w:bCs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3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i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ai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AE126-D10F-408D-8B59-7099A2287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1926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14013</vt:lpstr>
    </vt:vector>
  </TitlesOfParts>
  <Company/>
  <LinksUpToDate>false</LinksUpToDate>
  <CharactersWithSpaces>12880</CharactersWithSpaces>
  <SharedDoc>false</SharedDoc>
  <HLinks>
    <vt:vector size="12" baseType="variant">
      <vt:variant>
        <vt:i4>4</vt:i4>
      </vt:variant>
      <vt:variant>
        <vt:i4>3</vt:i4>
      </vt:variant>
      <vt:variant>
        <vt:i4>0</vt:i4>
      </vt:variant>
      <vt:variant>
        <vt:i4>5</vt:i4>
      </vt:variant>
      <vt:variant>
        <vt:lpwstr>http://mail/</vt:lpwstr>
      </vt:variant>
      <vt:variant>
        <vt:lpwstr/>
      </vt:variant>
      <vt:variant>
        <vt:i4>4</vt:i4>
      </vt:variant>
      <vt:variant>
        <vt:i4>0</vt:i4>
      </vt:variant>
      <vt:variant>
        <vt:i4>0</vt:i4>
      </vt:variant>
      <vt:variant>
        <vt:i4>5</vt:i4>
      </vt:variant>
      <vt:variant>
        <vt:lpwstr>http://mail/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14013</dc:title>
  <dc:subject/>
  <dc:creator>дом</dc:creator>
  <cp:keywords/>
  <cp:lastModifiedBy>Федотова</cp:lastModifiedBy>
  <cp:revision>9</cp:revision>
  <cp:lastPrinted>2024-12-04T12:12:00Z</cp:lastPrinted>
  <dcterms:created xsi:type="dcterms:W3CDTF">2026-09-23T13:06:00Z</dcterms:created>
  <dcterms:modified xsi:type="dcterms:W3CDTF">2026-09-23T13:40:00Z</dcterms:modified>
</cp:coreProperties>
</file>