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F64" w:rsidRPr="006A4F74" w:rsidRDefault="00EF2282" w:rsidP="00AB572B">
      <w:pPr>
        <w:pStyle w:val="11"/>
        <w:keepNext/>
        <w:keepLines/>
        <w:tabs>
          <w:tab w:val="left" w:pos="3077"/>
        </w:tabs>
        <w:spacing w:line="240" w:lineRule="auto"/>
        <w:jc w:val="center"/>
        <w:outlineLvl w:val="9"/>
        <w:rPr>
          <w:rStyle w:val="10"/>
          <w:b/>
          <w:bCs/>
          <w:sz w:val="23"/>
          <w:szCs w:val="23"/>
        </w:rPr>
      </w:pPr>
      <w:r>
        <w:rPr>
          <w:rStyle w:val="10"/>
          <w:b/>
          <w:bCs/>
          <w:sz w:val="23"/>
          <w:szCs w:val="23"/>
        </w:rPr>
        <w:t>ПРОЕКТ ГОСУДАРСТВЕННОГО</w:t>
      </w:r>
      <w:r w:rsidR="00A05F64" w:rsidRPr="006A4F74">
        <w:rPr>
          <w:rStyle w:val="10"/>
          <w:b/>
          <w:bCs/>
          <w:sz w:val="23"/>
          <w:szCs w:val="23"/>
        </w:rPr>
        <w:t xml:space="preserve"> КОНТРАКТ</w:t>
      </w:r>
      <w:r>
        <w:rPr>
          <w:rStyle w:val="10"/>
          <w:b/>
          <w:bCs/>
          <w:sz w:val="23"/>
          <w:szCs w:val="23"/>
        </w:rPr>
        <w:t>А</w:t>
      </w:r>
      <w:r w:rsidR="00A05F64" w:rsidRPr="006A4F74">
        <w:rPr>
          <w:rStyle w:val="10"/>
          <w:b/>
          <w:bCs/>
          <w:sz w:val="23"/>
          <w:szCs w:val="23"/>
        </w:rPr>
        <w:t xml:space="preserve"> № _</w:t>
      </w:r>
      <w:r w:rsidR="00BB7B0F">
        <w:rPr>
          <w:rStyle w:val="10"/>
          <w:b/>
          <w:bCs/>
          <w:sz w:val="23"/>
          <w:szCs w:val="23"/>
        </w:rPr>
        <w:t>_____</w:t>
      </w:r>
      <w:r w:rsidR="00A05F64" w:rsidRPr="006A4F74">
        <w:rPr>
          <w:rStyle w:val="10"/>
          <w:b/>
          <w:bCs/>
          <w:sz w:val="23"/>
          <w:szCs w:val="23"/>
        </w:rPr>
        <w:t>___</w:t>
      </w:r>
    </w:p>
    <w:p w:rsidR="00A05F64" w:rsidRPr="006A4F74" w:rsidRDefault="00EF75AD" w:rsidP="00AB572B">
      <w:pPr>
        <w:pStyle w:val="11"/>
        <w:keepNext/>
        <w:keepLines/>
        <w:tabs>
          <w:tab w:val="left" w:pos="2051"/>
          <w:tab w:val="left" w:pos="3077"/>
          <w:tab w:val="center" w:pos="5102"/>
        </w:tabs>
        <w:spacing w:line="240" w:lineRule="auto"/>
        <w:outlineLvl w:val="9"/>
        <w:rPr>
          <w:rStyle w:val="10"/>
          <w:b/>
          <w:bCs/>
          <w:sz w:val="23"/>
          <w:szCs w:val="23"/>
        </w:rPr>
      </w:pPr>
      <w:r w:rsidRPr="006A4F74">
        <w:rPr>
          <w:rStyle w:val="10"/>
          <w:b/>
          <w:bCs/>
          <w:sz w:val="23"/>
          <w:szCs w:val="23"/>
        </w:rPr>
        <w:tab/>
      </w:r>
      <w:r w:rsidRPr="006A4F74">
        <w:rPr>
          <w:rStyle w:val="10"/>
          <w:b/>
          <w:bCs/>
          <w:sz w:val="23"/>
          <w:szCs w:val="23"/>
        </w:rPr>
        <w:tab/>
      </w:r>
      <w:r w:rsidRPr="006A4F74">
        <w:rPr>
          <w:rStyle w:val="10"/>
          <w:b/>
          <w:bCs/>
          <w:sz w:val="23"/>
          <w:szCs w:val="23"/>
        </w:rPr>
        <w:tab/>
      </w:r>
    </w:p>
    <w:p w:rsidR="000101F4" w:rsidRPr="006A4F74" w:rsidRDefault="000101F4" w:rsidP="00AB572B">
      <w:pPr>
        <w:pStyle w:val="11"/>
        <w:keepNext/>
        <w:keepLines/>
        <w:tabs>
          <w:tab w:val="left" w:pos="3077"/>
        </w:tabs>
        <w:spacing w:line="240" w:lineRule="auto"/>
        <w:jc w:val="center"/>
        <w:outlineLvl w:val="9"/>
        <w:rPr>
          <w:rStyle w:val="10"/>
          <w:b/>
          <w:bCs/>
          <w:sz w:val="23"/>
          <w:szCs w:val="23"/>
        </w:rPr>
      </w:pPr>
    </w:p>
    <w:p w:rsidR="00546404" w:rsidRPr="006A4F74" w:rsidRDefault="00A05F64" w:rsidP="00AB572B">
      <w:pPr>
        <w:pStyle w:val="11"/>
        <w:keepNext/>
        <w:keepLines/>
        <w:shd w:val="clear" w:color="auto" w:fill="auto"/>
        <w:tabs>
          <w:tab w:val="left" w:pos="3077"/>
        </w:tabs>
        <w:spacing w:line="240" w:lineRule="auto"/>
        <w:outlineLvl w:val="9"/>
        <w:rPr>
          <w:rStyle w:val="10"/>
          <w:bCs/>
          <w:sz w:val="23"/>
          <w:szCs w:val="23"/>
        </w:rPr>
      </w:pPr>
      <w:r w:rsidRPr="006A4F74">
        <w:rPr>
          <w:rStyle w:val="10"/>
          <w:bCs/>
          <w:sz w:val="23"/>
          <w:szCs w:val="23"/>
        </w:rPr>
        <w:t xml:space="preserve">г. Омск                                                                             </w:t>
      </w:r>
      <w:r w:rsidR="00D03865" w:rsidRPr="006A4F74">
        <w:rPr>
          <w:rStyle w:val="10"/>
          <w:bCs/>
          <w:sz w:val="23"/>
          <w:szCs w:val="23"/>
        </w:rPr>
        <w:t xml:space="preserve">           </w:t>
      </w:r>
      <w:r w:rsidR="0061540E" w:rsidRPr="006A4F74">
        <w:rPr>
          <w:rStyle w:val="10"/>
          <w:bCs/>
          <w:sz w:val="23"/>
          <w:szCs w:val="23"/>
        </w:rPr>
        <w:t xml:space="preserve"> </w:t>
      </w:r>
      <w:r w:rsidR="007D1E07" w:rsidRPr="006A4F74">
        <w:rPr>
          <w:rStyle w:val="10"/>
          <w:bCs/>
          <w:sz w:val="23"/>
          <w:szCs w:val="23"/>
        </w:rPr>
        <w:t xml:space="preserve">  </w:t>
      </w:r>
      <w:r w:rsidR="006A4F74">
        <w:rPr>
          <w:rStyle w:val="10"/>
          <w:bCs/>
          <w:sz w:val="23"/>
          <w:szCs w:val="23"/>
        </w:rPr>
        <w:t xml:space="preserve">      </w:t>
      </w:r>
      <w:r w:rsidR="00886128" w:rsidRPr="006A4F74">
        <w:rPr>
          <w:rStyle w:val="10"/>
          <w:bCs/>
          <w:sz w:val="23"/>
          <w:szCs w:val="23"/>
        </w:rPr>
        <w:t xml:space="preserve">   </w:t>
      </w:r>
      <w:r w:rsidR="00FC3CC1" w:rsidRPr="006A4F74">
        <w:rPr>
          <w:rStyle w:val="10"/>
          <w:bCs/>
          <w:sz w:val="23"/>
          <w:szCs w:val="23"/>
        </w:rPr>
        <w:t xml:space="preserve">    </w:t>
      </w:r>
      <w:r w:rsidR="00886128" w:rsidRPr="006A4F74">
        <w:rPr>
          <w:rStyle w:val="10"/>
          <w:bCs/>
          <w:sz w:val="23"/>
          <w:szCs w:val="23"/>
        </w:rPr>
        <w:t xml:space="preserve">      </w:t>
      </w:r>
      <w:r w:rsidR="006322DC">
        <w:rPr>
          <w:rStyle w:val="10"/>
          <w:bCs/>
          <w:sz w:val="23"/>
          <w:szCs w:val="23"/>
        </w:rPr>
        <w:t xml:space="preserve">   </w:t>
      </w:r>
      <w:r w:rsidRPr="006A4F74">
        <w:rPr>
          <w:rStyle w:val="10"/>
          <w:bCs/>
          <w:sz w:val="23"/>
          <w:szCs w:val="23"/>
        </w:rPr>
        <w:t xml:space="preserve">« </w:t>
      </w:r>
      <w:r w:rsidR="000101F4" w:rsidRPr="006A4F74">
        <w:rPr>
          <w:rStyle w:val="10"/>
          <w:bCs/>
          <w:sz w:val="23"/>
          <w:szCs w:val="23"/>
        </w:rPr>
        <w:t>____</w:t>
      </w:r>
      <w:r w:rsidR="002C218D" w:rsidRPr="006A4F74">
        <w:rPr>
          <w:rStyle w:val="10"/>
          <w:bCs/>
          <w:sz w:val="23"/>
          <w:szCs w:val="23"/>
        </w:rPr>
        <w:t xml:space="preserve"> </w:t>
      </w:r>
      <w:r w:rsidRPr="006A4F74">
        <w:rPr>
          <w:rStyle w:val="10"/>
          <w:bCs/>
          <w:sz w:val="23"/>
          <w:szCs w:val="23"/>
        </w:rPr>
        <w:t xml:space="preserve">» </w:t>
      </w:r>
      <w:r w:rsidR="000101F4" w:rsidRPr="006A4F74">
        <w:rPr>
          <w:rStyle w:val="10"/>
          <w:bCs/>
          <w:sz w:val="23"/>
          <w:szCs w:val="23"/>
        </w:rPr>
        <w:t>____________</w:t>
      </w:r>
      <w:r w:rsidR="0038711E" w:rsidRPr="006A4F74">
        <w:rPr>
          <w:rStyle w:val="10"/>
          <w:bCs/>
          <w:sz w:val="23"/>
          <w:szCs w:val="23"/>
        </w:rPr>
        <w:t xml:space="preserve"> </w:t>
      </w:r>
      <w:r w:rsidRPr="006A4F74">
        <w:rPr>
          <w:rStyle w:val="10"/>
          <w:bCs/>
          <w:sz w:val="23"/>
          <w:szCs w:val="23"/>
        </w:rPr>
        <w:t>20</w:t>
      </w:r>
      <w:r w:rsidR="00AC7CCE" w:rsidRPr="006A4F74">
        <w:rPr>
          <w:rStyle w:val="10"/>
          <w:bCs/>
          <w:sz w:val="23"/>
          <w:szCs w:val="23"/>
        </w:rPr>
        <w:t>2</w:t>
      </w:r>
      <w:r w:rsidR="00BB7B0F">
        <w:rPr>
          <w:rStyle w:val="10"/>
          <w:bCs/>
          <w:sz w:val="23"/>
          <w:szCs w:val="23"/>
        </w:rPr>
        <w:t>6</w:t>
      </w:r>
      <w:r w:rsidRPr="006A4F74">
        <w:rPr>
          <w:rStyle w:val="10"/>
          <w:bCs/>
          <w:sz w:val="23"/>
          <w:szCs w:val="23"/>
        </w:rPr>
        <w:t xml:space="preserve"> г.</w:t>
      </w:r>
    </w:p>
    <w:p w:rsidR="00A05F64" w:rsidRPr="006A4F74" w:rsidRDefault="00A05F64" w:rsidP="00AB572B">
      <w:pPr>
        <w:pStyle w:val="11"/>
        <w:keepNext/>
        <w:keepLines/>
        <w:shd w:val="clear" w:color="auto" w:fill="auto"/>
        <w:tabs>
          <w:tab w:val="left" w:pos="3077"/>
        </w:tabs>
        <w:spacing w:line="240" w:lineRule="auto"/>
        <w:rPr>
          <w:rStyle w:val="10"/>
          <w:bCs/>
          <w:sz w:val="23"/>
          <w:szCs w:val="23"/>
        </w:rPr>
      </w:pPr>
    </w:p>
    <w:p w:rsidR="00A33CB6" w:rsidRDefault="002C218D" w:rsidP="00B63A6F">
      <w:pPr>
        <w:pStyle w:val="11"/>
        <w:keepNext/>
        <w:keepLines/>
        <w:tabs>
          <w:tab w:val="left" w:pos="724"/>
        </w:tabs>
        <w:spacing w:line="240" w:lineRule="auto"/>
        <w:jc w:val="both"/>
        <w:rPr>
          <w:b w:val="0"/>
          <w:sz w:val="23"/>
          <w:szCs w:val="23"/>
        </w:rPr>
      </w:pPr>
      <w:r w:rsidRPr="006A4F74">
        <w:rPr>
          <w:b w:val="0"/>
          <w:sz w:val="23"/>
          <w:szCs w:val="23"/>
        </w:rPr>
        <w:tab/>
      </w:r>
      <w:r w:rsidR="00BB7B0F">
        <w:rPr>
          <w:sz w:val="23"/>
          <w:szCs w:val="23"/>
        </w:rPr>
        <w:t>___________________________________</w:t>
      </w:r>
      <w:r w:rsidR="00A33CB6" w:rsidRPr="006A4F74">
        <w:rPr>
          <w:b w:val="0"/>
          <w:sz w:val="23"/>
          <w:szCs w:val="23"/>
        </w:rPr>
        <w:t>, именуем</w:t>
      </w:r>
      <w:r w:rsidR="00A33CB6">
        <w:rPr>
          <w:b w:val="0"/>
          <w:sz w:val="23"/>
          <w:szCs w:val="23"/>
        </w:rPr>
        <w:t>ое</w:t>
      </w:r>
      <w:r w:rsidR="00A33CB6" w:rsidRPr="006A4F74">
        <w:rPr>
          <w:b w:val="0"/>
          <w:sz w:val="23"/>
          <w:szCs w:val="23"/>
        </w:rPr>
        <w:t xml:space="preserve"> в дальнейшем «Поставщик</w:t>
      </w:r>
      <w:r w:rsidR="00A33CB6" w:rsidRPr="006A4F74">
        <w:rPr>
          <w:b w:val="0"/>
          <w:bCs w:val="0"/>
          <w:sz w:val="23"/>
          <w:szCs w:val="23"/>
        </w:rPr>
        <w:t>»,</w:t>
      </w:r>
      <w:r w:rsidR="00A33CB6" w:rsidRPr="006A4F74">
        <w:rPr>
          <w:b w:val="0"/>
          <w:sz w:val="23"/>
          <w:szCs w:val="23"/>
        </w:rPr>
        <w:t xml:space="preserve"> в лице </w:t>
      </w:r>
      <w:r w:rsidR="00BB7B0F">
        <w:rPr>
          <w:b w:val="0"/>
          <w:sz w:val="23"/>
          <w:szCs w:val="23"/>
        </w:rPr>
        <w:t>_____________________________</w:t>
      </w:r>
      <w:r w:rsidR="00A33CB6" w:rsidRPr="006A4F74">
        <w:rPr>
          <w:b w:val="0"/>
          <w:sz w:val="23"/>
          <w:szCs w:val="23"/>
        </w:rPr>
        <w:t xml:space="preserve">, </w:t>
      </w:r>
      <w:r w:rsidR="00BB7B0F">
        <w:rPr>
          <w:b w:val="0"/>
          <w:sz w:val="23"/>
          <w:szCs w:val="23"/>
        </w:rPr>
        <w:t xml:space="preserve"> действующе___ </w:t>
      </w:r>
      <w:r w:rsidR="00A33CB6" w:rsidRPr="006A4F74">
        <w:rPr>
          <w:b w:val="0"/>
          <w:sz w:val="23"/>
          <w:szCs w:val="23"/>
        </w:rPr>
        <w:t xml:space="preserve"> на основании </w:t>
      </w:r>
      <w:r w:rsidR="00BB7B0F">
        <w:rPr>
          <w:b w:val="0"/>
          <w:sz w:val="23"/>
          <w:szCs w:val="23"/>
        </w:rPr>
        <w:t>_________</w:t>
      </w:r>
      <w:r w:rsidR="00A33CB6" w:rsidRPr="006A4F74">
        <w:rPr>
          <w:b w:val="0"/>
          <w:sz w:val="23"/>
          <w:szCs w:val="23"/>
        </w:rPr>
        <w:t>с одной стороны, и</w:t>
      </w:r>
    </w:p>
    <w:p w:rsidR="00F018AC" w:rsidRPr="006A4F74" w:rsidRDefault="000101F4" w:rsidP="00B63A6F">
      <w:pPr>
        <w:pStyle w:val="11"/>
        <w:keepNext/>
        <w:keepLines/>
        <w:tabs>
          <w:tab w:val="left" w:pos="724"/>
        </w:tabs>
        <w:spacing w:line="240" w:lineRule="auto"/>
        <w:jc w:val="both"/>
        <w:rPr>
          <w:b w:val="0"/>
          <w:sz w:val="23"/>
          <w:szCs w:val="23"/>
        </w:rPr>
      </w:pPr>
      <w:r w:rsidRPr="006A4F74">
        <w:rPr>
          <w:b w:val="0"/>
          <w:sz w:val="23"/>
          <w:szCs w:val="23"/>
        </w:rPr>
        <w:tab/>
      </w:r>
      <w:r w:rsidR="00AF5A5C" w:rsidRPr="006A4F74">
        <w:rPr>
          <w:sz w:val="23"/>
          <w:szCs w:val="23"/>
        </w:rPr>
        <w:t>Отдел Государственной фельдъегерской службы Российской Федерации в г. Омске</w:t>
      </w:r>
      <w:r w:rsidR="00AF5A5C" w:rsidRPr="006A4F74">
        <w:rPr>
          <w:b w:val="0"/>
          <w:sz w:val="23"/>
          <w:szCs w:val="23"/>
        </w:rPr>
        <w:t xml:space="preserve">, от имени Российской Федерации в целях обеспечения государственных нужд, именуемый в дальнейшем «Покупатель», </w:t>
      </w:r>
      <w:r w:rsidR="00B85ECA" w:rsidRPr="00B85ECA">
        <w:rPr>
          <w:b w:val="0"/>
          <w:sz w:val="23"/>
          <w:szCs w:val="23"/>
        </w:rPr>
        <w:t xml:space="preserve">в лице </w:t>
      </w:r>
      <w:r w:rsidR="00BB7B0F" w:rsidRPr="00BB7B0F">
        <w:rPr>
          <w:b w:val="0"/>
          <w:sz w:val="23"/>
          <w:szCs w:val="23"/>
        </w:rPr>
        <w:t xml:space="preserve">начальника отдела </w:t>
      </w:r>
      <w:r w:rsidR="001C0AD8">
        <w:rPr>
          <w:b w:val="0"/>
          <w:sz w:val="23"/>
          <w:szCs w:val="23"/>
        </w:rPr>
        <w:t>Герасименко Леонида Дмитриевича</w:t>
      </w:r>
      <w:r w:rsidR="00BB7B0F" w:rsidRPr="00BB7B0F">
        <w:rPr>
          <w:b w:val="0"/>
          <w:sz w:val="23"/>
          <w:szCs w:val="23"/>
        </w:rPr>
        <w:t xml:space="preserve">, действующего на основании Положения </w:t>
      </w:r>
      <w:r w:rsidR="009E264A" w:rsidRPr="009E264A">
        <w:rPr>
          <w:b w:val="0"/>
          <w:sz w:val="23"/>
          <w:szCs w:val="23"/>
        </w:rPr>
        <w:t>с другой стороны,</w:t>
      </w:r>
      <w:r w:rsidR="00AF5A5C" w:rsidRPr="006A4F74">
        <w:rPr>
          <w:b w:val="0"/>
          <w:sz w:val="23"/>
          <w:szCs w:val="23"/>
        </w:rPr>
        <w:t xml:space="preserve">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w:t>
      </w:r>
      <w:r w:rsidR="00BB7B0F">
        <w:rPr>
          <w:b w:val="0"/>
          <w:sz w:val="23"/>
          <w:szCs w:val="23"/>
        </w:rPr>
        <w:t xml:space="preserve"> –</w:t>
      </w:r>
      <w:r w:rsidR="00AF5A5C" w:rsidRPr="006A4F74">
        <w:rPr>
          <w:b w:val="0"/>
          <w:sz w:val="23"/>
          <w:szCs w:val="23"/>
        </w:rPr>
        <w:t xml:space="preserve"> Контракт) о нижеследующем:</w:t>
      </w:r>
    </w:p>
    <w:p w:rsidR="00B5442A" w:rsidRPr="006A4F74" w:rsidRDefault="00B5442A" w:rsidP="00B63A6F">
      <w:pPr>
        <w:pStyle w:val="11"/>
        <w:keepNext/>
        <w:keepLines/>
        <w:tabs>
          <w:tab w:val="left" w:pos="724"/>
          <w:tab w:val="left" w:pos="3077"/>
        </w:tabs>
        <w:spacing w:line="240" w:lineRule="auto"/>
        <w:jc w:val="both"/>
        <w:outlineLvl w:val="9"/>
        <w:rPr>
          <w:b w:val="0"/>
          <w:sz w:val="23"/>
          <w:szCs w:val="23"/>
        </w:rPr>
      </w:pPr>
    </w:p>
    <w:p w:rsidR="00546404" w:rsidRPr="006A4F74" w:rsidRDefault="00DF2688" w:rsidP="00B63A6F">
      <w:pPr>
        <w:pStyle w:val="11"/>
        <w:keepNext/>
        <w:keepLines/>
        <w:shd w:val="clear" w:color="auto" w:fill="auto"/>
        <w:tabs>
          <w:tab w:val="left" w:pos="724"/>
          <w:tab w:val="left" w:pos="4372"/>
        </w:tabs>
        <w:spacing w:line="240" w:lineRule="auto"/>
        <w:jc w:val="center"/>
        <w:rPr>
          <w:rStyle w:val="10"/>
          <w:b/>
          <w:bCs/>
          <w:sz w:val="23"/>
          <w:szCs w:val="23"/>
        </w:rPr>
      </w:pPr>
      <w:r w:rsidRPr="006A4F74">
        <w:rPr>
          <w:rStyle w:val="10"/>
          <w:b/>
          <w:bCs/>
          <w:sz w:val="23"/>
          <w:szCs w:val="23"/>
        </w:rPr>
        <w:t xml:space="preserve">1. </w:t>
      </w:r>
      <w:bookmarkStart w:id="0" w:name="bookmark1"/>
      <w:r w:rsidR="00546404" w:rsidRPr="006A4F74">
        <w:rPr>
          <w:rStyle w:val="10"/>
          <w:b/>
          <w:bCs/>
          <w:sz w:val="23"/>
          <w:szCs w:val="23"/>
        </w:rPr>
        <w:t xml:space="preserve">ПРЕДМЕТ </w:t>
      </w:r>
      <w:r w:rsidR="00B337DE" w:rsidRPr="006A4F74">
        <w:rPr>
          <w:rStyle w:val="10"/>
          <w:b/>
          <w:bCs/>
          <w:sz w:val="23"/>
          <w:szCs w:val="23"/>
        </w:rPr>
        <w:t>КОНТРАКТА</w:t>
      </w:r>
      <w:bookmarkEnd w:id="0"/>
    </w:p>
    <w:p w:rsidR="00DD3DD3" w:rsidRPr="006A4F74" w:rsidRDefault="00AF5A5C" w:rsidP="00B63A6F">
      <w:pPr>
        <w:pStyle w:val="a5"/>
        <w:numPr>
          <w:ilvl w:val="1"/>
          <w:numId w:val="1"/>
        </w:numPr>
        <w:shd w:val="clear" w:color="auto" w:fill="auto"/>
        <w:tabs>
          <w:tab w:val="left" w:pos="724"/>
          <w:tab w:val="left" w:pos="993"/>
        </w:tabs>
        <w:spacing w:before="0" w:line="240" w:lineRule="auto"/>
        <w:ind w:firstLine="567"/>
        <w:rPr>
          <w:sz w:val="23"/>
          <w:szCs w:val="23"/>
        </w:rPr>
      </w:pPr>
      <w:r w:rsidRPr="006A4F74">
        <w:rPr>
          <w:sz w:val="23"/>
          <w:szCs w:val="23"/>
        </w:rPr>
        <w:t xml:space="preserve">Поставщик принимает на себя обязательство </w:t>
      </w:r>
      <w:r w:rsidR="00FC3CC1" w:rsidRPr="006A4F74">
        <w:rPr>
          <w:sz w:val="23"/>
          <w:szCs w:val="23"/>
        </w:rPr>
        <w:t>изготовить</w:t>
      </w:r>
      <w:r w:rsidR="00822EE0" w:rsidRPr="006A4F74">
        <w:rPr>
          <w:sz w:val="23"/>
          <w:szCs w:val="23"/>
        </w:rPr>
        <w:t xml:space="preserve"> по образцу</w:t>
      </w:r>
      <w:r w:rsidR="00FC3CC1" w:rsidRPr="006A4F74">
        <w:rPr>
          <w:sz w:val="23"/>
          <w:szCs w:val="23"/>
        </w:rPr>
        <w:t xml:space="preserve"> и </w:t>
      </w:r>
      <w:r w:rsidRPr="006A4F74">
        <w:rPr>
          <w:sz w:val="23"/>
          <w:szCs w:val="23"/>
        </w:rPr>
        <w:t xml:space="preserve">поставить в собственность Покупателю </w:t>
      </w:r>
      <w:r w:rsidR="0043274A">
        <w:rPr>
          <w:sz w:val="23"/>
          <w:szCs w:val="23"/>
        </w:rPr>
        <w:t xml:space="preserve">журналы и </w:t>
      </w:r>
      <w:r w:rsidR="00822EE0" w:rsidRPr="006A4F74">
        <w:rPr>
          <w:sz w:val="23"/>
          <w:szCs w:val="23"/>
        </w:rPr>
        <w:t xml:space="preserve">бланки </w:t>
      </w:r>
      <w:r w:rsidRPr="006A4F74">
        <w:rPr>
          <w:sz w:val="23"/>
          <w:szCs w:val="23"/>
        </w:rPr>
        <w:t xml:space="preserve">(далее по тексту – товар), в соответствии со Спецификацией (Приложение № 1 к Контракту), являющейся неотъемлемой частью настоящего Контракта, в порядке и на условиях, предусмотренных настоящим Контрактом, а Покупатель обязуется принять и оплатить поставленный товар. </w:t>
      </w:r>
    </w:p>
    <w:p w:rsidR="00AF5A5C" w:rsidRPr="006A4F74" w:rsidRDefault="00AF5A5C" w:rsidP="00B63A6F">
      <w:pPr>
        <w:pStyle w:val="a5"/>
        <w:numPr>
          <w:ilvl w:val="1"/>
          <w:numId w:val="1"/>
        </w:numPr>
        <w:shd w:val="clear" w:color="auto" w:fill="auto"/>
        <w:tabs>
          <w:tab w:val="left" w:pos="724"/>
          <w:tab w:val="left" w:pos="993"/>
        </w:tabs>
        <w:spacing w:before="0" w:line="240" w:lineRule="auto"/>
        <w:ind w:firstLine="567"/>
        <w:rPr>
          <w:sz w:val="23"/>
          <w:szCs w:val="23"/>
        </w:rPr>
      </w:pPr>
      <w:r w:rsidRPr="006A4F74">
        <w:rPr>
          <w:sz w:val="23"/>
          <w:szCs w:val="23"/>
        </w:rPr>
        <w:t xml:space="preserve">Поставка товара </w:t>
      </w:r>
      <w:r w:rsidR="000101F4" w:rsidRPr="006A4F74">
        <w:rPr>
          <w:sz w:val="23"/>
          <w:szCs w:val="23"/>
        </w:rPr>
        <w:t xml:space="preserve">включает </w:t>
      </w:r>
      <w:r w:rsidRPr="006A4F74">
        <w:rPr>
          <w:sz w:val="23"/>
          <w:szCs w:val="23"/>
        </w:rPr>
        <w:t xml:space="preserve">в себя </w:t>
      </w:r>
      <w:r w:rsidR="00555BFF" w:rsidRPr="006A4F74">
        <w:rPr>
          <w:sz w:val="23"/>
          <w:szCs w:val="23"/>
        </w:rPr>
        <w:t>доставку</w:t>
      </w:r>
      <w:r w:rsidR="000101F4" w:rsidRPr="006A4F74">
        <w:rPr>
          <w:sz w:val="23"/>
          <w:szCs w:val="23"/>
        </w:rPr>
        <w:t xml:space="preserve"> товара</w:t>
      </w:r>
      <w:r w:rsidR="00555BFF" w:rsidRPr="006A4F74">
        <w:rPr>
          <w:sz w:val="23"/>
          <w:szCs w:val="23"/>
        </w:rPr>
        <w:t xml:space="preserve"> до</w:t>
      </w:r>
      <w:r w:rsidR="000101F4" w:rsidRPr="006A4F74">
        <w:rPr>
          <w:sz w:val="23"/>
          <w:szCs w:val="23"/>
        </w:rPr>
        <w:t xml:space="preserve"> склада</w:t>
      </w:r>
      <w:r w:rsidR="00555BFF" w:rsidRPr="006A4F74">
        <w:rPr>
          <w:sz w:val="23"/>
          <w:szCs w:val="23"/>
        </w:rPr>
        <w:t xml:space="preserve"> Покупателя</w:t>
      </w:r>
      <w:r w:rsidR="00AC7CCE" w:rsidRPr="006A4F74">
        <w:rPr>
          <w:sz w:val="23"/>
          <w:szCs w:val="23"/>
        </w:rPr>
        <w:t xml:space="preserve"> по адресу: </w:t>
      </w:r>
      <w:r w:rsidR="00AC7CCE" w:rsidRPr="006A4F74">
        <w:rPr>
          <w:sz w:val="23"/>
          <w:szCs w:val="23"/>
        </w:rPr>
        <w:br/>
        <w:t xml:space="preserve">г. Омск, </w:t>
      </w:r>
      <w:r w:rsidR="006057DB" w:rsidRPr="006A4F74">
        <w:rPr>
          <w:sz w:val="23"/>
          <w:szCs w:val="23"/>
        </w:rPr>
        <w:t>пр. К.Маркса, д.</w:t>
      </w:r>
      <w:r w:rsidR="00BB7B0F">
        <w:rPr>
          <w:sz w:val="23"/>
          <w:szCs w:val="23"/>
        </w:rPr>
        <w:t xml:space="preserve"> </w:t>
      </w:r>
      <w:r w:rsidR="006057DB" w:rsidRPr="006A4F74">
        <w:rPr>
          <w:sz w:val="23"/>
          <w:szCs w:val="23"/>
        </w:rPr>
        <w:t>39</w:t>
      </w:r>
      <w:r w:rsidR="00B85ECA" w:rsidRPr="00B85ECA">
        <w:rPr>
          <w:rFonts w:eastAsia="Times New Roman"/>
          <w:sz w:val="23"/>
          <w:szCs w:val="23"/>
        </w:rPr>
        <w:t xml:space="preserve"> </w:t>
      </w:r>
      <w:r w:rsidR="00B85ECA">
        <w:rPr>
          <w:rFonts w:eastAsia="Times New Roman"/>
          <w:sz w:val="23"/>
          <w:szCs w:val="23"/>
        </w:rPr>
        <w:t>(этаж 4).</w:t>
      </w:r>
    </w:p>
    <w:p w:rsidR="0046004E" w:rsidRPr="006A4F74" w:rsidRDefault="000101F4" w:rsidP="00B63A6F">
      <w:pPr>
        <w:pStyle w:val="a5"/>
        <w:numPr>
          <w:ilvl w:val="1"/>
          <w:numId w:val="1"/>
        </w:numPr>
        <w:shd w:val="clear" w:color="auto" w:fill="auto"/>
        <w:tabs>
          <w:tab w:val="left" w:pos="724"/>
          <w:tab w:val="left" w:pos="993"/>
        </w:tabs>
        <w:spacing w:before="0" w:line="240" w:lineRule="auto"/>
        <w:ind w:firstLine="567"/>
        <w:rPr>
          <w:sz w:val="23"/>
          <w:szCs w:val="23"/>
        </w:rPr>
      </w:pPr>
      <w:r w:rsidRPr="006A4F74">
        <w:rPr>
          <w:sz w:val="23"/>
          <w:szCs w:val="23"/>
        </w:rPr>
        <w:t>Поставщик обязуется изготовить и</w:t>
      </w:r>
      <w:r w:rsidR="00AF5A5C" w:rsidRPr="006A4F74">
        <w:rPr>
          <w:sz w:val="23"/>
          <w:szCs w:val="23"/>
        </w:rPr>
        <w:t xml:space="preserve"> постав</w:t>
      </w:r>
      <w:r w:rsidRPr="006A4F74">
        <w:rPr>
          <w:sz w:val="23"/>
          <w:szCs w:val="23"/>
        </w:rPr>
        <w:t>ить</w:t>
      </w:r>
      <w:r w:rsidR="00AF5A5C" w:rsidRPr="006A4F74">
        <w:rPr>
          <w:sz w:val="23"/>
          <w:szCs w:val="23"/>
        </w:rPr>
        <w:t xml:space="preserve"> товар </w:t>
      </w:r>
      <w:bookmarkStart w:id="1" w:name="bookmark4"/>
      <w:r w:rsidR="007C432A" w:rsidRPr="006A4F74">
        <w:rPr>
          <w:sz w:val="23"/>
          <w:szCs w:val="23"/>
        </w:rPr>
        <w:t>с момента заключения Контракта по</w:t>
      </w:r>
      <w:r w:rsidR="006A4F74">
        <w:rPr>
          <w:sz w:val="23"/>
          <w:szCs w:val="23"/>
        </w:rPr>
        <w:br/>
      </w:r>
      <w:r w:rsidR="0043274A">
        <w:rPr>
          <w:sz w:val="23"/>
          <w:szCs w:val="23"/>
        </w:rPr>
        <w:t>2</w:t>
      </w:r>
      <w:r w:rsidR="00AF73C3">
        <w:rPr>
          <w:sz w:val="23"/>
          <w:szCs w:val="23"/>
        </w:rPr>
        <w:t>1</w:t>
      </w:r>
      <w:r w:rsidR="007C432A" w:rsidRPr="006A4F74">
        <w:rPr>
          <w:sz w:val="23"/>
          <w:szCs w:val="23"/>
        </w:rPr>
        <w:t xml:space="preserve"> </w:t>
      </w:r>
      <w:r w:rsidR="0043274A">
        <w:rPr>
          <w:sz w:val="23"/>
          <w:szCs w:val="23"/>
        </w:rPr>
        <w:t>августа</w:t>
      </w:r>
      <w:r w:rsidR="007C432A" w:rsidRPr="006A4F74">
        <w:rPr>
          <w:sz w:val="23"/>
          <w:szCs w:val="23"/>
        </w:rPr>
        <w:t xml:space="preserve"> 20</w:t>
      </w:r>
      <w:r w:rsidR="00AC7CCE" w:rsidRPr="006A4F74">
        <w:rPr>
          <w:sz w:val="23"/>
          <w:szCs w:val="23"/>
        </w:rPr>
        <w:t>2</w:t>
      </w:r>
      <w:r w:rsidR="00BB7B0F">
        <w:rPr>
          <w:sz w:val="23"/>
          <w:szCs w:val="23"/>
        </w:rPr>
        <w:t>6</w:t>
      </w:r>
      <w:r w:rsidR="007C432A" w:rsidRPr="006A4F74">
        <w:rPr>
          <w:sz w:val="23"/>
          <w:szCs w:val="23"/>
        </w:rPr>
        <w:t xml:space="preserve"> г.</w:t>
      </w:r>
    </w:p>
    <w:p w:rsidR="007740A1" w:rsidRPr="006A4F74" w:rsidRDefault="008A4BCF" w:rsidP="00B63A6F">
      <w:pPr>
        <w:pStyle w:val="a5"/>
        <w:numPr>
          <w:ilvl w:val="1"/>
          <w:numId w:val="1"/>
        </w:numPr>
        <w:shd w:val="clear" w:color="auto" w:fill="auto"/>
        <w:tabs>
          <w:tab w:val="left" w:pos="724"/>
          <w:tab w:val="left" w:pos="993"/>
        </w:tabs>
        <w:spacing w:before="0" w:line="240" w:lineRule="auto"/>
        <w:ind w:firstLine="567"/>
        <w:rPr>
          <w:sz w:val="23"/>
          <w:szCs w:val="23"/>
        </w:rPr>
      </w:pPr>
      <w:r w:rsidRPr="009E217B">
        <w:rPr>
          <w:rFonts w:eastAsia="Times New Roman"/>
          <w:sz w:val="23"/>
          <w:szCs w:val="23"/>
        </w:rPr>
        <w:t>Идентификационный код закупки:</w:t>
      </w:r>
      <w:r w:rsidRPr="002B04BA">
        <w:rPr>
          <w:sz w:val="24"/>
          <w:szCs w:val="24"/>
        </w:rPr>
        <w:t xml:space="preserve"> </w:t>
      </w:r>
      <w:r w:rsidR="009E264A" w:rsidRPr="00F540B0">
        <w:rPr>
          <w:rFonts w:eastAsia="Times New Roman"/>
          <w:sz w:val="23"/>
          <w:szCs w:val="23"/>
        </w:rPr>
        <w:t>2</w:t>
      </w:r>
      <w:r w:rsidR="00BB7B0F">
        <w:rPr>
          <w:rFonts w:eastAsia="Times New Roman"/>
          <w:sz w:val="23"/>
          <w:szCs w:val="23"/>
        </w:rPr>
        <w:t xml:space="preserve">6 </w:t>
      </w:r>
      <w:r w:rsidR="009E264A" w:rsidRPr="00F540B0">
        <w:rPr>
          <w:rFonts w:eastAsia="Times New Roman"/>
          <w:sz w:val="23"/>
          <w:szCs w:val="23"/>
        </w:rPr>
        <w:t>1</w:t>
      </w:r>
      <w:r w:rsidR="00BB7B0F">
        <w:rPr>
          <w:rFonts w:eastAsia="Times New Roman"/>
          <w:sz w:val="23"/>
          <w:szCs w:val="23"/>
        </w:rPr>
        <w:t xml:space="preserve"> </w:t>
      </w:r>
      <w:r w:rsidR="009E264A" w:rsidRPr="00F540B0">
        <w:rPr>
          <w:rFonts w:eastAsia="Times New Roman"/>
          <w:sz w:val="23"/>
          <w:szCs w:val="23"/>
        </w:rPr>
        <w:t>5503057718</w:t>
      </w:r>
      <w:r w:rsidR="00BB7B0F">
        <w:rPr>
          <w:rFonts w:eastAsia="Times New Roman"/>
          <w:sz w:val="23"/>
          <w:szCs w:val="23"/>
        </w:rPr>
        <w:t xml:space="preserve"> </w:t>
      </w:r>
      <w:r w:rsidR="009E264A" w:rsidRPr="00F540B0">
        <w:rPr>
          <w:rFonts w:eastAsia="Times New Roman"/>
          <w:sz w:val="23"/>
          <w:szCs w:val="23"/>
        </w:rPr>
        <w:t>550401001</w:t>
      </w:r>
      <w:r w:rsidR="00BB7B0F">
        <w:rPr>
          <w:rFonts w:eastAsia="Times New Roman"/>
          <w:sz w:val="23"/>
          <w:szCs w:val="23"/>
        </w:rPr>
        <w:t xml:space="preserve"> </w:t>
      </w:r>
      <w:r w:rsidR="009E264A" w:rsidRPr="00F540B0">
        <w:rPr>
          <w:rFonts w:eastAsia="Times New Roman"/>
          <w:sz w:val="23"/>
          <w:szCs w:val="23"/>
        </w:rPr>
        <w:t>0005</w:t>
      </w:r>
      <w:r w:rsidR="00BB7B0F">
        <w:rPr>
          <w:rFonts w:eastAsia="Times New Roman"/>
          <w:sz w:val="23"/>
          <w:szCs w:val="23"/>
        </w:rPr>
        <w:t xml:space="preserve"> </w:t>
      </w:r>
      <w:r w:rsidR="009E264A" w:rsidRPr="00F540B0">
        <w:rPr>
          <w:rFonts w:eastAsia="Times New Roman"/>
          <w:sz w:val="23"/>
          <w:szCs w:val="23"/>
        </w:rPr>
        <w:t>000</w:t>
      </w:r>
      <w:r w:rsidR="00BB7B0F">
        <w:rPr>
          <w:rFonts w:eastAsia="Times New Roman"/>
          <w:sz w:val="23"/>
          <w:szCs w:val="23"/>
        </w:rPr>
        <w:t xml:space="preserve"> </w:t>
      </w:r>
      <w:r w:rsidR="009E264A" w:rsidRPr="00F540B0">
        <w:rPr>
          <w:rFonts w:eastAsia="Times New Roman"/>
          <w:sz w:val="23"/>
          <w:szCs w:val="23"/>
        </w:rPr>
        <w:t>0000</w:t>
      </w:r>
      <w:r w:rsidR="00BB7B0F">
        <w:rPr>
          <w:rFonts w:eastAsia="Times New Roman"/>
          <w:sz w:val="23"/>
          <w:szCs w:val="23"/>
        </w:rPr>
        <w:t xml:space="preserve"> </w:t>
      </w:r>
      <w:r w:rsidR="009E264A" w:rsidRPr="00F540B0">
        <w:rPr>
          <w:rFonts w:eastAsia="Times New Roman"/>
          <w:sz w:val="23"/>
          <w:szCs w:val="23"/>
        </w:rPr>
        <w:t>000</w:t>
      </w:r>
      <w:r w:rsidRPr="00AB2E1C">
        <w:rPr>
          <w:rFonts w:eastAsia="Times New Roman"/>
          <w:sz w:val="23"/>
          <w:szCs w:val="23"/>
        </w:rPr>
        <w:t>.</w:t>
      </w:r>
    </w:p>
    <w:p w:rsidR="0046004E" w:rsidRPr="006A4F74" w:rsidRDefault="0046004E" w:rsidP="00B63A6F">
      <w:pPr>
        <w:pStyle w:val="a5"/>
        <w:shd w:val="clear" w:color="auto" w:fill="auto"/>
        <w:tabs>
          <w:tab w:val="left" w:pos="724"/>
          <w:tab w:val="left" w:pos="993"/>
        </w:tabs>
        <w:spacing w:before="0" w:line="240" w:lineRule="auto"/>
        <w:ind w:left="709" w:firstLine="567"/>
        <w:rPr>
          <w:sz w:val="23"/>
          <w:szCs w:val="23"/>
        </w:rPr>
      </w:pPr>
    </w:p>
    <w:p w:rsidR="00822EE0" w:rsidRPr="006A4F74" w:rsidRDefault="00822EE0" w:rsidP="00B63A6F">
      <w:pPr>
        <w:pStyle w:val="a5"/>
        <w:shd w:val="clear" w:color="auto" w:fill="auto"/>
        <w:tabs>
          <w:tab w:val="left" w:pos="724"/>
          <w:tab w:val="left" w:pos="993"/>
        </w:tabs>
        <w:spacing w:before="0" w:line="240" w:lineRule="auto"/>
        <w:ind w:left="709"/>
        <w:jc w:val="center"/>
        <w:rPr>
          <w:rStyle w:val="10"/>
          <w:bCs w:val="0"/>
          <w:sz w:val="23"/>
          <w:szCs w:val="23"/>
        </w:rPr>
      </w:pPr>
      <w:r w:rsidRPr="006A4F74">
        <w:rPr>
          <w:rStyle w:val="10"/>
          <w:bCs w:val="0"/>
          <w:sz w:val="23"/>
          <w:szCs w:val="23"/>
        </w:rPr>
        <w:t>2. ПОРЯДОК И УСЛОВИЯ ПОСТАВКИ ТОВАРА</w:t>
      </w:r>
    </w:p>
    <w:p w:rsidR="00822EE0" w:rsidRPr="006A4F74" w:rsidRDefault="00822EE0" w:rsidP="00B63A6F">
      <w:pPr>
        <w:pStyle w:val="a5"/>
        <w:numPr>
          <w:ilvl w:val="1"/>
          <w:numId w:val="14"/>
        </w:numPr>
        <w:shd w:val="clear" w:color="auto" w:fill="auto"/>
        <w:tabs>
          <w:tab w:val="left" w:pos="724"/>
          <w:tab w:val="left" w:pos="1174"/>
        </w:tabs>
        <w:spacing w:before="0" w:line="240" w:lineRule="auto"/>
        <w:ind w:left="0" w:firstLine="567"/>
        <w:rPr>
          <w:sz w:val="23"/>
          <w:szCs w:val="23"/>
        </w:rPr>
      </w:pPr>
      <w:r w:rsidRPr="006A4F74">
        <w:rPr>
          <w:sz w:val="23"/>
          <w:szCs w:val="23"/>
        </w:rPr>
        <w:t xml:space="preserve">Покупатель в течение </w:t>
      </w:r>
      <w:r w:rsidR="00197FB1">
        <w:rPr>
          <w:sz w:val="23"/>
          <w:szCs w:val="23"/>
        </w:rPr>
        <w:t>1</w:t>
      </w:r>
      <w:r w:rsidRPr="006A4F74">
        <w:rPr>
          <w:sz w:val="23"/>
          <w:szCs w:val="23"/>
        </w:rPr>
        <w:t xml:space="preserve"> (</w:t>
      </w:r>
      <w:r w:rsidR="00197FB1">
        <w:rPr>
          <w:sz w:val="23"/>
          <w:szCs w:val="23"/>
        </w:rPr>
        <w:t>одного</w:t>
      </w:r>
      <w:r w:rsidRPr="006A4F74">
        <w:rPr>
          <w:sz w:val="23"/>
          <w:szCs w:val="23"/>
        </w:rPr>
        <w:t>) рабоч</w:t>
      </w:r>
      <w:r w:rsidR="00197FB1">
        <w:rPr>
          <w:sz w:val="23"/>
          <w:szCs w:val="23"/>
        </w:rPr>
        <w:t>его дня</w:t>
      </w:r>
      <w:r w:rsidRPr="006A4F74">
        <w:rPr>
          <w:sz w:val="23"/>
          <w:szCs w:val="23"/>
        </w:rPr>
        <w:t xml:space="preserve"> с момента подписания Сторонами настоящего Контракта, передает Поставщику образцы бланков</w:t>
      </w:r>
      <w:r w:rsidR="00665496">
        <w:rPr>
          <w:sz w:val="23"/>
          <w:szCs w:val="23"/>
        </w:rPr>
        <w:t xml:space="preserve"> </w:t>
      </w:r>
      <w:r w:rsidRPr="006A4F74">
        <w:rPr>
          <w:sz w:val="23"/>
          <w:szCs w:val="23"/>
        </w:rPr>
        <w:t>для их изготовления.</w:t>
      </w:r>
    </w:p>
    <w:p w:rsidR="00822EE0" w:rsidRPr="006A4F74" w:rsidRDefault="00822EE0" w:rsidP="00B63A6F">
      <w:pPr>
        <w:pStyle w:val="a5"/>
        <w:numPr>
          <w:ilvl w:val="1"/>
          <w:numId w:val="14"/>
        </w:numPr>
        <w:shd w:val="clear" w:color="auto" w:fill="auto"/>
        <w:tabs>
          <w:tab w:val="left" w:pos="724"/>
          <w:tab w:val="left" w:pos="1174"/>
        </w:tabs>
        <w:spacing w:before="0" w:line="240" w:lineRule="auto"/>
        <w:ind w:left="0" w:firstLine="567"/>
        <w:rPr>
          <w:sz w:val="23"/>
          <w:szCs w:val="23"/>
        </w:rPr>
      </w:pPr>
      <w:r w:rsidRPr="006A4F74">
        <w:rPr>
          <w:sz w:val="23"/>
          <w:szCs w:val="23"/>
        </w:rPr>
        <w:t>Поставщик из</w:t>
      </w:r>
      <w:r w:rsidR="00080BAD" w:rsidRPr="006A4F74">
        <w:rPr>
          <w:sz w:val="23"/>
          <w:szCs w:val="23"/>
        </w:rPr>
        <w:t>готавливает и поставляет</w:t>
      </w:r>
      <w:r w:rsidRPr="006A4F74">
        <w:rPr>
          <w:sz w:val="23"/>
          <w:szCs w:val="23"/>
        </w:rPr>
        <w:t xml:space="preserve"> товар </w:t>
      </w:r>
      <w:r w:rsidR="00197FB1">
        <w:rPr>
          <w:sz w:val="23"/>
          <w:szCs w:val="23"/>
        </w:rPr>
        <w:t xml:space="preserve">на склад Покупателя </w:t>
      </w:r>
      <w:r w:rsidRPr="006A4F74">
        <w:rPr>
          <w:sz w:val="23"/>
          <w:szCs w:val="23"/>
        </w:rPr>
        <w:t>в рабочие дни с 8.00 до 17.00 часов по предварительному согласованию с Покупателем.</w:t>
      </w:r>
    </w:p>
    <w:p w:rsidR="00822EE0" w:rsidRPr="006A4F74" w:rsidRDefault="00822EE0" w:rsidP="00B63A6F">
      <w:pPr>
        <w:pStyle w:val="a5"/>
        <w:numPr>
          <w:ilvl w:val="1"/>
          <w:numId w:val="14"/>
        </w:numPr>
        <w:shd w:val="clear" w:color="auto" w:fill="auto"/>
        <w:tabs>
          <w:tab w:val="left" w:pos="724"/>
          <w:tab w:val="left" w:pos="1174"/>
        </w:tabs>
        <w:spacing w:before="0" w:line="240" w:lineRule="auto"/>
        <w:ind w:left="0" w:firstLine="567"/>
        <w:rPr>
          <w:sz w:val="23"/>
          <w:szCs w:val="23"/>
        </w:rPr>
      </w:pPr>
      <w:r w:rsidRPr="006A4F74">
        <w:rPr>
          <w:sz w:val="23"/>
          <w:szCs w:val="23"/>
        </w:rPr>
        <w:t xml:space="preserve">Приемка-передача товара подтверждается подписанием Сторонами товарной накладной </w:t>
      </w:r>
      <w:r w:rsidR="002E2791" w:rsidRPr="006A4F74">
        <w:rPr>
          <w:sz w:val="23"/>
          <w:szCs w:val="23"/>
        </w:rPr>
        <w:t xml:space="preserve">либо универсально-передаточного документа (далее – УПД) </w:t>
      </w:r>
      <w:r w:rsidRPr="006A4F74">
        <w:rPr>
          <w:sz w:val="23"/>
          <w:szCs w:val="23"/>
        </w:rPr>
        <w:t>в день поставки и приемки товара</w:t>
      </w:r>
      <w:r w:rsidR="008A4BCF">
        <w:rPr>
          <w:sz w:val="23"/>
          <w:szCs w:val="23"/>
        </w:rPr>
        <w:t>.</w:t>
      </w:r>
    </w:p>
    <w:p w:rsidR="00822EE0" w:rsidRPr="006A4F74" w:rsidRDefault="00822EE0" w:rsidP="00B63A6F">
      <w:pPr>
        <w:pStyle w:val="a5"/>
        <w:numPr>
          <w:ilvl w:val="1"/>
          <w:numId w:val="14"/>
        </w:numPr>
        <w:shd w:val="clear" w:color="auto" w:fill="auto"/>
        <w:tabs>
          <w:tab w:val="left" w:pos="724"/>
          <w:tab w:val="left" w:pos="1146"/>
        </w:tabs>
        <w:spacing w:before="0" w:line="240" w:lineRule="auto"/>
        <w:ind w:left="0" w:firstLine="567"/>
        <w:rPr>
          <w:sz w:val="23"/>
          <w:szCs w:val="23"/>
        </w:rPr>
      </w:pPr>
      <w:r w:rsidRPr="006A4F74">
        <w:rPr>
          <w:sz w:val="23"/>
          <w:szCs w:val="23"/>
        </w:rPr>
        <w:t>В рамках настоящего Контракта товар считается поставленным и право собственности на товар переходит к Покупателю с момента подписания последним товарной накладной на товар</w:t>
      </w:r>
      <w:r w:rsidR="002E2791" w:rsidRPr="006A4F74">
        <w:rPr>
          <w:sz w:val="23"/>
          <w:szCs w:val="23"/>
        </w:rPr>
        <w:t xml:space="preserve"> или УПД</w:t>
      </w:r>
      <w:r w:rsidRPr="006A4F74">
        <w:rPr>
          <w:sz w:val="23"/>
          <w:szCs w:val="23"/>
        </w:rPr>
        <w:t>.</w:t>
      </w:r>
    </w:p>
    <w:p w:rsidR="00822EE0" w:rsidRPr="006A4F74" w:rsidRDefault="00822EE0" w:rsidP="00B63A6F">
      <w:pPr>
        <w:tabs>
          <w:tab w:val="left" w:pos="724"/>
        </w:tabs>
        <w:ind w:firstLine="567"/>
        <w:jc w:val="both"/>
        <w:rPr>
          <w:rFonts w:ascii="Times New Roman" w:hAnsi="Times New Roman" w:cs="Times New Roman"/>
          <w:color w:val="auto"/>
          <w:sz w:val="23"/>
          <w:szCs w:val="23"/>
        </w:rPr>
      </w:pPr>
      <w:r w:rsidRPr="006A4F74">
        <w:rPr>
          <w:rFonts w:ascii="Times New Roman" w:hAnsi="Times New Roman" w:cs="Times New Roman"/>
          <w:sz w:val="23"/>
          <w:szCs w:val="23"/>
        </w:rPr>
        <w:t>Переход рисков на товар происходит в момент передачи товара Покупателю.</w:t>
      </w:r>
    </w:p>
    <w:p w:rsidR="00822EE0" w:rsidRPr="006A4F74" w:rsidRDefault="00822EE0" w:rsidP="00B63A6F">
      <w:pPr>
        <w:tabs>
          <w:tab w:val="left" w:pos="724"/>
        </w:tabs>
        <w:ind w:firstLine="709"/>
        <w:jc w:val="both"/>
        <w:rPr>
          <w:rFonts w:ascii="Times New Roman" w:hAnsi="Times New Roman" w:cs="Times New Roman"/>
          <w:color w:val="auto"/>
          <w:sz w:val="23"/>
          <w:szCs w:val="23"/>
        </w:rPr>
      </w:pPr>
    </w:p>
    <w:p w:rsidR="00822EE0" w:rsidRPr="006A4F74" w:rsidRDefault="00822EE0" w:rsidP="00B63A6F">
      <w:pPr>
        <w:pStyle w:val="a5"/>
        <w:numPr>
          <w:ilvl w:val="0"/>
          <w:numId w:val="16"/>
        </w:numPr>
        <w:shd w:val="clear" w:color="auto" w:fill="auto"/>
        <w:tabs>
          <w:tab w:val="left" w:pos="724"/>
        </w:tabs>
        <w:spacing w:before="0" w:line="240" w:lineRule="auto"/>
        <w:jc w:val="center"/>
        <w:rPr>
          <w:b/>
          <w:sz w:val="23"/>
          <w:szCs w:val="23"/>
        </w:rPr>
      </w:pPr>
      <w:bookmarkStart w:id="2" w:name="bookmark6"/>
      <w:r w:rsidRPr="006A4F74">
        <w:rPr>
          <w:b/>
          <w:sz w:val="23"/>
          <w:szCs w:val="23"/>
        </w:rPr>
        <w:t>ПОРЯДОК ПРИЕМКИ ТОВАРА</w:t>
      </w:r>
    </w:p>
    <w:p w:rsidR="00822EE0" w:rsidRPr="006A4F74" w:rsidRDefault="00822EE0" w:rsidP="00B63A6F">
      <w:pPr>
        <w:pStyle w:val="a5"/>
        <w:numPr>
          <w:ilvl w:val="1"/>
          <w:numId w:val="16"/>
        </w:numPr>
        <w:shd w:val="clear" w:color="auto" w:fill="auto"/>
        <w:tabs>
          <w:tab w:val="left" w:pos="724"/>
          <w:tab w:val="left" w:pos="851"/>
          <w:tab w:val="left" w:pos="1134"/>
        </w:tabs>
        <w:spacing w:before="0" w:line="240" w:lineRule="auto"/>
        <w:ind w:left="0" w:firstLine="567"/>
        <w:jc w:val="left"/>
        <w:rPr>
          <w:sz w:val="23"/>
          <w:szCs w:val="23"/>
        </w:rPr>
      </w:pPr>
      <w:r w:rsidRPr="006A4F74">
        <w:rPr>
          <w:sz w:val="23"/>
          <w:szCs w:val="23"/>
        </w:rPr>
        <w:t>По количеству:</w:t>
      </w:r>
    </w:p>
    <w:p w:rsidR="00822EE0" w:rsidRPr="006A4F74" w:rsidRDefault="00DF20C8" w:rsidP="00B63A6F">
      <w:pPr>
        <w:pStyle w:val="a5"/>
        <w:tabs>
          <w:tab w:val="num" w:pos="0"/>
          <w:tab w:val="left" w:pos="724"/>
        </w:tabs>
        <w:spacing w:before="0" w:line="240" w:lineRule="auto"/>
        <w:ind w:firstLine="567"/>
        <w:rPr>
          <w:sz w:val="23"/>
          <w:szCs w:val="23"/>
        </w:rPr>
      </w:pPr>
      <w:r w:rsidRPr="006A4F74">
        <w:rPr>
          <w:sz w:val="23"/>
          <w:szCs w:val="23"/>
        </w:rPr>
        <w:t>3</w:t>
      </w:r>
      <w:r w:rsidR="00822EE0" w:rsidRPr="006A4F74">
        <w:rPr>
          <w:sz w:val="23"/>
          <w:szCs w:val="23"/>
        </w:rPr>
        <w:t>.1.1. Прием товара происходит в момент передачи товара Покупателю.</w:t>
      </w:r>
    </w:p>
    <w:p w:rsidR="00822EE0" w:rsidRPr="006A4F74" w:rsidRDefault="00DF20C8" w:rsidP="00B63A6F">
      <w:pPr>
        <w:pStyle w:val="a5"/>
        <w:tabs>
          <w:tab w:val="num" w:pos="0"/>
          <w:tab w:val="left" w:pos="724"/>
        </w:tabs>
        <w:spacing w:before="0" w:line="240" w:lineRule="auto"/>
        <w:ind w:firstLine="567"/>
        <w:rPr>
          <w:sz w:val="23"/>
          <w:szCs w:val="23"/>
        </w:rPr>
      </w:pPr>
      <w:r w:rsidRPr="006A4F74">
        <w:rPr>
          <w:sz w:val="23"/>
          <w:szCs w:val="23"/>
        </w:rPr>
        <w:t>3</w:t>
      </w:r>
      <w:r w:rsidR="00822EE0" w:rsidRPr="006A4F74">
        <w:rPr>
          <w:sz w:val="23"/>
          <w:szCs w:val="23"/>
        </w:rPr>
        <w:t>.1.2. П</w:t>
      </w:r>
      <w:r w:rsidR="002E2791" w:rsidRPr="006A4F74">
        <w:rPr>
          <w:sz w:val="23"/>
          <w:szCs w:val="23"/>
        </w:rPr>
        <w:t>ретензии принимаются в течение 3</w:t>
      </w:r>
      <w:r w:rsidR="00822EE0" w:rsidRPr="006A4F74">
        <w:rPr>
          <w:sz w:val="23"/>
          <w:szCs w:val="23"/>
        </w:rPr>
        <w:t xml:space="preserve"> (</w:t>
      </w:r>
      <w:r w:rsidR="002E2791" w:rsidRPr="006A4F74">
        <w:rPr>
          <w:sz w:val="23"/>
          <w:szCs w:val="23"/>
        </w:rPr>
        <w:t>трех</w:t>
      </w:r>
      <w:r w:rsidR="00822EE0" w:rsidRPr="006A4F74">
        <w:rPr>
          <w:sz w:val="23"/>
          <w:szCs w:val="23"/>
        </w:rPr>
        <w:t>) рабочих дней с момента передачи товара.</w:t>
      </w:r>
    </w:p>
    <w:p w:rsidR="00822EE0" w:rsidRPr="006A4F74" w:rsidRDefault="00DF20C8" w:rsidP="00B63A6F">
      <w:pPr>
        <w:pStyle w:val="a5"/>
        <w:shd w:val="clear" w:color="auto" w:fill="auto"/>
        <w:tabs>
          <w:tab w:val="left" w:pos="724"/>
          <w:tab w:val="left" w:pos="1134"/>
        </w:tabs>
        <w:spacing w:before="0" w:line="240" w:lineRule="auto"/>
        <w:ind w:firstLine="567"/>
        <w:rPr>
          <w:sz w:val="23"/>
          <w:szCs w:val="23"/>
        </w:rPr>
      </w:pPr>
      <w:r w:rsidRPr="006A4F74">
        <w:rPr>
          <w:sz w:val="23"/>
          <w:szCs w:val="23"/>
        </w:rPr>
        <w:t>3</w:t>
      </w:r>
      <w:r w:rsidR="00822EE0" w:rsidRPr="006A4F74">
        <w:rPr>
          <w:sz w:val="23"/>
          <w:szCs w:val="23"/>
        </w:rPr>
        <w:t>.2. По качеству:</w:t>
      </w:r>
    </w:p>
    <w:p w:rsidR="00822EE0" w:rsidRPr="006A4F74" w:rsidRDefault="00DF20C8" w:rsidP="00B63A6F">
      <w:pPr>
        <w:pStyle w:val="a5"/>
        <w:tabs>
          <w:tab w:val="num" w:pos="0"/>
          <w:tab w:val="left" w:pos="724"/>
        </w:tabs>
        <w:spacing w:before="0" w:line="240" w:lineRule="auto"/>
        <w:ind w:firstLine="567"/>
        <w:rPr>
          <w:sz w:val="23"/>
          <w:szCs w:val="23"/>
        </w:rPr>
      </w:pPr>
      <w:r w:rsidRPr="006A4F74">
        <w:rPr>
          <w:sz w:val="23"/>
          <w:szCs w:val="23"/>
        </w:rPr>
        <w:t>3</w:t>
      </w:r>
      <w:r w:rsidR="00822EE0" w:rsidRPr="006A4F74">
        <w:rPr>
          <w:sz w:val="23"/>
          <w:szCs w:val="23"/>
        </w:rPr>
        <w:t xml:space="preserve">.2.1. При приемке товара Покупатель обязан удостовериться в сохранности получаемого товара и незамедлительно сообщить Поставщику об обнаруженных недостатках. Товар с недостатками и документы должны быть сохранены до установления причин брака. </w:t>
      </w:r>
    </w:p>
    <w:p w:rsidR="00822EE0" w:rsidRPr="006A4F74" w:rsidRDefault="00DF20C8" w:rsidP="00B63A6F">
      <w:pPr>
        <w:pStyle w:val="a5"/>
        <w:tabs>
          <w:tab w:val="num" w:pos="0"/>
          <w:tab w:val="left" w:pos="724"/>
        </w:tabs>
        <w:spacing w:before="0" w:line="240" w:lineRule="auto"/>
        <w:ind w:firstLine="567"/>
        <w:rPr>
          <w:sz w:val="23"/>
          <w:szCs w:val="23"/>
        </w:rPr>
      </w:pPr>
      <w:r w:rsidRPr="006A4F74">
        <w:rPr>
          <w:sz w:val="23"/>
          <w:szCs w:val="23"/>
        </w:rPr>
        <w:t>3</w:t>
      </w:r>
      <w:r w:rsidR="00822EE0" w:rsidRPr="006A4F74">
        <w:rPr>
          <w:sz w:val="23"/>
          <w:szCs w:val="23"/>
        </w:rPr>
        <w:t>.2.2. Претензии принимаются при соблюдении следующих требований:</w:t>
      </w:r>
    </w:p>
    <w:p w:rsidR="00822EE0" w:rsidRPr="006A4F74" w:rsidRDefault="00822EE0" w:rsidP="00B63A6F">
      <w:pPr>
        <w:pStyle w:val="a5"/>
        <w:tabs>
          <w:tab w:val="num" w:pos="0"/>
          <w:tab w:val="left" w:pos="724"/>
        </w:tabs>
        <w:spacing w:before="0" w:line="240" w:lineRule="auto"/>
        <w:ind w:firstLine="567"/>
        <w:rPr>
          <w:sz w:val="23"/>
          <w:szCs w:val="23"/>
        </w:rPr>
      </w:pPr>
      <w:r w:rsidRPr="006A4F74">
        <w:rPr>
          <w:sz w:val="23"/>
          <w:szCs w:val="23"/>
        </w:rPr>
        <w:t xml:space="preserve">- в случае обнаружения недостатков товара, которые могут быть выявлены при внешнем осмотре, претензии принимаются в течение </w:t>
      </w:r>
      <w:r w:rsidR="002E2791" w:rsidRPr="006A4F74">
        <w:rPr>
          <w:sz w:val="23"/>
          <w:szCs w:val="23"/>
        </w:rPr>
        <w:t xml:space="preserve">3 </w:t>
      </w:r>
      <w:r w:rsidRPr="006A4F74">
        <w:rPr>
          <w:sz w:val="23"/>
          <w:szCs w:val="23"/>
        </w:rPr>
        <w:t>(</w:t>
      </w:r>
      <w:r w:rsidR="002E2791" w:rsidRPr="006A4F74">
        <w:rPr>
          <w:sz w:val="23"/>
          <w:szCs w:val="23"/>
        </w:rPr>
        <w:t>трех</w:t>
      </w:r>
      <w:r w:rsidRPr="006A4F74">
        <w:rPr>
          <w:sz w:val="23"/>
          <w:szCs w:val="23"/>
        </w:rPr>
        <w:t>) рабочих дней с момента передачи товара;</w:t>
      </w:r>
    </w:p>
    <w:p w:rsidR="00822EE0" w:rsidRPr="006A4F74" w:rsidRDefault="00822EE0" w:rsidP="00B63A6F">
      <w:pPr>
        <w:pStyle w:val="a5"/>
        <w:tabs>
          <w:tab w:val="num" w:pos="0"/>
          <w:tab w:val="left" w:pos="724"/>
          <w:tab w:val="left" w:pos="1134"/>
        </w:tabs>
        <w:spacing w:before="0" w:line="240" w:lineRule="auto"/>
        <w:ind w:firstLine="567"/>
        <w:rPr>
          <w:sz w:val="23"/>
          <w:szCs w:val="23"/>
        </w:rPr>
      </w:pPr>
      <w:r w:rsidRPr="006A4F74">
        <w:rPr>
          <w:sz w:val="23"/>
          <w:szCs w:val="23"/>
        </w:rPr>
        <w:t xml:space="preserve">- при обнаружении скрытых недостатков претензии принимаются Поставщиком не позднее </w:t>
      </w:r>
      <w:r w:rsidR="008A4BCF">
        <w:rPr>
          <w:sz w:val="23"/>
          <w:szCs w:val="23"/>
        </w:rPr>
        <w:br/>
      </w:r>
      <w:r w:rsidRPr="006A4F74">
        <w:rPr>
          <w:sz w:val="23"/>
          <w:szCs w:val="23"/>
        </w:rPr>
        <w:t>3 (трех) мес</w:t>
      </w:r>
      <w:r w:rsidR="00080BAD" w:rsidRPr="006A4F74">
        <w:rPr>
          <w:sz w:val="23"/>
          <w:szCs w:val="23"/>
        </w:rPr>
        <w:t>яцев с момента передачи товара.</w:t>
      </w:r>
    </w:p>
    <w:p w:rsidR="00822EE0" w:rsidRDefault="00DF20C8" w:rsidP="00B63A6F">
      <w:pPr>
        <w:pStyle w:val="a5"/>
        <w:tabs>
          <w:tab w:val="num" w:pos="0"/>
          <w:tab w:val="left" w:pos="724"/>
          <w:tab w:val="left" w:pos="1134"/>
        </w:tabs>
        <w:spacing w:before="0" w:line="240" w:lineRule="auto"/>
        <w:ind w:firstLine="567"/>
        <w:rPr>
          <w:rStyle w:val="FontStyle60"/>
          <w:sz w:val="23"/>
          <w:szCs w:val="23"/>
        </w:rPr>
      </w:pPr>
      <w:r w:rsidRPr="006A4F74">
        <w:rPr>
          <w:rStyle w:val="FontStyle60"/>
          <w:sz w:val="23"/>
          <w:szCs w:val="23"/>
        </w:rPr>
        <w:t>3</w:t>
      </w:r>
      <w:r w:rsidR="00822EE0" w:rsidRPr="006A4F74">
        <w:rPr>
          <w:rStyle w:val="FontStyle60"/>
          <w:sz w:val="23"/>
          <w:szCs w:val="23"/>
        </w:rPr>
        <w:t>.3. Поставщик передает счет</w:t>
      </w:r>
      <w:r w:rsidR="002E2791" w:rsidRPr="006A4F74">
        <w:rPr>
          <w:rStyle w:val="FontStyle60"/>
          <w:sz w:val="23"/>
          <w:szCs w:val="23"/>
        </w:rPr>
        <w:t>, счет-фактуру</w:t>
      </w:r>
      <w:r w:rsidR="00822EE0" w:rsidRPr="006A4F74">
        <w:rPr>
          <w:rStyle w:val="FontStyle60"/>
          <w:sz w:val="23"/>
          <w:szCs w:val="23"/>
        </w:rPr>
        <w:t xml:space="preserve"> и товарную накладную</w:t>
      </w:r>
      <w:r w:rsidR="002E2791" w:rsidRPr="006A4F74">
        <w:rPr>
          <w:rStyle w:val="FontStyle60"/>
          <w:sz w:val="23"/>
          <w:szCs w:val="23"/>
        </w:rPr>
        <w:t xml:space="preserve"> или УПД</w:t>
      </w:r>
      <w:r w:rsidR="00822EE0" w:rsidRPr="006A4F74">
        <w:rPr>
          <w:rStyle w:val="FontStyle60"/>
          <w:sz w:val="23"/>
          <w:szCs w:val="23"/>
        </w:rPr>
        <w:t xml:space="preserve"> в момент передачи товара Покупателю.</w:t>
      </w:r>
    </w:p>
    <w:p w:rsidR="00B736F3" w:rsidRPr="00B736F3" w:rsidRDefault="00B736F3" w:rsidP="00B63A6F">
      <w:pPr>
        <w:pStyle w:val="a5"/>
        <w:tabs>
          <w:tab w:val="num" w:pos="0"/>
          <w:tab w:val="left" w:pos="724"/>
          <w:tab w:val="left" w:pos="1134"/>
        </w:tabs>
        <w:spacing w:before="0" w:line="240" w:lineRule="auto"/>
        <w:ind w:firstLine="567"/>
        <w:rPr>
          <w:sz w:val="23"/>
          <w:szCs w:val="23"/>
        </w:rPr>
      </w:pPr>
    </w:p>
    <w:bookmarkEnd w:id="1"/>
    <w:bookmarkEnd w:id="2"/>
    <w:p w:rsidR="00B736F3" w:rsidRDefault="00B736F3" w:rsidP="00B63A6F">
      <w:pPr>
        <w:pStyle w:val="ac"/>
        <w:tabs>
          <w:tab w:val="left" w:pos="724"/>
        </w:tabs>
        <w:spacing w:after="0"/>
        <w:ind w:left="0" w:firstLine="709"/>
        <w:jc w:val="center"/>
        <w:rPr>
          <w:rFonts w:ascii="Times New Roman" w:hAnsi="Times New Roman"/>
          <w:b/>
          <w:color w:val="auto"/>
          <w:kern w:val="28"/>
          <w:sz w:val="23"/>
          <w:szCs w:val="23"/>
        </w:rPr>
      </w:pPr>
    </w:p>
    <w:p w:rsidR="001C0AD8" w:rsidRDefault="001C0AD8" w:rsidP="00B63A6F">
      <w:pPr>
        <w:pStyle w:val="ac"/>
        <w:tabs>
          <w:tab w:val="left" w:pos="724"/>
        </w:tabs>
        <w:spacing w:after="0"/>
        <w:ind w:left="0" w:firstLine="709"/>
        <w:jc w:val="center"/>
        <w:rPr>
          <w:rFonts w:ascii="Times New Roman" w:hAnsi="Times New Roman"/>
          <w:b/>
          <w:color w:val="auto"/>
          <w:kern w:val="28"/>
          <w:sz w:val="23"/>
          <w:szCs w:val="23"/>
        </w:rPr>
      </w:pPr>
    </w:p>
    <w:p w:rsidR="00822EE0" w:rsidRPr="006A4F74" w:rsidRDefault="00DF20C8" w:rsidP="00B63A6F">
      <w:pPr>
        <w:pStyle w:val="ac"/>
        <w:tabs>
          <w:tab w:val="left" w:pos="724"/>
        </w:tabs>
        <w:spacing w:after="0"/>
        <w:ind w:left="0" w:firstLine="709"/>
        <w:jc w:val="center"/>
        <w:rPr>
          <w:rFonts w:ascii="Times New Roman" w:hAnsi="Times New Roman"/>
          <w:b/>
          <w:bCs/>
          <w:color w:val="auto"/>
          <w:sz w:val="23"/>
          <w:szCs w:val="23"/>
        </w:rPr>
      </w:pPr>
      <w:r w:rsidRPr="006A4F74">
        <w:rPr>
          <w:rFonts w:ascii="Times New Roman" w:hAnsi="Times New Roman"/>
          <w:b/>
          <w:color w:val="auto"/>
          <w:kern w:val="28"/>
          <w:sz w:val="23"/>
          <w:szCs w:val="23"/>
        </w:rPr>
        <w:lastRenderedPageBreak/>
        <w:t>4</w:t>
      </w:r>
      <w:r w:rsidR="00822EE0" w:rsidRPr="006A4F74">
        <w:rPr>
          <w:rFonts w:ascii="Times New Roman" w:hAnsi="Times New Roman"/>
          <w:b/>
          <w:color w:val="auto"/>
          <w:kern w:val="28"/>
          <w:sz w:val="23"/>
          <w:szCs w:val="23"/>
        </w:rPr>
        <w:t>.</w:t>
      </w:r>
      <w:r w:rsidR="00822EE0" w:rsidRPr="006A4F74">
        <w:rPr>
          <w:rFonts w:ascii="Times New Roman" w:hAnsi="Times New Roman"/>
          <w:b/>
          <w:bCs/>
          <w:color w:val="auto"/>
          <w:sz w:val="23"/>
          <w:szCs w:val="23"/>
        </w:rPr>
        <w:t xml:space="preserve"> ОБЯЗАТЕЛЬСТВА СТОРОН</w:t>
      </w:r>
    </w:p>
    <w:p w:rsidR="00822EE0" w:rsidRPr="006A4F74" w:rsidRDefault="00DF20C8" w:rsidP="00B63A6F">
      <w:pPr>
        <w:pStyle w:val="ac"/>
        <w:tabs>
          <w:tab w:val="left" w:pos="567"/>
          <w:tab w:val="left" w:pos="724"/>
        </w:tabs>
        <w:spacing w:after="0"/>
        <w:ind w:left="0" w:firstLine="709"/>
        <w:rPr>
          <w:rFonts w:ascii="Times New Roman" w:hAnsi="Times New Roman"/>
          <w:bCs/>
          <w:color w:val="auto"/>
          <w:sz w:val="23"/>
          <w:szCs w:val="23"/>
        </w:rPr>
      </w:pPr>
      <w:r w:rsidRPr="006A4F74">
        <w:rPr>
          <w:rFonts w:ascii="Times New Roman" w:hAnsi="Times New Roman"/>
          <w:bCs/>
          <w:color w:val="auto"/>
          <w:sz w:val="23"/>
          <w:szCs w:val="23"/>
        </w:rPr>
        <w:t>4</w:t>
      </w:r>
      <w:r w:rsidR="00822EE0" w:rsidRPr="006A4F74">
        <w:rPr>
          <w:rFonts w:ascii="Times New Roman" w:hAnsi="Times New Roman"/>
          <w:bCs/>
          <w:color w:val="auto"/>
          <w:sz w:val="23"/>
          <w:szCs w:val="23"/>
        </w:rPr>
        <w:t>.1. Поставщик обязуется:</w:t>
      </w:r>
    </w:p>
    <w:p w:rsidR="00822EE0" w:rsidRPr="006A4F74" w:rsidRDefault="00822EE0" w:rsidP="00B63A6F">
      <w:pPr>
        <w:tabs>
          <w:tab w:val="left" w:pos="567"/>
          <w:tab w:val="left" w:pos="724"/>
        </w:tabs>
        <w:ind w:firstLine="709"/>
        <w:jc w:val="both"/>
        <w:rPr>
          <w:rFonts w:ascii="Times New Roman" w:hAnsi="Times New Roman" w:cs="Times New Roman"/>
          <w:color w:val="auto"/>
          <w:sz w:val="23"/>
          <w:szCs w:val="23"/>
        </w:rPr>
      </w:pPr>
      <w:r w:rsidRPr="006A4F74">
        <w:rPr>
          <w:rFonts w:ascii="Times New Roman" w:hAnsi="Times New Roman" w:cs="Times New Roman"/>
          <w:bCs/>
          <w:color w:val="auto"/>
          <w:sz w:val="23"/>
          <w:szCs w:val="23"/>
        </w:rPr>
        <w:t xml:space="preserve">- поставить товар </w:t>
      </w:r>
      <w:r w:rsidRPr="006A4F74">
        <w:rPr>
          <w:rFonts w:ascii="Times New Roman" w:hAnsi="Times New Roman" w:cs="Times New Roman"/>
          <w:color w:val="auto"/>
          <w:sz w:val="23"/>
          <w:szCs w:val="23"/>
        </w:rPr>
        <w:t>надлежащего качества в сроки, в объеме и по цене в соответствии с условиями настоящего Контракта;</w:t>
      </w:r>
    </w:p>
    <w:p w:rsidR="00822EE0" w:rsidRPr="006A4F74" w:rsidRDefault="00822EE0" w:rsidP="00B63A6F">
      <w:pPr>
        <w:tabs>
          <w:tab w:val="left" w:pos="567"/>
          <w:tab w:val="left" w:pos="724"/>
        </w:tabs>
        <w:ind w:firstLine="709"/>
        <w:jc w:val="both"/>
        <w:rPr>
          <w:rFonts w:ascii="Times New Roman" w:hAnsi="Times New Roman" w:cs="Times New Roman"/>
          <w:color w:val="auto"/>
          <w:sz w:val="23"/>
          <w:szCs w:val="23"/>
        </w:rPr>
      </w:pPr>
      <w:r w:rsidRPr="006A4F74">
        <w:rPr>
          <w:rFonts w:ascii="Times New Roman" w:hAnsi="Times New Roman" w:cs="Times New Roman"/>
          <w:color w:val="auto"/>
          <w:sz w:val="23"/>
          <w:szCs w:val="23"/>
        </w:rPr>
        <w:t xml:space="preserve">- принять от Покупателя товары, имеющие дефекты, брак и в течение 3 (трех) рабочих дней заменить на товар, соответствующий условиям настоящего Контракта. Расходы по замене товара, отправке и его возврату в адрес Покупателя </w:t>
      </w:r>
      <w:r w:rsidRPr="006A4F74">
        <w:rPr>
          <w:rFonts w:ascii="Times New Roman" w:hAnsi="Times New Roman" w:cs="Times New Roman"/>
          <w:color w:val="auto"/>
          <w:kern w:val="28"/>
          <w:sz w:val="23"/>
          <w:szCs w:val="23"/>
        </w:rPr>
        <w:t>производится за счет средств Поставщика</w:t>
      </w:r>
      <w:r w:rsidRPr="006A4F74">
        <w:rPr>
          <w:rFonts w:ascii="Times New Roman" w:hAnsi="Times New Roman" w:cs="Times New Roman"/>
          <w:color w:val="auto"/>
          <w:sz w:val="23"/>
          <w:szCs w:val="23"/>
        </w:rPr>
        <w:t>;</w:t>
      </w:r>
    </w:p>
    <w:p w:rsidR="00822EE0" w:rsidRPr="006A4F74" w:rsidRDefault="00822EE0" w:rsidP="00B63A6F">
      <w:pPr>
        <w:tabs>
          <w:tab w:val="left" w:pos="567"/>
          <w:tab w:val="left" w:pos="724"/>
        </w:tabs>
        <w:ind w:firstLine="709"/>
        <w:jc w:val="both"/>
        <w:rPr>
          <w:rFonts w:ascii="Times New Roman" w:hAnsi="Times New Roman" w:cs="Times New Roman"/>
          <w:color w:val="auto"/>
          <w:sz w:val="23"/>
          <w:szCs w:val="23"/>
        </w:rPr>
      </w:pPr>
      <w:r w:rsidRPr="006A4F74">
        <w:rPr>
          <w:rFonts w:ascii="Times New Roman" w:hAnsi="Times New Roman" w:cs="Times New Roman"/>
          <w:color w:val="auto"/>
          <w:sz w:val="23"/>
          <w:szCs w:val="23"/>
        </w:rPr>
        <w:t xml:space="preserve"> - </w:t>
      </w:r>
      <w:r w:rsidR="00BB7B0F">
        <w:rPr>
          <w:rFonts w:ascii="Times New Roman" w:hAnsi="Times New Roman" w:cs="Times New Roman"/>
          <w:color w:val="auto"/>
          <w:sz w:val="23"/>
          <w:szCs w:val="23"/>
        </w:rPr>
        <w:t>выполнить все обязательства, не</w:t>
      </w:r>
      <w:r w:rsidRPr="006A4F74">
        <w:rPr>
          <w:rFonts w:ascii="Times New Roman" w:hAnsi="Times New Roman" w:cs="Times New Roman"/>
          <w:color w:val="auto"/>
          <w:sz w:val="23"/>
          <w:szCs w:val="23"/>
        </w:rPr>
        <w:t>указанные в настоящем пункте, но предусмотренные другими пунктами Контракта.</w:t>
      </w:r>
    </w:p>
    <w:p w:rsidR="00822EE0" w:rsidRPr="006A4F74" w:rsidRDefault="00DF20C8" w:rsidP="00B63A6F">
      <w:pPr>
        <w:tabs>
          <w:tab w:val="left" w:pos="724"/>
        </w:tabs>
        <w:ind w:firstLine="709"/>
        <w:jc w:val="both"/>
        <w:rPr>
          <w:rFonts w:ascii="Times New Roman" w:hAnsi="Times New Roman" w:cs="Times New Roman"/>
          <w:color w:val="auto"/>
          <w:sz w:val="23"/>
          <w:szCs w:val="23"/>
        </w:rPr>
      </w:pPr>
      <w:r w:rsidRPr="006A4F74">
        <w:rPr>
          <w:rFonts w:ascii="Times New Roman" w:hAnsi="Times New Roman" w:cs="Times New Roman"/>
          <w:color w:val="auto"/>
          <w:sz w:val="23"/>
          <w:szCs w:val="23"/>
        </w:rPr>
        <w:t>4</w:t>
      </w:r>
      <w:r w:rsidR="00822EE0" w:rsidRPr="006A4F74">
        <w:rPr>
          <w:rFonts w:ascii="Times New Roman" w:hAnsi="Times New Roman" w:cs="Times New Roman"/>
          <w:color w:val="auto"/>
          <w:sz w:val="23"/>
          <w:szCs w:val="23"/>
        </w:rPr>
        <w:t>.2. Покупатель обязуется:</w:t>
      </w:r>
    </w:p>
    <w:p w:rsidR="00822EE0" w:rsidRPr="006A4F74" w:rsidRDefault="00822EE0" w:rsidP="00B63A6F">
      <w:pPr>
        <w:tabs>
          <w:tab w:val="left" w:pos="724"/>
        </w:tabs>
        <w:ind w:firstLine="709"/>
        <w:jc w:val="both"/>
        <w:rPr>
          <w:rFonts w:ascii="Times New Roman" w:hAnsi="Times New Roman" w:cs="Times New Roman"/>
          <w:color w:val="auto"/>
          <w:sz w:val="23"/>
          <w:szCs w:val="23"/>
        </w:rPr>
      </w:pPr>
      <w:r w:rsidRPr="006A4F74">
        <w:rPr>
          <w:rFonts w:ascii="Times New Roman" w:hAnsi="Times New Roman" w:cs="Times New Roman"/>
          <w:color w:val="auto"/>
          <w:sz w:val="23"/>
          <w:szCs w:val="23"/>
        </w:rPr>
        <w:t>- принять и оплатить поставленный товар в соответствии с условиями настоящего Контракта;</w:t>
      </w:r>
    </w:p>
    <w:p w:rsidR="00822EE0" w:rsidRPr="006A4F74" w:rsidRDefault="00822EE0" w:rsidP="00B63A6F">
      <w:pPr>
        <w:pStyle w:val="ac"/>
        <w:tabs>
          <w:tab w:val="left" w:pos="724"/>
        </w:tabs>
        <w:spacing w:after="0"/>
        <w:ind w:left="0" w:firstLine="709"/>
        <w:jc w:val="both"/>
        <w:rPr>
          <w:rFonts w:ascii="Times New Roman" w:hAnsi="Times New Roman"/>
          <w:color w:val="auto"/>
          <w:sz w:val="23"/>
          <w:szCs w:val="23"/>
        </w:rPr>
      </w:pPr>
      <w:r w:rsidRPr="006A4F74">
        <w:rPr>
          <w:rFonts w:ascii="Times New Roman" w:hAnsi="Times New Roman"/>
          <w:color w:val="auto"/>
          <w:sz w:val="23"/>
          <w:szCs w:val="23"/>
        </w:rPr>
        <w:t xml:space="preserve">- </w:t>
      </w:r>
      <w:r w:rsidR="00BB7B0F">
        <w:rPr>
          <w:rFonts w:ascii="Times New Roman" w:hAnsi="Times New Roman"/>
          <w:color w:val="auto"/>
          <w:sz w:val="23"/>
          <w:szCs w:val="23"/>
        </w:rPr>
        <w:t>выполнить все обязательства, не</w:t>
      </w:r>
      <w:r w:rsidRPr="006A4F74">
        <w:rPr>
          <w:rFonts w:ascii="Times New Roman" w:hAnsi="Times New Roman"/>
          <w:color w:val="auto"/>
          <w:sz w:val="23"/>
          <w:szCs w:val="23"/>
        </w:rPr>
        <w:t>указанные в настоящем пункте, но предусмотренные Контрактом.</w:t>
      </w:r>
    </w:p>
    <w:p w:rsidR="00753FC0" w:rsidRPr="006A4F74" w:rsidRDefault="00753FC0" w:rsidP="00B63A6F">
      <w:pPr>
        <w:pStyle w:val="a5"/>
        <w:shd w:val="clear" w:color="auto" w:fill="auto"/>
        <w:tabs>
          <w:tab w:val="left" w:pos="724"/>
          <w:tab w:val="left" w:pos="1174"/>
        </w:tabs>
        <w:spacing w:before="0" w:line="240" w:lineRule="auto"/>
        <w:ind w:left="567" w:firstLine="567"/>
        <w:rPr>
          <w:sz w:val="23"/>
          <w:szCs w:val="23"/>
        </w:rPr>
      </w:pPr>
    </w:p>
    <w:p w:rsidR="00080BAD" w:rsidRPr="006A4F74" w:rsidRDefault="00DF20C8" w:rsidP="00B63A6F">
      <w:pPr>
        <w:pStyle w:val="11"/>
        <w:keepNext/>
        <w:keepLines/>
        <w:shd w:val="clear" w:color="auto" w:fill="auto"/>
        <w:tabs>
          <w:tab w:val="left" w:pos="724"/>
        </w:tabs>
        <w:spacing w:after="42" w:line="190" w:lineRule="exact"/>
        <w:ind w:firstLine="685"/>
        <w:jc w:val="center"/>
        <w:rPr>
          <w:rStyle w:val="10"/>
          <w:b/>
          <w:sz w:val="23"/>
          <w:szCs w:val="23"/>
        </w:rPr>
      </w:pPr>
      <w:r w:rsidRPr="006A4F74">
        <w:rPr>
          <w:rStyle w:val="10"/>
          <w:b/>
          <w:sz w:val="23"/>
          <w:szCs w:val="23"/>
        </w:rPr>
        <w:t>5</w:t>
      </w:r>
      <w:r w:rsidR="00080BAD" w:rsidRPr="006A4F74">
        <w:rPr>
          <w:rStyle w:val="10"/>
          <w:b/>
          <w:sz w:val="23"/>
          <w:szCs w:val="23"/>
        </w:rPr>
        <w:t>. ЦЕНА КОНТРАКТА И ПОРЯДОК РАСЧЕТОВ</w:t>
      </w:r>
    </w:p>
    <w:p w:rsidR="008A4BCF" w:rsidRPr="00BB7B0F" w:rsidRDefault="00DF20C8" w:rsidP="008A4BCF">
      <w:pPr>
        <w:ind w:firstLine="685"/>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 xml:space="preserve">.1. </w:t>
      </w:r>
      <w:r w:rsidR="00A33CB6" w:rsidRPr="006A4F74">
        <w:rPr>
          <w:rFonts w:ascii="Times New Roman" w:hAnsi="Times New Roman" w:cs="Times New Roman"/>
          <w:sz w:val="23"/>
          <w:szCs w:val="23"/>
        </w:rPr>
        <w:t xml:space="preserve">Цена Контракта составляет </w:t>
      </w:r>
      <w:r w:rsidR="00BB7B0F">
        <w:rPr>
          <w:rFonts w:ascii="Times New Roman" w:hAnsi="Times New Roman" w:cs="Times New Roman"/>
          <w:sz w:val="23"/>
          <w:szCs w:val="23"/>
        </w:rPr>
        <w:t>______________</w:t>
      </w:r>
      <w:r w:rsidR="00A33CB6">
        <w:rPr>
          <w:rFonts w:ascii="Times New Roman" w:hAnsi="Times New Roman" w:cs="Times New Roman"/>
          <w:sz w:val="23"/>
          <w:szCs w:val="23"/>
        </w:rPr>
        <w:t>(</w:t>
      </w:r>
      <w:r w:rsidR="00BB7B0F">
        <w:rPr>
          <w:rFonts w:ascii="Times New Roman" w:hAnsi="Times New Roman" w:cs="Times New Roman"/>
          <w:sz w:val="23"/>
          <w:szCs w:val="23"/>
        </w:rPr>
        <w:t>_____________</w:t>
      </w:r>
      <w:r w:rsidR="00A33CB6">
        <w:rPr>
          <w:rFonts w:ascii="Times New Roman" w:hAnsi="Times New Roman" w:cs="Times New Roman"/>
          <w:sz w:val="23"/>
          <w:szCs w:val="23"/>
        </w:rPr>
        <w:t>)</w:t>
      </w:r>
      <w:r w:rsidR="00A33CB6" w:rsidRPr="006A4F74">
        <w:rPr>
          <w:rFonts w:ascii="Times New Roman" w:hAnsi="Times New Roman" w:cs="Times New Roman"/>
          <w:sz w:val="23"/>
          <w:szCs w:val="23"/>
        </w:rPr>
        <w:t xml:space="preserve"> </w:t>
      </w:r>
      <w:r w:rsidR="00A33CB6">
        <w:rPr>
          <w:rFonts w:ascii="Times New Roman" w:hAnsi="Times New Roman" w:cs="Times New Roman"/>
          <w:sz w:val="23"/>
          <w:szCs w:val="23"/>
        </w:rPr>
        <w:t xml:space="preserve">рублей </w:t>
      </w:r>
      <w:r w:rsidR="00BB7B0F">
        <w:rPr>
          <w:rFonts w:ascii="Times New Roman" w:hAnsi="Times New Roman" w:cs="Times New Roman"/>
          <w:sz w:val="23"/>
          <w:szCs w:val="23"/>
        </w:rPr>
        <w:t xml:space="preserve">___ </w:t>
      </w:r>
      <w:r w:rsidR="00A33CB6" w:rsidRPr="006A4F74">
        <w:rPr>
          <w:rFonts w:ascii="Times New Roman" w:hAnsi="Times New Roman" w:cs="Times New Roman"/>
          <w:sz w:val="23"/>
          <w:szCs w:val="23"/>
        </w:rPr>
        <w:t xml:space="preserve">копеек, </w:t>
      </w:r>
      <w:r w:rsidR="00BB7B0F">
        <w:rPr>
          <w:rFonts w:ascii="Times New Roman" w:hAnsi="Times New Roman" w:cs="Times New Roman"/>
          <w:sz w:val="23"/>
          <w:szCs w:val="23"/>
        </w:rPr>
        <w:t xml:space="preserve">в том числе НДС (___%) </w:t>
      </w:r>
      <w:r w:rsidR="00BB7B0F" w:rsidRPr="00BB7B0F">
        <w:rPr>
          <w:rFonts w:ascii="Times New Roman" w:hAnsi="Times New Roman" w:cs="Times New Roman"/>
          <w:i/>
          <w:sz w:val="23"/>
          <w:szCs w:val="23"/>
        </w:rPr>
        <w:t>(либо НДС не облагается</w:t>
      </w:r>
      <w:r w:rsidR="00BB7B0F">
        <w:rPr>
          <w:rFonts w:ascii="Times New Roman" w:hAnsi="Times New Roman" w:cs="Times New Roman"/>
          <w:i/>
          <w:sz w:val="23"/>
          <w:szCs w:val="23"/>
        </w:rPr>
        <w:t xml:space="preserve">). </w:t>
      </w:r>
    </w:p>
    <w:p w:rsidR="008A4BCF" w:rsidRDefault="008A4BCF" w:rsidP="008A4BCF">
      <w:pPr>
        <w:tabs>
          <w:tab w:val="left" w:pos="724"/>
        </w:tabs>
        <w:ind w:firstLine="686"/>
        <w:jc w:val="both"/>
        <w:rPr>
          <w:rFonts w:ascii="Times New Roman" w:hAnsi="Times New Roman" w:cs="Times New Roman"/>
          <w:sz w:val="23"/>
          <w:szCs w:val="23"/>
        </w:rPr>
      </w:pPr>
      <w:r w:rsidRPr="009E217B">
        <w:rPr>
          <w:rFonts w:ascii="Times New Roman" w:hAnsi="Times New Roman" w:cs="Times New Roman"/>
          <w:sz w:val="23"/>
          <w:szCs w:val="23"/>
        </w:rPr>
        <w:t>Цена Контракта является твердой и определяется на весь срок исполнения Контракта.</w:t>
      </w:r>
    </w:p>
    <w:p w:rsidR="00080BAD" w:rsidRPr="006A4F74" w:rsidRDefault="00DF20C8" w:rsidP="008A4BCF">
      <w:pPr>
        <w:tabs>
          <w:tab w:val="left" w:pos="724"/>
        </w:tabs>
        <w:ind w:firstLine="686"/>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.2. Цена Контракта включает в себя стоимость товара, упаковки, расходы по страхованию, уплате таможенных пошлин, налогов, сборов и других обязательных платежей.</w:t>
      </w:r>
    </w:p>
    <w:p w:rsidR="00080BAD" w:rsidRPr="006A4F74" w:rsidRDefault="00DF20C8" w:rsidP="00B63A6F">
      <w:pPr>
        <w:pStyle w:val="ae"/>
        <w:tabs>
          <w:tab w:val="left" w:pos="724"/>
          <w:tab w:val="left" w:pos="851"/>
          <w:tab w:val="left" w:pos="993"/>
        </w:tabs>
        <w:spacing w:after="0" w:line="240" w:lineRule="auto"/>
        <w:ind w:left="0" w:firstLine="686"/>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 xml:space="preserve">.3. </w:t>
      </w:r>
      <w:r w:rsidR="008A4BCF" w:rsidRPr="009E217B">
        <w:rPr>
          <w:rFonts w:ascii="Times New Roman" w:hAnsi="Times New Roman" w:cs="Times New Roman"/>
          <w:color w:val="000000"/>
          <w:sz w:val="23"/>
          <w:szCs w:val="23"/>
        </w:rPr>
        <w:t xml:space="preserve">Оплата за поставленный товар производится в течение </w:t>
      </w:r>
      <w:r w:rsidR="00D13D62">
        <w:rPr>
          <w:rFonts w:ascii="Times New Roman" w:hAnsi="Times New Roman" w:cs="Times New Roman"/>
          <w:color w:val="000000"/>
          <w:sz w:val="23"/>
          <w:szCs w:val="23"/>
        </w:rPr>
        <w:t>7</w:t>
      </w:r>
      <w:r w:rsidR="008A4BCF" w:rsidRPr="009E217B">
        <w:rPr>
          <w:rFonts w:ascii="Times New Roman" w:eastAsia="Times New Roman" w:hAnsi="Times New Roman" w:cs="Times New Roman"/>
          <w:color w:val="000000"/>
          <w:sz w:val="23"/>
          <w:szCs w:val="23"/>
        </w:rPr>
        <w:t xml:space="preserve"> (</w:t>
      </w:r>
      <w:r w:rsidR="00D13D62">
        <w:rPr>
          <w:rFonts w:ascii="Times New Roman" w:eastAsia="Times New Roman" w:hAnsi="Times New Roman" w:cs="Times New Roman"/>
          <w:color w:val="000000"/>
          <w:sz w:val="23"/>
          <w:szCs w:val="23"/>
        </w:rPr>
        <w:t>семи</w:t>
      </w:r>
      <w:r w:rsidR="008A4BCF" w:rsidRPr="009E217B">
        <w:rPr>
          <w:rFonts w:ascii="Times New Roman" w:eastAsia="Times New Roman" w:hAnsi="Times New Roman" w:cs="Times New Roman"/>
          <w:color w:val="000000"/>
          <w:sz w:val="23"/>
          <w:szCs w:val="23"/>
        </w:rPr>
        <w:t>)</w:t>
      </w:r>
      <w:r w:rsidR="008A4BCF">
        <w:rPr>
          <w:rFonts w:ascii="Times New Roman" w:eastAsia="Times New Roman" w:hAnsi="Times New Roman" w:cs="Times New Roman"/>
          <w:color w:val="000000"/>
          <w:sz w:val="23"/>
          <w:szCs w:val="23"/>
        </w:rPr>
        <w:t xml:space="preserve"> рабочих</w:t>
      </w:r>
      <w:r w:rsidR="008A4BCF" w:rsidRPr="009E217B">
        <w:rPr>
          <w:rFonts w:ascii="Times New Roman" w:eastAsia="Times New Roman" w:hAnsi="Times New Roman" w:cs="Times New Roman"/>
          <w:color w:val="000000"/>
          <w:sz w:val="23"/>
          <w:szCs w:val="23"/>
        </w:rPr>
        <w:t xml:space="preserve"> дней </w:t>
      </w:r>
      <w:r w:rsidR="008A4BCF" w:rsidRPr="009E217B">
        <w:rPr>
          <w:rFonts w:ascii="Times New Roman" w:hAnsi="Times New Roman" w:cs="Times New Roman"/>
          <w:color w:val="000000"/>
          <w:sz w:val="23"/>
          <w:szCs w:val="23"/>
        </w:rPr>
        <w:t xml:space="preserve">после подписания сторонами </w:t>
      </w:r>
      <w:r w:rsidR="00D13D62" w:rsidRPr="006A4F74">
        <w:rPr>
          <w:rFonts w:ascii="Times New Roman" w:hAnsi="Times New Roman" w:cs="Times New Roman"/>
          <w:color w:val="000000"/>
          <w:sz w:val="23"/>
          <w:szCs w:val="23"/>
        </w:rPr>
        <w:t>УПД</w:t>
      </w:r>
      <w:r w:rsidR="00D13D62" w:rsidRPr="009E217B">
        <w:rPr>
          <w:rFonts w:ascii="Times New Roman" w:hAnsi="Times New Roman" w:cs="Times New Roman"/>
          <w:color w:val="000000"/>
          <w:sz w:val="23"/>
          <w:szCs w:val="23"/>
        </w:rPr>
        <w:t xml:space="preserve"> </w:t>
      </w:r>
      <w:r w:rsidR="00D13D62">
        <w:rPr>
          <w:rFonts w:ascii="Times New Roman" w:hAnsi="Times New Roman" w:cs="Times New Roman"/>
          <w:color w:val="000000"/>
          <w:sz w:val="23"/>
          <w:szCs w:val="23"/>
        </w:rPr>
        <w:t xml:space="preserve">или </w:t>
      </w:r>
      <w:r w:rsidR="008A4BCF" w:rsidRPr="009E217B">
        <w:rPr>
          <w:rFonts w:ascii="Times New Roman" w:hAnsi="Times New Roman" w:cs="Times New Roman"/>
          <w:color w:val="000000"/>
          <w:sz w:val="23"/>
          <w:szCs w:val="23"/>
        </w:rPr>
        <w:t xml:space="preserve">товарной накладной в день получения товара и </w:t>
      </w:r>
      <w:r w:rsidR="008A4BCF" w:rsidRPr="009E217B">
        <w:rPr>
          <w:rFonts w:ascii="Times New Roman" w:hAnsi="Times New Roman" w:cs="Times New Roman"/>
          <w:sz w:val="23"/>
          <w:szCs w:val="23"/>
        </w:rPr>
        <w:t>на основании выставленных Поставщиком счета и счета-фактуры</w:t>
      </w:r>
      <w:r w:rsidR="00080BAD" w:rsidRPr="006A4F74">
        <w:rPr>
          <w:rFonts w:ascii="Times New Roman" w:hAnsi="Times New Roman" w:cs="Times New Roman"/>
          <w:sz w:val="23"/>
          <w:szCs w:val="23"/>
        </w:rPr>
        <w:t>.</w:t>
      </w:r>
    </w:p>
    <w:p w:rsidR="00080BAD" w:rsidRPr="006A4F74" w:rsidRDefault="00DF20C8" w:rsidP="00B63A6F">
      <w:pPr>
        <w:pStyle w:val="ae"/>
        <w:tabs>
          <w:tab w:val="left" w:pos="724"/>
          <w:tab w:val="left" w:pos="851"/>
          <w:tab w:val="left" w:pos="993"/>
        </w:tabs>
        <w:spacing w:after="0" w:line="240" w:lineRule="auto"/>
        <w:ind w:left="0" w:firstLine="686"/>
        <w:jc w:val="both"/>
        <w:rPr>
          <w:rFonts w:ascii="Times New Roman" w:hAnsi="Times New Roman" w:cs="Times New Roman"/>
          <w:color w:val="000000"/>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 xml:space="preserve">.4. Сбор, подписание и передача </w:t>
      </w:r>
      <w:r w:rsidRPr="006A4F74">
        <w:rPr>
          <w:rFonts w:ascii="Times New Roman" w:hAnsi="Times New Roman" w:cs="Times New Roman"/>
          <w:sz w:val="23"/>
          <w:szCs w:val="23"/>
        </w:rPr>
        <w:t>Покупателю</w:t>
      </w:r>
      <w:r w:rsidR="00080BAD" w:rsidRPr="006A4F74">
        <w:rPr>
          <w:rFonts w:ascii="Times New Roman" w:hAnsi="Times New Roman" w:cs="Times New Roman"/>
          <w:sz w:val="23"/>
          <w:szCs w:val="23"/>
        </w:rPr>
        <w:t xml:space="preserve"> всех необходимых для оплаты товаросопроводительных документов осуществляется в день поставки товара.</w:t>
      </w:r>
    </w:p>
    <w:p w:rsidR="00080BAD" w:rsidRPr="006A4F74" w:rsidRDefault="00DF20C8" w:rsidP="00B63A6F">
      <w:pPr>
        <w:tabs>
          <w:tab w:val="left" w:pos="724"/>
        </w:tabs>
        <w:ind w:firstLine="686"/>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.5. Оплата поставленного товара производится за счет средств федерального бюджета в пределах установленного лимита бюджетных обязательств.</w:t>
      </w:r>
    </w:p>
    <w:p w:rsidR="00080BAD" w:rsidRPr="006A4F74" w:rsidRDefault="00DF20C8" w:rsidP="00B63A6F">
      <w:pPr>
        <w:tabs>
          <w:tab w:val="left" w:pos="724"/>
        </w:tabs>
        <w:ind w:firstLine="686"/>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.6. Обязательство Заказчика по оплате товара считается исполненным после зачисления денежных средств на расчетный счет Поставщика.</w:t>
      </w:r>
    </w:p>
    <w:p w:rsidR="00080BAD" w:rsidRPr="006A4F74" w:rsidRDefault="00DF20C8" w:rsidP="00B63A6F">
      <w:pPr>
        <w:tabs>
          <w:tab w:val="left" w:pos="724"/>
        </w:tabs>
        <w:ind w:firstLine="686"/>
        <w:jc w:val="both"/>
        <w:rPr>
          <w:rFonts w:ascii="Times New Roman" w:hAnsi="Times New Roman" w:cs="Times New Roman"/>
          <w:sz w:val="23"/>
          <w:szCs w:val="23"/>
        </w:rPr>
      </w:pPr>
      <w:r w:rsidRPr="006A4F74">
        <w:rPr>
          <w:rFonts w:ascii="Times New Roman" w:hAnsi="Times New Roman" w:cs="Times New Roman"/>
          <w:sz w:val="23"/>
          <w:szCs w:val="23"/>
        </w:rPr>
        <w:t>5</w:t>
      </w:r>
      <w:r w:rsidR="00080BAD" w:rsidRPr="006A4F74">
        <w:rPr>
          <w:rFonts w:ascii="Times New Roman" w:hAnsi="Times New Roman" w:cs="Times New Roman"/>
          <w:sz w:val="23"/>
          <w:szCs w:val="23"/>
        </w:rPr>
        <w:t>.7. 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C3220" w:rsidRPr="006A4F74" w:rsidRDefault="004C3220" w:rsidP="007C432A">
      <w:pPr>
        <w:ind w:firstLine="567"/>
        <w:jc w:val="both"/>
        <w:rPr>
          <w:rFonts w:ascii="Times New Roman" w:hAnsi="Times New Roman" w:cs="Times New Roman"/>
          <w:sz w:val="23"/>
          <w:szCs w:val="23"/>
        </w:rPr>
      </w:pPr>
    </w:p>
    <w:tbl>
      <w:tblPr>
        <w:tblW w:w="10064" w:type="dxa"/>
        <w:tblInd w:w="142" w:type="dxa"/>
        <w:tblLayout w:type="fixed"/>
        <w:tblCellMar>
          <w:left w:w="0" w:type="dxa"/>
          <w:right w:w="0" w:type="dxa"/>
        </w:tblCellMar>
        <w:tblLook w:val="0600"/>
      </w:tblPr>
      <w:tblGrid>
        <w:gridCol w:w="10064"/>
      </w:tblGrid>
      <w:tr w:rsidR="00DF20C8" w:rsidRPr="006A4F74" w:rsidTr="00DF20C8">
        <w:trPr>
          <w:trHeight w:val="276"/>
        </w:trPr>
        <w:tc>
          <w:tcPr>
            <w:tcW w:w="10064" w:type="dxa"/>
            <w:vMerge w:val="restart"/>
            <w:shd w:val="clear" w:color="FFFFFF" w:fill="auto"/>
          </w:tcPr>
          <w:p w:rsidR="00DF20C8" w:rsidRPr="006A4F74" w:rsidRDefault="00DF20C8" w:rsidP="00DF20C8">
            <w:pPr>
              <w:pStyle w:val="af3"/>
              <w:jc w:val="center"/>
              <w:rPr>
                <w:rFonts w:ascii="Times New Roman" w:hAnsi="Times New Roman"/>
                <w:b/>
                <w:bCs/>
                <w:color w:val="000000"/>
                <w:sz w:val="23"/>
                <w:szCs w:val="23"/>
              </w:rPr>
            </w:pPr>
            <w:bookmarkStart w:id="3" w:name="bookmark9"/>
            <w:r w:rsidRPr="006A4F74">
              <w:rPr>
                <w:rFonts w:ascii="Times New Roman" w:hAnsi="Times New Roman"/>
                <w:b/>
                <w:color w:val="000000"/>
                <w:sz w:val="23"/>
                <w:szCs w:val="23"/>
              </w:rPr>
              <w:t>6. ОТВЕТСТВЕННОСТЬ СТОРОН И ОБСТОЯТЕЛЬСТВА НЕПРЕОДОЛИМОЙ СИЛЫ</w:t>
            </w:r>
          </w:p>
          <w:p w:rsidR="00DF20C8" w:rsidRPr="006A4F74" w:rsidRDefault="00DF20C8" w:rsidP="00B63A6F">
            <w:pPr>
              <w:tabs>
                <w:tab w:val="left" w:pos="0"/>
              </w:tabs>
              <w:ind w:firstLine="567"/>
              <w:jc w:val="both"/>
              <w:rPr>
                <w:rFonts w:ascii="Times New Roman" w:hAnsi="Times New Roman" w:cs="Times New Roman"/>
                <w:sz w:val="23"/>
                <w:szCs w:val="23"/>
              </w:rPr>
            </w:pPr>
            <w:r w:rsidRPr="006A4F74">
              <w:rPr>
                <w:rFonts w:ascii="Times New Roman" w:hAnsi="Times New Roman" w:cs="Times New Roman"/>
                <w:sz w:val="23"/>
                <w:szCs w:val="23"/>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DF20C8" w:rsidRPr="006A4F74" w:rsidRDefault="00DF20C8" w:rsidP="006322DC">
            <w:pPr>
              <w:tabs>
                <w:tab w:val="left" w:pos="0"/>
                <w:tab w:val="left" w:pos="993"/>
                <w:tab w:val="left" w:pos="1276"/>
                <w:tab w:val="left" w:pos="1701"/>
                <w:tab w:val="left" w:pos="1843"/>
                <w:tab w:val="left" w:pos="1985"/>
                <w:tab w:val="left" w:pos="2127"/>
                <w:tab w:val="left" w:pos="2552"/>
              </w:tabs>
              <w:ind w:firstLine="567"/>
              <w:contextualSpacing/>
              <w:jc w:val="both"/>
              <w:rPr>
                <w:rFonts w:ascii="Times New Roman" w:hAnsi="Times New Roman" w:cs="Times New Roman"/>
                <w:sz w:val="23"/>
                <w:szCs w:val="23"/>
              </w:rPr>
            </w:pPr>
            <w:r w:rsidRPr="006A4F74">
              <w:rPr>
                <w:rFonts w:ascii="Times New Roman" w:hAnsi="Times New Roman" w:cs="Times New Roman"/>
                <w:sz w:val="23"/>
                <w:szCs w:val="23"/>
              </w:rPr>
              <w:t>6.2. В случае просрочки исполнения Покупателем обязательства по оплате поставленного товара, предусмотренного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неустойки (штрафа, пени).</w:t>
            </w:r>
          </w:p>
          <w:p w:rsidR="00DF20C8" w:rsidRPr="006A4F74" w:rsidRDefault="00DF20C8" w:rsidP="006322DC">
            <w:pPr>
              <w:tabs>
                <w:tab w:val="left" w:pos="0"/>
                <w:tab w:val="left" w:pos="993"/>
                <w:tab w:val="left" w:pos="1276"/>
                <w:tab w:val="left" w:pos="1418"/>
                <w:tab w:val="left" w:pos="1701"/>
                <w:tab w:val="left" w:pos="1843"/>
                <w:tab w:val="left" w:pos="1985"/>
                <w:tab w:val="left" w:pos="2552"/>
              </w:tabs>
              <w:ind w:firstLine="567"/>
              <w:contextualSpacing/>
              <w:jc w:val="both"/>
              <w:rPr>
                <w:rFonts w:ascii="Times New Roman" w:hAnsi="Times New Roman" w:cs="Times New Roman"/>
                <w:sz w:val="23"/>
                <w:szCs w:val="23"/>
              </w:rPr>
            </w:pPr>
            <w:r w:rsidRPr="006A4F74">
              <w:rPr>
                <w:rFonts w:ascii="Times New Roman" w:hAnsi="Times New Roman" w:cs="Times New Roman"/>
                <w:sz w:val="23"/>
                <w:szCs w:val="23"/>
              </w:rPr>
              <w:t xml:space="preserve">6.2.1.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F20C8" w:rsidRPr="006A4F74" w:rsidRDefault="00DF20C8" w:rsidP="00B63A6F">
            <w:pPr>
              <w:tabs>
                <w:tab w:val="left" w:pos="0"/>
                <w:tab w:val="left" w:pos="993"/>
                <w:tab w:val="left" w:pos="1276"/>
                <w:tab w:val="left" w:pos="1418"/>
                <w:tab w:val="left" w:pos="1701"/>
                <w:tab w:val="left" w:pos="1843"/>
                <w:tab w:val="left" w:pos="1985"/>
                <w:tab w:val="left" w:pos="2552"/>
              </w:tabs>
              <w:ind w:firstLine="567"/>
              <w:jc w:val="both"/>
              <w:rPr>
                <w:rFonts w:ascii="Times New Roman" w:hAnsi="Times New Roman" w:cs="Times New Roman"/>
                <w:sz w:val="23"/>
                <w:szCs w:val="23"/>
              </w:rPr>
            </w:pPr>
            <w:r w:rsidRPr="006A4F74">
              <w:rPr>
                <w:rFonts w:ascii="Times New Roman" w:hAnsi="Times New Roman" w:cs="Times New Roman"/>
                <w:sz w:val="23"/>
                <w:szCs w:val="23"/>
              </w:rPr>
              <w:t>6.2.2. Штрафы начисляются за ненадлежащее исполнение Покупателем обязательств, предусмотренных Контрактом, за исключением просрочки исполнения обязательств, предусмотренных Контрактом.</w:t>
            </w:r>
          </w:p>
          <w:p w:rsidR="00DF20C8" w:rsidRPr="006A4F74" w:rsidRDefault="00DF20C8" w:rsidP="00B63A6F">
            <w:pPr>
              <w:tabs>
                <w:tab w:val="left" w:pos="1418"/>
              </w:tabs>
              <w:autoSpaceDE w:val="0"/>
              <w:autoSpaceDN w:val="0"/>
              <w:adjustRightInd w:val="0"/>
              <w:ind w:firstLine="567"/>
              <w:jc w:val="both"/>
              <w:rPr>
                <w:rFonts w:ascii="Times New Roman" w:hAnsi="Times New Roman" w:cs="Times New Roman"/>
                <w:sz w:val="23"/>
                <w:szCs w:val="23"/>
              </w:rPr>
            </w:pPr>
            <w:r w:rsidRPr="006A4F74">
              <w:rPr>
                <w:rFonts w:ascii="Times New Roman" w:hAnsi="Times New Roman" w:cs="Times New Roman"/>
                <w:sz w:val="23"/>
                <w:szCs w:val="23"/>
              </w:rPr>
              <w:t>6.2.3. Размер штрафа устанавливается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 постановлением Правительства Российской Федерации от 30 августа 2017 г. № 1042 (далее – Правила).</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r w:rsidRPr="006A4F74">
              <w:rPr>
                <w:rFonts w:ascii="Times New Roman" w:hAnsi="Times New Roman" w:cs="Times New Roman"/>
                <w:sz w:val="23"/>
                <w:szCs w:val="23"/>
              </w:rPr>
              <w:lastRenderedPageBreak/>
              <w:t xml:space="preserve">6.2.4.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00026AAC">
              <w:rPr>
                <w:rFonts w:ascii="Times New Roman" w:hAnsi="Times New Roman" w:cs="Times New Roman"/>
                <w:sz w:val="23"/>
                <w:szCs w:val="23"/>
              </w:rPr>
              <w:t>–</w:t>
            </w:r>
            <w:r w:rsidRPr="006A4F74">
              <w:rPr>
                <w:rFonts w:ascii="Times New Roman" w:hAnsi="Times New Roman" w:cs="Times New Roman"/>
                <w:sz w:val="23"/>
                <w:szCs w:val="23"/>
              </w:rPr>
              <w:t xml:space="preserve"> 1000 (Одна тысяча) рублей 00 копеек.</w:t>
            </w:r>
          </w:p>
          <w:p w:rsidR="00DF20C8" w:rsidRPr="006A4F74" w:rsidRDefault="00DF20C8" w:rsidP="00B63A6F">
            <w:pPr>
              <w:tabs>
                <w:tab w:val="left" w:pos="0"/>
                <w:tab w:val="left" w:pos="426"/>
                <w:tab w:val="left" w:pos="993"/>
                <w:tab w:val="left" w:pos="1276"/>
                <w:tab w:val="left" w:pos="1701"/>
                <w:tab w:val="left" w:pos="1843"/>
                <w:tab w:val="left" w:pos="1985"/>
                <w:tab w:val="left" w:pos="2127"/>
                <w:tab w:val="left" w:pos="2552"/>
              </w:tabs>
              <w:ind w:firstLine="567"/>
              <w:jc w:val="both"/>
              <w:rPr>
                <w:rFonts w:ascii="Times New Roman" w:hAnsi="Times New Roman" w:cs="Times New Roman"/>
                <w:sz w:val="23"/>
                <w:szCs w:val="23"/>
              </w:rPr>
            </w:pPr>
            <w:bookmarkStart w:id="4" w:name="sub_100604"/>
            <w:bookmarkStart w:id="5" w:name="sub_1012"/>
            <w:r w:rsidRPr="006A4F74">
              <w:rPr>
                <w:rFonts w:ascii="Times New Roman" w:hAnsi="Times New Roman" w:cs="Times New Roman"/>
                <w:sz w:val="23"/>
                <w:szCs w:val="23"/>
              </w:rPr>
              <w:t>6.3.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bookmarkEnd w:id="4"/>
          <w:bookmarkEnd w:id="5"/>
          <w:p w:rsidR="00DF20C8" w:rsidRPr="006A4F74" w:rsidRDefault="00DF20C8" w:rsidP="00B63A6F">
            <w:pPr>
              <w:tabs>
                <w:tab w:val="left" w:pos="0"/>
                <w:tab w:val="left" w:pos="993"/>
                <w:tab w:val="left" w:pos="1134"/>
                <w:tab w:val="left" w:pos="1276"/>
                <w:tab w:val="left" w:pos="1418"/>
                <w:tab w:val="left" w:pos="1701"/>
                <w:tab w:val="left" w:pos="1843"/>
                <w:tab w:val="left" w:pos="1985"/>
                <w:tab w:val="left" w:pos="2127"/>
                <w:tab w:val="left" w:pos="2552"/>
              </w:tabs>
              <w:autoSpaceDE w:val="0"/>
              <w:autoSpaceDN w:val="0"/>
              <w:adjustRightInd w:val="0"/>
              <w:ind w:firstLine="567"/>
              <w:jc w:val="both"/>
              <w:rPr>
                <w:rFonts w:ascii="Times New Roman" w:hAnsi="Times New Roman" w:cs="Times New Roman"/>
                <w:sz w:val="23"/>
                <w:szCs w:val="23"/>
              </w:rPr>
            </w:pPr>
            <w:r w:rsidRPr="006A4F74">
              <w:rPr>
                <w:rFonts w:ascii="Times New Roman" w:hAnsi="Times New Roman" w:cs="Times New Roman"/>
                <w:sz w:val="23"/>
                <w:szCs w:val="23"/>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bookmarkStart w:id="6" w:name="sub_347"/>
            <w:r w:rsidRPr="006A4F74">
              <w:rPr>
                <w:rFonts w:ascii="Times New Roman" w:hAnsi="Times New Roman" w:cs="Times New Roman"/>
                <w:sz w:val="23"/>
                <w:szCs w:val="23"/>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bookmarkStart w:id="7" w:name="sub_349"/>
            <w:bookmarkEnd w:id="6"/>
            <w:r w:rsidRPr="006A4F74">
              <w:rPr>
                <w:rFonts w:ascii="Times New Roman" w:hAnsi="Times New Roman" w:cs="Times New Roman"/>
                <w:sz w:val="23"/>
                <w:szCs w:val="23"/>
              </w:rPr>
              <w:t>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w:t>
            </w:r>
            <w:r w:rsidR="00026AAC">
              <w:rPr>
                <w:rFonts w:ascii="Times New Roman" w:hAnsi="Times New Roman" w:cs="Times New Roman"/>
                <w:sz w:val="23"/>
                <w:szCs w:val="23"/>
              </w:rPr>
              <w:t>,</w:t>
            </w:r>
            <w:r w:rsidRPr="006A4F74">
              <w:rPr>
                <w:rFonts w:ascii="Times New Roman" w:hAnsi="Times New Roman" w:cs="Times New Roman"/>
                <w:sz w:val="23"/>
                <w:szCs w:val="23"/>
              </w:rPr>
              <w:t xml:space="preserve"> предусмотренных Контрактом. </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r w:rsidRPr="006A4F74">
              <w:rPr>
                <w:rFonts w:ascii="Times New Roman" w:hAnsi="Times New Roman" w:cs="Times New Roman"/>
                <w:sz w:val="23"/>
                <w:szCs w:val="23"/>
              </w:rPr>
              <w:t>6.7. Размер штрафа устанавливается согласно Правилам:</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r w:rsidRPr="006A4F74">
              <w:rPr>
                <w:rFonts w:ascii="Times New Roman" w:hAnsi="Times New Roman" w:cs="Times New Roman"/>
                <w:sz w:val="23"/>
                <w:szCs w:val="23"/>
              </w:rPr>
              <w:t>6.7.1.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Покупатель направляет Поставщику требование об уплате штрафа. Размер штрафа устанавливается в размере 10% цены Контракта.</w:t>
            </w:r>
          </w:p>
          <w:p w:rsidR="00DF20C8" w:rsidRPr="006A4F74" w:rsidRDefault="00DF20C8" w:rsidP="00B63A6F">
            <w:pPr>
              <w:tabs>
                <w:tab w:val="left" w:pos="0"/>
                <w:tab w:val="left" w:pos="993"/>
                <w:tab w:val="left" w:pos="1276"/>
                <w:tab w:val="left" w:pos="1418"/>
                <w:tab w:val="left" w:pos="1701"/>
                <w:tab w:val="left" w:pos="1843"/>
                <w:tab w:val="left" w:pos="1985"/>
                <w:tab w:val="left" w:pos="2127"/>
                <w:tab w:val="left" w:pos="2552"/>
              </w:tabs>
              <w:ind w:firstLine="567"/>
              <w:jc w:val="both"/>
              <w:rPr>
                <w:rFonts w:ascii="Times New Roman" w:hAnsi="Times New Roman" w:cs="Times New Roman"/>
                <w:sz w:val="23"/>
                <w:szCs w:val="23"/>
              </w:rPr>
            </w:pPr>
            <w:r w:rsidRPr="006A4F74">
              <w:rPr>
                <w:rFonts w:ascii="Times New Roman" w:hAnsi="Times New Roman" w:cs="Times New Roman"/>
                <w:sz w:val="23"/>
                <w:szCs w:val="23"/>
              </w:rPr>
              <w:t xml:space="preserve">6.7.2.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bookmarkStart w:id="8" w:name="sub_100601"/>
            <w:r w:rsidRPr="006A4F74">
              <w:rPr>
                <w:rFonts w:ascii="Times New Roman" w:hAnsi="Times New Roman" w:cs="Times New Roman"/>
                <w:sz w:val="23"/>
                <w:szCs w:val="23"/>
              </w:rPr>
              <w:t xml:space="preserve">в размере </w:t>
            </w:r>
            <w:r w:rsidR="00026AAC">
              <w:rPr>
                <w:rFonts w:ascii="Times New Roman" w:hAnsi="Times New Roman" w:cs="Times New Roman"/>
                <w:sz w:val="23"/>
                <w:szCs w:val="23"/>
              </w:rPr>
              <w:t>–</w:t>
            </w:r>
            <w:r w:rsidRPr="006A4F74">
              <w:rPr>
                <w:rFonts w:ascii="Times New Roman" w:hAnsi="Times New Roman" w:cs="Times New Roman"/>
                <w:sz w:val="23"/>
                <w:szCs w:val="23"/>
              </w:rPr>
              <w:t xml:space="preserve"> 1000 (Одна тысяча) рублей 00 копеек.</w:t>
            </w:r>
          </w:p>
          <w:p w:rsidR="00DF20C8" w:rsidRPr="006A4F74" w:rsidRDefault="00DF20C8" w:rsidP="00B63A6F">
            <w:pPr>
              <w:autoSpaceDE w:val="0"/>
              <w:autoSpaceDN w:val="0"/>
              <w:adjustRightInd w:val="0"/>
              <w:ind w:firstLine="567"/>
              <w:jc w:val="both"/>
              <w:rPr>
                <w:rFonts w:ascii="Times New Roman" w:hAnsi="Times New Roman" w:cs="Times New Roman"/>
                <w:sz w:val="23"/>
                <w:szCs w:val="23"/>
              </w:rPr>
            </w:pPr>
            <w:bookmarkStart w:id="9" w:name="sub_100602"/>
            <w:bookmarkEnd w:id="8"/>
            <w:r w:rsidRPr="006A4F74">
              <w:rPr>
                <w:rFonts w:ascii="Times New Roman" w:hAnsi="Times New Roman" w:cs="Times New Roman"/>
                <w:sz w:val="23"/>
                <w:szCs w:val="23"/>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9"/>
          <w:p w:rsidR="00DF20C8" w:rsidRPr="006A4F74" w:rsidRDefault="00DF20C8" w:rsidP="00B63A6F">
            <w:pPr>
              <w:tabs>
                <w:tab w:val="left" w:pos="0"/>
                <w:tab w:val="left" w:pos="993"/>
                <w:tab w:val="left" w:pos="1134"/>
                <w:tab w:val="left" w:pos="1276"/>
                <w:tab w:val="left" w:pos="1701"/>
                <w:tab w:val="left" w:pos="1985"/>
                <w:tab w:val="left" w:pos="2552"/>
              </w:tabs>
              <w:ind w:firstLine="567"/>
              <w:contextualSpacing/>
              <w:jc w:val="both"/>
              <w:rPr>
                <w:rFonts w:ascii="Times New Roman" w:hAnsi="Times New Roman" w:cs="Times New Roman"/>
                <w:sz w:val="23"/>
                <w:szCs w:val="23"/>
              </w:rPr>
            </w:pPr>
            <w:r w:rsidRPr="006A4F74">
              <w:rPr>
                <w:rFonts w:ascii="Times New Roman" w:hAnsi="Times New Roman" w:cs="Times New Roman"/>
                <w:sz w:val="23"/>
                <w:szCs w:val="23"/>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bookmarkEnd w:id="7"/>
          </w:p>
          <w:p w:rsidR="00DF20C8" w:rsidRPr="006A4F74" w:rsidRDefault="00DF20C8" w:rsidP="00B63A6F">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567"/>
              <w:jc w:val="both"/>
              <w:rPr>
                <w:rFonts w:ascii="Times New Roman" w:hAnsi="Times New Roman" w:cs="Times New Roman"/>
                <w:bCs/>
                <w:sz w:val="23"/>
                <w:szCs w:val="23"/>
              </w:rPr>
            </w:pPr>
            <w:r w:rsidRPr="006A4F74">
              <w:rPr>
                <w:rFonts w:ascii="Times New Roman" w:hAnsi="Times New Roman" w:cs="Times New Roman"/>
                <w:bCs/>
                <w:sz w:val="23"/>
                <w:szCs w:val="23"/>
              </w:rPr>
              <w:t xml:space="preserve">6.10. Сторона, которая не в состоянии выполнить обязательства по Контракту в силу обстоятельств непреодолимой силы (форс-мажор), незамедлительно письменно информирует другую сторону о начале и предполагаемой дате прекращения указанных выше обстоятельств, но в любом случае не позднее 10 (Десяти) рабочих дней после начала их действия. </w:t>
            </w:r>
          </w:p>
          <w:p w:rsidR="00DF20C8" w:rsidRPr="006A4F74" w:rsidRDefault="00DF20C8" w:rsidP="00B63A6F">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567"/>
              <w:jc w:val="both"/>
              <w:rPr>
                <w:rFonts w:ascii="Times New Roman" w:hAnsi="Times New Roman" w:cs="Times New Roman"/>
                <w:bCs/>
                <w:sz w:val="23"/>
                <w:szCs w:val="23"/>
              </w:rPr>
            </w:pPr>
            <w:r w:rsidRPr="006A4F74">
              <w:rPr>
                <w:rFonts w:ascii="Times New Roman" w:hAnsi="Times New Roman" w:cs="Times New Roman"/>
                <w:bCs/>
                <w:sz w:val="23"/>
                <w:szCs w:val="23"/>
              </w:rPr>
              <w:t>Обстоятельства непреодолимой силы (форс-мажор) должны быть подтверждены в установленном порядке.</w:t>
            </w:r>
          </w:p>
          <w:p w:rsidR="00DF20C8" w:rsidRPr="006A4F74" w:rsidRDefault="00026AAC" w:rsidP="00B63A6F">
            <w:pPr>
              <w:tabs>
                <w:tab w:val="left" w:pos="0"/>
                <w:tab w:val="left" w:pos="993"/>
                <w:tab w:val="left" w:pos="1134"/>
                <w:tab w:val="left" w:pos="1276"/>
                <w:tab w:val="left" w:pos="1418"/>
                <w:tab w:val="left" w:pos="1701"/>
                <w:tab w:val="left" w:pos="1985"/>
                <w:tab w:val="left" w:pos="2127"/>
                <w:tab w:val="left" w:pos="2552"/>
              </w:tabs>
              <w:overflowPunct w:val="0"/>
              <w:autoSpaceDE w:val="0"/>
              <w:autoSpaceDN w:val="0"/>
              <w:adjustRightInd w:val="0"/>
              <w:ind w:firstLine="567"/>
              <w:jc w:val="both"/>
              <w:rPr>
                <w:rFonts w:ascii="Times New Roman" w:hAnsi="Times New Roman" w:cs="Times New Roman"/>
                <w:bCs/>
                <w:sz w:val="23"/>
                <w:szCs w:val="23"/>
              </w:rPr>
            </w:pPr>
            <w:r>
              <w:rPr>
                <w:rFonts w:ascii="Times New Roman" w:hAnsi="Times New Roman" w:cs="Times New Roman"/>
                <w:bCs/>
                <w:sz w:val="23"/>
                <w:szCs w:val="23"/>
              </w:rPr>
              <w:t>Не</w:t>
            </w:r>
            <w:r w:rsidR="00DF20C8" w:rsidRPr="006A4F74">
              <w:rPr>
                <w:rFonts w:ascii="Times New Roman" w:hAnsi="Times New Roman" w:cs="Times New Roman"/>
                <w:bCs/>
                <w:sz w:val="23"/>
                <w:szCs w:val="23"/>
              </w:rPr>
              <w:t>уведомление или несвоевременное уведомление о наступлении обстоятельств непреодолимой силы (форс</w:t>
            </w:r>
            <w:r>
              <w:rPr>
                <w:rFonts w:ascii="Times New Roman" w:hAnsi="Times New Roman" w:cs="Times New Roman"/>
                <w:bCs/>
                <w:sz w:val="23"/>
                <w:szCs w:val="23"/>
              </w:rPr>
              <w:t>-мажор) лишает соответствующую С</w:t>
            </w:r>
            <w:r w:rsidR="00DF20C8" w:rsidRPr="006A4F74">
              <w:rPr>
                <w:rFonts w:ascii="Times New Roman" w:hAnsi="Times New Roman" w:cs="Times New Roman"/>
                <w:bCs/>
                <w:sz w:val="23"/>
                <w:szCs w:val="23"/>
              </w:rPr>
              <w:t xml:space="preserve">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w:t>
            </w:r>
          </w:p>
          <w:p w:rsidR="00DF20C8" w:rsidRPr="006A4F74" w:rsidRDefault="00DF20C8" w:rsidP="00B63A6F">
            <w:pPr>
              <w:ind w:firstLine="567"/>
              <w:jc w:val="both"/>
              <w:rPr>
                <w:rFonts w:ascii="Times New Roman" w:hAnsi="Times New Roman" w:cs="Times New Roman"/>
                <w:sz w:val="23"/>
                <w:szCs w:val="23"/>
              </w:rPr>
            </w:pPr>
            <w:r w:rsidRPr="006A4F74">
              <w:rPr>
                <w:rFonts w:ascii="Times New Roman" w:hAnsi="Times New Roman" w:cs="Times New Roman"/>
                <w:sz w:val="23"/>
                <w:szCs w:val="23"/>
              </w:rPr>
              <w:t>Уплата неустойки</w:t>
            </w:r>
            <w:r w:rsidR="00026AAC">
              <w:rPr>
                <w:rFonts w:ascii="Times New Roman" w:hAnsi="Times New Roman" w:cs="Times New Roman"/>
                <w:sz w:val="23"/>
                <w:szCs w:val="23"/>
              </w:rPr>
              <w:t xml:space="preserve"> (штрафа, пени) не освобождает С</w:t>
            </w:r>
            <w:r w:rsidRPr="006A4F74">
              <w:rPr>
                <w:rFonts w:ascii="Times New Roman" w:hAnsi="Times New Roman" w:cs="Times New Roman"/>
                <w:sz w:val="23"/>
                <w:szCs w:val="23"/>
              </w:rPr>
              <w:t>тороны от исполнения обязательств по настоящему Контракту.</w:t>
            </w:r>
          </w:p>
          <w:p w:rsidR="00DF20C8" w:rsidRPr="006A4F74" w:rsidRDefault="00DF20C8" w:rsidP="00B63A6F">
            <w:pPr>
              <w:widowControl w:val="0"/>
              <w:autoSpaceDE w:val="0"/>
              <w:autoSpaceDN w:val="0"/>
              <w:adjustRightInd w:val="0"/>
              <w:ind w:firstLine="567"/>
              <w:jc w:val="both"/>
              <w:rPr>
                <w:rFonts w:ascii="Times New Roman" w:hAnsi="Times New Roman" w:cs="Times New Roman"/>
                <w:bCs/>
                <w:sz w:val="23"/>
                <w:szCs w:val="23"/>
              </w:rPr>
            </w:pPr>
          </w:p>
          <w:p w:rsidR="00DF20C8" w:rsidRPr="006A4F74" w:rsidRDefault="00DF20C8" w:rsidP="00DF20C8">
            <w:pPr>
              <w:widowControl w:val="0"/>
              <w:autoSpaceDE w:val="0"/>
              <w:autoSpaceDN w:val="0"/>
              <w:adjustRightInd w:val="0"/>
              <w:ind w:firstLine="685"/>
              <w:jc w:val="center"/>
              <w:rPr>
                <w:rFonts w:ascii="Times New Roman" w:hAnsi="Times New Roman" w:cs="Times New Roman"/>
                <w:b/>
                <w:snapToGrid w:val="0"/>
                <w:sz w:val="23"/>
                <w:szCs w:val="23"/>
              </w:rPr>
            </w:pPr>
            <w:r w:rsidRPr="006A4F74">
              <w:rPr>
                <w:rFonts w:ascii="Times New Roman" w:hAnsi="Times New Roman" w:cs="Times New Roman"/>
                <w:b/>
                <w:snapToGrid w:val="0"/>
                <w:sz w:val="23"/>
                <w:szCs w:val="23"/>
              </w:rPr>
              <w:t>7. ПОРЯДОК РАЗРЕШЕНИЯ СПОРОВ</w:t>
            </w:r>
          </w:p>
          <w:p w:rsidR="00DF20C8" w:rsidRPr="006A4F74" w:rsidRDefault="00DF20C8" w:rsidP="00DF20C8">
            <w:pPr>
              <w:widowControl w:val="0"/>
              <w:autoSpaceDE w:val="0"/>
              <w:autoSpaceDN w:val="0"/>
              <w:adjustRightInd w:val="0"/>
              <w:ind w:firstLine="685"/>
              <w:jc w:val="both"/>
              <w:rPr>
                <w:rFonts w:ascii="Times New Roman" w:hAnsi="Times New Roman" w:cs="Times New Roman"/>
                <w:snapToGrid w:val="0"/>
                <w:sz w:val="23"/>
                <w:szCs w:val="23"/>
              </w:rPr>
            </w:pPr>
            <w:r w:rsidRPr="006A4F74">
              <w:rPr>
                <w:rFonts w:ascii="Times New Roman" w:hAnsi="Times New Roman" w:cs="Times New Roman"/>
                <w:snapToGrid w:val="0"/>
                <w:sz w:val="23"/>
                <w:szCs w:val="23"/>
              </w:rPr>
              <w:t xml:space="preserve">7.1. В случае возникновения вопросов и претензий относительно исполнения одной Стороной своих обязательств по настоящему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w:t>
            </w:r>
            <w:r w:rsidRPr="006A4F74">
              <w:rPr>
                <w:rFonts w:ascii="Times New Roman" w:hAnsi="Times New Roman" w:cs="Times New Roman"/>
                <w:sz w:val="23"/>
                <w:szCs w:val="23"/>
              </w:rPr>
              <w:t>не более 5 (пяти) календарных дней</w:t>
            </w:r>
            <w:r w:rsidRPr="006A4F74">
              <w:rPr>
                <w:rFonts w:ascii="Times New Roman" w:hAnsi="Times New Roman" w:cs="Times New Roman"/>
                <w:snapToGrid w:val="0"/>
                <w:sz w:val="23"/>
                <w:szCs w:val="23"/>
              </w:rPr>
              <w:t xml:space="preserve"> с момента её получения.</w:t>
            </w:r>
          </w:p>
          <w:p w:rsidR="00DF20C8" w:rsidRDefault="00026AAC" w:rsidP="006322DC">
            <w:pPr>
              <w:widowControl w:val="0"/>
              <w:autoSpaceDE w:val="0"/>
              <w:autoSpaceDN w:val="0"/>
              <w:adjustRightInd w:val="0"/>
              <w:ind w:firstLine="685"/>
              <w:jc w:val="both"/>
              <w:rPr>
                <w:rFonts w:ascii="Times New Roman" w:hAnsi="Times New Roman" w:cs="Times New Roman"/>
                <w:snapToGrid w:val="0"/>
                <w:sz w:val="23"/>
                <w:szCs w:val="23"/>
              </w:rPr>
            </w:pPr>
            <w:r>
              <w:rPr>
                <w:rFonts w:ascii="Times New Roman" w:hAnsi="Times New Roman" w:cs="Times New Roman"/>
                <w:snapToGrid w:val="0"/>
                <w:sz w:val="23"/>
                <w:szCs w:val="23"/>
              </w:rPr>
              <w:t>7.2. В случае не</w:t>
            </w:r>
            <w:r w:rsidR="00DF20C8" w:rsidRPr="006A4F74">
              <w:rPr>
                <w:rFonts w:ascii="Times New Roman" w:hAnsi="Times New Roman" w:cs="Times New Roman"/>
                <w:snapToGrid w:val="0"/>
                <w:sz w:val="23"/>
                <w:szCs w:val="23"/>
              </w:rPr>
              <w:t>урегулирования спорных вопросов споры разрешаются в Арбитражном суде Омской области в порядке, установленном действующим законодательством Российской Федерации.</w:t>
            </w:r>
          </w:p>
          <w:p w:rsidR="00B736F3" w:rsidRPr="006322DC" w:rsidRDefault="00B736F3" w:rsidP="006322DC">
            <w:pPr>
              <w:widowControl w:val="0"/>
              <w:autoSpaceDE w:val="0"/>
              <w:autoSpaceDN w:val="0"/>
              <w:adjustRightInd w:val="0"/>
              <w:ind w:firstLine="685"/>
              <w:jc w:val="both"/>
              <w:rPr>
                <w:rFonts w:ascii="Times New Roman" w:hAnsi="Times New Roman" w:cs="Times New Roman"/>
                <w:b/>
                <w:snapToGrid w:val="0"/>
                <w:sz w:val="23"/>
                <w:szCs w:val="23"/>
              </w:rPr>
            </w:pPr>
          </w:p>
        </w:tc>
      </w:tr>
      <w:tr w:rsidR="00DF20C8" w:rsidRPr="006A4F74" w:rsidTr="00DF20C8">
        <w:trPr>
          <w:trHeight w:val="435"/>
        </w:trPr>
        <w:tc>
          <w:tcPr>
            <w:tcW w:w="10064" w:type="dxa"/>
            <w:vMerge/>
            <w:shd w:val="clear" w:color="FFFFFF" w:fill="auto"/>
          </w:tcPr>
          <w:p w:rsidR="00DF20C8" w:rsidRPr="006A4F74" w:rsidRDefault="00DF20C8" w:rsidP="00DF20C8">
            <w:pPr>
              <w:ind w:firstLine="685"/>
              <w:jc w:val="both"/>
              <w:rPr>
                <w:rFonts w:ascii="Times New Roman" w:hAnsi="Times New Roman" w:cs="Times New Roman"/>
                <w:b/>
                <w:bCs/>
                <w:sz w:val="23"/>
                <w:szCs w:val="23"/>
              </w:rPr>
            </w:pPr>
          </w:p>
        </w:tc>
      </w:tr>
      <w:tr w:rsidR="00DF20C8" w:rsidRPr="006A4F74" w:rsidTr="00DF20C8">
        <w:trPr>
          <w:trHeight w:val="855"/>
        </w:trPr>
        <w:tc>
          <w:tcPr>
            <w:tcW w:w="10064" w:type="dxa"/>
            <w:vMerge/>
            <w:shd w:val="clear" w:color="FFFFFF" w:fill="auto"/>
          </w:tcPr>
          <w:p w:rsidR="00DF20C8" w:rsidRPr="006A4F74" w:rsidRDefault="00DF20C8" w:rsidP="00DF20C8">
            <w:pPr>
              <w:ind w:firstLine="685"/>
              <w:jc w:val="both"/>
              <w:rPr>
                <w:rFonts w:ascii="Times New Roman" w:hAnsi="Times New Roman" w:cs="Times New Roman"/>
                <w:sz w:val="23"/>
                <w:szCs w:val="23"/>
              </w:rPr>
            </w:pPr>
          </w:p>
        </w:tc>
      </w:tr>
      <w:tr w:rsidR="00DF20C8" w:rsidRPr="006A4F74" w:rsidTr="00DF20C8">
        <w:trPr>
          <w:trHeight w:val="645"/>
        </w:trPr>
        <w:tc>
          <w:tcPr>
            <w:tcW w:w="10064" w:type="dxa"/>
            <w:vMerge/>
            <w:shd w:val="clear" w:color="FFFFFF" w:fill="auto"/>
          </w:tcPr>
          <w:p w:rsidR="00DF20C8" w:rsidRPr="006A4F74" w:rsidRDefault="00DF20C8" w:rsidP="00DF20C8">
            <w:pPr>
              <w:ind w:firstLine="685"/>
              <w:jc w:val="both"/>
              <w:rPr>
                <w:rFonts w:ascii="Times New Roman" w:hAnsi="Times New Roman" w:cs="Times New Roman"/>
                <w:sz w:val="23"/>
                <w:szCs w:val="23"/>
              </w:rPr>
            </w:pPr>
          </w:p>
        </w:tc>
      </w:tr>
      <w:tr w:rsidR="00DF20C8" w:rsidRPr="006A4F74" w:rsidTr="00DF20C8">
        <w:trPr>
          <w:trHeight w:val="225"/>
        </w:trPr>
        <w:tc>
          <w:tcPr>
            <w:tcW w:w="10064" w:type="dxa"/>
            <w:shd w:val="clear" w:color="FFFFFF" w:fill="auto"/>
            <w:vAlign w:val="bottom"/>
          </w:tcPr>
          <w:p w:rsidR="00A33CB6" w:rsidRDefault="00A33CB6" w:rsidP="00AE466B">
            <w:pPr>
              <w:rPr>
                <w:rFonts w:ascii="Times New Roman" w:hAnsi="Times New Roman" w:cs="Times New Roman"/>
                <w:b/>
                <w:sz w:val="23"/>
                <w:szCs w:val="23"/>
              </w:rPr>
            </w:pPr>
          </w:p>
          <w:p w:rsidR="00DF20C8" w:rsidRPr="006A4F74" w:rsidRDefault="00DF20C8" w:rsidP="00B63A6F">
            <w:pPr>
              <w:jc w:val="center"/>
              <w:rPr>
                <w:rFonts w:ascii="Times New Roman" w:hAnsi="Times New Roman" w:cs="Times New Roman"/>
                <w:b/>
                <w:sz w:val="23"/>
                <w:szCs w:val="23"/>
              </w:rPr>
            </w:pPr>
            <w:r w:rsidRPr="006A4F74">
              <w:rPr>
                <w:rFonts w:ascii="Times New Roman" w:hAnsi="Times New Roman" w:cs="Times New Roman"/>
                <w:b/>
                <w:sz w:val="23"/>
                <w:szCs w:val="23"/>
              </w:rPr>
              <w:t>8. СРОК ДЕЙСТВИЯ КОНТРАКТА, ПОРЯДОК ЕГО ИЗМЕНЕНИЯ И РАСТОРЖЕНИЯ</w:t>
            </w:r>
          </w:p>
          <w:p w:rsidR="00DF20C8" w:rsidRPr="006A4F74" w:rsidRDefault="00DF20C8"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8.1. Настоящий Контракт вступает в силу с момента его п</w:t>
            </w:r>
            <w:r w:rsidR="00026AAC">
              <w:rPr>
                <w:rFonts w:ascii="Times New Roman" w:hAnsi="Times New Roman" w:cs="Times New Roman"/>
                <w:sz w:val="23"/>
                <w:szCs w:val="23"/>
              </w:rPr>
              <w:t>одписания С</w:t>
            </w:r>
            <w:r w:rsidR="004A2F2D">
              <w:rPr>
                <w:rFonts w:ascii="Times New Roman" w:hAnsi="Times New Roman" w:cs="Times New Roman"/>
                <w:sz w:val="23"/>
                <w:szCs w:val="23"/>
              </w:rPr>
              <w:t>торонами и действует</w:t>
            </w:r>
            <w:r w:rsidR="004A2F2D">
              <w:rPr>
                <w:rFonts w:ascii="Times New Roman" w:hAnsi="Times New Roman" w:cs="Times New Roman"/>
                <w:sz w:val="23"/>
                <w:szCs w:val="23"/>
              </w:rPr>
              <w:br/>
            </w:r>
            <w:r w:rsidRPr="00026AAC">
              <w:rPr>
                <w:rFonts w:ascii="Times New Roman" w:hAnsi="Times New Roman" w:cs="Times New Roman"/>
                <w:sz w:val="23"/>
                <w:szCs w:val="23"/>
              </w:rPr>
              <w:lastRenderedPageBreak/>
              <w:t xml:space="preserve">по </w:t>
            </w:r>
            <w:r w:rsidR="0043274A">
              <w:rPr>
                <w:rFonts w:ascii="Times New Roman" w:hAnsi="Times New Roman" w:cs="Times New Roman"/>
                <w:sz w:val="23"/>
                <w:szCs w:val="23"/>
              </w:rPr>
              <w:t>0</w:t>
            </w:r>
            <w:r w:rsidR="00AF73C3">
              <w:rPr>
                <w:rFonts w:ascii="Times New Roman" w:hAnsi="Times New Roman" w:cs="Times New Roman"/>
                <w:sz w:val="23"/>
                <w:szCs w:val="23"/>
              </w:rPr>
              <w:t>1</w:t>
            </w:r>
            <w:r w:rsidRPr="00026AAC">
              <w:rPr>
                <w:rFonts w:ascii="Times New Roman" w:hAnsi="Times New Roman" w:cs="Times New Roman"/>
                <w:sz w:val="23"/>
                <w:szCs w:val="23"/>
              </w:rPr>
              <w:t xml:space="preserve"> </w:t>
            </w:r>
            <w:r w:rsidR="0043274A">
              <w:rPr>
                <w:rFonts w:ascii="Times New Roman" w:hAnsi="Times New Roman" w:cs="Times New Roman"/>
                <w:sz w:val="23"/>
                <w:szCs w:val="23"/>
              </w:rPr>
              <w:t>сентября</w:t>
            </w:r>
            <w:r w:rsidRPr="00026AAC">
              <w:rPr>
                <w:rFonts w:ascii="Times New Roman" w:hAnsi="Times New Roman" w:cs="Times New Roman"/>
                <w:sz w:val="23"/>
                <w:szCs w:val="23"/>
              </w:rPr>
              <w:t xml:space="preserve"> 202</w:t>
            </w:r>
            <w:r w:rsidR="00026AAC" w:rsidRPr="00026AAC">
              <w:rPr>
                <w:rFonts w:ascii="Times New Roman" w:hAnsi="Times New Roman" w:cs="Times New Roman"/>
                <w:sz w:val="23"/>
                <w:szCs w:val="23"/>
              </w:rPr>
              <w:t>6</w:t>
            </w:r>
            <w:r w:rsidRPr="00026AAC">
              <w:rPr>
                <w:rFonts w:ascii="Times New Roman" w:hAnsi="Times New Roman" w:cs="Times New Roman"/>
                <w:sz w:val="23"/>
                <w:szCs w:val="23"/>
              </w:rPr>
              <w:t xml:space="preserve"> года включительно.</w:t>
            </w:r>
          </w:p>
          <w:p w:rsidR="00DF20C8" w:rsidRPr="006A4F74" w:rsidRDefault="00DF20C8"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8.2. Любые изменения и дополнения к настоящему Контракту действительны лишь при условии, что они совершены в письменной форме и подписаны уполном</w:t>
            </w:r>
            <w:r w:rsidR="00026AAC">
              <w:rPr>
                <w:rFonts w:ascii="Times New Roman" w:hAnsi="Times New Roman" w:cs="Times New Roman"/>
                <w:sz w:val="23"/>
                <w:szCs w:val="23"/>
              </w:rPr>
              <w:t>оченными на то представителями С</w:t>
            </w:r>
            <w:r w:rsidRPr="006A4F74">
              <w:rPr>
                <w:rFonts w:ascii="Times New Roman" w:hAnsi="Times New Roman" w:cs="Times New Roman"/>
                <w:sz w:val="23"/>
                <w:szCs w:val="23"/>
              </w:rPr>
              <w:t xml:space="preserve">торон. </w:t>
            </w:r>
          </w:p>
          <w:p w:rsidR="00DF20C8" w:rsidRPr="006A4F74" w:rsidRDefault="00B63A6F"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8</w:t>
            </w:r>
            <w:r w:rsidR="00DF20C8" w:rsidRPr="006A4F74">
              <w:rPr>
                <w:rFonts w:ascii="Times New Roman" w:hAnsi="Times New Roman" w:cs="Times New Roman"/>
                <w:sz w:val="23"/>
                <w:szCs w:val="23"/>
              </w:rPr>
              <w:t>.3. Расторжение настоящего Контр</w:t>
            </w:r>
            <w:r w:rsidR="00026AAC">
              <w:rPr>
                <w:rFonts w:ascii="Times New Roman" w:hAnsi="Times New Roman" w:cs="Times New Roman"/>
                <w:sz w:val="23"/>
                <w:szCs w:val="23"/>
              </w:rPr>
              <w:t>акта допускается по соглашению С</w:t>
            </w:r>
            <w:r w:rsidR="00DF20C8" w:rsidRPr="006A4F74">
              <w:rPr>
                <w:rFonts w:ascii="Times New Roman" w:hAnsi="Times New Roman" w:cs="Times New Roman"/>
                <w:sz w:val="23"/>
                <w:szCs w:val="23"/>
              </w:rPr>
              <w:t>торон, либо по решению суда по основаниям, предусмотренным гражданским законодательством Российской Федерации.</w:t>
            </w:r>
          </w:p>
          <w:p w:rsidR="00DF20C8" w:rsidRPr="006A4F74" w:rsidRDefault="00DF20C8" w:rsidP="00DF20C8">
            <w:pPr>
              <w:ind w:firstLine="685"/>
              <w:jc w:val="both"/>
              <w:rPr>
                <w:rFonts w:ascii="Times New Roman" w:hAnsi="Times New Roman" w:cs="Times New Roman"/>
                <w:sz w:val="23"/>
                <w:szCs w:val="23"/>
              </w:rPr>
            </w:pPr>
          </w:p>
          <w:p w:rsidR="00DF20C8" w:rsidRPr="006A4F74" w:rsidRDefault="00B63A6F" w:rsidP="00DF20C8">
            <w:pPr>
              <w:ind w:firstLine="685"/>
              <w:jc w:val="center"/>
              <w:rPr>
                <w:rFonts w:ascii="Times New Roman" w:hAnsi="Times New Roman" w:cs="Times New Roman"/>
                <w:b/>
                <w:sz w:val="23"/>
                <w:szCs w:val="23"/>
              </w:rPr>
            </w:pPr>
            <w:r w:rsidRPr="006A4F74">
              <w:rPr>
                <w:rFonts w:ascii="Times New Roman" w:hAnsi="Times New Roman" w:cs="Times New Roman"/>
                <w:b/>
                <w:sz w:val="23"/>
                <w:szCs w:val="23"/>
              </w:rPr>
              <w:t>9</w:t>
            </w:r>
            <w:r w:rsidR="00DF20C8" w:rsidRPr="006A4F74">
              <w:rPr>
                <w:rFonts w:ascii="Times New Roman" w:hAnsi="Times New Roman" w:cs="Times New Roman"/>
                <w:b/>
                <w:sz w:val="23"/>
                <w:szCs w:val="23"/>
              </w:rPr>
              <w:t>. ЗАКЛЮЧИТЕЛЬНЫЕ ПОЛОЖЕНИЯ</w:t>
            </w:r>
          </w:p>
          <w:p w:rsidR="00DF20C8" w:rsidRPr="006A4F74" w:rsidRDefault="00B63A6F"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9</w:t>
            </w:r>
            <w:r w:rsidR="00026AAC">
              <w:rPr>
                <w:rFonts w:ascii="Times New Roman" w:hAnsi="Times New Roman" w:cs="Times New Roman"/>
                <w:sz w:val="23"/>
                <w:szCs w:val="23"/>
              </w:rPr>
              <w:t>.1. Во всем, что не</w:t>
            </w:r>
            <w:r w:rsidR="00DF20C8" w:rsidRPr="006A4F74">
              <w:rPr>
                <w:rFonts w:ascii="Times New Roman" w:hAnsi="Times New Roman" w:cs="Times New Roman"/>
                <w:sz w:val="23"/>
                <w:szCs w:val="23"/>
              </w:rPr>
              <w:t>урегулировано положениями Контракта, Стороны руководствуются законодательством Российской Федерации.</w:t>
            </w:r>
          </w:p>
          <w:p w:rsidR="00DF20C8" w:rsidRPr="006A4F74" w:rsidRDefault="00B63A6F"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9</w:t>
            </w:r>
            <w:r w:rsidR="00DF20C8" w:rsidRPr="006A4F74">
              <w:rPr>
                <w:rFonts w:ascii="Times New Roman" w:hAnsi="Times New Roman" w:cs="Times New Roman"/>
                <w:sz w:val="23"/>
                <w:szCs w:val="23"/>
              </w:rPr>
              <w:t>.2. Адреса, указанные в Контракте, я</w:t>
            </w:r>
            <w:r w:rsidR="00026AAC">
              <w:rPr>
                <w:rFonts w:ascii="Times New Roman" w:hAnsi="Times New Roman" w:cs="Times New Roman"/>
                <w:sz w:val="23"/>
                <w:szCs w:val="23"/>
              </w:rPr>
              <w:t>вляются адресами для переписки С</w:t>
            </w:r>
            <w:r w:rsidR="00DF20C8" w:rsidRPr="006A4F74">
              <w:rPr>
                <w:rFonts w:ascii="Times New Roman" w:hAnsi="Times New Roman" w:cs="Times New Roman"/>
                <w:sz w:val="23"/>
                <w:szCs w:val="23"/>
              </w:rPr>
              <w:t>торон. При изменении мест</w:t>
            </w:r>
            <w:r w:rsidR="00026AAC">
              <w:rPr>
                <w:rFonts w:ascii="Times New Roman" w:hAnsi="Times New Roman" w:cs="Times New Roman"/>
                <w:sz w:val="23"/>
                <w:szCs w:val="23"/>
              </w:rPr>
              <w:t>о</w:t>
            </w:r>
            <w:r w:rsidR="00DF20C8" w:rsidRPr="006A4F74">
              <w:rPr>
                <w:rFonts w:ascii="Times New Roman" w:hAnsi="Times New Roman" w:cs="Times New Roman"/>
                <w:sz w:val="23"/>
                <w:szCs w:val="23"/>
              </w:rPr>
              <w:t xml:space="preserve">нахождения, почтового адреса, банковских реквизитов </w:t>
            </w:r>
            <w:r w:rsidR="00026AAC">
              <w:rPr>
                <w:rFonts w:ascii="Times New Roman" w:hAnsi="Times New Roman" w:cs="Times New Roman"/>
                <w:sz w:val="23"/>
                <w:szCs w:val="23"/>
              </w:rPr>
              <w:t>С</w:t>
            </w:r>
            <w:r w:rsidR="00DF20C8" w:rsidRPr="006A4F74">
              <w:rPr>
                <w:rFonts w:ascii="Times New Roman" w:hAnsi="Times New Roman" w:cs="Times New Roman"/>
                <w:sz w:val="23"/>
                <w:szCs w:val="23"/>
              </w:rPr>
              <w:t>тороны обязаны уведомить об этом друг друга в письменном виде в течение 5 (пяти) календарных дней со дня таки</w:t>
            </w:r>
            <w:r w:rsidR="00026AAC">
              <w:rPr>
                <w:rFonts w:ascii="Times New Roman" w:hAnsi="Times New Roman" w:cs="Times New Roman"/>
                <w:sz w:val="23"/>
                <w:szCs w:val="23"/>
              </w:rPr>
              <w:t>х изменений. В противном случае</w:t>
            </w:r>
            <w:r w:rsidR="00DF20C8" w:rsidRPr="006A4F74">
              <w:rPr>
                <w:rFonts w:ascii="Times New Roman" w:hAnsi="Times New Roman" w:cs="Times New Roman"/>
                <w:sz w:val="23"/>
                <w:szCs w:val="23"/>
              </w:rPr>
              <w:t xml:space="preserve"> </w:t>
            </w:r>
            <w:r w:rsidR="00026AAC">
              <w:rPr>
                <w:rFonts w:ascii="Times New Roman" w:hAnsi="Times New Roman" w:cs="Times New Roman"/>
                <w:sz w:val="23"/>
                <w:szCs w:val="23"/>
              </w:rPr>
              <w:t>Сторона, неуведомившая другую С</w:t>
            </w:r>
            <w:r w:rsidR="00DF20C8" w:rsidRPr="006A4F74">
              <w:rPr>
                <w:rFonts w:ascii="Times New Roman" w:hAnsi="Times New Roman" w:cs="Times New Roman"/>
                <w:sz w:val="23"/>
                <w:szCs w:val="23"/>
              </w:rPr>
              <w:t>торону об указанных в настоящем пункте изменениях, несёт риск неблагоприятных последствий, связанных с отсутствием уведомления.</w:t>
            </w:r>
          </w:p>
          <w:p w:rsidR="00DF20C8" w:rsidRDefault="00B63A6F" w:rsidP="00DF20C8">
            <w:pPr>
              <w:ind w:firstLine="685"/>
              <w:jc w:val="both"/>
              <w:rPr>
                <w:rFonts w:ascii="Times New Roman" w:hAnsi="Times New Roman" w:cs="Times New Roman"/>
                <w:sz w:val="23"/>
                <w:szCs w:val="23"/>
              </w:rPr>
            </w:pPr>
            <w:r w:rsidRPr="006A4F74">
              <w:rPr>
                <w:rFonts w:ascii="Times New Roman" w:hAnsi="Times New Roman" w:cs="Times New Roman"/>
                <w:sz w:val="23"/>
                <w:szCs w:val="23"/>
              </w:rPr>
              <w:t>9</w:t>
            </w:r>
            <w:r w:rsidR="00DF20C8" w:rsidRPr="006A4F74">
              <w:rPr>
                <w:rFonts w:ascii="Times New Roman" w:hAnsi="Times New Roman" w:cs="Times New Roman"/>
                <w:sz w:val="23"/>
                <w:szCs w:val="23"/>
              </w:rPr>
              <w:t>.3. Контракт составлен в двух экземплярах, имеющих одинаковую юридическую силу, по одному экземпляру для каждой из Сторон.</w:t>
            </w:r>
          </w:p>
          <w:p w:rsidR="00D92B29" w:rsidRDefault="00D92B29" w:rsidP="00DF20C8">
            <w:pPr>
              <w:ind w:firstLine="685"/>
              <w:jc w:val="both"/>
              <w:rPr>
                <w:rFonts w:ascii="Times New Roman" w:hAnsi="Times New Roman" w:cs="Times New Roman"/>
                <w:sz w:val="23"/>
                <w:szCs w:val="23"/>
              </w:rPr>
            </w:pPr>
          </w:p>
          <w:p w:rsidR="00D92B29" w:rsidRPr="00D92B29" w:rsidRDefault="00D92B29" w:rsidP="00D92B29">
            <w:pPr>
              <w:tabs>
                <w:tab w:val="left" w:pos="0"/>
              </w:tabs>
              <w:ind w:firstLine="709"/>
              <w:jc w:val="both"/>
              <w:rPr>
                <w:rFonts w:ascii="Times New Roman" w:hAnsi="Times New Roman" w:cs="Times New Roman"/>
              </w:rPr>
            </w:pPr>
            <w:r w:rsidRPr="00D92B29">
              <w:rPr>
                <w:rFonts w:ascii="Times New Roman" w:hAnsi="Times New Roman" w:cs="Times New Roman"/>
              </w:rPr>
              <w:t xml:space="preserve">Приложение № 1 </w:t>
            </w:r>
            <w:r>
              <w:rPr>
                <w:rFonts w:ascii="Times New Roman" w:hAnsi="Times New Roman" w:cs="Times New Roman"/>
              </w:rPr>
              <w:t>–</w:t>
            </w:r>
            <w:r w:rsidRPr="00D92B29">
              <w:rPr>
                <w:rFonts w:ascii="Times New Roman" w:hAnsi="Times New Roman" w:cs="Times New Roman"/>
              </w:rPr>
              <w:t xml:space="preserve"> Спецификация</w:t>
            </w:r>
            <w:r>
              <w:rPr>
                <w:rFonts w:ascii="Times New Roman" w:hAnsi="Times New Roman" w:cs="Times New Roman"/>
              </w:rPr>
              <w:t xml:space="preserve"> к контракту.</w:t>
            </w:r>
          </w:p>
          <w:p w:rsidR="00D92B29" w:rsidRPr="006A4F74" w:rsidRDefault="00D92B29" w:rsidP="00D92B29">
            <w:pPr>
              <w:ind w:firstLine="685"/>
              <w:jc w:val="both"/>
              <w:rPr>
                <w:rFonts w:ascii="Times New Roman" w:hAnsi="Times New Roman" w:cs="Times New Roman"/>
                <w:sz w:val="23"/>
                <w:szCs w:val="23"/>
              </w:rPr>
            </w:pPr>
          </w:p>
        </w:tc>
      </w:tr>
    </w:tbl>
    <w:p w:rsidR="00327BED" w:rsidRPr="006A4F74" w:rsidRDefault="00327BED" w:rsidP="007C432A">
      <w:pPr>
        <w:pStyle w:val="11"/>
        <w:spacing w:line="240" w:lineRule="auto"/>
        <w:ind w:firstLine="567"/>
        <w:jc w:val="both"/>
        <w:outlineLvl w:val="9"/>
        <w:rPr>
          <w:rStyle w:val="10"/>
          <w:bCs/>
          <w:sz w:val="23"/>
          <w:szCs w:val="23"/>
        </w:rPr>
      </w:pPr>
    </w:p>
    <w:p w:rsidR="00546404" w:rsidRPr="006A4F74" w:rsidRDefault="00B63A6F" w:rsidP="00E5501A">
      <w:pPr>
        <w:pStyle w:val="11"/>
        <w:keepNext/>
        <w:keepLines/>
        <w:shd w:val="clear" w:color="auto" w:fill="auto"/>
        <w:spacing w:line="240" w:lineRule="auto"/>
        <w:jc w:val="center"/>
        <w:rPr>
          <w:sz w:val="23"/>
          <w:szCs w:val="23"/>
        </w:rPr>
        <w:sectPr w:rsidR="00546404" w:rsidRPr="006A4F74" w:rsidSect="00431968">
          <w:headerReference w:type="even" r:id="rId8"/>
          <w:headerReference w:type="default" r:id="rId9"/>
          <w:type w:val="continuous"/>
          <w:pgSz w:w="11905" w:h="16837"/>
          <w:pgMar w:top="817" w:right="567" w:bottom="709" w:left="1134" w:header="284" w:footer="6" w:gutter="0"/>
          <w:pgNumType w:start="1"/>
          <w:cols w:space="720"/>
          <w:noEndnote/>
          <w:titlePg/>
          <w:docGrid w:linePitch="360"/>
        </w:sectPr>
      </w:pPr>
      <w:bookmarkStart w:id="10" w:name="bookmark12"/>
      <w:bookmarkEnd w:id="3"/>
      <w:r w:rsidRPr="006A4F74">
        <w:rPr>
          <w:rStyle w:val="10"/>
          <w:b/>
          <w:bCs/>
          <w:sz w:val="23"/>
          <w:szCs w:val="23"/>
        </w:rPr>
        <w:t>1</w:t>
      </w:r>
      <w:r w:rsidR="00D92B29">
        <w:rPr>
          <w:rStyle w:val="10"/>
          <w:b/>
          <w:bCs/>
          <w:sz w:val="23"/>
          <w:szCs w:val="23"/>
        </w:rPr>
        <w:t>0</w:t>
      </w:r>
      <w:r w:rsidR="00546404" w:rsidRPr="006A4F74">
        <w:rPr>
          <w:rStyle w:val="10"/>
          <w:b/>
          <w:bCs/>
          <w:sz w:val="23"/>
          <w:szCs w:val="23"/>
        </w:rPr>
        <w:t xml:space="preserve">. ЮРИДИЧЕСКИЕ АДРЕСА И </w:t>
      </w:r>
      <w:r w:rsidR="007B0529" w:rsidRPr="006A4F74">
        <w:rPr>
          <w:rStyle w:val="10"/>
          <w:b/>
          <w:bCs/>
          <w:sz w:val="23"/>
          <w:szCs w:val="23"/>
        </w:rPr>
        <w:t xml:space="preserve">БАНКОВСКИЕ </w:t>
      </w:r>
      <w:r w:rsidR="00546404" w:rsidRPr="006A4F74">
        <w:rPr>
          <w:rStyle w:val="10"/>
          <w:b/>
          <w:bCs/>
          <w:sz w:val="23"/>
          <w:szCs w:val="23"/>
        </w:rPr>
        <w:t>РЕКВИЗИТЫ СТОРОН</w:t>
      </w:r>
      <w:bookmarkEnd w:id="10"/>
    </w:p>
    <w:p w:rsidR="00546404" w:rsidRPr="00D03865" w:rsidRDefault="00546404" w:rsidP="00E5501A">
      <w:pPr>
        <w:framePr w:w="11938" w:h="396" w:hRule="exact" w:wrap="notBeside" w:vAnchor="text" w:hAnchor="text" w:xAlign="center" w:y="1" w:anchorLock="1"/>
        <w:rPr>
          <w:rFonts w:ascii="Times New Roman" w:hAnsi="Times New Roman" w:cs="Times New Roman"/>
          <w:color w:val="auto"/>
        </w:rPr>
      </w:pPr>
    </w:p>
    <w:p w:rsidR="00546404" w:rsidRPr="00D03865" w:rsidRDefault="00546404" w:rsidP="00E5501A">
      <w:pPr>
        <w:rPr>
          <w:rFonts w:ascii="Times New Roman" w:hAnsi="Times New Roman" w:cs="Times New Roman"/>
          <w:color w:val="auto"/>
        </w:rPr>
        <w:sectPr w:rsidR="00546404" w:rsidRPr="00D03865" w:rsidSect="00B63A6F">
          <w:type w:val="continuous"/>
          <w:pgSz w:w="11905" w:h="16837"/>
          <w:pgMar w:top="817" w:right="567" w:bottom="1134" w:left="1134" w:header="284" w:footer="6" w:gutter="0"/>
          <w:pgNumType w:start="2"/>
          <w:cols w:space="720"/>
          <w:noEndnote/>
          <w:docGrid w:linePitch="360"/>
        </w:sectPr>
      </w:pPr>
    </w:p>
    <w:tbl>
      <w:tblPr>
        <w:tblpPr w:leftFromText="180" w:rightFromText="180" w:vertAnchor="text" w:horzAnchor="margin" w:tblpY="273"/>
        <w:tblW w:w="10455" w:type="dxa"/>
        <w:tblLook w:val="04A0"/>
      </w:tblPr>
      <w:tblGrid>
        <w:gridCol w:w="5211"/>
        <w:gridCol w:w="5244"/>
      </w:tblGrid>
      <w:tr w:rsidR="00A33CB6" w:rsidRPr="00D03865" w:rsidTr="00A33CB6">
        <w:trPr>
          <w:trHeight w:val="3970"/>
        </w:trPr>
        <w:tc>
          <w:tcPr>
            <w:tcW w:w="5211" w:type="dxa"/>
          </w:tcPr>
          <w:p w:rsidR="00A33CB6" w:rsidRPr="00B63A6F" w:rsidRDefault="00A33CB6" w:rsidP="00A33CB6">
            <w:pPr>
              <w:jc w:val="center"/>
              <w:rPr>
                <w:rFonts w:ascii="Times New Roman" w:hAnsi="Times New Roman" w:cs="Times New Roman"/>
                <w:b/>
                <w:color w:val="auto"/>
                <w:u w:val="single"/>
              </w:rPr>
            </w:pPr>
            <w:r w:rsidRPr="00B63A6F">
              <w:rPr>
                <w:rFonts w:ascii="Times New Roman" w:hAnsi="Times New Roman" w:cs="Times New Roman"/>
                <w:b/>
                <w:color w:val="auto"/>
                <w:u w:val="single"/>
              </w:rPr>
              <w:t>«Поставщик»:</w:t>
            </w:r>
          </w:p>
          <w:p w:rsidR="00A33CB6" w:rsidRPr="0061540E" w:rsidRDefault="00A33CB6" w:rsidP="00A33CB6">
            <w:pPr>
              <w:rPr>
                <w:rFonts w:ascii="Times New Roman" w:hAnsi="Times New Roman" w:cs="Times New Roman"/>
                <w:color w:val="auto"/>
              </w:rPr>
            </w:pPr>
          </w:p>
        </w:tc>
        <w:tc>
          <w:tcPr>
            <w:tcW w:w="5244" w:type="dxa"/>
            <w:shd w:val="clear" w:color="auto" w:fill="auto"/>
          </w:tcPr>
          <w:p w:rsidR="00A33CB6" w:rsidRDefault="00A33CB6" w:rsidP="00A33CB6">
            <w:pPr>
              <w:jc w:val="center"/>
              <w:rPr>
                <w:rFonts w:ascii="Times New Roman" w:hAnsi="Times New Roman" w:cs="Times New Roman"/>
                <w:b/>
                <w:color w:val="auto"/>
                <w:u w:val="single"/>
              </w:rPr>
            </w:pPr>
            <w:r w:rsidRPr="00B63A6F">
              <w:rPr>
                <w:rFonts w:ascii="Times New Roman" w:hAnsi="Times New Roman" w:cs="Times New Roman"/>
                <w:b/>
                <w:color w:val="auto"/>
                <w:u w:val="single"/>
              </w:rPr>
              <w:t>«Покупатель»:</w:t>
            </w:r>
          </w:p>
          <w:p w:rsidR="00026AAC" w:rsidRPr="00B63A6F" w:rsidRDefault="00026AAC" w:rsidP="00A33CB6">
            <w:pPr>
              <w:jc w:val="center"/>
              <w:rPr>
                <w:rFonts w:ascii="Times New Roman" w:hAnsi="Times New Roman" w:cs="Times New Roman"/>
                <w:b/>
                <w:color w:val="auto"/>
                <w:u w:val="single"/>
              </w:rPr>
            </w:pPr>
          </w:p>
          <w:p w:rsidR="00A33CB6" w:rsidRPr="00026AAC" w:rsidRDefault="00A33CB6" w:rsidP="00A33CB6">
            <w:pPr>
              <w:pStyle w:val="af3"/>
              <w:jc w:val="center"/>
              <w:rPr>
                <w:rFonts w:ascii="Times New Roman" w:hAnsi="Times New Roman"/>
                <w:b/>
                <w:sz w:val="23"/>
                <w:szCs w:val="23"/>
              </w:rPr>
            </w:pPr>
            <w:r w:rsidRPr="00026AAC">
              <w:rPr>
                <w:rFonts w:ascii="Times New Roman" w:hAnsi="Times New Roman"/>
                <w:b/>
                <w:sz w:val="23"/>
                <w:szCs w:val="23"/>
              </w:rPr>
              <w:t>Отдел Государственной фельдъегерской службы Российской Федерации в г. Омске</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644042, г. Омск, пр. К.Маркса, 39</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Тел.: (3812) 533-709, 533-760</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Электронный адрес: ogfsomsk@rambler.ru</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ИНН: 5503057718 КПП: 550401001</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ОГРН: 1025500752298</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 xml:space="preserve">л/с 03521309040 </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р/сч: № 03211643000000015108</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к/сч: № 40102810445370000043</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Банк: СИБИРСКОЕ ГУ БАНКА РОССИИ//</w:t>
            </w:r>
          </w:p>
          <w:p w:rsidR="00026AAC" w:rsidRPr="00026AAC" w:rsidRDefault="00026AAC" w:rsidP="00026AAC">
            <w:pPr>
              <w:pStyle w:val="af3"/>
              <w:rPr>
                <w:rFonts w:ascii="Times New Roman" w:hAnsi="Times New Roman"/>
                <w:sz w:val="23"/>
                <w:szCs w:val="23"/>
              </w:rPr>
            </w:pPr>
            <w:r w:rsidRPr="00026AAC">
              <w:rPr>
                <w:rFonts w:ascii="Times New Roman" w:hAnsi="Times New Roman"/>
                <w:sz w:val="23"/>
                <w:szCs w:val="23"/>
              </w:rPr>
              <w:t>УФК по Новосибирской области, г. Новосибирск</w:t>
            </w:r>
          </w:p>
          <w:p w:rsidR="00A33CB6" w:rsidRPr="006A4F74" w:rsidRDefault="00026AAC" w:rsidP="00026AAC">
            <w:pPr>
              <w:rPr>
                <w:rFonts w:ascii="Times New Roman" w:hAnsi="Times New Roman" w:cs="Times New Roman"/>
                <w:sz w:val="23"/>
                <w:szCs w:val="23"/>
              </w:rPr>
            </w:pPr>
            <w:r w:rsidRPr="00026AAC">
              <w:rPr>
                <w:rFonts w:ascii="Times New Roman" w:hAnsi="Times New Roman" w:cs="Times New Roman"/>
                <w:color w:val="auto"/>
                <w:sz w:val="23"/>
                <w:szCs w:val="23"/>
              </w:rPr>
              <w:t>БИК 015004950</w:t>
            </w:r>
          </w:p>
          <w:p w:rsidR="00A33CB6" w:rsidRPr="0061540E" w:rsidRDefault="00A33CB6" w:rsidP="00A33CB6">
            <w:pPr>
              <w:rPr>
                <w:rFonts w:ascii="Times New Roman" w:hAnsi="Times New Roman" w:cs="Times New Roman"/>
                <w:color w:val="auto"/>
              </w:rPr>
            </w:pPr>
          </w:p>
        </w:tc>
      </w:tr>
      <w:tr w:rsidR="00A33CB6" w:rsidRPr="00D03865" w:rsidTr="00A33CB6">
        <w:tc>
          <w:tcPr>
            <w:tcW w:w="5211" w:type="dxa"/>
          </w:tcPr>
          <w:p w:rsidR="00A33CB6" w:rsidRPr="0061540E" w:rsidRDefault="00A33CB6" w:rsidP="00A33CB6">
            <w:pPr>
              <w:pStyle w:val="3"/>
              <w:spacing w:after="0"/>
              <w:rPr>
                <w:rFonts w:ascii="Times New Roman" w:hAnsi="Times New Roman" w:cs="Times New Roman"/>
                <w:sz w:val="24"/>
                <w:szCs w:val="24"/>
              </w:rPr>
            </w:pPr>
          </w:p>
          <w:p w:rsidR="00026AAC" w:rsidRDefault="00026AAC" w:rsidP="00A33CB6">
            <w:pPr>
              <w:rPr>
                <w:rFonts w:ascii="Times New Roman" w:hAnsi="Times New Roman" w:cs="Times New Roman"/>
              </w:rPr>
            </w:pPr>
          </w:p>
          <w:p w:rsidR="00026AAC" w:rsidRDefault="00026AAC" w:rsidP="00A33CB6">
            <w:pPr>
              <w:rPr>
                <w:rFonts w:ascii="Times New Roman" w:hAnsi="Times New Roman" w:cs="Times New Roman"/>
              </w:rPr>
            </w:pPr>
          </w:p>
          <w:p w:rsidR="00A33CB6" w:rsidRDefault="00A33CB6" w:rsidP="00A33CB6">
            <w:pPr>
              <w:rPr>
                <w:rFonts w:ascii="Times New Roman" w:hAnsi="Times New Roman" w:cs="Times New Roman"/>
              </w:rPr>
            </w:pPr>
            <w:r w:rsidRPr="0061540E">
              <w:rPr>
                <w:rFonts w:ascii="Times New Roman" w:hAnsi="Times New Roman" w:cs="Times New Roman"/>
              </w:rPr>
              <w:t>__________________________</w:t>
            </w:r>
          </w:p>
          <w:p w:rsidR="00A33CB6" w:rsidRPr="0061540E" w:rsidRDefault="00A33CB6" w:rsidP="00A33CB6">
            <w:pPr>
              <w:rPr>
                <w:rFonts w:ascii="Times New Roman" w:hAnsi="Times New Roman" w:cs="Times New Roman"/>
                <w:color w:val="auto"/>
                <w:u w:val="single"/>
              </w:rPr>
            </w:pPr>
            <w:r>
              <w:rPr>
                <w:rFonts w:ascii="Times New Roman" w:hAnsi="Times New Roman" w:cs="Times New Roman"/>
              </w:rPr>
              <w:t>м.п.</w:t>
            </w:r>
          </w:p>
        </w:tc>
        <w:tc>
          <w:tcPr>
            <w:tcW w:w="5244" w:type="dxa"/>
            <w:shd w:val="clear" w:color="auto" w:fill="auto"/>
          </w:tcPr>
          <w:p w:rsidR="001C0AD8" w:rsidRDefault="001C0AD8" w:rsidP="00026AAC">
            <w:pPr>
              <w:pStyle w:val="af3"/>
              <w:rPr>
                <w:rFonts w:ascii="Times New Roman" w:hAnsi="Times New Roman"/>
                <w:sz w:val="24"/>
                <w:szCs w:val="24"/>
              </w:rPr>
            </w:pPr>
          </w:p>
          <w:p w:rsidR="00026AAC" w:rsidRPr="001B73C0" w:rsidRDefault="001C0AD8" w:rsidP="00026AAC">
            <w:pPr>
              <w:pStyle w:val="af3"/>
              <w:rPr>
                <w:rFonts w:ascii="Times New Roman" w:hAnsi="Times New Roman"/>
                <w:sz w:val="24"/>
                <w:szCs w:val="24"/>
              </w:rPr>
            </w:pPr>
            <w:r>
              <w:rPr>
                <w:rFonts w:ascii="Times New Roman" w:hAnsi="Times New Roman"/>
                <w:sz w:val="24"/>
                <w:szCs w:val="24"/>
              </w:rPr>
              <w:t>Н</w:t>
            </w:r>
            <w:r w:rsidR="00026AAC" w:rsidRPr="001B73C0">
              <w:rPr>
                <w:rFonts w:ascii="Times New Roman" w:hAnsi="Times New Roman"/>
                <w:sz w:val="24"/>
                <w:szCs w:val="24"/>
              </w:rPr>
              <w:t>начальник отдела</w:t>
            </w:r>
          </w:p>
          <w:p w:rsidR="00026AAC" w:rsidRPr="001B73C0" w:rsidRDefault="00026AAC" w:rsidP="00026AAC">
            <w:pPr>
              <w:pStyle w:val="af3"/>
              <w:rPr>
                <w:rFonts w:ascii="Times New Roman" w:hAnsi="Times New Roman"/>
                <w:sz w:val="24"/>
                <w:szCs w:val="24"/>
              </w:rPr>
            </w:pPr>
          </w:p>
          <w:p w:rsidR="00026AAC" w:rsidRPr="001B73C0" w:rsidRDefault="00026AAC" w:rsidP="00026AAC">
            <w:pPr>
              <w:pStyle w:val="af3"/>
              <w:rPr>
                <w:rFonts w:ascii="Times New Roman" w:hAnsi="Times New Roman"/>
                <w:sz w:val="24"/>
                <w:szCs w:val="24"/>
              </w:rPr>
            </w:pPr>
            <w:r w:rsidRPr="001B73C0">
              <w:rPr>
                <w:rFonts w:ascii="Times New Roman" w:hAnsi="Times New Roman"/>
                <w:sz w:val="24"/>
                <w:szCs w:val="24"/>
              </w:rPr>
              <w:t>________________ /</w:t>
            </w:r>
            <w:r w:rsidR="001C0AD8">
              <w:rPr>
                <w:rFonts w:ascii="Times New Roman" w:hAnsi="Times New Roman"/>
                <w:sz w:val="24"/>
                <w:szCs w:val="24"/>
              </w:rPr>
              <w:t>Л.Д. Герасименко</w:t>
            </w:r>
            <w:r w:rsidRPr="001B73C0">
              <w:rPr>
                <w:rFonts w:ascii="Times New Roman" w:hAnsi="Times New Roman"/>
                <w:sz w:val="24"/>
                <w:szCs w:val="24"/>
              </w:rPr>
              <w:t xml:space="preserve">/ </w:t>
            </w:r>
          </w:p>
          <w:p w:rsidR="00026AAC" w:rsidRPr="008730FD" w:rsidRDefault="00026AAC" w:rsidP="00026AAC">
            <w:pPr>
              <w:pStyle w:val="af3"/>
              <w:rPr>
                <w:rFonts w:ascii="Times New Roman" w:hAnsi="Times New Roman"/>
                <w:sz w:val="24"/>
                <w:szCs w:val="24"/>
              </w:rPr>
            </w:pPr>
            <w:r w:rsidRPr="001B73C0">
              <w:rPr>
                <w:rFonts w:ascii="Times New Roman" w:hAnsi="Times New Roman"/>
                <w:sz w:val="24"/>
                <w:szCs w:val="24"/>
              </w:rPr>
              <w:t>м.п.</w:t>
            </w:r>
          </w:p>
          <w:p w:rsidR="00A33CB6" w:rsidRPr="0061540E" w:rsidRDefault="00A33CB6" w:rsidP="00A33CB6">
            <w:pPr>
              <w:jc w:val="both"/>
              <w:rPr>
                <w:rFonts w:ascii="Times New Roman" w:hAnsi="Times New Roman" w:cs="Times New Roman"/>
                <w:color w:val="auto"/>
                <w:u w:val="single"/>
              </w:rPr>
            </w:pPr>
          </w:p>
        </w:tc>
      </w:tr>
    </w:tbl>
    <w:p w:rsidR="00B63A6F" w:rsidRDefault="00B63A6F" w:rsidP="00E5501A">
      <w:pPr>
        <w:pStyle w:val="21"/>
        <w:spacing w:after="0" w:line="240" w:lineRule="auto"/>
        <w:jc w:val="right"/>
        <w:rPr>
          <w:b w:val="0"/>
          <w:sz w:val="24"/>
          <w:szCs w:val="24"/>
        </w:rPr>
      </w:pPr>
    </w:p>
    <w:p w:rsidR="006A4F74" w:rsidRDefault="006A4F74" w:rsidP="00E5501A">
      <w:pPr>
        <w:pStyle w:val="21"/>
        <w:spacing w:after="0" w:line="240" w:lineRule="auto"/>
        <w:jc w:val="right"/>
        <w:rPr>
          <w:b w:val="0"/>
          <w:sz w:val="24"/>
          <w:szCs w:val="24"/>
        </w:rPr>
      </w:pPr>
    </w:p>
    <w:p w:rsidR="006A4F74" w:rsidRDefault="006A4F74" w:rsidP="00E5501A">
      <w:pPr>
        <w:pStyle w:val="21"/>
        <w:spacing w:after="0" w:line="240" w:lineRule="auto"/>
        <w:jc w:val="right"/>
        <w:rPr>
          <w:b w:val="0"/>
          <w:sz w:val="24"/>
          <w:szCs w:val="24"/>
        </w:rPr>
      </w:pPr>
    </w:p>
    <w:p w:rsidR="006A4F74" w:rsidRDefault="006A4F74" w:rsidP="00E5501A">
      <w:pPr>
        <w:pStyle w:val="21"/>
        <w:spacing w:after="0" w:line="240" w:lineRule="auto"/>
        <w:jc w:val="right"/>
        <w:rPr>
          <w:b w:val="0"/>
          <w:sz w:val="24"/>
          <w:szCs w:val="24"/>
        </w:rPr>
      </w:pPr>
    </w:p>
    <w:p w:rsidR="006A4F74" w:rsidRDefault="006A4F74" w:rsidP="00E5501A">
      <w:pPr>
        <w:pStyle w:val="21"/>
        <w:spacing w:after="0" w:line="240" w:lineRule="auto"/>
        <w:jc w:val="right"/>
        <w:rPr>
          <w:b w:val="0"/>
          <w:sz w:val="24"/>
          <w:szCs w:val="24"/>
        </w:rPr>
      </w:pPr>
    </w:p>
    <w:p w:rsidR="00D92B29" w:rsidRDefault="00D92B29" w:rsidP="00E5501A">
      <w:pPr>
        <w:pStyle w:val="21"/>
        <w:spacing w:after="0" w:line="240" w:lineRule="auto"/>
        <w:jc w:val="right"/>
        <w:rPr>
          <w:b w:val="0"/>
          <w:sz w:val="24"/>
          <w:szCs w:val="24"/>
        </w:rPr>
      </w:pPr>
    </w:p>
    <w:p w:rsidR="00B736F3" w:rsidRDefault="00B736F3" w:rsidP="00E5501A">
      <w:pPr>
        <w:pStyle w:val="21"/>
        <w:spacing w:after="0" w:line="240" w:lineRule="auto"/>
        <w:jc w:val="right"/>
        <w:rPr>
          <w:b w:val="0"/>
          <w:sz w:val="24"/>
          <w:szCs w:val="24"/>
        </w:rPr>
      </w:pPr>
    </w:p>
    <w:p w:rsidR="00A33CB6" w:rsidRDefault="00A33CB6" w:rsidP="00E5501A">
      <w:pPr>
        <w:pStyle w:val="21"/>
        <w:spacing w:after="0" w:line="240" w:lineRule="auto"/>
        <w:jc w:val="right"/>
        <w:rPr>
          <w:b w:val="0"/>
          <w:sz w:val="24"/>
          <w:szCs w:val="24"/>
        </w:rPr>
      </w:pPr>
    </w:p>
    <w:p w:rsidR="001C0AD8" w:rsidRDefault="001C0AD8" w:rsidP="00460C93">
      <w:pPr>
        <w:pStyle w:val="21"/>
        <w:spacing w:after="0" w:line="240" w:lineRule="auto"/>
        <w:rPr>
          <w:b w:val="0"/>
          <w:sz w:val="24"/>
          <w:szCs w:val="24"/>
        </w:rPr>
      </w:pPr>
    </w:p>
    <w:p w:rsidR="00460C93" w:rsidRDefault="00460C93" w:rsidP="00460C93">
      <w:pPr>
        <w:pStyle w:val="21"/>
        <w:spacing w:after="0" w:line="240" w:lineRule="auto"/>
        <w:rPr>
          <w:b w:val="0"/>
          <w:sz w:val="24"/>
          <w:szCs w:val="24"/>
        </w:rPr>
      </w:pPr>
    </w:p>
    <w:p w:rsidR="007174EE" w:rsidRPr="00D03865" w:rsidRDefault="007174EE" w:rsidP="00E5501A">
      <w:pPr>
        <w:pStyle w:val="21"/>
        <w:spacing w:after="0" w:line="240" w:lineRule="auto"/>
        <w:jc w:val="right"/>
        <w:rPr>
          <w:b w:val="0"/>
          <w:sz w:val="24"/>
          <w:szCs w:val="24"/>
        </w:rPr>
      </w:pPr>
      <w:r w:rsidRPr="00D03865">
        <w:rPr>
          <w:b w:val="0"/>
          <w:sz w:val="24"/>
          <w:szCs w:val="24"/>
        </w:rPr>
        <w:lastRenderedPageBreak/>
        <w:t>Приложение № 1</w:t>
      </w:r>
    </w:p>
    <w:p w:rsidR="00D03865" w:rsidRDefault="007174EE" w:rsidP="00E5501A">
      <w:pPr>
        <w:pStyle w:val="21"/>
        <w:spacing w:after="0" w:line="240" w:lineRule="auto"/>
        <w:jc w:val="right"/>
        <w:rPr>
          <w:b w:val="0"/>
          <w:sz w:val="24"/>
          <w:szCs w:val="24"/>
        </w:rPr>
      </w:pPr>
      <w:r w:rsidRPr="00D03865">
        <w:rPr>
          <w:b w:val="0"/>
          <w:sz w:val="24"/>
          <w:szCs w:val="24"/>
        </w:rPr>
        <w:t>к Государственному Контракту №_________</w:t>
      </w:r>
    </w:p>
    <w:p w:rsidR="007174EE" w:rsidRDefault="007174EE" w:rsidP="00E5501A">
      <w:pPr>
        <w:pStyle w:val="21"/>
        <w:spacing w:after="0" w:line="240" w:lineRule="auto"/>
        <w:jc w:val="right"/>
        <w:rPr>
          <w:b w:val="0"/>
          <w:sz w:val="24"/>
          <w:szCs w:val="24"/>
        </w:rPr>
      </w:pPr>
      <w:r w:rsidRPr="00D03865">
        <w:rPr>
          <w:b w:val="0"/>
          <w:sz w:val="24"/>
          <w:szCs w:val="24"/>
        </w:rPr>
        <w:t>от «__</w:t>
      </w:r>
      <w:r w:rsidR="004672F0">
        <w:rPr>
          <w:b w:val="0"/>
          <w:sz w:val="24"/>
          <w:szCs w:val="24"/>
        </w:rPr>
        <w:t>_</w:t>
      </w:r>
      <w:r w:rsidRPr="00D03865">
        <w:rPr>
          <w:b w:val="0"/>
          <w:sz w:val="24"/>
          <w:szCs w:val="24"/>
        </w:rPr>
        <w:t xml:space="preserve">_» </w:t>
      </w:r>
      <w:r w:rsidR="007C432A">
        <w:rPr>
          <w:b w:val="0"/>
          <w:sz w:val="24"/>
          <w:szCs w:val="24"/>
        </w:rPr>
        <w:t>_____________</w:t>
      </w:r>
      <w:r w:rsidR="00962539">
        <w:rPr>
          <w:b w:val="0"/>
          <w:sz w:val="24"/>
          <w:szCs w:val="24"/>
        </w:rPr>
        <w:t xml:space="preserve"> </w:t>
      </w:r>
      <w:r w:rsidRPr="00D03865">
        <w:rPr>
          <w:b w:val="0"/>
          <w:sz w:val="24"/>
          <w:szCs w:val="24"/>
        </w:rPr>
        <w:t>20</w:t>
      </w:r>
      <w:r w:rsidR="00AC7CCE">
        <w:rPr>
          <w:b w:val="0"/>
          <w:sz w:val="24"/>
          <w:szCs w:val="24"/>
        </w:rPr>
        <w:t>2</w:t>
      </w:r>
      <w:r w:rsidR="00026AAC">
        <w:rPr>
          <w:b w:val="0"/>
          <w:sz w:val="24"/>
          <w:szCs w:val="24"/>
        </w:rPr>
        <w:t>6</w:t>
      </w:r>
      <w:r w:rsidR="004672F0">
        <w:rPr>
          <w:b w:val="0"/>
          <w:sz w:val="24"/>
          <w:szCs w:val="24"/>
        </w:rPr>
        <w:t xml:space="preserve"> </w:t>
      </w:r>
      <w:r w:rsidR="00D03865">
        <w:rPr>
          <w:b w:val="0"/>
          <w:sz w:val="24"/>
          <w:szCs w:val="24"/>
        </w:rPr>
        <w:t>г.</w:t>
      </w:r>
    </w:p>
    <w:p w:rsidR="00B63A6F" w:rsidRDefault="00B63A6F" w:rsidP="00E5501A">
      <w:pPr>
        <w:pStyle w:val="21"/>
        <w:spacing w:after="0" w:line="240" w:lineRule="auto"/>
        <w:jc w:val="right"/>
        <w:rPr>
          <w:b w:val="0"/>
          <w:sz w:val="24"/>
          <w:szCs w:val="24"/>
        </w:rPr>
      </w:pPr>
    </w:p>
    <w:p w:rsidR="00573FFA" w:rsidRPr="003515E3" w:rsidRDefault="00573FFA" w:rsidP="00E5501A">
      <w:pPr>
        <w:pStyle w:val="21"/>
        <w:shd w:val="clear" w:color="auto" w:fill="auto"/>
        <w:spacing w:after="0" w:line="240" w:lineRule="auto"/>
        <w:jc w:val="center"/>
        <w:rPr>
          <w:b w:val="0"/>
          <w:sz w:val="10"/>
          <w:szCs w:val="10"/>
        </w:rPr>
      </w:pPr>
    </w:p>
    <w:p w:rsidR="007174EE" w:rsidRDefault="007174EE" w:rsidP="00E5501A">
      <w:pPr>
        <w:pStyle w:val="21"/>
        <w:shd w:val="clear" w:color="auto" w:fill="auto"/>
        <w:spacing w:after="0" w:line="240" w:lineRule="auto"/>
        <w:jc w:val="center"/>
        <w:rPr>
          <w:b w:val="0"/>
          <w:sz w:val="24"/>
          <w:szCs w:val="24"/>
        </w:rPr>
      </w:pPr>
      <w:r w:rsidRPr="0061540E">
        <w:rPr>
          <w:b w:val="0"/>
          <w:sz w:val="24"/>
          <w:szCs w:val="24"/>
        </w:rPr>
        <w:t>Спецификация к контракту</w:t>
      </w:r>
    </w:p>
    <w:p w:rsidR="0054734F" w:rsidRDefault="0054734F" w:rsidP="00E5501A">
      <w:pPr>
        <w:pStyle w:val="21"/>
        <w:shd w:val="clear" w:color="auto" w:fill="auto"/>
        <w:spacing w:after="0" w:line="240" w:lineRule="auto"/>
        <w:jc w:val="center"/>
        <w:rPr>
          <w:b w:val="0"/>
          <w:sz w:val="24"/>
          <w:szCs w:val="24"/>
        </w:rPr>
      </w:pPr>
    </w:p>
    <w:tbl>
      <w:tblPr>
        <w:tblW w:w="98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7"/>
        <w:gridCol w:w="5216"/>
        <w:gridCol w:w="914"/>
        <w:gridCol w:w="1069"/>
        <w:gridCol w:w="915"/>
        <w:gridCol w:w="1134"/>
      </w:tblGrid>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Наименование поставляемого товара</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jc w:val="center"/>
              <w:rPr>
                <w:rFonts w:eastAsia="Calibri"/>
                <w:b w:val="0"/>
                <w:sz w:val="22"/>
                <w:szCs w:val="22"/>
              </w:rPr>
            </w:pPr>
            <w:r w:rsidRPr="00460C93">
              <w:rPr>
                <w:rFonts w:eastAsia="Calibri"/>
                <w:b w:val="0"/>
                <w:sz w:val="22"/>
                <w:szCs w:val="22"/>
              </w:rPr>
              <w:t>Ед. измерения</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54734F" w:rsidP="00C06A15">
            <w:pPr>
              <w:pStyle w:val="21"/>
              <w:jc w:val="center"/>
              <w:rPr>
                <w:rFonts w:eastAsia="Calibri"/>
                <w:b w:val="0"/>
                <w:sz w:val="22"/>
                <w:szCs w:val="22"/>
              </w:rPr>
            </w:pPr>
            <w:r w:rsidRPr="00460C93">
              <w:rPr>
                <w:rFonts w:eastAsia="Calibri"/>
                <w:b w:val="0"/>
                <w:sz w:val="22"/>
                <w:szCs w:val="22"/>
              </w:rPr>
              <w:t>Кол-во, шт.</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Цена</w:t>
            </w:r>
            <w:r w:rsidR="0054734F" w:rsidRPr="00460C93">
              <w:rPr>
                <w:rFonts w:eastAsia="Calibri"/>
                <w:b w:val="0"/>
                <w:sz w:val="22"/>
                <w:szCs w:val="22"/>
              </w:rPr>
              <w:t>,</w:t>
            </w:r>
            <w:r w:rsidRPr="00460C93">
              <w:rPr>
                <w:rFonts w:eastAsia="Calibri"/>
                <w:b w:val="0"/>
                <w:sz w:val="22"/>
                <w:szCs w:val="22"/>
              </w:rPr>
              <w:t xml:space="preserve">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Сумма</w:t>
            </w:r>
            <w:r w:rsidR="0054734F" w:rsidRPr="00460C93">
              <w:rPr>
                <w:rFonts w:eastAsia="Calibri"/>
                <w:b w:val="0"/>
                <w:sz w:val="22"/>
                <w:szCs w:val="22"/>
              </w:rPr>
              <w:t>,</w:t>
            </w:r>
            <w:r w:rsidRPr="00460C93">
              <w:rPr>
                <w:rFonts w:eastAsia="Calibri"/>
                <w:b w:val="0"/>
                <w:sz w:val="22"/>
                <w:szCs w:val="22"/>
              </w:rPr>
              <w:t xml:space="preserve"> руб.</w:t>
            </w:r>
          </w:p>
        </w:tc>
      </w:tr>
      <w:tr w:rsidR="00C06A15" w:rsidRPr="00C06A15" w:rsidTr="0054734F">
        <w:trPr>
          <w:trHeight w:val="153"/>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п/п</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1</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2</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3</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spacing w:line="240" w:lineRule="auto"/>
              <w:jc w:val="center"/>
              <w:rPr>
                <w:rFonts w:eastAsia="Calibri"/>
                <w:b w:val="0"/>
                <w:sz w:val="22"/>
                <w:szCs w:val="22"/>
              </w:rPr>
            </w:pPr>
            <w:r w:rsidRPr="00460C93">
              <w:rPr>
                <w:rFonts w:eastAsia="Calibri"/>
                <w:b w:val="0"/>
                <w:sz w:val="22"/>
                <w:szCs w:val="22"/>
              </w:rPr>
              <w:t>5</w:t>
            </w: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Бланк «Опись» Форма 6 (формат А4, печать две стороны,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4 000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Бланк «График диспетчерского контроля за движением фельдъегерей по автомаршрутам» Форма 31 (формат А4, печать одна сторона,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3</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Бланк «Суточная ведомость работы транспортного средства» (Формат А4, печать одна сторона,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4</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Бланк «</w:t>
            </w:r>
            <w:r w:rsidR="00C06A15" w:rsidRPr="00460C93">
              <w:rPr>
                <w:rFonts w:eastAsia="Calibri"/>
                <w:b w:val="0"/>
                <w:sz w:val="22"/>
                <w:szCs w:val="22"/>
              </w:rPr>
              <w:t>Продолжение к описи</w:t>
            </w:r>
            <w:r w:rsidRPr="00460C93">
              <w:rPr>
                <w:rFonts w:eastAsia="Calibri"/>
                <w:b w:val="0"/>
                <w:sz w:val="22"/>
                <w:szCs w:val="22"/>
              </w:rPr>
              <w:t>»</w:t>
            </w:r>
            <w:r w:rsidR="00C06A15" w:rsidRPr="00460C93">
              <w:rPr>
                <w:rFonts w:eastAsia="Calibri"/>
                <w:b w:val="0"/>
                <w:sz w:val="22"/>
                <w:szCs w:val="22"/>
              </w:rPr>
              <w:t xml:space="preserve"> (форма №6)</w:t>
            </w:r>
            <w:r w:rsidRPr="00460C93">
              <w:rPr>
                <w:rFonts w:eastAsia="Calibri"/>
                <w:b w:val="0"/>
                <w:sz w:val="22"/>
                <w:szCs w:val="22"/>
              </w:rPr>
              <w:t xml:space="preserve"> (формат А4, печать две стороны,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5</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 xml:space="preserve">Бланк «Расходная ведомость» Форма 2 </w:t>
            </w:r>
            <w:r w:rsidRPr="00460C93">
              <w:rPr>
                <w:rFonts w:eastAsia="Calibri"/>
                <w:b w:val="0"/>
                <w:sz w:val="22"/>
                <w:szCs w:val="22"/>
              </w:rPr>
              <w:br/>
              <w:t>(формат А4, печать две стороны,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6</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 xml:space="preserve">Бланк «Приходная ведомость» Форма 1 </w:t>
            </w:r>
            <w:r w:rsidRPr="00460C93">
              <w:rPr>
                <w:rFonts w:eastAsia="Calibri"/>
                <w:b w:val="0"/>
                <w:sz w:val="22"/>
                <w:szCs w:val="22"/>
              </w:rPr>
              <w:br/>
              <w:t>(формат А4, печать две стороны,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7</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427948" w:rsidP="0054734F">
            <w:pPr>
              <w:pStyle w:val="21"/>
              <w:rPr>
                <w:rFonts w:eastAsia="Calibri"/>
                <w:b w:val="0"/>
                <w:sz w:val="22"/>
                <w:szCs w:val="22"/>
              </w:rPr>
            </w:pPr>
            <w:r w:rsidRPr="00460C93">
              <w:rPr>
                <w:rFonts w:eastAsia="Calibri"/>
                <w:b w:val="0"/>
                <w:sz w:val="22"/>
                <w:szCs w:val="22"/>
              </w:rPr>
              <w:t>Бланк «</w:t>
            </w:r>
            <w:r w:rsidR="00C06A15" w:rsidRPr="00460C93">
              <w:rPr>
                <w:rFonts w:eastAsia="Calibri"/>
                <w:b w:val="0"/>
                <w:sz w:val="22"/>
                <w:szCs w:val="22"/>
              </w:rPr>
              <w:t>Справка о причине возврата отправлений с маршрутов</w:t>
            </w:r>
            <w:r w:rsidRPr="00460C93">
              <w:rPr>
                <w:rFonts w:eastAsia="Calibri"/>
                <w:b w:val="0"/>
                <w:sz w:val="22"/>
                <w:szCs w:val="22"/>
              </w:rPr>
              <w:t>» Форма 19 (Формат А4, печать одна сторона, бумага 65 гр.)</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1000</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8</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предписаний на выполнение задания</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9</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рапортов дежурных по отделу ГФС России в г. Омске</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15</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10</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посетителей</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11</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приема и сдачи дежурства дежурного по отделу и экспедиции</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и</w:t>
            </w:r>
            <w:r w:rsidR="006E2C62" w:rsidRPr="00460C93">
              <w:rPr>
                <w:rFonts w:eastAsia="Calibri"/>
                <w:b w:val="0"/>
                <w:sz w:val="22"/>
                <w:szCs w:val="22"/>
              </w:rPr>
              <w:t>н</w:t>
            </w:r>
            <w:r w:rsidRPr="00460C93">
              <w:rPr>
                <w:rFonts w:eastAsia="Calibri"/>
                <w:b w:val="0"/>
                <w:sz w:val="22"/>
                <w:szCs w:val="22"/>
              </w:rPr>
              <w:t>структажа и проверок</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5</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13</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Книга учета служебных удостоверений ГФС России (МВД России)</w:t>
            </w:r>
            <w:r w:rsidR="0047616A" w:rsidRPr="00460C93">
              <w:rPr>
                <w:rFonts w:eastAsia="Calibri"/>
                <w:b w:val="0"/>
                <w:sz w:val="22"/>
                <w:szCs w:val="22"/>
              </w:rPr>
              <w:t>,</w:t>
            </w:r>
            <w:r w:rsidRPr="00460C93">
              <w:rPr>
                <w:rFonts w:eastAsia="Calibri"/>
                <w:b w:val="0"/>
                <w:sz w:val="22"/>
                <w:szCs w:val="22"/>
              </w:rPr>
              <w:t xml:space="preserve"> принятых на временное хранение</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14</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корреспонденции с поздравлениями</w:t>
            </w:r>
            <w:r w:rsidR="00427948" w:rsidRPr="00460C93">
              <w:rPr>
                <w:rFonts w:eastAsia="Calibri"/>
                <w:b w:val="0"/>
                <w:sz w:val="22"/>
                <w:szCs w:val="22"/>
              </w:rPr>
              <w:t xml:space="preserve"> (Формат А4, твердый переплет, обложка бумвинил, </w:t>
            </w:r>
            <w:r w:rsidR="00427948" w:rsidRPr="00460C93">
              <w:rPr>
                <w:rFonts w:eastAsia="Calibri"/>
                <w:b w:val="0"/>
                <w:sz w:val="22"/>
                <w:szCs w:val="22"/>
              </w:rPr>
              <w:lastRenderedPageBreak/>
              <w:t>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lastRenderedPageBreak/>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lastRenderedPageBreak/>
              <w:t>15</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информации о состоянии правопорядка в г. Омске</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16</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выдачи и приема служебных телефонов сотовой связи</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17</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приема под охрану и снятия с охраны помещений</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18</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движения путевых листов</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19</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регистрации входящей корреспонденции</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5</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20</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регистрации исходящей корреспонденции</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5</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21</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учета и выдачи пломбиров, печатей, замко-коробок, пломб</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приема (сдачи) под охрану режимных помещений, спецхранилищ, се</w:t>
            </w:r>
            <w:r w:rsidR="0047616A" w:rsidRPr="00460C93">
              <w:rPr>
                <w:rFonts w:eastAsia="Calibri"/>
                <w:b w:val="0"/>
                <w:sz w:val="22"/>
                <w:szCs w:val="22"/>
              </w:rPr>
              <w:t>й</w:t>
            </w:r>
            <w:r w:rsidRPr="00460C93">
              <w:rPr>
                <w:rFonts w:eastAsia="Calibri"/>
                <w:b w:val="0"/>
                <w:sz w:val="22"/>
                <w:szCs w:val="22"/>
              </w:rPr>
              <w:t>фов (металл. шкафов) и ключей к ним</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1</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C06A15" w:rsidRPr="00C06A15" w:rsidTr="0054734F">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23</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54734F">
            <w:pPr>
              <w:pStyle w:val="21"/>
              <w:rPr>
                <w:rFonts w:eastAsia="Calibri"/>
                <w:b w:val="0"/>
                <w:sz w:val="22"/>
                <w:szCs w:val="22"/>
              </w:rPr>
            </w:pPr>
            <w:r w:rsidRPr="00460C93">
              <w:rPr>
                <w:rFonts w:eastAsia="Calibri"/>
                <w:b w:val="0"/>
                <w:sz w:val="22"/>
                <w:szCs w:val="22"/>
              </w:rPr>
              <w:t>Журнал проверки работы сотрудников терр. органов ГФС России на участках службы</w:t>
            </w:r>
            <w:r w:rsidR="00427948" w:rsidRPr="00460C93">
              <w:rPr>
                <w:rFonts w:eastAsia="Calibri"/>
                <w:b w:val="0"/>
                <w:sz w:val="22"/>
                <w:szCs w:val="22"/>
              </w:rPr>
              <w:t xml:space="preserve"> (Формат А4, твердый переплет, обложка бумвинил, внутр. блок бумага 65 гр., крепление мет. скоба) 100 листов</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шт.</w:t>
            </w:r>
          </w:p>
        </w:tc>
        <w:tc>
          <w:tcPr>
            <w:tcW w:w="1069"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r w:rsidRPr="00460C93">
              <w:rPr>
                <w:rFonts w:eastAsia="Calibri"/>
                <w:b w:val="0"/>
                <w:sz w:val="22"/>
                <w:szCs w:val="22"/>
              </w:rPr>
              <w:t>2</w:t>
            </w:r>
          </w:p>
        </w:tc>
        <w:tc>
          <w:tcPr>
            <w:tcW w:w="915"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06A15" w:rsidRPr="00460C93" w:rsidRDefault="00C06A15" w:rsidP="00C06A15">
            <w:pPr>
              <w:pStyle w:val="21"/>
              <w:jc w:val="center"/>
              <w:rPr>
                <w:rFonts w:eastAsia="Calibri"/>
                <w:b w:val="0"/>
                <w:sz w:val="22"/>
                <w:szCs w:val="22"/>
              </w:rPr>
            </w:pPr>
          </w:p>
        </w:tc>
      </w:tr>
      <w:tr w:rsidR="002E60FA" w:rsidRPr="00620E28" w:rsidTr="007910B2">
        <w:tc>
          <w:tcPr>
            <w:tcW w:w="8711" w:type="dxa"/>
            <w:gridSpan w:val="5"/>
            <w:shd w:val="clear" w:color="auto" w:fill="auto"/>
          </w:tcPr>
          <w:p w:rsidR="002E60FA" w:rsidRPr="00460C93" w:rsidRDefault="002E60FA" w:rsidP="002E60FA">
            <w:pPr>
              <w:pStyle w:val="21"/>
              <w:shd w:val="clear" w:color="auto" w:fill="auto"/>
              <w:spacing w:after="0" w:line="240" w:lineRule="auto"/>
              <w:rPr>
                <w:rFonts w:eastAsia="Calibri"/>
                <w:sz w:val="22"/>
                <w:szCs w:val="22"/>
              </w:rPr>
            </w:pPr>
            <w:r w:rsidRPr="00460C93">
              <w:rPr>
                <w:rFonts w:eastAsia="Calibri"/>
                <w:sz w:val="22"/>
                <w:szCs w:val="22"/>
              </w:rPr>
              <w:t>ИТОГО:</w:t>
            </w:r>
          </w:p>
        </w:tc>
        <w:tc>
          <w:tcPr>
            <w:tcW w:w="1134" w:type="dxa"/>
            <w:shd w:val="clear" w:color="auto" w:fill="auto"/>
          </w:tcPr>
          <w:p w:rsidR="002E60FA" w:rsidRPr="00460C93" w:rsidRDefault="002E60FA" w:rsidP="00452A63">
            <w:pPr>
              <w:pStyle w:val="21"/>
              <w:shd w:val="clear" w:color="auto" w:fill="auto"/>
              <w:spacing w:after="0" w:line="240" w:lineRule="auto"/>
              <w:jc w:val="center"/>
              <w:rPr>
                <w:rFonts w:eastAsia="Calibri"/>
                <w:b w:val="0"/>
                <w:sz w:val="22"/>
                <w:szCs w:val="22"/>
              </w:rPr>
            </w:pPr>
          </w:p>
        </w:tc>
      </w:tr>
    </w:tbl>
    <w:p w:rsidR="00026AAC" w:rsidRPr="00BB7B0F" w:rsidRDefault="00B736F3" w:rsidP="00026AAC">
      <w:pPr>
        <w:ind w:firstLine="685"/>
        <w:jc w:val="both"/>
        <w:rPr>
          <w:rFonts w:ascii="Times New Roman" w:hAnsi="Times New Roman" w:cs="Times New Roman"/>
          <w:sz w:val="23"/>
          <w:szCs w:val="23"/>
        </w:rPr>
      </w:pPr>
      <w:r w:rsidRPr="002A0A14">
        <w:rPr>
          <w:rFonts w:ascii="Times New Roman" w:hAnsi="Times New Roman" w:cs="Times New Roman"/>
          <w:sz w:val="23"/>
          <w:szCs w:val="23"/>
        </w:rPr>
        <w:t xml:space="preserve">Стоимость товара составляет: </w:t>
      </w:r>
      <w:r w:rsidR="00026AAC">
        <w:rPr>
          <w:rFonts w:ascii="Times New Roman" w:hAnsi="Times New Roman" w:cs="Times New Roman"/>
          <w:sz w:val="23"/>
          <w:szCs w:val="23"/>
        </w:rPr>
        <w:t>______________(_____________)</w:t>
      </w:r>
      <w:r w:rsidR="00026AAC" w:rsidRPr="006A4F74">
        <w:rPr>
          <w:rFonts w:ascii="Times New Roman" w:hAnsi="Times New Roman" w:cs="Times New Roman"/>
          <w:sz w:val="23"/>
          <w:szCs w:val="23"/>
        </w:rPr>
        <w:t xml:space="preserve"> </w:t>
      </w:r>
      <w:r w:rsidR="00026AAC">
        <w:rPr>
          <w:rFonts w:ascii="Times New Roman" w:hAnsi="Times New Roman" w:cs="Times New Roman"/>
          <w:sz w:val="23"/>
          <w:szCs w:val="23"/>
        </w:rPr>
        <w:t xml:space="preserve">рублей ___ </w:t>
      </w:r>
      <w:r w:rsidR="00026AAC" w:rsidRPr="006A4F74">
        <w:rPr>
          <w:rFonts w:ascii="Times New Roman" w:hAnsi="Times New Roman" w:cs="Times New Roman"/>
          <w:sz w:val="23"/>
          <w:szCs w:val="23"/>
        </w:rPr>
        <w:t xml:space="preserve">копеек, </w:t>
      </w:r>
      <w:r w:rsidR="00026AAC">
        <w:rPr>
          <w:rFonts w:ascii="Times New Roman" w:hAnsi="Times New Roman" w:cs="Times New Roman"/>
          <w:sz w:val="23"/>
          <w:szCs w:val="23"/>
        </w:rPr>
        <w:t xml:space="preserve">в том числе НДС (___%) </w:t>
      </w:r>
      <w:r w:rsidR="00026AAC" w:rsidRPr="00BB7B0F">
        <w:rPr>
          <w:rFonts w:ascii="Times New Roman" w:hAnsi="Times New Roman" w:cs="Times New Roman"/>
          <w:i/>
          <w:sz w:val="23"/>
          <w:szCs w:val="23"/>
        </w:rPr>
        <w:t>(либо НДС не облагается</w:t>
      </w:r>
      <w:r w:rsidR="00026AAC">
        <w:rPr>
          <w:rFonts w:ascii="Times New Roman" w:hAnsi="Times New Roman" w:cs="Times New Roman"/>
          <w:i/>
          <w:sz w:val="23"/>
          <w:szCs w:val="23"/>
        </w:rPr>
        <w:t xml:space="preserve">). </w:t>
      </w:r>
    </w:p>
    <w:p w:rsidR="00B736F3" w:rsidRPr="002A0A14" w:rsidRDefault="00B736F3" w:rsidP="00026AAC">
      <w:pPr>
        <w:ind w:firstLine="685"/>
        <w:jc w:val="both"/>
        <w:rPr>
          <w:rFonts w:ascii="Times New Roman" w:hAnsi="Times New Roman" w:cs="Times New Roman"/>
          <w:sz w:val="23"/>
          <w:szCs w:val="23"/>
        </w:rPr>
      </w:pPr>
    </w:p>
    <w:p w:rsidR="00B736F3" w:rsidRPr="00D03865" w:rsidRDefault="00B736F3" w:rsidP="00460C93">
      <w:pPr>
        <w:pStyle w:val="21"/>
        <w:shd w:val="clear" w:color="auto" w:fill="auto"/>
        <w:tabs>
          <w:tab w:val="left" w:pos="3480"/>
        </w:tabs>
        <w:spacing w:after="0" w:line="240" w:lineRule="auto"/>
        <w:rPr>
          <w:sz w:val="24"/>
          <w:szCs w:val="24"/>
        </w:rPr>
        <w:sectPr w:rsidR="00B736F3" w:rsidRPr="00D03865" w:rsidSect="0007363C">
          <w:type w:val="continuous"/>
          <w:pgSz w:w="11905" w:h="16837"/>
          <w:pgMar w:top="426" w:right="567" w:bottom="284" w:left="1134" w:header="284" w:footer="6" w:gutter="0"/>
          <w:cols w:space="1267"/>
          <w:noEndnote/>
          <w:titlePg/>
          <w:docGrid w:linePitch="360"/>
        </w:sectPr>
      </w:pPr>
    </w:p>
    <w:tbl>
      <w:tblPr>
        <w:tblpPr w:leftFromText="180" w:rightFromText="180" w:vertAnchor="text" w:horzAnchor="margin" w:tblpY="273"/>
        <w:tblW w:w="10455" w:type="dxa"/>
        <w:tblLook w:val="04A0"/>
      </w:tblPr>
      <w:tblGrid>
        <w:gridCol w:w="5211"/>
        <w:gridCol w:w="5244"/>
      </w:tblGrid>
      <w:tr w:rsidR="00A33CB6" w:rsidRPr="00D03865" w:rsidTr="00ED3B4F">
        <w:trPr>
          <w:trHeight w:val="1546"/>
        </w:trPr>
        <w:tc>
          <w:tcPr>
            <w:tcW w:w="5211" w:type="dxa"/>
          </w:tcPr>
          <w:p w:rsidR="00A33CB6" w:rsidRPr="00B63A6F" w:rsidRDefault="00A33CB6" w:rsidP="00A33CB6">
            <w:pPr>
              <w:jc w:val="center"/>
              <w:rPr>
                <w:rFonts w:ascii="Times New Roman" w:hAnsi="Times New Roman" w:cs="Times New Roman"/>
                <w:b/>
                <w:color w:val="auto"/>
                <w:u w:val="single"/>
              </w:rPr>
            </w:pPr>
            <w:r w:rsidRPr="00B63A6F">
              <w:rPr>
                <w:rFonts w:ascii="Times New Roman" w:hAnsi="Times New Roman" w:cs="Times New Roman"/>
                <w:b/>
                <w:color w:val="auto"/>
                <w:u w:val="single"/>
              </w:rPr>
              <w:t>«Поставщик»:</w:t>
            </w:r>
          </w:p>
          <w:p w:rsidR="00A33CB6" w:rsidRPr="0061540E" w:rsidRDefault="00A33CB6" w:rsidP="00A33CB6">
            <w:pPr>
              <w:rPr>
                <w:rFonts w:ascii="Times New Roman" w:hAnsi="Times New Roman" w:cs="Times New Roman"/>
                <w:color w:val="auto"/>
              </w:rPr>
            </w:pPr>
          </w:p>
        </w:tc>
        <w:tc>
          <w:tcPr>
            <w:tcW w:w="5244" w:type="dxa"/>
            <w:shd w:val="clear" w:color="auto" w:fill="auto"/>
          </w:tcPr>
          <w:p w:rsidR="00A33CB6" w:rsidRDefault="00A33CB6" w:rsidP="00A33CB6">
            <w:pPr>
              <w:jc w:val="center"/>
              <w:rPr>
                <w:rFonts w:ascii="Times New Roman" w:hAnsi="Times New Roman" w:cs="Times New Roman"/>
                <w:b/>
                <w:color w:val="auto"/>
                <w:u w:val="single"/>
              </w:rPr>
            </w:pPr>
            <w:r w:rsidRPr="00B63A6F">
              <w:rPr>
                <w:rFonts w:ascii="Times New Roman" w:hAnsi="Times New Roman" w:cs="Times New Roman"/>
                <w:b/>
                <w:color w:val="auto"/>
                <w:u w:val="single"/>
              </w:rPr>
              <w:t>«Покупатель»:</w:t>
            </w:r>
          </w:p>
          <w:p w:rsidR="00026AAC" w:rsidRPr="00B63A6F" w:rsidRDefault="00026AAC" w:rsidP="00A33CB6">
            <w:pPr>
              <w:jc w:val="center"/>
              <w:rPr>
                <w:rFonts w:ascii="Times New Roman" w:hAnsi="Times New Roman" w:cs="Times New Roman"/>
                <w:b/>
                <w:color w:val="auto"/>
                <w:u w:val="single"/>
              </w:rPr>
            </w:pPr>
          </w:p>
          <w:p w:rsidR="00A33CB6" w:rsidRPr="00026AAC" w:rsidRDefault="00A33CB6" w:rsidP="00A33CB6">
            <w:pPr>
              <w:pStyle w:val="af3"/>
              <w:jc w:val="center"/>
              <w:rPr>
                <w:rFonts w:ascii="Times New Roman" w:hAnsi="Times New Roman"/>
                <w:b/>
                <w:sz w:val="23"/>
                <w:szCs w:val="23"/>
              </w:rPr>
            </w:pPr>
            <w:r w:rsidRPr="00026AAC">
              <w:rPr>
                <w:rFonts w:ascii="Times New Roman" w:hAnsi="Times New Roman"/>
                <w:b/>
                <w:sz w:val="23"/>
                <w:szCs w:val="23"/>
              </w:rPr>
              <w:t>Отдел Государственной фельдъегерской службы Российской Федерации в г. Омске</w:t>
            </w:r>
          </w:p>
          <w:p w:rsidR="00A33CB6" w:rsidRPr="0061540E" w:rsidRDefault="00A33CB6" w:rsidP="00026AAC">
            <w:pPr>
              <w:rPr>
                <w:rFonts w:ascii="Times New Roman" w:hAnsi="Times New Roman" w:cs="Times New Roman"/>
                <w:color w:val="auto"/>
              </w:rPr>
            </w:pPr>
          </w:p>
        </w:tc>
      </w:tr>
      <w:tr w:rsidR="00A33CB6" w:rsidRPr="00D03865" w:rsidTr="00ED3B4F">
        <w:tc>
          <w:tcPr>
            <w:tcW w:w="5211" w:type="dxa"/>
          </w:tcPr>
          <w:p w:rsidR="00A33CB6" w:rsidRPr="0061540E" w:rsidRDefault="00A33CB6" w:rsidP="00A33CB6">
            <w:pPr>
              <w:pStyle w:val="3"/>
              <w:spacing w:after="0"/>
              <w:rPr>
                <w:rFonts w:ascii="Times New Roman" w:hAnsi="Times New Roman" w:cs="Times New Roman"/>
                <w:sz w:val="24"/>
                <w:szCs w:val="24"/>
              </w:rPr>
            </w:pPr>
          </w:p>
          <w:p w:rsidR="00ED3B4F" w:rsidRDefault="00ED3B4F" w:rsidP="00A33CB6">
            <w:pPr>
              <w:rPr>
                <w:rFonts w:ascii="Times New Roman" w:hAnsi="Times New Roman" w:cs="Times New Roman"/>
              </w:rPr>
            </w:pPr>
          </w:p>
          <w:p w:rsidR="00ED3B4F" w:rsidRDefault="00ED3B4F" w:rsidP="00A33CB6">
            <w:pPr>
              <w:rPr>
                <w:rFonts w:ascii="Times New Roman" w:hAnsi="Times New Roman" w:cs="Times New Roman"/>
              </w:rPr>
            </w:pPr>
          </w:p>
          <w:p w:rsidR="00A33CB6" w:rsidRDefault="00A33CB6" w:rsidP="00A33CB6">
            <w:pPr>
              <w:rPr>
                <w:rFonts w:ascii="Times New Roman" w:hAnsi="Times New Roman" w:cs="Times New Roman"/>
              </w:rPr>
            </w:pPr>
            <w:r w:rsidRPr="0061540E">
              <w:rPr>
                <w:rFonts w:ascii="Times New Roman" w:hAnsi="Times New Roman" w:cs="Times New Roman"/>
              </w:rPr>
              <w:t>__________________________</w:t>
            </w:r>
            <w:r>
              <w:rPr>
                <w:rFonts w:ascii="Times New Roman" w:hAnsi="Times New Roman" w:cs="Times New Roman"/>
              </w:rPr>
              <w:t xml:space="preserve"> </w:t>
            </w:r>
          </w:p>
          <w:p w:rsidR="00A33CB6" w:rsidRPr="0061540E" w:rsidRDefault="00A33CB6" w:rsidP="00A33CB6">
            <w:pPr>
              <w:rPr>
                <w:rFonts w:ascii="Times New Roman" w:hAnsi="Times New Roman" w:cs="Times New Roman"/>
                <w:color w:val="auto"/>
                <w:u w:val="single"/>
              </w:rPr>
            </w:pPr>
            <w:r>
              <w:rPr>
                <w:rFonts w:ascii="Times New Roman" w:hAnsi="Times New Roman" w:cs="Times New Roman"/>
              </w:rPr>
              <w:t>м.п.</w:t>
            </w:r>
          </w:p>
        </w:tc>
        <w:tc>
          <w:tcPr>
            <w:tcW w:w="5244" w:type="dxa"/>
            <w:shd w:val="clear" w:color="auto" w:fill="auto"/>
          </w:tcPr>
          <w:p w:rsidR="00026AAC" w:rsidRPr="001B73C0" w:rsidRDefault="001C0AD8" w:rsidP="00026AAC">
            <w:pPr>
              <w:pStyle w:val="af3"/>
              <w:rPr>
                <w:rFonts w:ascii="Times New Roman" w:hAnsi="Times New Roman"/>
                <w:sz w:val="24"/>
                <w:szCs w:val="24"/>
              </w:rPr>
            </w:pPr>
            <w:r>
              <w:rPr>
                <w:rFonts w:ascii="Times New Roman" w:hAnsi="Times New Roman"/>
                <w:sz w:val="24"/>
                <w:szCs w:val="24"/>
              </w:rPr>
              <w:t>Н</w:t>
            </w:r>
            <w:r w:rsidR="00026AAC" w:rsidRPr="001B73C0">
              <w:rPr>
                <w:rFonts w:ascii="Times New Roman" w:hAnsi="Times New Roman"/>
                <w:sz w:val="24"/>
                <w:szCs w:val="24"/>
              </w:rPr>
              <w:t>ачальник отдела</w:t>
            </w:r>
          </w:p>
          <w:p w:rsidR="00026AAC" w:rsidRPr="001B73C0" w:rsidRDefault="00026AAC" w:rsidP="00026AAC">
            <w:pPr>
              <w:pStyle w:val="af3"/>
              <w:rPr>
                <w:rFonts w:ascii="Times New Roman" w:hAnsi="Times New Roman"/>
                <w:sz w:val="24"/>
                <w:szCs w:val="24"/>
              </w:rPr>
            </w:pPr>
          </w:p>
          <w:p w:rsidR="00026AAC" w:rsidRPr="001B73C0" w:rsidRDefault="00026AAC" w:rsidP="00026AAC">
            <w:pPr>
              <w:pStyle w:val="af3"/>
              <w:rPr>
                <w:rFonts w:ascii="Times New Roman" w:hAnsi="Times New Roman"/>
                <w:sz w:val="24"/>
                <w:szCs w:val="24"/>
              </w:rPr>
            </w:pPr>
            <w:r w:rsidRPr="001B73C0">
              <w:rPr>
                <w:rFonts w:ascii="Times New Roman" w:hAnsi="Times New Roman"/>
                <w:sz w:val="24"/>
                <w:szCs w:val="24"/>
              </w:rPr>
              <w:t>________________ /</w:t>
            </w:r>
            <w:r w:rsidR="001C0AD8">
              <w:rPr>
                <w:rFonts w:ascii="Times New Roman" w:hAnsi="Times New Roman"/>
                <w:sz w:val="24"/>
                <w:szCs w:val="24"/>
              </w:rPr>
              <w:t>Л.Д. Герасименко</w:t>
            </w:r>
            <w:r w:rsidRPr="001B73C0">
              <w:rPr>
                <w:rFonts w:ascii="Times New Roman" w:hAnsi="Times New Roman"/>
                <w:sz w:val="24"/>
                <w:szCs w:val="24"/>
              </w:rPr>
              <w:t xml:space="preserve">/ </w:t>
            </w:r>
          </w:p>
          <w:p w:rsidR="00026AAC" w:rsidRPr="008730FD" w:rsidRDefault="00026AAC" w:rsidP="00026AAC">
            <w:pPr>
              <w:pStyle w:val="af3"/>
              <w:rPr>
                <w:rFonts w:ascii="Times New Roman" w:hAnsi="Times New Roman"/>
                <w:sz w:val="24"/>
                <w:szCs w:val="24"/>
              </w:rPr>
            </w:pPr>
            <w:r w:rsidRPr="001B73C0">
              <w:rPr>
                <w:rFonts w:ascii="Times New Roman" w:hAnsi="Times New Roman"/>
                <w:sz w:val="24"/>
                <w:szCs w:val="24"/>
              </w:rPr>
              <w:t>м.п.</w:t>
            </w:r>
          </w:p>
          <w:p w:rsidR="00A33CB6" w:rsidRPr="0061540E" w:rsidRDefault="00A33CB6" w:rsidP="00A33CB6">
            <w:pPr>
              <w:jc w:val="both"/>
              <w:rPr>
                <w:rFonts w:ascii="Times New Roman" w:hAnsi="Times New Roman" w:cs="Times New Roman"/>
                <w:color w:val="auto"/>
                <w:u w:val="single"/>
              </w:rPr>
            </w:pPr>
          </w:p>
        </w:tc>
      </w:tr>
    </w:tbl>
    <w:p w:rsidR="00CD5C4B" w:rsidRPr="00CD5C4B" w:rsidRDefault="00CD5C4B" w:rsidP="00E5501A">
      <w:pPr>
        <w:pStyle w:val="21"/>
        <w:shd w:val="clear" w:color="auto" w:fill="auto"/>
        <w:spacing w:after="0" w:line="240" w:lineRule="auto"/>
        <w:rPr>
          <w:sz w:val="26"/>
          <w:szCs w:val="26"/>
        </w:rPr>
      </w:pPr>
    </w:p>
    <w:sectPr w:rsidR="00CD5C4B" w:rsidRPr="00CD5C4B" w:rsidSect="00AA1F44">
      <w:type w:val="continuous"/>
      <w:pgSz w:w="11905" w:h="16837"/>
      <w:pgMar w:top="1134" w:right="567" w:bottom="1134" w:left="1134" w:header="284" w:footer="6" w:gutter="0"/>
      <w:cols w:num="2" w:space="720" w:equalWidth="0">
        <w:col w:w="3753" w:space="1267"/>
        <w:col w:w="5185"/>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94C" w:rsidRDefault="0036794C" w:rsidP="00A05F64">
      <w:r>
        <w:separator/>
      </w:r>
    </w:p>
  </w:endnote>
  <w:endnote w:type="continuationSeparator" w:id="1">
    <w:p w:rsidR="0036794C" w:rsidRDefault="0036794C" w:rsidP="00A05F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94C" w:rsidRDefault="0036794C" w:rsidP="00A05F64">
      <w:r>
        <w:separator/>
      </w:r>
    </w:p>
  </w:footnote>
  <w:footnote w:type="continuationSeparator" w:id="1">
    <w:p w:rsidR="0036794C" w:rsidRDefault="0036794C" w:rsidP="00A05F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DB8" w:rsidRDefault="00100D49" w:rsidP="006222F7">
    <w:pPr>
      <w:pStyle w:val="a7"/>
      <w:framePr w:wrap="around" w:vAnchor="text" w:hAnchor="margin" w:xAlign="center" w:y="1"/>
      <w:rPr>
        <w:rStyle w:val="af1"/>
      </w:rPr>
    </w:pPr>
    <w:r>
      <w:rPr>
        <w:rStyle w:val="af1"/>
      </w:rPr>
      <w:fldChar w:fldCharType="begin"/>
    </w:r>
    <w:r w:rsidR="00353DB8">
      <w:rPr>
        <w:rStyle w:val="af1"/>
      </w:rPr>
      <w:instrText xml:space="preserve">PAGE  </w:instrText>
    </w:r>
    <w:r>
      <w:rPr>
        <w:rStyle w:val="af1"/>
      </w:rPr>
      <w:fldChar w:fldCharType="end"/>
    </w:r>
  </w:p>
  <w:p w:rsidR="00353DB8" w:rsidRDefault="00353DB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968" w:rsidRPr="001605F6" w:rsidRDefault="00431968">
    <w:pPr>
      <w:pStyle w:val="a7"/>
      <w:jc w:val="center"/>
      <w:rPr>
        <w:rFonts w:ascii="Times New Roman" w:hAnsi="Times New Roman"/>
        <w:sz w:val="23"/>
        <w:szCs w:val="23"/>
      </w:rPr>
    </w:pPr>
  </w:p>
  <w:p w:rsidR="008E614D" w:rsidRPr="00431968" w:rsidRDefault="008E614D" w:rsidP="0043196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AA84DD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val="0"/>
        <w:iCs w:val="0"/>
        <w:smallCaps w:val="0"/>
        <w:strike w:val="0"/>
        <w:color w:val="auto"/>
        <w:spacing w:val="0"/>
        <w:w w:val="100"/>
        <w:position w:val="0"/>
        <w:sz w:val="24"/>
        <w:szCs w:val="24"/>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5A386FBA"/>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546BA8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00000007"/>
    <w:multiLevelType w:val="multilevel"/>
    <w:tmpl w:val="00000006"/>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nsid w:val="00000009"/>
    <w:multiLevelType w:val="multilevel"/>
    <w:tmpl w:val="00000008"/>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nsid w:val="0000000B"/>
    <w:multiLevelType w:val="multilevel"/>
    <w:tmpl w:val="0000000A"/>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6">
    <w:nsid w:val="0000000D"/>
    <w:multiLevelType w:val="multilevel"/>
    <w:tmpl w:val="0000000C"/>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7">
    <w:nsid w:val="0000000F"/>
    <w:multiLevelType w:val="multilevel"/>
    <w:tmpl w:val="0000000E"/>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8">
    <w:nsid w:val="055F3072"/>
    <w:multiLevelType w:val="hybridMultilevel"/>
    <w:tmpl w:val="90C41340"/>
    <w:lvl w:ilvl="0" w:tplc="6680A4FA">
      <w:start w:val="4"/>
      <w:numFmt w:val="decimal"/>
      <w:lvlText w:val="%1."/>
      <w:lvlJc w:val="left"/>
      <w:pPr>
        <w:ind w:left="750" w:hanging="360"/>
      </w:pPr>
      <w:rPr>
        <w:rFonts w:hint="default"/>
      </w:rPr>
    </w:lvl>
    <w:lvl w:ilvl="1" w:tplc="04190019">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nsid w:val="1F774374"/>
    <w:multiLevelType w:val="multilevel"/>
    <w:tmpl w:val="0546BA8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0">
    <w:nsid w:val="220559C0"/>
    <w:multiLevelType w:val="multilevel"/>
    <w:tmpl w:val="01706B82"/>
    <w:lvl w:ilvl="0">
      <w:start w:val="1"/>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nsid w:val="3C8C01CA"/>
    <w:multiLevelType w:val="multilevel"/>
    <w:tmpl w:val="A80684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241110F"/>
    <w:multiLevelType w:val="multilevel"/>
    <w:tmpl w:val="B1860B40"/>
    <w:lvl w:ilvl="0">
      <w:start w:val="2"/>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BD339DF"/>
    <w:multiLevelType w:val="hybridMultilevel"/>
    <w:tmpl w:val="8758B5EC"/>
    <w:lvl w:ilvl="0" w:tplc="B43E2C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C4E375B"/>
    <w:multiLevelType w:val="multilevel"/>
    <w:tmpl w:val="81041BD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6E962CC3"/>
    <w:multiLevelType w:val="multilevel"/>
    <w:tmpl w:val="AB32073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40B2A67"/>
    <w:multiLevelType w:val="multilevel"/>
    <w:tmpl w:val="555E8182"/>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05" w:hanging="135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16"/>
  </w:num>
  <w:num w:numId="11">
    <w:abstractNumId w:val="9"/>
  </w:num>
  <w:num w:numId="12">
    <w:abstractNumId w:val="11"/>
  </w:num>
  <w:num w:numId="13">
    <w:abstractNumId w:val="14"/>
  </w:num>
  <w:num w:numId="14">
    <w:abstractNumId w:val="12"/>
  </w:num>
  <w:num w:numId="15">
    <w:abstractNumId w:val="8"/>
  </w:num>
  <w:num w:numId="16">
    <w:abstractNumId w:val="15"/>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stylePaneFormatFilter w:val="3F01"/>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15362"/>
  </w:hdrShapeDefaults>
  <w:footnotePr>
    <w:footnote w:id="0"/>
    <w:footnote w:id="1"/>
  </w:footnotePr>
  <w:endnotePr>
    <w:endnote w:id="0"/>
    <w:endnote w:id="1"/>
  </w:endnotePr>
  <w:compat>
    <w:useFELayout/>
  </w:compat>
  <w:rsids>
    <w:rsidRoot w:val="00546404"/>
    <w:rsid w:val="000101F4"/>
    <w:rsid w:val="000150A3"/>
    <w:rsid w:val="00022D84"/>
    <w:rsid w:val="00026AAC"/>
    <w:rsid w:val="00056AF9"/>
    <w:rsid w:val="0007363C"/>
    <w:rsid w:val="00080BAD"/>
    <w:rsid w:val="00080E97"/>
    <w:rsid w:val="000D3313"/>
    <w:rsid w:val="00100D49"/>
    <w:rsid w:val="0011777C"/>
    <w:rsid w:val="0012147C"/>
    <w:rsid w:val="001339C7"/>
    <w:rsid w:val="001515A7"/>
    <w:rsid w:val="00157E54"/>
    <w:rsid w:val="001605F6"/>
    <w:rsid w:val="00162AA4"/>
    <w:rsid w:val="00166A74"/>
    <w:rsid w:val="001770A8"/>
    <w:rsid w:val="001879DB"/>
    <w:rsid w:val="00196D48"/>
    <w:rsid w:val="00197FB1"/>
    <w:rsid w:val="001C0AD8"/>
    <w:rsid w:val="001C12DC"/>
    <w:rsid w:val="001C51A3"/>
    <w:rsid w:val="001D3C22"/>
    <w:rsid w:val="001D62F5"/>
    <w:rsid w:val="00200F3A"/>
    <w:rsid w:val="00211A88"/>
    <w:rsid w:val="002130A8"/>
    <w:rsid w:val="00214712"/>
    <w:rsid w:val="00224A7B"/>
    <w:rsid w:val="002328C1"/>
    <w:rsid w:val="002360F3"/>
    <w:rsid w:val="00244034"/>
    <w:rsid w:val="00266E4B"/>
    <w:rsid w:val="00273423"/>
    <w:rsid w:val="00280877"/>
    <w:rsid w:val="002A54B6"/>
    <w:rsid w:val="002B4745"/>
    <w:rsid w:val="002C1CC7"/>
    <w:rsid w:val="002C218D"/>
    <w:rsid w:val="002E2791"/>
    <w:rsid w:val="002E60FA"/>
    <w:rsid w:val="002E647B"/>
    <w:rsid w:val="00307BBE"/>
    <w:rsid w:val="00314B48"/>
    <w:rsid w:val="00315C24"/>
    <w:rsid w:val="0032100E"/>
    <w:rsid w:val="00327BED"/>
    <w:rsid w:val="00333665"/>
    <w:rsid w:val="00333866"/>
    <w:rsid w:val="00335CA7"/>
    <w:rsid w:val="00342A2F"/>
    <w:rsid w:val="00345D4E"/>
    <w:rsid w:val="00347DEB"/>
    <w:rsid w:val="003515E3"/>
    <w:rsid w:val="00353DB8"/>
    <w:rsid w:val="00360BC9"/>
    <w:rsid w:val="00364E9A"/>
    <w:rsid w:val="00365918"/>
    <w:rsid w:val="0036794C"/>
    <w:rsid w:val="00370FA4"/>
    <w:rsid w:val="003846AD"/>
    <w:rsid w:val="0038711E"/>
    <w:rsid w:val="00396AA8"/>
    <w:rsid w:val="003B3DC5"/>
    <w:rsid w:val="003C1A1E"/>
    <w:rsid w:val="003C3FDC"/>
    <w:rsid w:val="003C7F61"/>
    <w:rsid w:val="003E06D1"/>
    <w:rsid w:val="0041273C"/>
    <w:rsid w:val="00417882"/>
    <w:rsid w:val="004239CB"/>
    <w:rsid w:val="00424D27"/>
    <w:rsid w:val="00425A45"/>
    <w:rsid w:val="004269E7"/>
    <w:rsid w:val="00427948"/>
    <w:rsid w:val="00431968"/>
    <w:rsid w:val="0043274A"/>
    <w:rsid w:val="004365F1"/>
    <w:rsid w:val="00443C08"/>
    <w:rsid w:val="00452A63"/>
    <w:rsid w:val="00457EC8"/>
    <w:rsid w:val="0046004E"/>
    <w:rsid w:val="00460C93"/>
    <w:rsid w:val="004645A0"/>
    <w:rsid w:val="004672F0"/>
    <w:rsid w:val="0047155B"/>
    <w:rsid w:val="0047616A"/>
    <w:rsid w:val="004A2F2D"/>
    <w:rsid w:val="004C3220"/>
    <w:rsid w:val="004C4E26"/>
    <w:rsid w:val="004E7423"/>
    <w:rsid w:val="0050214D"/>
    <w:rsid w:val="005142C2"/>
    <w:rsid w:val="005455E1"/>
    <w:rsid w:val="00546404"/>
    <w:rsid w:val="0054734F"/>
    <w:rsid w:val="00555BFF"/>
    <w:rsid w:val="00565E8E"/>
    <w:rsid w:val="00573FFA"/>
    <w:rsid w:val="00586577"/>
    <w:rsid w:val="005869AF"/>
    <w:rsid w:val="0059696A"/>
    <w:rsid w:val="005A233A"/>
    <w:rsid w:val="005A40F1"/>
    <w:rsid w:val="005A69FD"/>
    <w:rsid w:val="005B2329"/>
    <w:rsid w:val="005B29AA"/>
    <w:rsid w:val="005C2725"/>
    <w:rsid w:val="005D7966"/>
    <w:rsid w:val="006057DB"/>
    <w:rsid w:val="00614602"/>
    <w:rsid w:val="00614FFF"/>
    <w:rsid w:val="0061540E"/>
    <w:rsid w:val="006222F7"/>
    <w:rsid w:val="006321FF"/>
    <w:rsid w:val="006322DC"/>
    <w:rsid w:val="00652EDA"/>
    <w:rsid w:val="00661547"/>
    <w:rsid w:val="00665496"/>
    <w:rsid w:val="00670E01"/>
    <w:rsid w:val="00671A91"/>
    <w:rsid w:val="00697151"/>
    <w:rsid w:val="006A3930"/>
    <w:rsid w:val="006A4F74"/>
    <w:rsid w:val="006C13B3"/>
    <w:rsid w:val="006C6ED9"/>
    <w:rsid w:val="006D2CB5"/>
    <w:rsid w:val="006E0882"/>
    <w:rsid w:val="006E13C7"/>
    <w:rsid w:val="006E21DA"/>
    <w:rsid w:val="006E2C62"/>
    <w:rsid w:val="006E3A9A"/>
    <w:rsid w:val="006E3FAC"/>
    <w:rsid w:val="00717204"/>
    <w:rsid w:val="007174EE"/>
    <w:rsid w:val="0071787A"/>
    <w:rsid w:val="00720FDE"/>
    <w:rsid w:val="00736BD3"/>
    <w:rsid w:val="007406B1"/>
    <w:rsid w:val="00745041"/>
    <w:rsid w:val="00753FC0"/>
    <w:rsid w:val="00763E11"/>
    <w:rsid w:val="007740A1"/>
    <w:rsid w:val="00781C33"/>
    <w:rsid w:val="00787940"/>
    <w:rsid w:val="007910B2"/>
    <w:rsid w:val="007958A2"/>
    <w:rsid w:val="007A68FA"/>
    <w:rsid w:val="007B0529"/>
    <w:rsid w:val="007C16F8"/>
    <w:rsid w:val="007C432A"/>
    <w:rsid w:val="007D1E07"/>
    <w:rsid w:val="007D63A8"/>
    <w:rsid w:val="007E2BEA"/>
    <w:rsid w:val="00806C93"/>
    <w:rsid w:val="00822EE0"/>
    <w:rsid w:val="008640EC"/>
    <w:rsid w:val="008835D5"/>
    <w:rsid w:val="00886128"/>
    <w:rsid w:val="008A4BCF"/>
    <w:rsid w:val="008B4239"/>
    <w:rsid w:val="008D1434"/>
    <w:rsid w:val="008E614D"/>
    <w:rsid w:val="008F53AB"/>
    <w:rsid w:val="008F6BD0"/>
    <w:rsid w:val="00903058"/>
    <w:rsid w:val="009067EA"/>
    <w:rsid w:val="0091403D"/>
    <w:rsid w:val="009305B1"/>
    <w:rsid w:val="00934716"/>
    <w:rsid w:val="009401E6"/>
    <w:rsid w:val="00961FF4"/>
    <w:rsid w:val="00962475"/>
    <w:rsid w:val="00962539"/>
    <w:rsid w:val="009711F7"/>
    <w:rsid w:val="009750BA"/>
    <w:rsid w:val="00981CB8"/>
    <w:rsid w:val="00994862"/>
    <w:rsid w:val="009A3969"/>
    <w:rsid w:val="009B38AE"/>
    <w:rsid w:val="009C010E"/>
    <w:rsid w:val="009D5AB6"/>
    <w:rsid w:val="009E264A"/>
    <w:rsid w:val="009F01E3"/>
    <w:rsid w:val="00A03746"/>
    <w:rsid w:val="00A05F64"/>
    <w:rsid w:val="00A16496"/>
    <w:rsid w:val="00A174B2"/>
    <w:rsid w:val="00A33CB6"/>
    <w:rsid w:val="00A512D9"/>
    <w:rsid w:val="00A52E15"/>
    <w:rsid w:val="00A53128"/>
    <w:rsid w:val="00A53C90"/>
    <w:rsid w:val="00A935EB"/>
    <w:rsid w:val="00A96064"/>
    <w:rsid w:val="00AA1F44"/>
    <w:rsid w:val="00AB572B"/>
    <w:rsid w:val="00AB69B7"/>
    <w:rsid w:val="00AC2E71"/>
    <w:rsid w:val="00AC7CCE"/>
    <w:rsid w:val="00AE466B"/>
    <w:rsid w:val="00AF5A5C"/>
    <w:rsid w:val="00AF73C3"/>
    <w:rsid w:val="00B018A7"/>
    <w:rsid w:val="00B11D23"/>
    <w:rsid w:val="00B14366"/>
    <w:rsid w:val="00B337DE"/>
    <w:rsid w:val="00B359DE"/>
    <w:rsid w:val="00B36CFB"/>
    <w:rsid w:val="00B5442A"/>
    <w:rsid w:val="00B61966"/>
    <w:rsid w:val="00B62005"/>
    <w:rsid w:val="00B63A6F"/>
    <w:rsid w:val="00B65D19"/>
    <w:rsid w:val="00B736F3"/>
    <w:rsid w:val="00B7384C"/>
    <w:rsid w:val="00B85ECA"/>
    <w:rsid w:val="00BA3FFC"/>
    <w:rsid w:val="00BB5600"/>
    <w:rsid w:val="00BB7B0F"/>
    <w:rsid w:val="00BD27F1"/>
    <w:rsid w:val="00BD337F"/>
    <w:rsid w:val="00BE01C3"/>
    <w:rsid w:val="00BF1627"/>
    <w:rsid w:val="00C06A15"/>
    <w:rsid w:val="00C07D1F"/>
    <w:rsid w:val="00C11689"/>
    <w:rsid w:val="00C12699"/>
    <w:rsid w:val="00C14F2E"/>
    <w:rsid w:val="00C2646A"/>
    <w:rsid w:val="00C41EC8"/>
    <w:rsid w:val="00C43C5C"/>
    <w:rsid w:val="00C54709"/>
    <w:rsid w:val="00C6558F"/>
    <w:rsid w:val="00C805EB"/>
    <w:rsid w:val="00C85BCD"/>
    <w:rsid w:val="00C91191"/>
    <w:rsid w:val="00C975FD"/>
    <w:rsid w:val="00C97640"/>
    <w:rsid w:val="00CA164D"/>
    <w:rsid w:val="00CA3228"/>
    <w:rsid w:val="00CA58D4"/>
    <w:rsid w:val="00CB6F1E"/>
    <w:rsid w:val="00CD5C4B"/>
    <w:rsid w:val="00D03865"/>
    <w:rsid w:val="00D124DE"/>
    <w:rsid w:val="00D13D62"/>
    <w:rsid w:val="00D35F99"/>
    <w:rsid w:val="00D42EC4"/>
    <w:rsid w:val="00D468EA"/>
    <w:rsid w:val="00D50AF3"/>
    <w:rsid w:val="00D62269"/>
    <w:rsid w:val="00D80D10"/>
    <w:rsid w:val="00D85F77"/>
    <w:rsid w:val="00D92B29"/>
    <w:rsid w:val="00D932D5"/>
    <w:rsid w:val="00DA05D5"/>
    <w:rsid w:val="00DA1B8D"/>
    <w:rsid w:val="00DB318E"/>
    <w:rsid w:val="00DD0616"/>
    <w:rsid w:val="00DD272E"/>
    <w:rsid w:val="00DD3DD3"/>
    <w:rsid w:val="00DD6F44"/>
    <w:rsid w:val="00DE1890"/>
    <w:rsid w:val="00DE6E7A"/>
    <w:rsid w:val="00DE7D3F"/>
    <w:rsid w:val="00DF20C8"/>
    <w:rsid w:val="00DF2688"/>
    <w:rsid w:val="00E20213"/>
    <w:rsid w:val="00E23160"/>
    <w:rsid w:val="00E26C2C"/>
    <w:rsid w:val="00E32417"/>
    <w:rsid w:val="00E34229"/>
    <w:rsid w:val="00E5501A"/>
    <w:rsid w:val="00E5722D"/>
    <w:rsid w:val="00E66AD8"/>
    <w:rsid w:val="00E932DB"/>
    <w:rsid w:val="00E950DF"/>
    <w:rsid w:val="00EA037E"/>
    <w:rsid w:val="00EC21D7"/>
    <w:rsid w:val="00EC7ACE"/>
    <w:rsid w:val="00ED3B4F"/>
    <w:rsid w:val="00ED56CA"/>
    <w:rsid w:val="00EF2282"/>
    <w:rsid w:val="00EF323E"/>
    <w:rsid w:val="00EF75AD"/>
    <w:rsid w:val="00F018AC"/>
    <w:rsid w:val="00F14358"/>
    <w:rsid w:val="00F21866"/>
    <w:rsid w:val="00F312B5"/>
    <w:rsid w:val="00F55774"/>
    <w:rsid w:val="00F60AE4"/>
    <w:rsid w:val="00F61453"/>
    <w:rsid w:val="00F62FAC"/>
    <w:rsid w:val="00F64F9A"/>
    <w:rsid w:val="00F74855"/>
    <w:rsid w:val="00F75016"/>
    <w:rsid w:val="00F91CEF"/>
    <w:rsid w:val="00FB4EF0"/>
    <w:rsid w:val="00FC3CC1"/>
    <w:rsid w:val="00FD7697"/>
    <w:rsid w:val="00FE0AAE"/>
    <w:rsid w:val="00FE616B"/>
    <w:rsid w:val="00FF22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3865"/>
    <w:rPr>
      <w:rFonts w:eastAsia="Times New Roman"/>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C16F8"/>
    <w:rPr>
      <w:color w:val="000080"/>
      <w:u w:val="single"/>
    </w:rPr>
  </w:style>
  <w:style w:type="character" w:customStyle="1" w:styleId="1">
    <w:name w:val="Заголовок №1_"/>
    <w:link w:val="11"/>
    <w:locked/>
    <w:rsid w:val="007C16F8"/>
    <w:rPr>
      <w:rFonts w:ascii="Times New Roman" w:hAnsi="Times New Roman" w:cs="Times New Roman"/>
      <w:b/>
      <w:bCs/>
      <w:spacing w:val="0"/>
      <w:sz w:val="19"/>
      <w:szCs w:val="19"/>
    </w:rPr>
  </w:style>
  <w:style w:type="character" w:customStyle="1" w:styleId="10">
    <w:name w:val="Заголовок №1"/>
    <w:basedOn w:val="1"/>
    <w:rsid w:val="007C16F8"/>
  </w:style>
  <w:style w:type="character" w:customStyle="1" w:styleId="a4">
    <w:name w:val="Основной текст Знак"/>
    <w:link w:val="a5"/>
    <w:locked/>
    <w:rsid w:val="007C16F8"/>
    <w:rPr>
      <w:rFonts w:ascii="Times New Roman" w:hAnsi="Times New Roman" w:cs="Times New Roman"/>
      <w:spacing w:val="0"/>
      <w:sz w:val="19"/>
      <w:szCs w:val="19"/>
    </w:rPr>
  </w:style>
  <w:style w:type="character" w:customStyle="1" w:styleId="a6">
    <w:name w:val="Основной текст + Полужирный"/>
    <w:rsid w:val="007C16F8"/>
    <w:rPr>
      <w:rFonts w:ascii="Times New Roman" w:hAnsi="Times New Roman" w:cs="Times New Roman"/>
      <w:b/>
      <w:bCs/>
      <w:spacing w:val="0"/>
      <w:sz w:val="19"/>
      <w:szCs w:val="19"/>
    </w:rPr>
  </w:style>
  <w:style w:type="paragraph" w:styleId="a5">
    <w:name w:val="Body Text"/>
    <w:basedOn w:val="a"/>
    <w:link w:val="a4"/>
    <w:rsid w:val="007C16F8"/>
    <w:pPr>
      <w:shd w:val="clear" w:color="auto" w:fill="FFFFFF"/>
      <w:spacing w:before="300" w:line="230" w:lineRule="exact"/>
      <w:jc w:val="both"/>
    </w:pPr>
    <w:rPr>
      <w:rFonts w:ascii="Times New Roman" w:eastAsia="Arial Unicode MS" w:hAnsi="Times New Roman" w:cs="Times New Roman"/>
      <w:color w:val="auto"/>
      <w:sz w:val="19"/>
      <w:szCs w:val="19"/>
    </w:rPr>
  </w:style>
  <w:style w:type="character" w:customStyle="1" w:styleId="2">
    <w:name w:val="Основной текст (2)_"/>
    <w:link w:val="21"/>
    <w:locked/>
    <w:rsid w:val="007C16F8"/>
    <w:rPr>
      <w:rFonts w:ascii="Times New Roman" w:hAnsi="Times New Roman" w:cs="Times New Roman"/>
      <w:b/>
      <w:bCs/>
      <w:spacing w:val="0"/>
      <w:sz w:val="19"/>
      <w:szCs w:val="19"/>
    </w:rPr>
  </w:style>
  <w:style w:type="character" w:customStyle="1" w:styleId="20">
    <w:name w:val="Основной текст (2)"/>
    <w:basedOn w:val="2"/>
    <w:rsid w:val="007C16F8"/>
  </w:style>
  <w:style w:type="paragraph" w:customStyle="1" w:styleId="11">
    <w:name w:val="Заголовок №11"/>
    <w:basedOn w:val="a"/>
    <w:link w:val="1"/>
    <w:rsid w:val="007C16F8"/>
    <w:pPr>
      <w:shd w:val="clear" w:color="auto" w:fill="FFFFFF"/>
      <w:spacing w:line="240" w:lineRule="atLeast"/>
      <w:outlineLvl w:val="0"/>
    </w:pPr>
    <w:rPr>
      <w:rFonts w:ascii="Times New Roman" w:eastAsia="Arial Unicode MS" w:hAnsi="Times New Roman" w:cs="Times New Roman"/>
      <w:b/>
      <w:bCs/>
      <w:color w:val="auto"/>
      <w:sz w:val="19"/>
      <w:szCs w:val="19"/>
    </w:rPr>
  </w:style>
  <w:style w:type="paragraph" w:customStyle="1" w:styleId="21">
    <w:name w:val="Основной текст (2)1"/>
    <w:basedOn w:val="a"/>
    <w:link w:val="2"/>
    <w:rsid w:val="007C16F8"/>
    <w:pPr>
      <w:shd w:val="clear" w:color="auto" w:fill="FFFFFF"/>
      <w:spacing w:after="120" w:line="240" w:lineRule="atLeast"/>
    </w:pPr>
    <w:rPr>
      <w:rFonts w:ascii="Times New Roman" w:eastAsia="Arial Unicode MS" w:hAnsi="Times New Roman" w:cs="Times New Roman"/>
      <w:b/>
      <w:bCs/>
      <w:color w:val="auto"/>
      <w:sz w:val="19"/>
      <w:szCs w:val="19"/>
    </w:rPr>
  </w:style>
  <w:style w:type="paragraph" w:styleId="a7">
    <w:name w:val="header"/>
    <w:basedOn w:val="a"/>
    <w:link w:val="a8"/>
    <w:uiPriority w:val="99"/>
    <w:rsid w:val="00A05F64"/>
    <w:pPr>
      <w:tabs>
        <w:tab w:val="center" w:pos="4677"/>
        <w:tab w:val="right" w:pos="9355"/>
      </w:tabs>
    </w:pPr>
    <w:rPr>
      <w:rFonts w:cs="Times New Roman"/>
    </w:rPr>
  </w:style>
  <w:style w:type="character" w:customStyle="1" w:styleId="a8">
    <w:name w:val="Верхний колонтитул Знак"/>
    <w:link w:val="a7"/>
    <w:uiPriority w:val="99"/>
    <w:rsid w:val="00A05F64"/>
    <w:rPr>
      <w:rFonts w:eastAsia="Times New Roman"/>
      <w:color w:val="000000"/>
      <w:sz w:val="24"/>
      <w:szCs w:val="24"/>
    </w:rPr>
  </w:style>
  <w:style w:type="paragraph" w:styleId="a9">
    <w:name w:val="footer"/>
    <w:basedOn w:val="a"/>
    <w:link w:val="aa"/>
    <w:rsid w:val="00A05F64"/>
    <w:pPr>
      <w:tabs>
        <w:tab w:val="center" w:pos="4677"/>
        <w:tab w:val="right" w:pos="9355"/>
      </w:tabs>
    </w:pPr>
    <w:rPr>
      <w:rFonts w:cs="Times New Roman"/>
    </w:rPr>
  </w:style>
  <w:style w:type="character" w:customStyle="1" w:styleId="aa">
    <w:name w:val="Нижний колонтитул Знак"/>
    <w:link w:val="a9"/>
    <w:rsid w:val="00A05F64"/>
    <w:rPr>
      <w:rFonts w:eastAsia="Times New Roman"/>
      <w:color w:val="000000"/>
      <w:sz w:val="24"/>
      <w:szCs w:val="24"/>
    </w:rPr>
  </w:style>
  <w:style w:type="table" w:styleId="ab">
    <w:name w:val="Table Grid"/>
    <w:basedOn w:val="a1"/>
    <w:rsid w:val="00B337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rsid w:val="00DD3DD3"/>
    <w:pPr>
      <w:spacing w:after="120"/>
      <w:ind w:left="283"/>
    </w:pPr>
    <w:rPr>
      <w:rFonts w:cs="Times New Roman"/>
    </w:rPr>
  </w:style>
  <w:style w:type="character" w:customStyle="1" w:styleId="ad">
    <w:name w:val="Основной текст с отступом Знак"/>
    <w:link w:val="ac"/>
    <w:rsid w:val="00DD3DD3"/>
    <w:rPr>
      <w:rFonts w:eastAsia="Times New Roman"/>
      <w:color w:val="000000"/>
      <w:sz w:val="24"/>
      <w:szCs w:val="24"/>
    </w:rPr>
  </w:style>
  <w:style w:type="paragraph" w:styleId="ae">
    <w:name w:val="List Paragraph"/>
    <w:basedOn w:val="a"/>
    <w:uiPriority w:val="34"/>
    <w:qFormat/>
    <w:rsid w:val="00A96064"/>
    <w:pPr>
      <w:spacing w:after="200" w:line="276" w:lineRule="auto"/>
      <w:ind w:left="720"/>
    </w:pPr>
    <w:rPr>
      <w:rFonts w:ascii="Calibri" w:eastAsia="Calibri" w:hAnsi="Calibri" w:cs="Calibri"/>
      <w:color w:val="auto"/>
      <w:sz w:val="22"/>
      <w:szCs w:val="22"/>
      <w:lang w:eastAsia="en-US"/>
    </w:rPr>
  </w:style>
  <w:style w:type="paragraph" w:styleId="af">
    <w:name w:val="Balloon Text"/>
    <w:basedOn w:val="a"/>
    <w:semiHidden/>
    <w:rsid w:val="00370FA4"/>
    <w:rPr>
      <w:rFonts w:ascii="Tahoma" w:hAnsi="Tahoma" w:cs="Tahoma"/>
      <w:sz w:val="16"/>
      <w:szCs w:val="16"/>
    </w:rPr>
  </w:style>
  <w:style w:type="character" w:styleId="af0">
    <w:name w:val="line number"/>
    <w:rsid w:val="00D03865"/>
  </w:style>
  <w:style w:type="paragraph" w:styleId="3">
    <w:name w:val="Body Text 3"/>
    <w:basedOn w:val="a"/>
    <w:rsid w:val="0061540E"/>
    <w:pPr>
      <w:spacing w:after="120"/>
    </w:pPr>
    <w:rPr>
      <w:sz w:val="16"/>
      <w:szCs w:val="16"/>
    </w:rPr>
  </w:style>
  <w:style w:type="character" w:styleId="af1">
    <w:name w:val="page number"/>
    <w:basedOn w:val="a0"/>
    <w:rsid w:val="00A53128"/>
  </w:style>
  <w:style w:type="character" w:customStyle="1" w:styleId="af2">
    <w:name w:val="Маркеры списка"/>
    <w:rsid w:val="007740A1"/>
    <w:rPr>
      <w:rFonts w:ascii="OpenSymbol" w:eastAsia="OpenSymbol" w:hAnsi="OpenSymbol" w:cs="OpenSymbol"/>
    </w:rPr>
  </w:style>
  <w:style w:type="character" w:customStyle="1" w:styleId="blk3">
    <w:name w:val="blk3"/>
    <w:rsid w:val="007740A1"/>
    <w:rPr>
      <w:vanish w:val="0"/>
      <w:webHidden w:val="0"/>
      <w:specVanish w:val="0"/>
    </w:rPr>
  </w:style>
  <w:style w:type="character" w:customStyle="1" w:styleId="FontStyle60">
    <w:name w:val="Font Style60"/>
    <w:rsid w:val="00365918"/>
    <w:rPr>
      <w:rFonts w:ascii="Times New Roman" w:hAnsi="Times New Roman" w:cs="Times New Roman"/>
      <w:sz w:val="22"/>
      <w:szCs w:val="22"/>
    </w:rPr>
  </w:style>
  <w:style w:type="table" w:customStyle="1" w:styleId="TableStyle0">
    <w:name w:val="TableStyle0"/>
    <w:rsid w:val="00DF20C8"/>
    <w:rPr>
      <w:rFonts w:ascii="Arial" w:eastAsia="Times New Roman" w:hAnsi="Arial" w:cs="Times New Roman"/>
      <w:sz w:val="16"/>
      <w:szCs w:val="22"/>
    </w:rPr>
    <w:tblPr>
      <w:tblCellMar>
        <w:top w:w="0" w:type="dxa"/>
        <w:left w:w="0" w:type="dxa"/>
        <w:bottom w:w="0" w:type="dxa"/>
        <w:right w:w="0" w:type="dxa"/>
      </w:tblCellMar>
    </w:tblPr>
  </w:style>
  <w:style w:type="paragraph" w:styleId="af3">
    <w:name w:val="No Spacing"/>
    <w:aliases w:val="для таблиц,Без интервала21"/>
    <w:link w:val="af4"/>
    <w:uiPriority w:val="1"/>
    <w:qFormat/>
    <w:rsid w:val="00DF20C8"/>
    <w:rPr>
      <w:rFonts w:ascii="Calibri" w:eastAsia="Times New Roman" w:hAnsi="Calibri" w:cs="Times New Roman"/>
      <w:sz w:val="22"/>
      <w:szCs w:val="22"/>
    </w:rPr>
  </w:style>
  <w:style w:type="character" w:customStyle="1" w:styleId="af4">
    <w:name w:val="Без интервала Знак"/>
    <w:aliases w:val="для таблиц Знак,Без интервала21 Знак"/>
    <w:link w:val="af3"/>
    <w:uiPriority w:val="1"/>
    <w:locked/>
    <w:rsid w:val="00763E11"/>
    <w:rPr>
      <w:rFonts w:ascii="Calibri" w:eastAsia="Times New Roman" w:hAnsi="Calibri" w:cs="Times New Roman"/>
      <w:sz w:val="22"/>
      <w:szCs w:val="22"/>
      <w:lang w:bidi="ar-SA"/>
    </w:rPr>
  </w:style>
  <w:style w:type="paragraph" w:customStyle="1" w:styleId="ConsPlusNonformat">
    <w:name w:val="ConsPlusNonformat"/>
    <w:uiPriority w:val="99"/>
    <w:rsid w:val="006A4F74"/>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934365390">
      <w:bodyDiv w:val="1"/>
      <w:marLeft w:val="0"/>
      <w:marRight w:val="0"/>
      <w:marTop w:val="0"/>
      <w:marBottom w:val="0"/>
      <w:divBdr>
        <w:top w:val="none" w:sz="0" w:space="0" w:color="auto"/>
        <w:left w:val="none" w:sz="0" w:space="0" w:color="auto"/>
        <w:bottom w:val="none" w:sz="0" w:space="0" w:color="auto"/>
        <w:right w:val="none" w:sz="0" w:space="0" w:color="auto"/>
      </w:divBdr>
    </w:div>
    <w:div w:id="209651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068A2-E099-4067-8370-3CE922A0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2588</Words>
  <Characters>14752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Организация</Company>
  <LinksUpToDate>false</LinksUpToDate>
  <CharactersWithSpaces>17306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creator>Customer</dc:creator>
  <cp:lastModifiedBy>Mariya</cp:lastModifiedBy>
  <cp:revision>10</cp:revision>
  <cp:lastPrinted>2026-07-30T09:20:00Z</cp:lastPrinted>
  <dcterms:created xsi:type="dcterms:W3CDTF">2026-07-07T05:23:00Z</dcterms:created>
  <dcterms:modified xsi:type="dcterms:W3CDTF">2026-08-03T03:57:00Z</dcterms:modified>
</cp:coreProperties>
</file>