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994" w:rsidRDefault="00156994" w:rsidP="00156994">
      <w:pPr>
        <w:jc w:val="right"/>
        <w:rPr>
          <w:b/>
          <w:color w:val="000000"/>
          <w:sz w:val="22"/>
          <w:szCs w:val="22"/>
        </w:rPr>
      </w:pPr>
      <w:r>
        <w:rPr>
          <w:b/>
          <w:color w:val="000000"/>
          <w:sz w:val="22"/>
          <w:szCs w:val="22"/>
        </w:rPr>
        <w:t>Приложение № 1</w:t>
      </w:r>
    </w:p>
    <w:p w:rsidR="00156994" w:rsidRDefault="00156994" w:rsidP="00156994">
      <w:pPr>
        <w:jc w:val="right"/>
        <w:rPr>
          <w:b/>
          <w:color w:val="000000"/>
          <w:sz w:val="22"/>
          <w:szCs w:val="22"/>
        </w:rPr>
      </w:pPr>
      <w:r>
        <w:rPr>
          <w:b/>
          <w:color w:val="000000"/>
          <w:sz w:val="22"/>
          <w:szCs w:val="22"/>
        </w:rPr>
        <w:t>к извещению</w:t>
      </w:r>
    </w:p>
    <w:p w:rsidR="00156994" w:rsidRDefault="00156994" w:rsidP="00ED2619">
      <w:pPr>
        <w:jc w:val="center"/>
        <w:rPr>
          <w:b/>
          <w:color w:val="000000"/>
          <w:sz w:val="22"/>
          <w:szCs w:val="22"/>
        </w:rPr>
      </w:pPr>
      <w:r>
        <w:rPr>
          <w:b/>
          <w:color w:val="000000"/>
          <w:sz w:val="22"/>
          <w:szCs w:val="22"/>
        </w:rPr>
        <w:t>Описание объекта закупки</w:t>
      </w:r>
    </w:p>
    <w:p w:rsidR="00ED2619" w:rsidRPr="005B792A" w:rsidRDefault="00ED2619" w:rsidP="00ED2619">
      <w:pPr>
        <w:jc w:val="center"/>
        <w:rPr>
          <w:b/>
          <w:color w:val="000000"/>
          <w:sz w:val="22"/>
          <w:szCs w:val="22"/>
        </w:rPr>
      </w:pPr>
      <w:r w:rsidRPr="005B792A">
        <w:rPr>
          <w:b/>
          <w:color w:val="000000"/>
          <w:sz w:val="22"/>
          <w:szCs w:val="22"/>
        </w:rPr>
        <w:t xml:space="preserve">Техническое задание </w:t>
      </w:r>
    </w:p>
    <w:p w:rsidR="008100D9" w:rsidRPr="005B792A" w:rsidRDefault="00ED2619" w:rsidP="00F058AA">
      <w:pPr>
        <w:jc w:val="center"/>
        <w:rPr>
          <w:b/>
          <w:color w:val="000000"/>
          <w:sz w:val="22"/>
          <w:szCs w:val="22"/>
        </w:rPr>
      </w:pPr>
      <w:r w:rsidRPr="005B792A">
        <w:rPr>
          <w:b/>
          <w:color w:val="000000"/>
          <w:sz w:val="22"/>
          <w:szCs w:val="22"/>
        </w:rPr>
        <w:t>на поставку</w:t>
      </w:r>
      <w:r w:rsidR="00F058AA" w:rsidRPr="005B792A">
        <w:rPr>
          <w:b/>
          <w:color w:val="000000"/>
          <w:sz w:val="22"/>
          <w:szCs w:val="22"/>
        </w:rPr>
        <w:t xml:space="preserve"> </w:t>
      </w:r>
      <w:r w:rsidR="00035AAB">
        <w:rPr>
          <w:b/>
          <w:color w:val="000000"/>
          <w:sz w:val="22"/>
          <w:szCs w:val="22"/>
        </w:rPr>
        <w:t>медицинских изделий (дозаторов локтевых)</w:t>
      </w:r>
    </w:p>
    <w:p w:rsidR="00D07AB6" w:rsidRPr="005B792A" w:rsidRDefault="00D07AB6" w:rsidP="00184557">
      <w:pPr>
        <w:ind w:firstLine="0"/>
        <w:rPr>
          <w:b/>
          <w:caps/>
          <w:sz w:val="22"/>
          <w:szCs w:val="22"/>
        </w:rPr>
      </w:pPr>
    </w:p>
    <w:tbl>
      <w:tblPr>
        <w:tblW w:w="10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585"/>
        <w:gridCol w:w="4795"/>
        <w:gridCol w:w="900"/>
        <w:gridCol w:w="1848"/>
      </w:tblGrid>
      <w:tr w:rsidR="00E427C3" w:rsidRPr="005B792A" w:rsidTr="005900BD">
        <w:trPr>
          <w:cantSplit/>
          <w:trHeight w:val="1688"/>
        </w:trPr>
        <w:tc>
          <w:tcPr>
            <w:tcW w:w="648" w:type="dxa"/>
          </w:tcPr>
          <w:p w:rsidR="00E427C3" w:rsidRPr="005B792A" w:rsidRDefault="00E427C3" w:rsidP="00E427C3">
            <w:pPr>
              <w:ind w:firstLine="0"/>
              <w:jc w:val="center"/>
              <w:rPr>
                <w:b/>
                <w:color w:val="000000"/>
                <w:sz w:val="22"/>
                <w:szCs w:val="22"/>
              </w:rPr>
            </w:pPr>
          </w:p>
          <w:p w:rsidR="00E427C3" w:rsidRPr="005B792A" w:rsidRDefault="00E427C3" w:rsidP="00E427C3">
            <w:pPr>
              <w:ind w:firstLine="0"/>
              <w:jc w:val="center"/>
              <w:rPr>
                <w:b/>
                <w:color w:val="000000"/>
                <w:sz w:val="22"/>
                <w:szCs w:val="22"/>
              </w:rPr>
            </w:pPr>
          </w:p>
          <w:p w:rsidR="00E427C3" w:rsidRPr="005B792A" w:rsidRDefault="00E427C3" w:rsidP="00E427C3">
            <w:pPr>
              <w:ind w:firstLine="0"/>
              <w:jc w:val="center"/>
              <w:rPr>
                <w:b/>
                <w:color w:val="000000"/>
                <w:sz w:val="22"/>
                <w:szCs w:val="22"/>
              </w:rPr>
            </w:pPr>
          </w:p>
          <w:p w:rsidR="00E427C3" w:rsidRPr="005B792A" w:rsidRDefault="00E427C3" w:rsidP="00E427C3">
            <w:pPr>
              <w:ind w:firstLine="0"/>
              <w:jc w:val="center"/>
              <w:rPr>
                <w:b/>
                <w:color w:val="000000"/>
                <w:sz w:val="22"/>
                <w:szCs w:val="22"/>
              </w:rPr>
            </w:pPr>
            <w:r w:rsidRPr="005B792A">
              <w:rPr>
                <w:b/>
                <w:color w:val="000000"/>
                <w:sz w:val="22"/>
                <w:szCs w:val="22"/>
              </w:rPr>
              <w:t>№</w:t>
            </w:r>
          </w:p>
          <w:p w:rsidR="00E427C3" w:rsidRPr="005B792A" w:rsidRDefault="00E427C3" w:rsidP="00E427C3">
            <w:pPr>
              <w:ind w:firstLine="0"/>
              <w:rPr>
                <w:b/>
                <w:color w:val="000000"/>
                <w:sz w:val="22"/>
                <w:szCs w:val="22"/>
              </w:rPr>
            </w:pPr>
          </w:p>
          <w:p w:rsidR="00E427C3" w:rsidRPr="005B792A" w:rsidRDefault="00E427C3" w:rsidP="00E427C3">
            <w:pPr>
              <w:ind w:firstLine="0"/>
              <w:rPr>
                <w:b/>
                <w:color w:val="000000"/>
                <w:sz w:val="22"/>
                <w:szCs w:val="22"/>
              </w:rPr>
            </w:pPr>
          </w:p>
        </w:tc>
        <w:tc>
          <w:tcPr>
            <w:tcW w:w="2585" w:type="dxa"/>
            <w:vAlign w:val="center"/>
          </w:tcPr>
          <w:p w:rsidR="00DB19C1" w:rsidRDefault="00E427C3" w:rsidP="00DB19C1">
            <w:pPr>
              <w:ind w:firstLine="0"/>
              <w:jc w:val="center"/>
              <w:rPr>
                <w:b/>
                <w:color w:val="000000"/>
                <w:sz w:val="22"/>
                <w:szCs w:val="22"/>
              </w:rPr>
            </w:pPr>
            <w:r w:rsidRPr="005B792A">
              <w:rPr>
                <w:b/>
                <w:color w:val="000000"/>
                <w:sz w:val="22"/>
                <w:szCs w:val="22"/>
              </w:rPr>
              <w:t>Наименование Товара</w:t>
            </w:r>
            <w:r w:rsidR="00DB19C1">
              <w:rPr>
                <w:b/>
                <w:color w:val="000000"/>
                <w:sz w:val="22"/>
                <w:szCs w:val="22"/>
              </w:rPr>
              <w:t>,</w:t>
            </w:r>
          </w:p>
          <w:p w:rsidR="00DB19C1" w:rsidRPr="00DB19C1" w:rsidRDefault="00DB19C1" w:rsidP="00DB19C1">
            <w:pPr>
              <w:ind w:firstLine="0"/>
              <w:jc w:val="center"/>
              <w:rPr>
                <w:b/>
                <w:color w:val="000000"/>
                <w:sz w:val="22"/>
                <w:szCs w:val="22"/>
              </w:rPr>
            </w:pPr>
            <w:r>
              <w:rPr>
                <w:b/>
                <w:color w:val="000000"/>
                <w:sz w:val="22"/>
                <w:szCs w:val="22"/>
              </w:rPr>
              <w:t>ОКПД</w:t>
            </w:r>
            <w:proofErr w:type="gramStart"/>
            <w:r>
              <w:rPr>
                <w:b/>
                <w:color w:val="000000"/>
                <w:sz w:val="22"/>
                <w:szCs w:val="22"/>
              </w:rPr>
              <w:t>2</w:t>
            </w:r>
            <w:proofErr w:type="gramEnd"/>
            <w:r>
              <w:rPr>
                <w:b/>
                <w:color w:val="000000"/>
                <w:sz w:val="22"/>
                <w:szCs w:val="22"/>
              </w:rPr>
              <w:t>/КТРУ</w:t>
            </w:r>
          </w:p>
        </w:tc>
        <w:tc>
          <w:tcPr>
            <w:tcW w:w="4795" w:type="dxa"/>
            <w:vAlign w:val="center"/>
          </w:tcPr>
          <w:p w:rsidR="00E427C3" w:rsidRPr="005B792A" w:rsidRDefault="00E427C3" w:rsidP="00E427C3">
            <w:pPr>
              <w:ind w:left="-58" w:right="-108" w:firstLine="0"/>
              <w:jc w:val="center"/>
              <w:rPr>
                <w:b/>
                <w:color w:val="000000"/>
                <w:sz w:val="22"/>
                <w:szCs w:val="22"/>
              </w:rPr>
            </w:pPr>
            <w:r w:rsidRPr="005B792A">
              <w:rPr>
                <w:b/>
                <w:color w:val="000000"/>
                <w:sz w:val="22"/>
                <w:szCs w:val="22"/>
              </w:rPr>
              <w:t>Технические характеристики</w:t>
            </w:r>
          </w:p>
        </w:tc>
        <w:tc>
          <w:tcPr>
            <w:tcW w:w="900" w:type="dxa"/>
            <w:vAlign w:val="center"/>
          </w:tcPr>
          <w:p w:rsidR="00E427C3" w:rsidRPr="005B792A" w:rsidRDefault="00E427C3" w:rsidP="00E427C3">
            <w:pPr>
              <w:ind w:firstLine="0"/>
              <w:jc w:val="center"/>
              <w:rPr>
                <w:b/>
                <w:color w:val="000000"/>
                <w:sz w:val="22"/>
                <w:szCs w:val="22"/>
              </w:rPr>
            </w:pPr>
            <w:r w:rsidRPr="005B792A">
              <w:rPr>
                <w:b/>
                <w:color w:val="000000"/>
                <w:sz w:val="22"/>
                <w:szCs w:val="22"/>
              </w:rPr>
              <w:t>Ед.</w:t>
            </w:r>
          </w:p>
          <w:p w:rsidR="00E427C3" w:rsidRPr="005B792A" w:rsidRDefault="00E427C3" w:rsidP="00E427C3">
            <w:pPr>
              <w:ind w:firstLine="0"/>
              <w:jc w:val="center"/>
              <w:rPr>
                <w:b/>
                <w:color w:val="000000"/>
                <w:sz w:val="22"/>
                <w:szCs w:val="22"/>
              </w:rPr>
            </w:pPr>
            <w:proofErr w:type="spellStart"/>
            <w:r w:rsidRPr="005B792A">
              <w:rPr>
                <w:b/>
                <w:color w:val="000000"/>
                <w:sz w:val="22"/>
                <w:szCs w:val="22"/>
              </w:rPr>
              <w:t>изм</w:t>
            </w:r>
            <w:proofErr w:type="spellEnd"/>
            <w:r w:rsidRPr="005B792A">
              <w:rPr>
                <w:b/>
                <w:color w:val="000000"/>
                <w:sz w:val="22"/>
                <w:szCs w:val="22"/>
              </w:rPr>
              <w:t>.</w:t>
            </w:r>
          </w:p>
        </w:tc>
        <w:tc>
          <w:tcPr>
            <w:tcW w:w="1848" w:type="dxa"/>
            <w:vAlign w:val="center"/>
          </w:tcPr>
          <w:p w:rsidR="00E427C3" w:rsidRPr="005B792A" w:rsidRDefault="00E427C3" w:rsidP="00E427C3">
            <w:pPr>
              <w:ind w:firstLine="0"/>
              <w:jc w:val="center"/>
              <w:rPr>
                <w:b/>
                <w:color w:val="000000"/>
                <w:sz w:val="22"/>
                <w:szCs w:val="22"/>
              </w:rPr>
            </w:pPr>
            <w:r w:rsidRPr="005B792A">
              <w:rPr>
                <w:b/>
                <w:color w:val="000000"/>
                <w:sz w:val="22"/>
                <w:szCs w:val="22"/>
              </w:rPr>
              <w:t>Количество</w:t>
            </w:r>
          </w:p>
        </w:tc>
      </w:tr>
      <w:tr w:rsidR="00E427C3" w:rsidRPr="005B792A" w:rsidTr="005900BD">
        <w:trPr>
          <w:cantSplit/>
          <w:trHeight w:val="1280"/>
        </w:trPr>
        <w:tc>
          <w:tcPr>
            <w:tcW w:w="648" w:type="dxa"/>
          </w:tcPr>
          <w:p w:rsidR="00E427C3" w:rsidRPr="00C82F30" w:rsidRDefault="00E427C3" w:rsidP="00E427C3">
            <w:pPr>
              <w:ind w:firstLine="0"/>
              <w:jc w:val="center"/>
              <w:rPr>
                <w:color w:val="000000"/>
                <w:sz w:val="22"/>
                <w:szCs w:val="22"/>
              </w:rPr>
            </w:pPr>
            <w:r w:rsidRPr="00C82F30">
              <w:rPr>
                <w:color w:val="000000"/>
                <w:sz w:val="22"/>
                <w:szCs w:val="22"/>
              </w:rPr>
              <w:t>1</w:t>
            </w:r>
          </w:p>
        </w:tc>
        <w:tc>
          <w:tcPr>
            <w:tcW w:w="2585" w:type="dxa"/>
          </w:tcPr>
          <w:p w:rsidR="00035AAB" w:rsidRPr="00035AAB" w:rsidRDefault="00035AAB" w:rsidP="00035AAB">
            <w:pPr>
              <w:pStyle w:val="10"/>
              <w:shd w:val="clear" w:color="auto" w:fill="FFFFFF"/>
              <w:spacing w:before="0" w:after="0"/>
              <w:ind w:firstLine="0"/>
              <w:textAlignment w:val="bottom"/>
              <w:rPr>
                <w:rFonts w:ascii="Times New Roman" w:hAnsi="Times New Roman" w:cs="Times New Roman"/>
                <w:b w:val="0"/>
                <w:bCs w:val="0"/>
                <w:color w:val="091E42"/>
                <w:sz w:val="22"/>
                <w:szCs w:val="22"/>
              </w:rPr>
            </w:pPr>
            <w:r w:rsidRPr="00035AAB">
              <w:rPr>
                <w:rFonts w:ascii="Times New Roman" w:hAnsi="Times New Roman" w:cs="Times New Roman"/>
                <w:b w:val="0"/>
                <w:bCs w:val="0"/>
                <w:color w:val="091E42"/>
                <w:sz w:val="22"/>
                <w:szCs w:val="22"/>
              </w:rPr>
              <w:t>Дозатор для мыла/ дезинфицирующих средств</w:t>
            </w:r>
          </w:p>
          <w:p w:rsidR="00E427C3" w:rsidRPr="00AD262A" w:rsidRDefault="00035AAB" w:rsidP="00AD262A">
            <w:pPr>
              <w:ind w:firstLine="0"/>
              <w:jc w:val="left"/>
              <w:rPr>
                <w:sz w:val="22"/>
                <w:szCs w:val="22"/>
              </w:rPr>
            </w:pPr>
            <w:r>
              <w:rPr>
                <w:rFonts w:ascii="Roboto" w:hAnsi="Roboto"/>
                <w:color w:val="091E42"/>
                <w:sz w:val="21"/>
                <w:szCs w:val="21"/>
                <w:shd w:val="clear" w:color="auto" w:fill="FFFFFF"/>
              </w:rPr>
              <w:t>21.20.10.159-00000002</w:t>
            </w:r>
          </w:p>
        </w:tc>
        <w:tc>
          <w:tcPr>
            <w:tcW w:w="4795" w:type="dxa"/>
          </w:tcPr>
          <w:p w:rsidR="00035AAB" w:rsidRPr="00035AAB" w:rsidRDefault="00035AAB" w:rsidP="00035AAB">
            <w:pPr>
              <w:ind w:firstLine="0"/>
              <w:rPr>
                <w:sz w:val="22"/>
                <w:szCs w:val="22"/>
              </w:rPr>
            </w:pPr>
            <w:r w:rsidRPr="00035AAB">
              <w:rPr>
                <w:sz w:val="22"/>
                <w:szCs w:val="22"/>
              </w:rPr>
              <w:t xml:space="preserve">Серия: </w:t>
            </w:r>
            <w:proofErr w:type="spellStart"/>
            <w:r w:rsidRPr="00035AAB">
              <w:rPr>
                <w:sz w:val="22"/>
                <w:szCs w:val="22"/>
              </w:rPr>
              <w:t>Puff</w:t>
            </w:r>
            <w:proofErr w:type="spellEnd"/>
          </w:p>
          <w:p w:rsidR="00035AAB" w:rsidRPr="00035AAB" w:rsidRDefault="00035AAB" w:rsidP="00035AAB">
            <w:pPr>
              <w:ind w:firstLine="0"/>
              <w:rPr>
                <w:sz w:val="22"/>
                <w:szCs w:val="22"/>
              </w:rPr>
            </w:pPr>
            <w:r w:rsidRPr="00035AAB">
              <w:rPr>
                <w:sz w:val="22"/>
                <w:szCs w:val="22"/>
              </w:rPr>
              <w:t>Тип: наливной</w:t>
            </w:r>
          </w:p>
          <w:p w:rsidR="00035AAB" w:rsidRPr="00035AAB" w:rsidRDefault="00035AAB" w:rsidP="00035AAB">
            <w:pPr>
              <w:ind w:firstLine="0"/>
              <w:rPr>
                <w:sz w:val="22"/>
                <w:szCs w:val="22"/>
              </w:rPr>
            </w:pPr>
            <w:r w:rsidRPr="00035AAB">
              <w:rPr>
                <w:sz w:val="22"/>
                <w:szCs w:val="22"/>
              </w:rPr>
              <w:t>Тип монтажа: настенный</w:t>
            </w:r>
          </w:p>
          <w:p w:rsidR="00035AAB" w:rsidRPr="00035AAB" w:rsidRDefault="00035AAB" w:rsidP="00035AAB">
            <w:pPr>
              <w:ind w:firstLine="0"/>
              <w:rPr>
                <w:sz w:val="22"/>
                <w:szCs w:val="22"/>
              </w:rPr>
            </w:pPr>
            <w:r w:rsidRPr="00035AAB">
              <w:rPr>
                <w:sz w:val="22"/>
                <w:szCs w:val="22"/>
              </w:rPr>
              <w:t>Тип управления:</w:t>
            </w:r>
            <w:r w:rsidR="005533DA">
              <w:rPr>
                <w:sz w:val="22"/>
                <w:szCs w:val="22"/>
              </w:rPr>
              <w:t xml:space="preserve"> </w:t>
            </w:r>
            <w:r w:rsidRPr="00035AAB">
              <w:rPr>
                <w:sz w:val="22"/>
                <w:szCs w:val="22"/>
              </w:rPr>
              <w:t>механический</w:t>
            </w:r>
          </w:p>
          <w:p w:rsidR="00035AAB" w:rsidRPr="00035AAB" w:rsidRDefault="00035AAB" w:rsidP="00035AAB">
            <w:pPr>
              <w:ind w:firstLine="0"/>
              <w:rPr>
                <w:sz w:val="22"/>
                <w:szCs w:val="22"/>
              </w:rPr>
            </w:pPr>
            <w:r w:rsidRPr="00035AAB">
              <w:rPr>
                <w:sz w:val="22"/>
                <w:szCs w:val="22"/>
              </w:rPr>
              <w:t>Локтевой: да</w:t>
            </w:r>
          </w:p>
          <w:p w:rsidR="00035AAB" w:rsidRPr="00035AAB" w:rsidRDefault="00035AAB" w:rsidP="00035AAB">
            <w:pPr>
              <w:ind w:firstLine="0"/>
              <w:rPr>
                <w:sz w:val="22"/>
                <w:szCs w:val="22"/>
              </w:rPr>
            </w:pPr>
            <w:r w:rsidRPr="00035AAB">
              <w:rPr>
                <w:sz w:val="22"/>
                <w:szCs w:val="22"/>
              </w:rPr>
              <w:t>Для антисептика: да</w:t>
            </w:r>
          </w:p>
          <w:p w:rsidR="00035AAB" w:rsidRPr="00035AAB" w:rsidRDefault="00035AAB" w:rsidP="00035AAB">
            <w:pPr>
              <w:ind w:firstLine="0"/>
              <w:rPr>
                <w:sz w:val="22"/>
                <w:szCs w:val="22"/>
              </w:rPr>
            </w:pPr>
            <w:r w:rsidRPr="00035AAB">
              <w:rPr>
                <w:sz w:val="22"/>
                <w:szCs w:val="22"/>
              </w:rPr>
              <w:t>Антивандальный: да</w:t>
            </w:r>
          </w:p>
          <w:p w:rsidR="00035AAB" w:rsidRPr="00035AAB" w:rsidRDefault="00035AAB" w:rsidP="00035AAB">
            <w:pPr>
              <w:ind w:firstLine="0"/>
              <w:rPr>
                <w:sz w:val="22"/>
                <w:szCs w:val="22"/>
              </w:rPr>
            </w:pPr>
            <w:r w:rsidRPr="00035AAB">
              <w:rPr>
                <w:sz w:val="22"/>
                <w:szCs w:val="22"/>
              </w:rPr>
              <w:t>Пенообразователь: нет</w:t>
            </w:r>
          </w:p>
          <w:p w:rsidR="00035AAB" w:rsidRPr="00035AAB" w:rsidRDefault="00035AAB" w:rsidP="00035AAB">
            <w:pPr>
              <w:ind w:firstLine="0"/>
              <w:rPr>
                <w:sz w:val="22"/>
                <w:szCs w:val="22"/>
              </w:rPr>
            </w:pPr>
            <w:r w:rsidRPr="00035AAB">
              <w:rPr>
                <w:sz w:val="22"/>
                <w:szCs w:val="22"/>
              </w:rPr>
              <w:t>Объем: 1 л</w:t>
            </w:r>
          </w:p>
          <w:p w:rsidR="00035AAB" w:rsidRPr="00035AAB" w:rsidRDefault="00035AAB" w:rsidP="00035AAB">
            <w:pPr>
              <w:ind w:firstLine="0"/>
              <w:rPr>
                <w:sz w:val="22"/>
                <w:szCs w:val="22"/>
              </w:rPr>
            </w:pPr>
            <w:r w:rsidRPr="00035AAB">
              <w:rPr>
                <w:sz w:val="22"/>
                <w:szCs w:val="22"/>
              </w:rPr>
              <w:t>Материал корпуса: пластик</w:t>
            </w:r>
          </w:p>
          <w:p w:rsidR="00035AAB" w:rsidRPr="00035AAB" w:rsidRDefault="00035AAB" w:rsidP="00035AAB">
            <w:pPr>
              <w:ind w:firstLine="0"/>
              <w:rPr>
                <w:sz w:val="22"/>
                <w:szCs w:val="22"/>
              </w:rPr>
            </w:pPr>
            <w:r w:rsidRPr="00035AAB">
              <w:rPr>
                <w:sz w:val="22"/>
                <w:szCs w:val="22"/>
              </w:rPr>
              <w:t>Цвет корпуса: белый</w:t>
            </w:r>
          </w:p>
          <w:p w:rsidR="00B64AB9" w:rsidRPr="00000F68" w:rsidRDefault="00035AAB" w:rsidP="00035AAB">
            <w:pPr>
              <w:ind w:firstLine="0"/>
              <w:rPr>
                <w:sz w:val="22"/>
                <w:szCs w:val="22"/>
              </w:rPr>
            </w:pPr>
            <w:r w:rsidRPr="00035AAB">
              <w:rPr>
                <w:sz w:val="22"/>
                <w:szCs w:val="22"/>
              </w:rPr>
              <w:t>Габариты,</w:t>
            </w:r>
            <w:r w:rsidR="005533DA">
              <w:rPr>
                <w:sz w:val="22"/>
                <w:szCs w:val="22"/>
              </w:rPr>
              <w:t xml:space="preserve"> </w:t>
            </w:r>
            <w:r w:rsidRPr="00035AAB">
              <w:rPr>
                <w:sz w:val="22"/>
                <w:szCs w:val="22"/>
              </w:rPr>
              <w:t>мм :980x2350x3050</w:t>
            </w:r>
          </w:p>
        </w:tc>
        <w:tc>
          <w:tcPr>
            <w:tcW w:w="900" w:type="dxa"/>
            <w:vAlign w:val="center"/>
          </w:tcPr>
          <w:p w:rsidR="00E427C3" w:rsidRPr="00AD262A" w:rsidRDefault="00035AAB" w:rsidP="00E427C3">
            <w:pPr>
              <w:ind w:firstLine="0"/>
              <w:jc w:val="center"/>
              <w:rPr>
                <w:sz w:val="22"/>
                <w:szCs w:val="22"/>
              </w:rPr>
            </w:pPr>
            <w:proofErr w:type="spellStart"/>
            <w:proofErr w:type="gramStart"/>
            <w:r>
              <w:rPr>
                <w:sz w:val="22"/>
                <w:szCs w:val="22"/>
              </w:rPr>
              <w:t>шт</w:t>
            </w:r>
            <w:proofErr w:type="spellEnd"/>
            <w:proofErr w:type="gramEnd"/>
          </w:p>
        </w:tc>
        <w:tc>
          <w:tcPr>
            <w:tcW w:w="1848" w:type="dxa"/>
            <w:vAlign w:val="center"/>
          </w:tcPr>
          <w:p w:rsidR="00E427C3" w:rsidRPr="00AD262A" w:rsidRDefault="00035AAB" w:rsidP="00E427C3">
            <w:pPr>
              <w:ind w:firstLine="0"/>
              <w:jc w:val="center"/>
              <w:rPr>
                <w:sz w:val="22"/>
                <w:szCs w:val="22"/>
              </w:rPr>
            </w:pPr>
            <w:r>
              <w:rPr>
                <w:sz w:val="22"/>
                <w:szCs w:val="22"/>
              </w:rPr>
              <w:t>30</w:t>
            </w:r>
          </w:p>
        </w:tc>
      </w:tr>
    </w:tbl>
    <w:p w:rsidR="008C21F3" w:rsidRDefault="008C21F3" w:rsidP="004035E7">
      <w:pPr>
        <w:rPr>
          <w:b/>
          <w:color w:val="000000"/>
          <w:sz w:val="22"/>
          <w:szCs w:val="22"/>
        </w:rPr>
      </w:pPr>
    </w:p>
    <w:p w:rsidR="00866BD9" w:rsidRPr="00774D2F" w:rsidRDefault="00866BD9" w:rsidP="00866BD9">
      <w:pPr>
        <w:rPr>
          <w:b/>
          <w:color w:val="000000"/>
          <w:sz w:val="22"/>
          <w:szCs w:val="22"/>
        </w:rPr>
      </w:pPr>
      <w:r w:rsidRPr="00774D2F">
        <w:rPr>
          <w:b/>
          <w:color w:val="000000"/>
          <w:sz w:val="22"/>
          <w:szCs w:val="22"/>
        </w:rPr>
        <w:t>Требования к поставляемому Товару:</w:t>
      </w:r>
    </w:p>
    <w:p w:rsidR="00866BD9" w:rsidRPr="00774D2F" w:rsidRDefault="00866BD9" w:rsidP="00866BD9">
      <w:pPr>
        <w:rPr>
          <w:b/>
          <w:color w:val="000000"/>
          <w:sz w:val="22"/>
          <w:szCs w:val="22"/>
        </w:rPr>
      </w:pPr>
    </w:p>
    <w:p w:rsidR="00866BD9" w:rsidRPr="00035AAB" w:rsidRDefault="00866BD9" w:rsidP="00866BD9">
      <w:pPr>
        <w:rPr>
          <w:color w:val="000000"/>
          <w:sz w:val="22"/>
          <w:szCs w:val="22"/>
        </w:rPr>
      </w:pPr>
      <w:r w:rsidRPr="00035AAB">
        <w:rPr>
          <w:color w:val="000000"/>
          <w:sz w:val="22"/>
          <w:szCs w:val="22"/>
        </w:rPr>
        <w:t>1. Упаковка должна обеспечивать полную сохранность при перевозке, разгрузке и хранении Товара. Упаковка должна быть новой и целостной.</w:t>
      </w:r>
    </w:p>
    <w:p w:rsidR="00035AAB" w:rsidRPr="00035AAB" w:rsidRDefault="00866BD9" w:rsidP="00866BD9">
      <w:pPr>
        <w:rPr>
          <w:color w:val="000000"/>
          <w:sz w:val="22"/>
          <w:szCs w:val="22"/>
        </w:rPr>
      </w:pPr>
      <w:r w:rsidRPr="00035AAB">
        <w:rPr>
          <w:color w:val="000000"/>
          <w:sz w:val="22"/>
          <w:szCs w:val="22"/>
        </w:rPr>
        <w:t>2. Маркировка должна включать в себя наим</w:t>
      </w:r>
      <w:r w:rsidR="00035AAB" w:rsidRPr="00035AAB">
        <w:rPr>
          <w:color w:val="000000"/>
          <w:sz w:val="22"/>
          <w:szCs w:val="22"/>
        </w:rPr>
        <w:t>енование Товара, производителя</w:t>
      </w:r>
      <w:r w:rsidRPr="00035AAB">
        <w:rPr>
          <w:color w:val="000000"/>
          <w:sz w:val="22"/>
          <w:szCs w:val="22"/>
        </w:rPr>
        <w:t>, страну происхождения, дату изготовления</w:t>
      </w:r>
      <w:r w:rsidR="00035AAB" w:rsidRPr="00035AAB">
        <w:rPr>
          <w:color w:val="000000"/>
          <w:sz w:val="22"/>
          <w:szCs w:val="22"/>
        </w:rPr>
        <w:t>.</w:t>
      </w:r>
    </w:p>
    <w:p w:rsidR="00866BD9" w:rsidRPr="00035AAB" w:rsidRDefault="00866BD9" w:rsidP="00866BD9">
      <w:pPr>
        <w:rPr>
          <w:sz w:val="22"/>
          <w:szCs w:val="22"/>
          <w:lang w:eastAsia="en-US"/>
        </w:rPr>
      </w:pPr>
      <w:r w:rsidRPr="00035AAB">
        <w:rPr>
          <w:color w:val="000000"/>
          <w:sz w:val="22"/>
          <w:szCs w:val="22"/>
        </w:rPr>
        <w:t xml:space="preserve">3. </w:t>
      </w:r>
      <w:r w:rsidRPr="00035AAB">
        <w:rPr>
          <w:b/>
          <w:sz w:val="22"/>
          <w:szCs w:val="22"/>
          <w:lang w:eastAsia="en-US"/>
        </w:rPr>
        <w:t xml:space="preserve">Поставляемый Товар должен быть разрешен к применению на территории Российской Федерации. Качество поставляемого Товара должно подтверждаться регистрационным удостоверением, </w:t>
      </w:r>
      <w:r w:rsidRPr="00035AAB">
        <w:rPr>
          <w:b/>
          <w:sz w:val="22"/>
          <w:szCs w:val="22"/>
        </w:rPr>
        <w:t xml:space="preserve"> сертификатом (паспортом) качества производителя, другими документами по качеству, предусмотренными законодательством РФ.</w:t>
      </w:r>
    </w:p>
    <w:p w:rsidR="00866BD9" w:rsidRPr="00035AAB" w:rsidRDefault="00035AAB" w:rsidP="00866BD9">
      <w:pPr>
        <w:rPr>
          <w:color w:val="000000"/>
          <w:sz w:val="22"/>
          <w:szCs w:val="22"/>
        </w:rPr>
      </w:pPr>
      <w:r w:rsidRPr="00035AAB">
        <w:rPr>
          <w:color w:val="000000"/>
          <w:sz w:val="22"/>
          <w:szCs w:val="22"/>
        </w:rPr>
        <w:t>4</w:t>
      </w:r>
      <w:r w:rsidR="00866BD9" w:rsidRPr="00035AAB">
        <w:rPr>
          <w:color w:val="000000"/>
          <w:sz w:val="22"/>
          <w:szCs w:val="22"/>
        </w:rPr>
        <w:t>. Предлагаемый к поставке Товар должен соответствовать назначению, количественным и качественным характеристикам, указанным Заказчиком в техническом задании на поставку.</w:t>
      </w:r>
    </w:p>
    <w:p w:rsidR="00866BD9" w:rsidRPr="00035AAB" w:rsidRDefault="00035AAB" w:rsidP="00866BD9">
      <w:pPr>
        <w:pBdr>
          <w:bar w:val="single" w:sz="4" w:color="auto"/>
        </w:pBdr>
        <w:rPr>
          <w:color w:val="000000"/>
          <w:sz w:val="22"/>
          <w:szCs w:val="22"/>
        </w:rPr>
      </w:pPr>
      <w:r w:rsidRPr="00035AAB">
        <w:rPr>
          <w:color w:val="000000"/>
          <w:sz w:val="22"/>
          <w:szCs w:val="22"/>
        </w:rPr>
        <w:t>5</w:t>
      </w:r>
      <w:r w:rsidR="00866BD9" w:rsidRPr="00035AAB">
        <w:rPr>
          <w:color w:val="000000"/>
          <w:sz w:val="22"/>
          <w:szCs w:val="22"/>
        </w:rPr>
        <w:t xml:space="preserve">. Поставка Товара </w:t>
      </w:r>
      <w:r w:rsidR="00866BD9" w:rsidRPr="00035AAB">
        <w:rPr>
          <w:sz w:val="22"/>
          <w:szCs w:val="22"/>
        </w:rPr>
        <w:t xml:space="preserve">по адресу: </w:t>
      </w:r>
      <w:proofErr w:type="gramStart"/>
      <w:r w:rsidR="00866BD9" w:rsidRPr="00035AAB">
        <w:rPr>
          <w:sz w:val="22"/>
          <w:szCs w:val="22"/>
        </w:rPr>
        <w:t>г</w:t>
      </w:r>
      <w:proofErr w:type="gramEnd"/>
      <w:r w:rsidR="00866BD9" w:rsidRPr="00035AAB">
        <w:rPr>
          <w:sz w:val="22"/>
          <w:szCs w:val="22"/>
        </w:rPr>
        <w:t>. Москва, Каширское шоссе, д.21</w:t>
      </w:r>
      <w:r>
        <w:rPr>
          <w:sz w:val="22"/>
          <w:szCs w:val="22"/>
        </w:rPr>
        <w:t>, в течение</w:t>
      </w:r>
      <w:r w:rsidRPr="00035AAB">
        <w:rPr>
          <w:sz w:val="22"/>
          <w:szCs w:val="22"/>
        </w:rPr>
        <w:t xml:space="preserve"> 10 </w:t>
      </w:r>
      <w:r>
        <w:rPr>
          <w:sz w:val="22"/>
          <w:szCs w:val="22"/>
        </w:rPr>
        <w:t xml:space="preserve">(десяти) </w:t>
      </w:r>
      <w:r w:rsidRPr="00035AAB">
        <w:rPr>
          <w:sz w:val="22"/>
          <w:szCs w:val="22"/>
        </w:rPr>
        <w:t>календарных дней с момента</w:t>
      </w:r>
      <w:r w:rsidRPr="00035AAB">
        <w:rPr>
          <w:bCs/>
          <w:sz w:val="22"/>
          <w:szCs w:val="22"/>
          <w:lang w:eastAsia="zh-CN"/>
        </w:rPr>
        <w:t xml:space="preserve"> заключения Контракта.</w:t>
      </w:r>
    </w:p>
    <w:p w:rsidR="00866BD9" w:rsidRPr="00035AAB" w:rsidRDefault="00866BD9" w:rsidP="00866BD9">
      <w:pPr>
        <w:ind w:left="1134"/>
        <w:rPr>
          <w:color w:val="000000"/>
          <w:sz w:val="22"/>
          <w:szCs w:val="22"/>
        </w:rPr>
      </w:pPr>
    </w:p>
    <w:p w:rsidR="00866BD9" w:rsidRDefault="00866BD9" w:rsidP="00866BD9">
      <w:pPr>
        <w:ind w:left="1134"/>
        <w:rPr>
          <w:color w:val="000000"/>
          <w:sz w:val="22"/>
          <w:szCs w:val="22"/>
        </w:rPr>
      </w:pPr>
    </w:p>
    <w:p w:rsidR="00E427C3" w:rsidRPr="002F2676" w:rsidRDefault="00E427C3" w:rsidP="002F2676">
      <w:pPr>
        <w:pBdr>
          <w:bar w:val="single" w:sz="4" w:color="auto"/>
        </w:pBdr>
        <w:ind w:firstLine="1418"/>
        <w:rPr>
          <w:b/>
          <w:color w:val="000000"/>
          <w:sz w:val="22"/>
          <w:szCs w:val="22"/>
        </w:rPr>
      </w:pPr>
    </w:p>
    <w:p w:rsidR="00E427C3" w:rsidRPr="005B792A" w:rsidRDefault="00E427C3" w:rsidP="00E427C3">
      <w:pPr>
        <w:rPr>
          <w:b/>
          <w:color w:val="000000"/>
          <w:sz w:val="22"/>
          <w:szCs w:val="22"/>
        </w:rPr>
      </w:pPr>
    </w:p>
    <w:p w:rsidR="008870D2" w:rsidRPr="005B792A" w:rsidRDefault="008870D2" w:rsidP="00184557">
      <w:pPr>
        <w:ind w:firstLine="0"/>
        <w:rPr>
          <w:b/>
          <w:color w:val="FF0000"/>
          <w:sz w:val="22"/>
          <w:szCs w:val="22"/>
        </w:rPr>
      </w:pPr>
    </w:p>
    <w:p w:rsidR="00E427C3" w:rsidRPr="005B792A" w:rsidRDefault="00E427C3" w:rsidP="00184557">
      <w:pPr>
        <w:ind w:firstLine="0"/>
        <w:rPr>
          <w:b/>
          <w:color w:val="FF0000"/>
          <w:sz w:val="22"/>
          <w:szCs w:val="22"/>
        </w:rPr>
      </w:pPr>
    </w:p>
    <w:p w:rsidR="00E427C3" w:rsidRPr="005B792A" w:rsidRDefault="00E427C3" w:rsidP="00184557">
      <w:pPr>
        <w:ind w:firstLine="0"/>
        <w:rPr>
          <w:b/>
          <w:color w:val="FF0000"/>
          <w:sz w:val="22"/>
          <w:szCs w:val="22"/>
        </w:rPr>
      </w:pPr>
    </w:p>
    <w:p w:rsidR="00E427C3" w:rsidRPr="005B792A" w:rsidRDefault="00E427C3" w:rsidP="00184557">
      <w:pPr>
        <w:ind w:firstLine="0"/>
        <w:rPr>
          <w:b/>
          <w:color w:val="FF0000"/>
          <w:sz w:val="22"/>
          <w:szCs w:val="22"/>
        </w:rPr>
      </w:pPr>
    </w:p>
    <w:p w:rsidR="00E427C3" w:rsidRPr="005B792A" w:rsidRDefault="00E427C3" w:rsidP="00184557">
      <w:pPr>
        <w:ind w:firstLine="0"/>
        <w:rPr>
          <w:rFonts w:ascii="Arial" w:hAnsi="Arial" w:cs="Arial"/>
          <w:b/>
          <w:color w:val="FF0000"/>
        </w:rPr>
      </w:pPr>
    </w:p>
    <w:sectPr w:rsidR="00E427C3" w:rsidRPr="005B792A" w:rsidSect="004035E7">
      <w:headerReference w:type="default" r:id="rId8"/>
      <w:footerReference w:type="even" r:id="rId9"/>
      <w:footerReference w:type="default" r:id="rId10"/>
      <w:footerReference w:type="first" r:id="rId11"/>
      <w:pgSz w:w="11906" w:h="16838" w:code="9"/>
      <w:pgMar w:top="851" w:right="991" w:bottom="426" w:left="90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176" w:rsidRDefault="00F34176">
      <w:r>
        <w:separator/>
      </w:r>
    </w:p>
  </w:endnote>
  <w:endnote w:type="continuationSeparator" w:id="0">
    <w:p w:rsidR="00F34176" w:rsidRDefault="00F341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00000001" w:usb1="1001ECEA" w:usb2="00000000" w:usb3="00000000" w:csb0="80000001" w:csb1="00000000"/>
  </w:font>
  <w:font w:name="GreekMathSymbols">
    <w:panose1 w:val="00000000000000000000"/>
    <w:charset w:val="02"/>
    <w:family w:val="auto"/>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erif">
    <w:altName w:val="MS Gothic"/>
    <w:panose1 w:val="00000000000000000000"/>
    <w:charset w:val="CC"/>
    <w:family w:val="roman"/>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DL">
    <w:panose1 w:val="00000000000000000000"/>
    <w:charset w:val="00"/>
    <w:family w:val="roman"/>
    <w:notTrueType/>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Futuris">
    <w:altName w:val="Times New Roman"/>
    <w:panose1 w:val="00000000000000000000"/>
    <w:charset w:val="00"/>
    <w:family w:val="auto"/>
    <w:notTrueType/>
    <w:pitch w:val="variable"/>
    <w:sig w:usb0="00000003" w:usb1="00000000" w:usb2="00000000" w:usb3="00000000" w:csb0="00000001"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E4C" w:rsidRDefault="00B33FF0" w:rsidP="0080563E">
    <w:pPr>
      <w:pStyle w:val="af0"/>
      <w:framePr w:wrap="around" w:vAnchor="text" w:hAnchor="margin" w:xAlign="right" w:y="1"/>
      <w:rPr>
        <w:rStyle w:val="af2"/>
      </w:rPr>
    </w:pPr>
    <w:r>
      <w:rPr>
        <w:rStyle w:val="af2"/>
      </w:rPr>
      <w:fldChar w:fldCharType="begin"/>
    </w:r>
    <w:r w:rsidR="00C14E4C">
      <w:rPr>
        <w:rStyle w:val="af2"/>
      </w:rPr>
      <w:instrText xml:space="preserve">PAGE  </w:instrText>
    </w:r>
    <w:r>
      <w:rPr>
        <w:rStyle w:val="af2"/>
      </w:rPr>
      <w:fldChar w:fldCharType="end"/>
    </w:r>
  </w:p>
  <w:p w:rsidR="00C14E4C" w:rsidRDefault="00C14E4C" w:rsidP="00B55B45">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E4C" w:rsidRDefault="00B33FF0" w:rsidP="00A1295A">
    <w:pPr>
      <w:pStyle w:val="af0"/>
      <w:framePr w:wrap="around" w:vAnchor="text" w:hAnchor="margin" w:xAlign="right" w:y="1"/>
      <w:rPr>
        <w:rStyle w:val="af2"/>
      </w:rPr>
    </w:pPr>
    <w:r>
      <w:rPr>
        <w:rStyle w:val="af2"/>
      </w:rPr>
      <w:fldChar w:fldCharType="begin"/>
    </w:r>
    <w:r w:rsidR="00C14E4C">
      <w:rPr>
        <w:rStyle w:val="af2"/>
      </w:rPr>
      <w:instrText xml:space="preserve">PAGE  </w:instrText>
    </w:r>
    <w:r>
      <w:rPr>
        <w:rStyle w:val="af2"/>
      </w:rPr>
      <w:fldChar w:fldCharType="separate"/>
    </w:r>
    <w:r w:rsidR="005533DA">
      <w:rPr>
        <w:rStyle w:val="af2"/>
        <w:noProof/>
      </w:rPr>
      <w:t>1</w:t>
    </w:r>
    <w:r>
      <w:rPr>
        <w:rStyle w:val="af2"/>
      </w:rPr>
      <w:fldChar w:fldCharType="end"/>
    </w:r>
  </w:p>
  <w:p w:rsidR="00C14E4C" w:rsidRDefault="00C14E4C" w:rsidP="0080563E">
    <w:pPr>
      <w:pStyle w:val="af0"/>
      <w:ind w:right="360"/>
      <w:jc w:val="right"/>
    </w:pPr>
  </w:p>
  <w:p w:rsidR="00C14E4C" w:rsidRDefault="00C14E4C" w:rsidP="00B55B45">
    <w:pPr>
      <w:pStyle w:val="af0"/>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E4C" w:rsidRDefault="00C14E4C">
    <w:pPr>
      <w:pStyle w:val="af0"/>
      <w:jc w:val="right"/>
    </w:pPr>
  </w:p>
  <w:p w:rsidR="00C14E4C" w:rsidRDefault="00C14E4C">
    <w:pPr>
      <w:pStyle w:val="af0"/>
    </w:pPr>
    <w:r>
      <w:tab/>
    </w:r>
    <w:r>
      <w:tab/>
      <w:t>27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176" w:rsidRDefault="00F34176">
      <w:r>
        <w:separator/>
      </w:r>
    </w:p>
  </w:footnote>
  <w:footnote w:type="continuationSeparator" w:id="0">
    <w:p w:rsidR="00F34176" w:rsidRDefault="00F341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E4C" w:rsidRPr="008D2BF4" w:rsidRDefault="00C14E4C" w:rsidP="008D2BF4">
    <w:pPr>
      <w:pStyle w:val="af4"/>
      <w:jc w:val="center"/>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22A0C31E"/>
    <w:lvl w:ilvl="0">
      <w:start w:val="1"/>
      <w:numFmt w:val="bullet"/>
      <w:pStyle w:val="a"/>
      <w:lvlText w:val=""/>
      <w:lvlJc w:val="left"/>
      <w:pPr>
        <w:tabs>
          <w:tab w:val="num" w:pos="643"/>
        </w:tabs>
        <w:ind w:left="643" w:hanging="360"/>
      </w:pPr>
      <w:rPr>
        <w:rFonts w:ascii="Symbol" w:hAnsi="Symbol" w:hint="default"/>
      </w:rPr>
    </w:lvl>
  </w:abstractNum>
  <w:abstractNum w:abstractNumId="1">
    <w:nsid w:val="00000002"/>
    <w:multiLevelType w:val="multilevel"/>
    <w:tmpl w:val="00000002"/>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13"/>
    <w:multiLevelType w:val="multilevel"/>
    <w:tmpl w:val="00000013"/>
    <w:name w:val="WWNum29"/>
    <w:lvl w:ilvl="0">
      <w:start w:val="65535"/>
      <w:numFmt w:val="bullet"/>
      <w:lvlText w:val="-"/>
      <w:lvlJc w:val="left"/>
      <w:pPr>
        <w:tabs>
          <w:tab w:val="num" w:pos="0"/>
        </w:tabs>
        <w:ind w:left="720"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9DE44A8"/>
    <w:multiLevelType w:val="hybridMultilevel"/>
    <w:tmpl w:val="630EA37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15D07202"/>
    <w:multiLevelType w:val="multilevel"/>
    <w:tmpl w:val="1530202C"/>
    <w:lvl w:ilvl="0">
      <w:start w:val="1"/>
      <w:numFmt w:val="decimal"/>
      <w:lvlText w:val="%1."/>
      <w:lvlJc w:val="left"/>
      <w:pPr>
        <w:ind w:left="450" w:hanging="450"/>
      </w:pPr>
      <w:rPr>
        <w:rFonts w:hint="default"/>
      </w:rPr>
    </w:lvl>
    <w:lvl w:ilvl="1">
      <w:start w:val="6"/>
      <w:numFmt w:val="decimal"/>
      <w:lvlText w:val="%1.%2."/>
      <w:lvlJc w:val="left"/>
      <w:pPr>
        <w:ind w:left="650" w:hanging="45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520" w:hanging="72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280" w:hanging="1080"/>
      </w:pPr>
      <w:rPr>
        <w:rFonts w:hint="default"/>
      </w:rPr>
    </w:lvl>
    <w:lvl w:ilvl="7">
      <w:start w:val="1"/>
      <w:numFmt w:val="decimal"/>
      <w:lvlText w:val="%1.%2.%3.%4.%5.%6.%7.%8."/>
      <w:lvlJc w:val="left"/>
      <w:pPr>
        <w:ind w:left="2480" w:hanging="1080"/>
      </w:pPr>
      <w:rPr>
        <w:rFonts w:hint="default"/>
      </w:rPr>
    </w:lvl>
    <w:lvl w:ilvl="8">
      <w:start w:val="1"/>
      <w:numFmt w:val="decimal"/>
      <w:lvlText w:val="%1.%2.%3.%4.%5.%6.%7.%8.%9."/>
      <w:lvlJc w:val="left"/>
      <w:pPr>
        <w:ind w:left="3040" w:hanging="1440"/>
      </w:pPr>
      <w:rPr>
        <w:rFonts w:hint="default"/>
      </w:rPr>
    </w:lvl>
  </w:abstractNum>
  <w:abstractNum w:abstractNumId="7">
    <w:nsid w:val="16DA636D"/>
    <w:multiLevelType w:val="hybridMultilevel"/>
    <w:tmpl w:val="CC742B4C"/>
    <w:lvl w:ilvl="0" w:tplc="1A129E4C">
      <w:start w:val="1"/>
      <w:numFmt w:val="decimal"/>
      <w:pStyle w:val="a0"/>
      <w:lvlText w:val="%1."/>
      <w:lvlJc w:val="left"/>
      <w:pPr>
        <w:tabs>
          <w:tab w:val="num" w:pos="567"/>
        </w:tabs>
        <w:ind w:left="567" w:hanging="567"/>
      </w:pPr>
      <w:rPr>
        <w:rFonts w:hint="default"/>
      </w:rPr>
    </w:lvl>
    <w:lvl w:ilvl="1" w:tplc="644E727A">
      <w:start w:val="1"/>
      <w:numFmt w:val="lowerLetter"/>
      <w:lvlText w:val="%2."/>
      <w:lvlJc w:val="left"/>
      <w:pPr>
        <w:tabs>
          <w:tab w:val="num" w:pos="873"/>
        </w:tabs>
        <w:ind w:left="873" w:hanging="360"/>
      </w:pPr>
    </w:lvl>
    <w:lvl w:ilvl="2" w:tplc="138064DE">
      <w:start w:val="1"/>
      <w:numFmt w:val="lowerRoman"/>
      <w:lvlText w:val="%3."/>
      <w:lvlJc w:val="right"/>
      <w:pPr>
        <w:tabs>
          <w:tab w:val="num" w:pos="1593"/>
        </w:tabs>
        <w:ind w:left="1593" w:hanging="180"/>
      </w:pPr>
    </w:lvl>
    <w:lvl w:ilvl="3" w:tplc="0AB05664">
      <w:start w:val="1"/>
      <w:numFmt w:val="decimal"/>
      <w:lvlText w:val="%4."/>
      <w:lvlJc w:val="left"/>
      <w:pPr>
        <w:tabs>
          <w:tab w:val="num" w:pos="2313"/>
        </w:tabs>
        <w:ind w:left="2313" w:hanging="360"/>
      </w:pPr>
    </w:lvl>
    <w:lvl w:ilvl="4" w:tplc="A7948BF0">
      <w:start w:val="1"/>
      <w:numFmt w:val="lowerLetter"/>
      <w:lvlText w:val="%5."/>
      <w:lvlJc w:val="left"/>
      <w:pPr>
        <w:tabs>
          <w:tab w:val="num" w:pos="3033"/>
        </w:tabs>
        <w:ind w:left="3033" w:hanging="360"/>
      </w:pPr>
    </w:lvl>
    <w:lvl w:ilvl="5" w:tplc="15A6CD2A">
      <w:start w:val="1"/>
      <w:numFmt w:val="lowerRoman"/>
      <w:lvlText w:val="%6."/>
      <w:lvlJc w:val="right"/>
      <w:pPr>
        <w:tabs>
          <w:tab w:val="num" w:pos="3753"/>
        </w:tabs>
        <w:ind w:left="3753" w:hanging="180"/>
      </w:pPr>
    </w:lvl>
    <w:lvl w:ilvl="6" w:tplc="6B8C7CDE">
      <w:start w:val="1"/>
      <w:numFmt w:val="decimal"/>
      <w:lvlText w:val="%7."/>
      <w:lvlJc w:val="left"/>
      <w:pPr>
        <w:tabs>
          <w:tab w:val="num" w:pos="4473"/>
        </w:tabs>
        <w:ind w:left="4473" w:hanging="360"/>
      </w:pPr>
    </w:lvl>
    <w:lvl w:ilvl="7" w:tplc="C57C9B94">
      <w:start w:val="1"/>
      <w:numFmt w:val="lowerLetter"/>
      <w:lvlText w:val="%8."/>
      <w:lvlJc w:val="left"/>
      <w:pPr>
        <w:tabs>
          <w:tab w:val="num" w:pos="5193"/>
        </w:tabs>
        <w:ind w:left="5193" w:hanging="360"/>
      </w:pPr>
    </w:lvl>
    <w:lvl w:ilvl="8" w:tplc="04D8150E">
      <w:start w:val="1"/>
      <w:numFmt w:val="lowerRoman"/>
      <w:lvlText w:val="%9."/>
      <w:lvlJc w:val="right"/>
      <w:pPr>
        <w:tabs>
          <w:tab w:val="num" w:pos="5913"/>
        </w:tabs>
        <w:ind w:left="5913" w:hanging="180"/>
      </w:pPr>
    </w:lvl>
  </w:abstractNum>
  <w:abstractNum w:abstractNumId="8">
    <w:nsid w:val="18B17618"/>
    <w:multiLevelType w:val="hybridMultilevel"/>
    <w:tmpl w:val="412CC9EA"/>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2B603061"/>
    <w:multiLevelType w:val="hybridMultilevel"/>
    <w:tmpl w:val="4518340C"/>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4E441E"/>
    <w:multiLevelType w:val="hybridMultilevel"/>
    <w:tmpl w:val="09902A82"/>
    <w:lvl w:ilvl="0" w:tplc="F732C182">
      <w:start w:val="1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38BC53AF"/>
    <w:multiLevelType w:val="multilevel"/>
    <w:tmpl w:val="5404B206"/>
    <w:lvl w:ilvl="0">
      <w:start w:val="1"/>
      <w:numFmt w:val="decimal"/>
      <w:pStyle w:val="40"/>
      <w:lvlText w:val="%1"/>
      <w:lvlJc w:val="left"/>
      <w:pPr>
        <w:tabs>
          <w:tab w:val="num" w:pos="794"/>
        </w:tabs>
      </w:pPr>
      <w:rPr>
        <w:rFonts w:cs="Times New Roman" w:hint="default"/>
      </w:rPr>
    </w:lvl>
    <w:lvl w:ilvl="1">
      <w:start w:val="1"/>
      <w:numFmt w:val="decimal"/>
      <w:pStyle w:val="2"/>
      <w:lvlText w:val="%1.%2"/>
      <w:lvlJc w:val="left"/>
      <w:pPr>
        <w:tabs>
          <w:tab w:val="num" w:pos="792"/>
        </w:tabs>
      </w:pPr>
      <w:rPr>
        <w:rFonts w:cs="Times New Roman" w:hint="default"/>
      </w:rPr>
    </w:lvl>
    <w:lvl w:ilvl="2">
      <w:start w:val="1"/>
      <w:numFmt w:val="decimal"/>
      <w:pStyle w:val="3"/>
      <w:lvlText w:val="%1.%2.%3"/>
      <w:lvlJc w:val="left"/>
      <w:pPr>
        <w:tabs>
          <w:tab w:val="num" w:pos="1134"/>
        </w:tabs>
      </w:pPr>
      <w:rPr>
        <w:rFonts w:cs="Times New Roman" w:hint="default"/>
      </w:rPr>
    </w:lvl>
    <w:lvl w:ilvl="3">
      <w:start w:val="1"/>
      <w:numFmt w:val="decimal"/>
      <w:lvlText w:val="%1.%2.%3.%4"/>
      <w:lvlJc w:val="left"/>
      <w:pPr>
        <w:tabs>
          <w:tab w:val="num" w:pos="1134"/>
        </w:tabs>
        <w:ind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nsid w:val="3B17343E"/>
    <w:multiLevelType w:val="multilevel"/>
    <w:tmpl w:val="B72A734E"/>
    <w:lvl w:ilvl="0">
      <w:start w:val="1"/>
      <w:numFmt w:val="decimal"/>
      <w:lvlText w:val="%1."/>
      <w:lvlJc w:val="left"/>
      <w:pPr>
        <w:tabs>
          <w:tab w:val="num" w:pos="405"/>
        </w:tabs>
        <w:ind w:left="405" w:hanging="405"/>
      </w:pPr>
      <w:rPr>
        <w:rFonts w:hint="default"/>
      </w:rPr>
    </w:lvl>
    <w:lvl w:ilvl="1">
      <w:start w:val="6"/>
      <w:numFmt w:val="decimal"/>
      <w:lvlText w:val="%1.%2."/>
      <w:lvlJc w:val="left"/>
      <w:pPr>
        <w:tabs>
          <w:tab w:val="num" w:pos="605"/>
        </w:tabs>
        <w:ind w:left="605" w:hanging="405"/>
      </w:pPr>
      <w:rPr>
        <w:rFonts w:hint="default"/>
      </w:rPr>
    </w:lvl>
    <w:lvl w:ilvl="2">
      <w:start w:val="2"/>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520"/>
        </w:tabs>
        <w:ind w:left="1520" w:hanging="72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480"/>
        </w:tabs>
        <w:ind w:left="2480" w:hanging="1080"/>
      </w:pPr>
      <w:rPr>
        <w:rFonts w:hint="default"/>
      </w:rPr>
    </w:lvl>
    <w:lvl w:ilvl="8">
      <w:start w:val="1"/>
      <w:numFmt w:val="decimal"/>
      <w:lvlText w:val="%1.%2.%3.%4.%5.%6.%7.%8.%9."/>
      <w:lvlJc w:val="left"/>
      <w:pPr>
        <w:tabs>
          <w:tab w:val="num" w:pos="3040"/>
        </w:tabs>
        <w:ind w:left="3040" w:hanging="1440"/>
      </w:pPr>
      <w:rPr>
        <w:rFonts w:hint="default"/>
      </w:rPr>
    </w:lvl>
  </w:abstractNum>
  <w:abstractNum w:abstractNumId="15">
    <w:nsid w:val="3BA73C24"/>
    <w:multiLevelType w:val="hybridMultilevel"/>
    <w:tmpl w:val="EE4C68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3B6DCD"/>
    <w:multiLevelType w:val="multilevel"/>
    <w:tmpl w:val="524A3BF0"/>
    <w:lvl w:ilvl="0">
      <w:start w:val="4"/>
      <w:numFmt w:val="decimal"/>
      <w:lvlText w:val="%1."/>
      <w:lvlJc w:val="left"/>
      <w:pPr>
        <w:ind w:left="1120" w:hanging="360"/>
      </w:pPr>
      <w:rPr>
        <w:rFonts w:hint="default"/>
      </w:rPr>
    </w:lvl>
    <w:lvl w:ilvl="1">
      <w:start w:val="2"/>
      <w:numFmt w:val="decimal"/>
      <w:isLgl/>
      <w:lvlText w:val="%1.%2."/>
      <w:lvlJc w:val="left"/>
      <w:pPr>
        <w:ind w:left="1120" w:hanging="360"/>
      </w:pPr>
      <w:rPr>
        <w:rFonts w:hint="default"/>
      </w:rPr>
    </w:lvl>
    <w:lvl w:ilvl="2">
      <w:start w:val="1"/>
      <w:numFmt w:val="decimal"/>
      <w:isLgl/>
      <w:lvlText w:val="%1.%2.%3."/>
      <w:lvlJc w:val="left"/>
      <w:pPr>
        <w:ind w:left="1480" w:hanging="720"/>
      </w:pPr>
      <w:rPr>
        <w:rFonts w:hint="default"/>
      </w:rPr>
    </w:lvl>
    <w:lvl w:ilvl="3">
      <w:start w:val="1"/>
      <w:numFmt w:val="decimal"/>
      <w:isLgl/>
      <w:lvlText w:val="%1.%2.%3.%4."/>
      <w:lvlJc w:val="left"/>
      <w:pPr>
        <w:ind w:left="148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840" w:hanging="1080"/>
      </w:pPr>
      <w:rPr>
        <w:rFonts w:hint="default"/>
      </w:rPr>
    </w:lvl>
    <w:lvl w:ilvl="6">
      <w:start w:val="1"/>
      <w:numFmt w:val="decimal"/>
      <w:isLgl/>
      <w:lvlText w:val="%1.%2.%3.%4.%5.%6.%7."/>
      <w:lvlJc w:val="left"/>
      <w:pPr>
        <w:ind w:left="2200" w:hanging="1440"/>
      </w:pPr>
      <w:rPr>
        <w:rFonts w:hint="default"/>
      </w:rPr>
    </w:lvl>
    <w:lvl w:ilvl="7">
      <w:start w:val="1"/>
      <w:numFmt w:val="decimal"/>
      <w:isLgl/>
      <w:lvlText w:val="%1.%2.%3.%4.%5.%6.%7.%8."/>
      <w:lvlJc w:val="left"/>
      <w:pPr>
        <w:ind w:left="2200" w:hanging="1440"/>
      </w:pPr>
      <w:rPr>
        <w:rFonts w:hint="default"/>
      </w:rPr>
    </w:lvl>
    <w:lvl w:ilvl="8">
      <w:start w:val="1"/>
      <w:numFmt w:val="decimal"/>
      <w:isLgl/>
      <w:lvlText w:val="%1.%2.%3.%4.%5.%6.%7.%8.%9."/>
      <w:lvlJc w:val="left"/>
      <w:pPr>
        <w:ind w:left="2560" w:hanging="1800"/>
      </w:pPr>
      <w:rPr>
        <w:rFonts w:hint="default"/>
      </w:rPr>
    </w:lvl>
  </w:abstractNum>
  <w:abstractNum w:abstractNumId="17">
    <w:nsid w:val="3C442E77"/>
    <w:multiLevelType w:val="multilevel"/>
    <w:tmpl w:val="68C4AD34"/>
    <w:lvl w:ilvl="0">
      <w:start w:val="1"/>
      <w:numFmt w:val="decimal"/>
      <w:lvlText w:val="%1."/>
      <w:lvlJc w:val="left"/>
      <w:pPr>
        <w:ind w:left="720" w:hanging="720"/>
      </w:pPr>
      <w:rPr>
        <w:rFonts w:cs="Times New Roman" w:hint="default"/>
      </w:rPr>
    </w:lvl>
    <w:lvl w:ilvl="1">
      <w:start w:val="6"/>
      <w:numFmt w:val="decimal"/>
      <w:lvlText w:val="%1.%2."/>
      <w:lvlJc w:val="left"/>
      <w:pPr>
        <w:ind w:left="853" w:hanging="720"/>
      </w:pPr>
      <w:rPr>
        <w:rFonts w:cs="Times New Roman" w:hint="default"/>
      </w:rPr>
    </w:lvl>
    <w:lvl w:ilvl="2">
      <w:start w:val="2"/>
      <w:numFmt w:val="decimal"/>
      <w:lvlText w:val="%1.%2.%3."/>
      <w:lvlJc w:val="left"/>
      <w:pPr>
        <w:ind w:left="986" w:hanging="720"/>
      </w:pPr>
      <w:rPr>
        <w:rFonts w:cs="Times New Roman" w:hint="default"/>
      </w:rPr>
    </w:lvl>
    <w:lvl w:ilvl="3">
      <w:start w:val="1"/>
      <w:numFmt w:val="decimal"/>
      <w:lvlText w:val="%1.%2.%3.%4."/>
      <w:lvlJc w:val="left"/>
      <w:pPr>
        <w:ind w:left="1119" w:hanging="720"/>
      </w:pPr>
      <w:rPr>
        <w:rFonts w:cs="Times New Roman" w:hint="default"/>
      </w:rPr>
    </w:lvl>
    <w:lvl w:ilvl="4">
      <w:start w:val="1"/>
      <w:numFmt w:val="decimal"/>
      <w:lvlText w:val="%1.%2.%3.%4.%5."/>
      <w:lvlJc w:val="left"/>
      <w:pPr>
        <w:ind w:left="1612" w:hanging="1080"/>
      </w:pPr>
      <w:rPr>
        <w:rFonts w:cs="Times New Roman" w:hint="default"/>
      </w:rPr>
    </w:lvl>
    <w:lvl w:ilvl="5">
      <w:start w:val="1"/>
      <w:numFmt w:val="decimal"/>
      <w:lvlText w:val="%1.%2.%3.%4.%5.%6."/>
      <w:lvlJc w:val="left"/>
      <w:pPr>
        <w:ind w:left="1745" w:hanging="1080"/>
      </w:pPr>
      <w:rPr>
        <w:rFonts w:cs="Times New Roman" w:hint="default"/>
      </w:rPr>
    </w:lvl>
    <w:lvl w:ilvl="6">
      <w:start w:val="1"/>
      <w:numFmt w:val="decimal"/>
      <w:lvlText w:val="%1.%2.%3.%4.%5.%6.%7."/>
      <w:lvlJc w:val="left"/>
      <w:pPr>
        <w:ind w:left="2238" w:hanging="1440"/>
      </w:pPr>
      <w:rPr>
        <w:rFonts w:cs="Times New Roman" w:hint="default"/>
      </w:rPr>
    </w:lvl>
    <w:lvl w:ilvl="7">
      <w:start w:val="1"/>
      <w:numFmt w:val="decimal"/>
      <w:lvlText w:val="%1.%2.%3.%4.%5.%6.%7.%8."/>
      <w:lvlJc w:val="left"/>
      <w:pPr>
        <w:ind w:left="2371" w:hanging="1440"/>
      </w:pPr>
      <w:rPr>
        <w:rFonts w:cs="Times New Roman" w:hint="default"/>
      </w:rPr>
    </w:lvl>
    <w:lvl w:ilvl="8">
      <w:start w:val="1"/>
      <w:numFmt w:val="decimal"/>
      <w:lvlText w:val="%1.%2.%3.%4.%5.%6.%7.%8.%9."/>
      <w:lvlJc w:val="left"/>
      <w:pPr>
        <w:ind w:left="2864" w:hanging="1800"/>
      </w:pPr>
      <w:rPr>
        <w:rFonts w:cs="Times New Roman" w:hint="default"/>
      </w:rPr>
    </w:lvl>
  </w:abstractNum>
  <w:abstractNum w:abstractNumId="18">
    <w:nsid w:val="3CE738C8"/>
    <w:multiLevelType w:val="hybridMultilevel"/>
    <w:tmpl w:val="AF0A8A46"/>
    <w:lvl w:ilvl="0" w:tplc="26A293A0">
      <w:start w:val="1"/>
      <w:numFmt w:val="russianLower"/>
      <w:pStyle w:val="a1"/>
      <w:lvlText w:val="%1)"/>
      <w:lvlJc w:val="left"/>
      <w:pPr>
        <w:ind w:left="1429" w:hanging="360"/>
      </w:pPr>
      <w:rPr>
        <w:rFonts w:cs="Times New Roman" w:hint="default"/>
      </w:rPr>
    </w:lvl>
    <w:lvl w:ilvl="1" w:tplc="DF44B91C" w:tentative="1">
      <w:start w:val="1"/>
      <w:numFmt w:val="lowerLetter"/>
      <w:lvlText w:val="%2."/>
      <w:lvlJc w:val="left"/>
      <w:pPr>
        <w:ind w:left="2149" w:hanging="360"/>
      </w:pPr>
      <w:rPr>
        <w:rFonts w:cs="Times New Roman"/>
      </w:rPr>
    </w:lvl>
    <w:lvl w:ilvl="2" w:tplc="0114CEEE" w:tentative="1">
      <w:start w:val="1"/>
      <w:numFmt w:val="lowerRoman"/>
      <w:lvlText w:val="%3."/>
      <w:lvlJc w:val="right"/>
      <w:pPr>
        <w:ind w:left="2869" w:hanging="180"/>
      </w:pPr>
      <w:rPr>
        <w:rFonts w:cs="Times New Roman"/>
      </w:rPr>
    </w:lvl>
    <w:lvl w:ilvl="3" w:tplc="0F92C908" w:tentative="1">
      <w:start w:val="1"/>
      <w:numFmt w:val="decimal"/>
      <w:lvlText w:val="%4."/>
      <w:lvlJc w:val="left"/>
      <w:pPr>
        <w:ind w:left="3589" w:hanging="360"/>
      </w:pPr>
      <w:rPr>
        <w:rFonts w:cs="Times New Roman"/>
      </w:rPr>
    </w:lvl>
    <w:lvl w:ilvl="4" w:tplc="CC3A4E6E" w:tentative="1">
      <w:start w:val="1"/>
      <w:numFmt w:val="lowerLetter"/>
      <w:lvlText w:val="%5."/>
      <w:lvlJc w:val="left"/>
      <w:pPr>
        <w:ind w:left="4309" w:hanging="360"/>
      </w:pPr>
      <w:rPr>
        <w:rFonts w:cs="Times New Roman"/>
      </w:rPr>
    </w:lvl>
    <w:lvl w:ilvl="5" w:tplc="44C4A7FE" w:tentative="1">
      <w:start w:val="1"/>
      <w:numFmt w:val="lowerRoman"/>
      <w:lvlText w:val="%6."/>
      <w:lvlJc w:val="right"/>
      <w:pPr>
        <w:ind w:left="5029" w:hanging="180"/>
      </w:pPr>
      <w:rPr>
        <w:rFonts w:cs="Times New Roman"/>
      </w:rPr>
    </w:lvl>
    <w:lvl w:ilvl="6" w:tplc="6DF845AA" w:tentative="1">
      <w:start w:val="1"/>
      <w:numFmt w:val="decimal"/>
      <w:lvlText w:val="%7."/>
      <w:lvlJc w:val="left"/>
      <w:pPr>
        <w:ind w:left="5749" w:hanging="360"/>
      </w:pPr>
      <w:rPr>
        <w:rFonts w:cs="Times New Roman"/>
      </w:rPr>
    </w:lvl>
    <w:lvl w:ilvl="7" w:tplc="EE72380E" w:tentative="1">
      <w:start w:val="1"/>
      <w:numFmt w:val="lowerLetter"/>
      <w:lvlText w:val="%8."/>
      <w:lvlJc w:val="left"/>
      <w:pPr>
        <w:ind w:left="6469" w:hanging="360"/>
      </w:pPr>
      <w:rPr>
        <w:rFonts w:cs="Times New Roman"/>
      </w:rPr>
    </w:lvl>
    <w:lvl w:ilvl="8" w:tplc="C4FED3CC" w:tentative="1">
      <w:start w:val="1"/>
      <w:numFmt w:val="lowerRoman"/>
      <w:lvlText w:val="%9."/>
      <w:lvlJc w:val="right"/>
      <w:pPr>
        <w:ind w:left="7189" w:hanging="180"/>
      </w:pPr>
      <w:rPr>
        <w:rFonts w:cs="Times New Roman"/>
      </w:rPr>
    </w:lvl>
  </w:abstractNum>
  <w:abstractNum w:abstractNumId="19">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4A974383"/>
    <w:multiLevelType w:val="multilevel"/>
    <w:tmpl w:val="4A482A9A"/>
    <w:lvl w:ilvl="0">
      <w:start w:val="1"/>
      <w:numFmt w:val="decimal"/>
      <w:pStyle w:val="12"/>
      <w:lvlText w:val="%1."/>
      <w:lvlJc w:val="left"/>
      <w:pPr>
        <w:tabs>
          <w:tab w:val="num" w:pos="360"/>
        </w:tabs>
        <w:ind w:left="360" w:hanging="360"/>
      </w:pPr>
      <w:rPr>
        <w:rFonts w:hint="default"/>
      </w:rPr>
    </w:lvl>
    <w:lvl w:ilvl="1">
      <w:start w:val="1"/>
      <w:numFmt w:val="decimal"/>
      <w:pStyle w:val="20"/>
      <w:lvlText w:val="%1.%2."/>
      <w:lvlJc w:val="left"/>
      <w:pPr>
        <w:tabs>
          <w:tab w:val="num" w:pos="567"/>
        </w:tabs>
        <w:ind w:left="567" w:hanging="567"/>
      </w:pPr>
      <w:rPr>
        <w:rFonts w:hint="default"/>
      </w:rPr>
    </w:lvl>
    <w:lvl w:ilvl="2">
      <w:start w:val="1"/>
      <w:numFmt w:val="decimal"/>
      <w:lvlText w:val="%1.%2.%3."/>
      <w:lvlJc w:val="left"/>
      <w:pPr>
        <w:tabs>
          <w:tab w:val="num" w:pos="454"/>
        </w:tabs>
        <w:ind w:left="1418"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D5F728C"/>
    <w:multiLevelType w:val="hybridMultilevel"/>
    <w:tmpl w:val="549A00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5726D0"/>
    <w:multiLevelType w:val="multilevel"/>
    <w:tmpl w:val="5CCE9E44"/>
    <w:styleLink w:val="1"/>
    <w:lvl w:ilvl="0">
      <w:start w:val="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52C47010"/>
    <w:multiLevelType w:val="hybridMultilevel"/>
    <w:tmpl w:val="9E828B7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5B2C8C"/>
    <w:multiLevelType w:val="multilevel"/>
    <w:tmpl w:val="EE68D118"/>
    <w:lvl w:ilvl="0">
      <w:start w:val="8"/>
      <w:numFmt w:val="decimal"/>
      <w:lvlText w:val="%1."/>
      <w:lvlJc w:val="left"/>
      <w:pPr>
        <w:ind w:left="720" w:hanging="360"/>
      </w:pPr>
      <w:rPr>
        <w:rFonts w:hint="default"/>
      </w:rPr>
    </w:lvl>
    <w:lvl w:ilvl="1">
      <w:start w:val="1"/>
      <w:numFmt w:val="decimal"/>
      <w:isLgl/>
      <w:lvlText w:val="%1.%2."/>
      <w:lvlJc w:val="left"/>
      <w:pPr>
        <w:ind w:left="825" w:hanging="405"/>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25">
    <w:nsid w:val="598B6C76"/>
    <w:multiLevelType w:val="multilevel"/>
    <w:tmpl w:val="47A25F0E"/>
    <w:lvl w:ilvl="0">
      <w:start w:val="1"/>
      <w:numFmt w:val="decimal"/>
      <w:lvlText w:val="%1."/>
      <w:lvlJc w:val="left"/>
      <w:pPr>
        <w:ind w:left="760" w:hanging="360"/>
      </w:pPr>
      <w:rPr>
        <w:rFonts w:cs="Times New Roman" w:hint="default"/>
      </w:rPr>
    </w:lvl>
    <w:lvl w:ilvl="1">
      <w:start w:val="2"/>
      <w:numFmt w:val="decimal"/>
      <w:isLgl/>
      <w:lvlText w:val="%1.%2."/>
      <w:lvlJc w:val="left"/>
      <w:pPr>
        <w:ind w:left="1413" w:hanging="420"/>
      </w:pPr>
      <w:rPr>
        <w:rFonts w:hint="default"/>
      </w:rPr>
    </w:lvl>
    <w:lvl w:ilvl="2">
      <w:start w:val="1"/>
      <w:numFmt w:val="decimal"/>
      <w:isLgl/>
      <w:lvlText w:val="%1.%2.%3."/>
      <w:lvlJc w:val="left"/>
      <w:pPr>
        <w:ind w:left="2306" w:hanging="720"/>
      </w:pPr>
      <w:rPr>
        <w:rFonts w:hint="default"/>
      </w:rPr>
    </w:lvl>
    <w:lvl w:ilvl="3">
      <w:start w:val="1"/>
      <w:numFmt w:val="decimal"/>
      <w:isLgl/>
      <w:lvlText w:val="%1.%2.%3.%4."/>
      <w:lvlJc w:val="left"/>
      <w:pPr>
        <w:ind w:left="2899" w:hanging="720"/>
      </w:pPr>
      <w:rPr>
        <w:rFonts w:hint="default"/>
      </w:rPr>
    </w:lvl>
    <w:lvl w:ilvl="4">
      <w:start w:val="1"/>
      <w:numFmt w:val="decimal"/>
      <w:isLgl/>
      <w:lvlText w:val="%1.%2.%3.%4.%5."/>
      <w:lvlJc w:val="left"/>
      <w:pPr>
        <w:ind w:left="3852" w:hanging="1080"/>
      </w:pPr>
      <w:rPr>
        <w:rFonts w:hint="default"/>
      </w:rPr>
    </w:lvl>
    <w:lvl w:ilvl="5">
      <w:start w:val="1"/>
      <w:numFmt w:val="decimal"/>
      <w:isLgl/>
      <w:lvlText w:val="%1.%2.%3.%4.%5.%6."/>
      <w:lvlJc w:val="left"/>
      <w:pPr>
        <w:ind w:left="4445" w:hanging="1080"/>
      </w:pPr>
      <w:rPr>
        <w:rFonts w:hint="default"/>
      </w:rPr>
    </w:lvl>
    <w:lvl w:ilvl="6">
      <w:start w:val="1"/>
      <w:numFmt w:val="decimal"/>
      <w:isLgl/>
      <w:lvlText w:val="%1.%2.%3.%4.%5.%6.%7."/>
      <w:lvlJc w:val="left"/>
      <w:pPr>
        <w:ind w:left="5398" w:hanging="1440"/>
      </w:pPr>
      <w:rPr>
        <w:rFonts w:hint="default"/>
      </w:rPr>
    </w:lvl>
    <w:lvl w:ilvl="7">
      <w:start w:val="1"/>
      <w:numFmt w:val="decimal"/>
      <w:isLgl/>
      <w:lvlText w:val="%1.%2.%3.%4.%5.%6.%7.%8."/>
      <w:lvlJc w:val="left"/>
      <w:pPr>
        <w:ind w:left="5991" w:hanging="1440"/>
      </w:pPr>
      <w:rPr>
        <w:rFonts w:hint="default"/>
      </w:rPr>
    </w:lvl>
    <w:lvl w:ilvl="8">
      <w:start w:val="1"/>
      <w:numFmt w:val="decimal"/>
      <w:isLgl/>
      <w:lvlText w:val="%1.%2.%3.%4.%5.%6.%7.%8.%9."/>
      <w:lvlJc w:val="left"/>
      <w:pPr>
        <w:ind w:left="6944" w:hanging="1800"/>
      </w:pPr>
      <w:rPr>
        <w:rFonts w:hint="default"/>
      </w:rPr>
    </w:lvl>
  </w:abstractNum>
  <w:abstractNum w:abstractNumId="26">
    <w:nsid w:val="5D25195F"/>
    <w:multiLevelType w:val="hybridMultilevel"/>
    <w:tmpl w:val="75B07BE2"/>
    <w:lvl w:ilvl="0" w:tplc="6F8E07FA">
      <w:start w:val="1"/>
      <w:numFmt w:val="decimal"/>
      <w:pStyle w:val="21"/>
      <w:lvlText w:val="%1."/>
      <w:lvlJc w:val="left"/>
      <w:pPr>
        <w:tabs>
          <w:tab w:val="num" w:pos="240"/>
        </w:tabs>
      </w:pPr>
      <w:rPr>
        <w:rFonts w:hint="default"/>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654E354E"/>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657F0B66"/>
    <w:multiLevelType w:val="singleLevel"/>
    <w:tmpl w:val="D360A49C"/>
    <w:lvl w:ilvl="0">
      <w:start w:val="1"/>
      <w:numFmt w:val="bullet"/>
      <w:pStyle w:val="list"/>
      <w:lvlText w:val=""/>
      <w:lvlJc w:val="left"/>
      <w:pPr>
        <w:tabs>
          <w:tab w:val="num" w:pos="360"/>
        </w:tabs>
        <w:ind w:left="360" w:hanging="360"/>
      </w:pPr>
      <w:rPr>
        <w:rFonts w:ascii="Symbol" w:hAnsi="Symbol" w:hint="default"/>
      </w:rPr>
    </w:lvl>
  </w:abstractNum>
  <w:abstractNum w:abstractNumId="29">
    <w:nsid w:val="66EC4094"/>
    <w:multiLevelType w:val="singleLevel"/>
    <w:tmpl w:val="1A42A242"/>
    <w:lvl w:ilvl="0">
      <w:start w:val="1"/>
      <w:numFmt w:val="decimal"/>
      <w:pStyle w:val="a2"/>
      <w:lvlText w:val="%1)"/>
      <w:lvlJc w:val="left"/>
      <w:pPr>
        <w:tabs>
          <w:tab w:val="num" w:pos="360"/>
        </w:tabs>
        <w:ind w:left="360" w:hanging="360"/>
      </w:pPr>
      <w:rPr>
        <w:rFonts w:cs="Times New Roman"/>
      </w:rPr>
    </w:lvl>
  </w:abstractNum>
  <w:abstractNum w:abstractNumId="30">
    <w:nsid w:val="69CD3046"/>
    <w:multiLevelType w:val="hybridMultilevel"/>
    <w:tmpl w:val="A336E1A6"/>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317CEA"/>
    <w:multiLevelType w:val="multilevel"/>
    <w:tmpl w:val="5E4273C4"/>
    <w:lvl w:ilvl="0">
      <w:start w:val="1"/>
      <w:numFmt w:val="decimal"/>
      <w:pStyle w:val="a3"/>
      <w:lvlText w:val="%1."/>
      <w:lvlJc w:val="left"/>
      <w:pPr>
        <w:ind w:left="1680" w:hanging="360"/>
      </w:pPr>
      <w:rPr>
        <w:rFonts w:cs="Times New Roman"/>
        <w:b/>
        <w:bCs/>
        <w:i w:val="0"/>
        <w:iCs w:val="0"/>
      </w:rPr>
    </w:lvl>
    <w:lvl w:ilvl="1">
      <w:start w:val="1"/>
      <w:numFmt w:val="decimal"/>
      <w:lvlText w:val="%1.%2."/>
      <w:lvlJc w:val="left"/>
      <w:pPr>
        <w:ind w:left="552" w:hanging="432"/>
      </w:pPr>
      <w:rPr>
        <w:rFonts w:cs="Times New Roman"/>
        <w:b/>
        <w:bCs/>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6BCA72E5"/>
    <w:multiLevelType w:val="hybridMultilevel"/>
    <w:tmpl w:val="5FF0DAC2"/>
    <w:lvl w:ilvl="0" w:tplc="5D4ED2AA">
      <w:start w:val="1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3">
    <w:nsid w:val="6C6A6663"/>
    <w:multiLevelType w:val="hybridMultilevel"/>
    <w:tmpl w:val="ECEA7616"/>
    <w:lvl w:ilvl="0" w:tplc="C1928864">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4">
    <w:nsid w:val="79A1766D"/>
    <w:multiLevelType w:val="singleLevel"/>
    <w:tmpl w:val="08864AE4"/>
    <w:lvl w:ilvl="0">
      <w:numFmt w:val="none"/>
      <w:pStyle w:val="a4"/>
      <w:lvlText w:val=""/>
      <w:lvlJc w:val="left"/>
      <w:pPr>
        <w:tabs>
          <w:tab w:val="num" w:pos="360"/>
        </w:tabs>
      </w:pPr>
      <w:rPr>
        <w:rFonts w:cs="Times New Roman"/>
      </w:rPr>
    </w:lvl>
  </w:abstractNum>
  <w:num w:numId="1">
    <w:abstractNumId w:val="26"/>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8"/>
  </w:num>
  <w:num w:numId="5">
    <w:abstractNumId w:val="29"/>
  </w:num>
  <w:num w:numId="6">
    <w:abstractNumId w:val="22"/>
  </w:num>
  <w:num w:numId="7">
    <w:abstractNumId w:val="13"/>
  </w:num>
  <w:num w:numId="8">
    <w:abstractNumId w:val="27"/>
  </w:num>
  <w:num w:numId="9">
    <w:abstractNumId w:val="28"/>
  </w:num>
  <w:num w:numId="10">
    <w:abstractNumId w:val="10"/>
  </w:num>
  <w:num w:numId="11">
    <w:abstractNumId w:val="0"/>
  </w:num>
  <w:num w:numId="12">
    <w:abstractNumId w:val="34"/>
  </w:num>
  <w:num w:numId="13">
    <w:abstractNumId w:val="5"/>
  </w:num>
  <w:num w:numId="14">
    <w:abstractNumId w:val="20"/>
  </w:num>
  <w:num w:numId="15">
    <w:abstractNumId w:val="25"/>
  </w:num>
  <w:num w:numId="16">
    <w:abstractNumId w:val="7"/>
  </w:num>
  <w:num w:numId="17">
    <w:abstractNumId w:val="14"/>
  </w:num>
  <w:num w:numId="18">
    <w:abstractNumId w:val="4"/>
  </w:num>
  <w:num w:numId="19">
    <w:abstractNumId w:val="8"/>
  </w:num>
  <w:num w:numId="20">
    <w:abstractNumId w:val="17"/>
  </w:num>
  <w:num w:numId="21">
    <w:abstractNumId w:val="16"/>
  </w:num>
  <w:num w:numId="22">
    <w:abstractNumId w:val="11"/>
  </w:num>
  <w:num w:numId="23">
    <w:abstractNumId w:val="9"/>
  </w:num>
  <w:num w:numId="24">
    <w:abstractNumId w:val="6"/>
  </w:num>
  <w:num w:numId="25">
    <w:abstractNumId w:val="3"/>
  </w:num>
  <w:num w:numId="26">
    <w:abstractNumId w:val="24"/>
  </w:num>
  <w:num w:numId="27">
    <w:abstractNumId w:val="30"/>
  </w:num>
  <w:num w:numId="28">
    <w:abstractNumId w:val="12"/>
  </w:num>
  <w:num w:numId="29">
    <w:abstractNumId w:val="21"/>
  </w:num>
  <w:num w:numId="30">
    <w:abstractNumId w:val="15"/>
  </w:num>
  <w:num w:numId="31">
    <w:abstractNumId w:val="23"/>
  </w:num>
  <w:num w:numId="32">
    <w:abstractNumId w:val="32"/>
  </w:num>
  <w:num w:numId="33">
    <w:abstractNumId w:val="33"/>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08"/>
  <w:drawingGridHorizontalSpacing w:val="120"/>
  <w:displayHorizontalDrawingGridEvery w:val="2"/>
  <w:displayVerticalDrawingGridEvery w:val="2"/>
  <w:characterSpacingControl w:val="doNotCompress"/>
  <w:hdrShapeDefaults>
    <o:shapedefaults v:ext="edit" spidmax="55501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30F23"/>
    <w:rsid w:val="000007AF"/>
    <w:rsid w:val="00000F68"/>
    <w:rsid w:val="00001B11"/>
    <w:rsid w:val="00001BAB"/>
    <w:rsid w:val="00001CCB"/>
    <w:rsid w:val="00002193"/>
    <w:rsid w:val="0000416C"/>
    <w:rsid w:val="00005C0A"/>
    <w:rsid w:val="000060FB"/>
    <w:rsid w:val="000108DF"/>
    <w:rsid w:val="00010D59"/>
    <w:rsid w:val="00010FFE"/>
    <w:rsid w:val="00011429"/>
    <w:rsid w:val="00011493"/>
    <w:rsid w:val="00011551"/>
    <w:rsid w:val="0001172D"/>
    <w:rsid w:val="00011A77"/>
    <w:rsid w:val="00012954"/>
    <w:rsid w:val="00013612"/>
    <w:rsid w:val="00013EC1"/>
    <w:rsid w:val="00014FDC"/>
    <w:rsid w:val="000159C5"/>
    <w:rsid w:val="000168EB"/>
    <w:rsid w:val="0002046B"/>
    <w:rsid w:val="00021C83"/>
    <w:rsid w:val="000228F4"/>
    <w:rsid w:val="00022F5A"/>
    <w:rsid w:val="0002334A"/>
    <w:rsid w:val="000240EE"/>
    <w:rsid w:val="000244B7"/>
    <w:rsid w:val="00024583"/>
    <w:rsid w:val="00024C59"/>
    <w:rsid w:val="000253DB"/>
    <w:rsid w:val="0002694C"/>
    <w:rsid w:val="000278ED"/>
    <w:rsid w:val="0003028C"/>
    <w:rsid w:val="00030B70"/>
    <w:rsid w:val="00031915"/>
    <w:rsid w:val="000319AC"/>
    <w:rsid w:val="00032C9E"/>
    <w:rsid w:val="000340EF"/>
    <w:rsid w:val="00034339"/>
    <w:rsid w:val="00035993"/>
    <w:rsid w:val="00035AAB"/>
    <w:rsid w:val="00036539"/>
    <w:rsid w:val="00040793"/>
    <w:rsid w:val="00040AF9"/>
    <w:rsid w:val="00042248"/>
    <w:rsid w:val="00042455"/>
    <w:rsid w:val="00043021"/>
    <w:rsid w:val="00045852"/>
    <w:rsid w:val="00045E4F"/>
    <w:rsid w:val="00046430"/>
    <w:rsid w:val="00046632"/>
    <w:rsid w:val="000466EE"/>
    <w:rsid w:val="000469E7"/>
    <w:rsid w:val="00046ED1"/>
    <w:rsid w:val="00047236"/>
    <w:rsid w:val="00050841"/>
    <w:rsid w:val="00050D1F"/>
    <w:rsid w:val="00051409"/>
    <w:rsid w:val="00051D7A"/>
    <w:rsid w:val="0005413F"/>
    <w:rsid w:val="000544DD"/>
    <w:rsid w:val="00055C34"/>
    <w:rsid w:val="0005652D"/>
    <w:rsid w:val="00056B4C"/>
    <w:rsid w:val="00056EC1"/>
    <w:rsid w:val="00061424"/>
    <w:rsid w:val="00061720"/>
    <w:rsid w:val="00061B46"/>
    <w:rsid w:val="00061B4B"/>
    <w:rsid w:val="00062EAD"/>
    <w:rsid w:val="000634C6"/>
    <w:rsid w:val="00064E2A"/>
    <w:rsid w:val="00064FA8"/>
    <w:rsid w:val="000656B4"/>
    <w:rsid w:val="000658BA"/>
    <w:rsid w:val="00067A64"/>
    <w:rsid w:val="0007082B"/>
    <w:rsid w:val="00070B64"/>
    <w:rsid w:val="00070CDF"/>
    <w:rsid w:val="00070DEF"/>
    <w:rsid w:val="0007132F"/>
    <w:rsid w:val="00071BE6"/>
    <w:rsid w:val="0007271E"/>
    <w:rsid w:val="00072AF8"/>
    <w:rsid w:val="00073C05"/>
    <w:rsid w:val="00073E70"/>
    <w:rsid w:val="00074FB8"/>
    <w:rsid w:val="000759E8"/>
    <w:rsid w:val="00076BF9"/>
    <w:rsid w:val="000773B8"/>
    <w:rsid w:val="00080DAF"/>
    <w:rsid w:val="00080E1F"/>
    <w:rsid w:val="000818C8"/>
    <w:rsid w:val="00082F19"/>
    <w:rsid w:val="000836A1"/>
    <w:rsid w:val="00084248"/>
    <w:rsid w:val="0008466C"/>
    <w:rsid w:val="00084B1E"/>
    <w:rsid w:val="00090ADE"/>
    <w:rsid w:val="00091001"/>
    <w:rsid w:val="00091A12"/>
    <w:rsid w:val="00093400"/>
    <w:rsid w:val="000939AA"/>
    <w:rsid w:val="000951A2"/>
    <w:rsid w:val="000955FD"/>
    <w:rsid w:val="00096767"/>
    <w:rsid w:val="000968ED"/>
    <w:rsid w:val="00096BDC"/>
    <w:rsid w:val="000A0679"/>
    <w:rsid w:val="000A2D97"/>
    <w:rsid w:val="000A33A0"/>
    <w:rsid w:val="000A3E61"/>
    <w:rsid w:val="000A4C04"/>
    <w:rsid w:val="000A4FBE"/>
    <w:rsid w:val="000A5F26"/>
    <w:rsid w:val="000A7829"/>
    <w:rsid w:val="000A7F60"/>
    <w:rsid w:val="000B11F6"/>
    <w:rsid w:val="000B16AF"/>
    <w:rsid w:val="000B259D"/>
    <w:rsid w:val="000B427D"/>
    <w:rsid w:val="000B47FA"/>
    <w:rsid w:val="000B5924"/>
    <w:rsid w:val="000B7371"/>
    <w:rsid w:val="000C127D"/>
    <w:rsid w:val="000C164A"/>
    <w:rsid w:val="000C1687"/>
    <w:rsid w:val="000C16BC"/>
    <w:rsid w:val="000C26AC"/>
    <w:rsid w:val="000C3EA5"/>
    <w:rsid w:val="000C3FB8"/>
    <w:rsid w:val="000C4782"/>
    <w:rsid w:val="000C53B7"/>
    <w:rsid w:val="000C55CD"/>
    <w:rsid w:val="000C7582"/>
    <w:rsid w:val="000C7937"/>
    <w:rsid w:val="000D07B9"/>
    <w:rsid w:val="000D08FE"/>
    <w:rsid w:val="000D0AFF"/>
    <w:rsid w:val="000D117D"/>
    <w:rsid w:val="000D1852"/>
    <w:rsid w:val="000D1C94"/>
    <w:rsid w:val="000D2989"/>
    <w:rsid w:val="000D2D83"/>
    <w:rsid w:val="000D3073"/>
    <w:rsid w:val="000D3C5F"/>
    <w:rsid w:val="000E0D54"/>
    <w:rsid w:val="000E0E8B"/>
    <w:rsid w:val="000E113C"/>
    <w:rsid w:val="000E24E2"/>
    <w:rsid w:val="000E2508"/>
    <w:rsid w:val="000E2BA6"/>
    <w:rsid w:val="000E2CBF"/>
    <w:rsid w:val="000E3BA9"/>
    <w:rsid w:val="000E3DCC"/>
    <w:rsid w:val="000E4880"/>
    <w:rsid w:val="000E531C"/>
    <w:rsid w:val="000E55B5"/>
    <w:rsid w:val="000E5BDD"/>
    <w:rsid w:val="000E630A"/>
    <w:rsid w:val="000F05B9"/>
    <w:rsid w:val="000F1234"/>
    <w:rsid w:val="000F207F"/>
    <w:rsid w:val="000F27F3"/>
    <w:rsid w:val="000F2A5C"/>
    <w:rsid w:val="000F4BAC"/>
    <w:rsid w:val="000F50BC"/>
    <w:rsid w:val="000F752E"/>
    <w:rsid w:val="00100110"/>
    <w:rsid w:val="00100377"/>
    <w:rsid w:val="001008F9"/>
    <w:rsid w:val="00100F0D"/>
    <w:rsid w:val="001010E6"/>
    <w:rsid w:val="00101706"/>
    <w:rsid w:val="00102070"/>
    <w:rsid w:val="0010360C"/>
    <w:rsid w:val="00104EE5"/>
    <w:rsid w:val="0010726F"/>
    <w:rsid w:val="00107CEE"/>
    <w:rsid w:val="001106B8"/>
    <w:rsid w:val="00110DC3"/>
    <w:rsid w:val="0011128A"/>
    <w:rsid w:val="001112C2"/>
    <w:rsid w:val="0011223F"/>
    <w:rsid w:val="001129C4"/>
    <w:rsid w:val="0011307A"/>
    <w:rsid w:val="00113484"/>
    <w:rsid w:val="00113E27"/>
    <w:rsid w:val="00114188"/>
    <w:rsid w:val="00114EC1"/>
    <w:rsid w:val="0011526D"/>
    <w:rsid w:val="00115529"/>
    <w:rsid w:val="001162AE"/>
    <w:rsid w:val="00116BF7"/>
    <w:rsid w:val="00120B25"/>
    <w:rsid w:val="00120E0D"/>
    <w:rsid w:val="0012111E"/>
    <w:rsid w:val="001224DA"/>
    <w:rsid w:val="00122AF6"/>
    <w:rsid w:val="00123095"/>
    <w:rsid w:val="001232B0"/>
    <w:rsid w:val="001249B6"/>
    <w:rsid w:val="00124B22"/>
    <w:rsid w:val="00124C8C"/>
    <w:rsid w:val="00124FE9"/>
    <w:rsid w:val="00125CBB"/>
    <w:rsid w:val="001271CF"/>
    <w:rsid w:val="00127264"/>
    <w:rsid w:val="00127505"/>
    <w:rsid w:val="00127E86"/>
    <w:rsid w:val="001306CD"/>
    <w:rsid w:val="00130F4E"/>
    <w:rsid w:val="001322D3"/>
    <w:rsid w:val="00132B79"/>
    <w:rsid w:val="001333CF"/>
    <w:rsid w:val="0013378F"/>
    <w:rsid w:val="001344AD"/>
    <w:rsid w:val="001357A7"/>
    <w:rsid w:val="00136164"/>
    <w:rsid w:val="00136320"/>
    <w:rsid w:val="001367F4"/>
    <w:rsid w:val="00137B2C"/>
    <w:rsid w:val="0014162A"/>
    <w:rsid w:val="00141D70"/>
    <w:rsid w:val="00142A7B"/>
    <w:rsid w:val="00142B61"/>
    <w:rsid w:val="0014377F"/>
    <w:rsid w:val="001447F4"/>
    <w:rsid w:val="00144A60"/>
    <w:rsid w:val="00144CDC"/>
    <w:rsid w:val="00145D05"/>
    <w:rsid w:val="00146720"/>
    <w:rsid w:val="00146917"/>
    <w:rsid w:val="00146DC5"/>
    <w:rsid w:val="00147A1B"/>
    <w:rsid w:val="00150390"/>
    <w:rsid w:val="00151AF5"/>
    <w:rsid w:val="00151D2A"/>
    <w:rsid w:val="001520D2"/>
    <w:rsid w:val="00153347"/>
    <w:rsid w:val="001533A6"/>
    <w:rsid w:val="001535A5"/>
    <w:rsid w:val="001542F3"/>
    <w:rsid w:val="00154379"/>
    <w:rsid w:val="00154678"/>
    <w:rsid w:val="00156994"/>
    <w:rsid w:val="00156CDA"/>
    <w:rsid w:val="0015771B"/>
    <w:rsid w:val="00157C11"/>
    <w:rsid w:val="00157F49"/>
    <w:rsid w:val="0016051C"/>
    <w:rsid w:val="001606C5"/>
    <w:rsid w:val="00161B57"/>
    <w:rsid w:val="00161EED"/>
    <w:rsid w:val="00162655"/>
    <w:rsid w:val="00164336"/>
    <w:rsid w:val="00164B34"/>
    <w:rsid w:val="00165460"/>
    <w:rsid w:val="00165B5B"/>
    <w:rsid w:val="00166721"/>
    <w:rsid w:val="001706AD"/>
    <w:rsid w:val="00171D6A"/>
    <w:rsid w:val="00172E8C"/>
    <w:rsid w:val="00173622"/>
    <w:rsid w:val="001745B6"/>
    <w:rsid w:val="00174C57"/>
    <w:rsid w:val="0017554F"/>
    <w:rsid w:val="001763BD"/>
    <w:rsid w:val="001772DF"/>
    <w:rsid w:val="00177BCA"/>
    <w:rsid w:val="00180AF2"/>
    <w:rsid w:val="00182AB4"/>
    <w:rsid w:val="00183640"/>
    <w:rsid w:val="00183C65"/>
    <w:rsid w:val="00184557"/>
    <w:rsid w:val="00184E08"/>
    <w:rsid w:val="00184F8E"/>
    <w:rsid w:val="00185198"/>
    <w:rsid w:val="00186FBB"/>
    <w:rsid w:val="00187E35"/>
    <w:rsid w:val="00190577"/>
    <w:rsid w:val="0019136A"/>
    <w:rsid w:val="0019181B"/>
    <w:rsid w:val="0019229B"/>
    <w:rsid w:val="001924D1"/>
    <w:rsid w:val="0019368A"/>
    <w:rsid w:val="00193F2E"/>
    <w:rsid w:val="00194485"/>
    <w:rsid w:val="00194C14"/>
    <w:rsid w:val="00194FEB"/>
    <w:rsid w:val="00195828"/>
    <w:rsid w:val="001958C7"/>
    <w:rsid w:val="00196000"/>
    <w:rsid w:val="00196852"/>
    <w:rsid w:val="0019699D"/>
    <w:rsid w:val="00197391"/>
    <w:rsid w:val="001974CC"/>
    <w:rsid w:val="001979D7"/>
    <w:rsid w:val="001A07B4"/>
    <w:rsid w:val="001A1A9D"/>
    <w:rsid w:val="001A21F8"/>
    <w:rsid w:val="001A2668"/>
    <w:rsid w:val="001A2A93"/>
    <w:rsid w:val="001A4676"/>
    <w:rsid w:val="001A51AD"/>
    <w:rsid w:val="001A51C5"/>
    <w:rsid w:val="001A55EF"/>
    <w:rsid w:val="001A7B86"/>
    <w:rsid w:val="001B19CE"/>
    <w:rsid w:val="001B1CF5"/>
    <w:rsid w:val="001B3901"/>
    <w:rsid w:val="001B3C09"/>
    <w:rsid w:val="001B3EEA"/>
    <w:rsid w:val="001B6145"/>
    <w:rsid w:val="001B616C"/>
    <w:rsid w:val="001B68F8"/>
    <w:rsid w:val="001C0214"/>
    <w:rsid w:val="001C084A"/>
    <w:rsid w:val="001C0E02"/>
    <w:rsid w:val="001C125C"/>
    <w:rsid w:val="001C20D9"/>
    <w:rsid w:val="001C2108"/>
    <w:rsid w:val="001C27E6"/>
    <w:rsid w:val="001C3602"/>
    <w:rsid w:val="001C3B8F"/>
    <w:rsid w:val="001C54E1"/>
    <w:rsid w:val="001C5CE9"/>
    <w:rsid w:val="001C6730"/>
    <w:rsid w:val="001C780B"/>
    <w:rsid w:val="001D04DA"/>
    <w:rsid w:val="001D15D6"/>
    <w:rsid w:val="001D2B82"/>
    <w:rsid w:val="001D2C94"/>
    <w:rsid w:val="001D362B"/>
    <w:rsid w:val="001D4422"/>
    <w:rsid w:val="001D7831"/>
    <w:rsid w:val="001E0F11"/>
    <w:rsid w:val="001E16CC"/>
    <w:rsid w:val="001E1A49"/>
    <w:rsid w:val="001E1C0E"/>
    <w:rsid w:val="001E284A"/>
    <w:rsid w:val="001E3282"/>
    <w:rsid w:val="001E4231"/>
    <w:rsid w:val="001E442A"/>
    <w:rsid w:val="001E4C0A"/>
    <w:rsid w:val="001E4E95"/>
    <w:rsid w:val="001E70F1"/>
    <w:rsid w:val="001F14E6"/>
    <w:rsid w:val="001F184F"/>
    <w:rsid w:val="001F2279"/>
    <w:rsid w:val="001F2BF9"/>
    <w:rsid w:val="001F2F5A"/>
    <w:rsid w:val="001F36A9"/>
    <w:rsid w:val="001F3B33"/>
    <w:rsid w:val="001F60AC"/>
    <w:rsid w:val="001F6BA2"/>
    <w:rsid w:val="001F7A24"/>
    <w:rsid w:val="00200B2B"/>
    <w:rsid w:val="00200D7B"/>
    <w:rsid w:val="00202F81"/>
    <w:rsid w:val="00203EA5"/>
    <w:rsid w:val="00204250"/>
    <w:rsid w:val="00204930"/>
    <w:rsid w:val="00206B1F"/>
    <w:rsid w:val="0021112B"/>
    <w:rsid w:val="00212D5F"/>
    <w:rsid w:val="00213DD5"/>
    <w:rsid w:val="0021400E"/>
    <w:rsid w:val="00214072"/>
    <w:rsid w:val="002159A7"/>
    <w:rsid w:val="00216464"/>
    <w:rsid w:val="00216A4B"/>
    <w:rsid w:val="00217615"/>
    <w:rsid w:val="00217DCC"/>
    <w:rsid w:val="00220197"/>
    <w:rsid w:val="00220BFE"/>
    <w:rsid w:val="00222723"/>
    <w:rsid w:val="00222FCF"/>
    <w:rsid w:val="00223451"/>
    <w:rsid w:val="00224217"/>
    <w:rsid w:val="002252B4"/>
    <w:rsid w:val="00226535"/>
    <w:rsid w:val="00226770"/>
    <w:rsid w:val="00230BCC"/>
    <w:rsid w:val="0023124E"/>
    <w:rsid w:val="002319E5"/>
    <w:rsid w:val="002326EA"/>
    <w:rsid w:val="00232B9D"/>
    <w:rsid w:val="0023310D"/>
    <w:rsid w:val="00233E3B"/>
    <w:rsid w:val="00234003"/>
    <w:rsid w:val="00235375"/>
    <w:rsid w:val="0023552D"/>
    <w:rsid w:val="002359E4"/>
    <w:rsid w:val="002372C8"/>
    <w:rsid w:val="0023743F"/>
    <w:rsid w:val="002374EA"/>
    <w:rsid w:val="00237A90"/>
    <w:rsid w:val="00241184"/>
    <w:rsid w:val="002418B5"/>
    <w:rsid w:val="00241A66"/>
    <w:rsid w:val="0024324D"/>
    <w:rsid w:val="00243AB9"/>
    <w:rsid w:val="00247A39"/>
    <w:rsid w:val="00250386"/>
    <w:rsid w:val="00250836"/>
    <w:rsid w:val="00250883"/>
    <w:rsid w:val="00251946"/>
    <w:rsid w:val="00251A99"/>
    <w:rsid w:val="00251ADB"/>
    <w:rsid w:val="0025347D"/>
    <w:rsid w:val="00253ECE"/>
    <w:rsid w:val="002550E3"/>
    <w:rsid w:val="002552D1"/>
    <w:rsid w:val="00255631"/>
    <w:rsid w:val="00255C5E"/>
    <w:rsid w:val="00255CAD"/>
    <w:rsid w:val="00256A55"/>
    <w:rsid w:val="00257437"/>
    <w:rsid w:val="00257D44"/>
    <w:rsid w:val="00257E6B"/>
    <w:rsid w:val="0026041F"/>
    <w:rsid w:val="002617D9"/>
    <w:rsid w:val="00262037"/>
    <w:rsid w:val="0026215A"/>
    <w:rsid w:val="0026331D"/>
    <w:rsid w:val="0026502B"/>
    <w:rsid w:val="00265BC7"/>
    <w:rsid w:val="00266E6B"/>
    <w:rsid w:val="00270C4F"/>
    <w:rsid w:val="00271AF1"/>
    <w:rsid w:val="00272EB7"/>
    <w:rsid w:val="00274D7F"/>
    <w:rsid w:val="00275ABA"/>
    <w:rsid w:val="00276091"/>
    <w:rsid w:val="00276C74"/>
    <w:rsid w:val="002775D8"/>
    <w:rsid w:val="00277A23"/>
    <w:rsid w:val="00280434"/>
    <w:rsid w:val="0028170C"/>
    <w:rsid w:val="0028309A"/>
    <w:rsid w:val="00283DB8"/>
    <w:rsid w:val="0028574E"/>
    <w:rsid w:val="00285B0D"/>
    <w:rsid w:val="00286161"/>
    <w:rsid w:val="002872A8"/>
    <w:rsid w:val="0028781B"/>
    <w:rsid w:val="002907A0"/>
    <w:rsid w:val="002928B6"/>
    <w:rsid w:val="00292D7C"/>
    <w:rsid w:val="002937FE"/>
    <w:rsid w:val="0029385D"/>
    <w:rsid w:val="00293A91"/>
    <w:rsid w:val="002940B7"/>
    <w:rsid w:val="00294949"/>
    <w:rsid w:val="0029563D"/>
    <w:rsid w:val="00295F2D"/>
    <w:rsid w:val="00297AD1"/>
    <w:rsid w:val="002A2989"/>
    <w:rsid w:val="002A4751"/>
    <w:rsid w:val="002A59A3"/>
    <w:rsid w:val="002A5FB7"/>
    <w:rsid w:val="002A614B"/>
    <w:rsid w:val="002A62F6"/>
    <w:rsid w:val="002A6E29"/>
    <w:rsid w:val="002A72EC"/>
    <w:rsid w:val="002B144F"/>
    <w:rsid w:val="002B32AC"/>
    <w:rsid w:val="002B42F7"/>
    <w:rsid w:val="002B4F06"/>
    <w:rsid w:val="002B5307"/>
    <w:rsid w:val="002B5957"/>
    <w:rsid w:val="002B60E5"/>
    <w:rsid w:val="002B6ACB"/>
    <w:rsid w:val="002B7AC7"/>
    <w:rsid w:val="002C0B9B"/>
    <w:rsid w:val="002C1882"/>
    <w:rsid w:val="002C1967"/>
    <w:rsid w:val="002C1A06"/>
    <w:rsid w:val="002C208C"/>
    <w:rsid w:val="002C2163"/>
    <w:rsid w:val="002C396C"/>
    <w:rsid w:val="002C3B71"/>
    <w:rsid w:val="002C44D4"/>
    <w:rsid w:val="002C494E"/>
    <w:rsid w:val="002C5CF7"/>
    <w:rsid w:val="002C5D6F"/>
    <w:rsid w:val="002C77EF"/>
    <w:rsid w:val="002D0531"/>
    <w:rsid w:val="002D0FAA"/>
    <w:rsid w:val="002D1A84"/>
    <w:rsid w:val="002D2F74"/>
    <w:rsid w:val="002D3EF1"/>
    <w:rsid w:val="002D4312"/>
    <w:rsid w:val="002D439B"/>
    <w:rsid w:val="002D4694"/>
    <w:rsid w:val="002D4DE8"/>
    <w:rsid w:val="002D783D"/>
    <w:rsid w:val="002D7A7D"/>
    <w:rsid w:val="002E0641"/>
    <w:rsid w:val="002E0FF2"/>
    <w:rsid w:val="002E1DA4"/>
    <w:rsid w:val="002E1E29"/>
    <w:rsid w:val="002E2685"/>
    <w:rsid w:val="002E44B4"/>
    <w:rsid w:val="002E4AE0"/>
    <w:rsid w:val="002E5011"/>
    <w:rsid w:val="002E5563"/>
    <w:rsid w:val="002E5875"/>
    <w:rsid w:val="002E6DEF"/>
    <w:rsid w:val="002E78AE"/>
    <w:rsid w:val="002F0591"/>
    <w:rsid w:val="002F2676"/>
    <w:rsid w:val="002F26BB"/>
    <w:rsid w:val="002F383D"/>
    <w:rsid w:val="002F45A0"/>
    <w:rsid w:val="002F4E7D"/>
    <w:rsid w:val="002F5BDE"/>
    <w:rsid w:val="002F7145"/>
    <w:rsid w:val="002F7A2D"/>
    <w:rsid w:val="003022BE"/>
    <w:rsid w:val="00302BA5"/>
    <w:rsid w:val="00304956"/>
    <w:rsid w:val="00304FD1"/>
    <w:rsid w:val="003054C1"/>
    <w:rsid w:val="00305575"/>
    <w:rsid w:val="00305905"/>
    <w:rsid w:val="00311B52"/>
    <w:rsid w:val="00311F3B"/>
    <w:rsid w:val="00312D7B"/>
    <w:rsid w:val="0031321D"/>
    <w:rsid w:val="003134D4"/>
    <w:rsid w:val="00314061"/>
    <w:rsid w:val="0031494C"/>
    <w:rsid w:val="00314F0C"/>
    <w:rsid w:val="00315330"/>
    <w:rsid w:val="00315C6F"/>
    <w:rsid w:val="00315F7F"/>
    <w:rsid w:val="00316208"/>
    <w:rsid w:val="00316F26"/>
    <w:rsid w:val="00317D30"/>
    <w:rsid w:val="00320590"/>
    <w:rsid w:val="00320B1B"/>
    <w:rsid w:val="00320B2D"/>
    <w:rsid w:val="00320D99"/>
    <w:rsid w:val="00320E25"/>
    <w:rsid w:val="00321D0F"/>
    <w:rsid w:val="00322F09"/>
    <w:rsid w:val="00323318"/>
    <w:rsid w:val="0032336C"/>
    <w:rsid w:val="00323FFF"/>
    <w:rsid w:val="00325638"/>
    <w:rsid w:val="00326D3E"/>
    <w:rsid w:val="00326E8E"/>
    <w:rsid w:val="00327564"/>
    <w:rsid w:val="003278CD"/>
    <w:rsid w:val="00330D78"/>
    <w:rsid w:val="00332C6B"/>
    <w:rsid w:val="0033468B"/>
    <w:rsid w:val="00334A7D"/>
    <w:rsid w:val="003351E8"/>
    <w:rsid w:val="00335D8B"/>
    <w:rsid w:val="00336A70"/>
    <w:rsid w:val="00336B0A"/>
    <w:rsid w:val="00336F8E"/>
    <w:rsid w:val="00337448"/>
    <w:rsid w:val="003402CD"/>
    <w:rsid w:val="00340461"/>
    <w:rsid w:val="00340A17"/>
    <w:rsid w:val="00341108"/>
    <w:rsid w:val="00343D46"/>
    <w:rsid w:val="00344504"/>
    <w:rsid w:val="00344D78"/>
    <w:rsid w:val="00345E40"/>
    <w:rsid w:val="00345E79"/>
    <w:rsid w:val="003505C5"/>
    <w:rsid w:val="003509F8"/>
    <w:rsid w:val="00351C04"/>
    <w:rsid w:val="00351FCF"/>
    <w:rsid w:val="00352EB0"/>
    <w:rsid w:val="003535E2"/>
    <w:rsid w:val="003539C0"/>
    <w:rsid w:val="00354451"/>
    <w:rsid w:val="00354E2E"/>
    <w:rsid w:val="00355E12"/>
    <w:rsid w:val="00355FCD"/>
    <w:rsid w:val="003561FB"/>
    <w:rsid w:val="003561FD"/>
    <w:rsid w:val="00356A3B"/>
    <w:rsid w:val="003574FF"/>
    <w:rsid w:val="003602AC"/>
    <w:rsid w:val="0036068C"/>
    <w:rsid w:val="0036221F"/>
    <w:rsid w:val="00364178"/>
    <w:rsid w:val="003642C7"/>
    <w:rsid w:val="0036505B"/>
    <w:rsid w:val="00365260"/>
    <w:rsid w:val="00365781"/>
    <w:rsid w:val="00365E99"/>
    <w:rsid w:val="0036778B"/>
    <w:rsid w:val="003712AE"/>
    <w:rsid w:val="00372048"/>
    <w:rsid w:val="00374635"/>
    <w:rsid w:val="00376474"/>
    <w:rsid w:val="00376B30"/>
    <w:rsid w:val="00376FDE"/>
    <w:rsid w:val="0037784D"/>
    <w:rsid w:val="00380507"/>
    <w:rsid w:val="0038199F"/>
    <w:rsid w:val="00381D64"/>
    <w:rsid w:val="003822FC"/>
    <w:rsid w:val="00382396"/>
    <w:rsid w:val="00382DA5"/>
    <w:rsid w:val="00382DB2"/>
    <w:rsid w:val="00383843"/>
    <w:rsid w:val="00383D19"/>
    <w:rsid w:val="00384982"/>
    <w:rsid w:val="00385663"/>
    <w:rsid w:val="0038584F"/>
    <w:rsid w:val="0038632B"/>
    <w:rsid w:val="003866B9"/>
    <w:rsid w:val="003866F1"/>
    <w:rsid w:val="00386933"/>
    <w:rsid w:val="00387338"/>
    <w:rsid w:val="0038776C"/>
    <w:rsid w:val="003905EB"/>
    <w:rsid w:val="00390E5D"/>
    <w:rsid w:val="00391C2E"/>
    <w:rsid w:val="00392872"/>
    <w:rsid w:val="0039293F"/>
    <w:rsid w:val="00393AC7"/>
    <w:rsid w:val="0039584B"/>
    <w:rsid w:val="00396A1F"/>
    <w:rsid w:val="00396C16"/>
    <w:rsid w:val="00397193"/>
    <w:rsid w:val="0039727B"/>
    <w:rsid w:val="003975ED"/>
    <w:rsid w:val="00397782"/>
    <w:rsid w:val="00397BC6"/>
    <w:rsid w:val="003A05F0"/>
    <w:rsid w:val="003A0D00"/>
    <w:rsid w:val="003A0E16"/>
    <w:rsid w:val="003A1300"/>
    <w:rsid w:val="003A2F65"/>
    <w:rsid w:val="003A336A"/>
    <w:rsid w:val="003A4A2E"/>
    <w:rsid w:val="003A58D0"/>
    <w:rsid w:val="003A672D"/>
    <w:rsid w:val="003A7583"/>
    <w:rsid w:val="003B1B60"/>
    <w:rsid w:val="003B25C5"/>
    <w:rsid w:val="003B2B25"/>
    <w:rsid w:val="003B41F4"/>
    <w:rsid w:val="003B5420"/>
    <w:rsid w:val="003B586A"/>
    <w:rsid w:val="003B594E"/>
    <w:rsid w:val="003B5C5E"/>
    <w:rsid w:val="003B6C96"/>
    <w:rsid w:val="003B6CBD"/>
    <w:rsid w:val="003B7262"/>
    <w:rsid w:val="003B746F"/>
    <w:rsid w:val="003C2535"/>
    <w:rsid w:val="003C3500"/>
    <w:rsid w:val="003C3663"/>
    <w:rsid w:val="003C3739"/>
    <w:rsid w:val="003C4A87"/>
    <w:rsid w:val="003C4D00"/>
    <w:rsid w:val="003C4F47"/>
    <w:rsid w:val="003C52B7"/>
    <w:rsid w:val="003C562B"/>
    <w:rsid w:val="003C61FA"/>
    <w:rsid w:val="003C6661"/>
    <w:rsid w:val="003C7306"/>
    <w:rsid w:val="003D24BC"/>
    <w:rsid w:val="003D2A73"/>
    <w:rsid w:val="003D3158"/>
    <w:rsid w:val="003D3783"/>
    <w:rsid w:val="003D5CAC"/>
    <w:rsid w:val="003D64BB"/>
    <w:rsid w:val="003D7B79"/>
    <w:rsid w:val="003E15A3"/>
    <w:rsid w:val="003E458A"/>
    <w:rsid w:val="003E4698"/>
    <w:rsid w:val="003E4C03"/>
    <w:rsid w:val="003E5025"/>
    <w:rsid w:val="003E6008"/>
    <w:rsid w:val="003E73AC"/>
    <w:rsid w:val="003E7F8D"/>
    <w:rsid w:val="003F0B4E"/>
    <w:rsid w:val="003F46C7"/>
    <w:rsid w:val="003F475B"/>
    <w:rsid w:val="003F4843"/>
    <w:rsid w:val="003F5054"/>
    <w:rsid w:val="003F6358"/>
    <w:rsid w:val="003F6923"/>
    <w:rsid w:val="003F69FB"/>
    <w:rsid w:val="003F6C23"/>
    <w:rsid w:val="003F6FC4"/>
    <w:rsid w:val="003F713D"/>
    <w:rsid w:val="00400F95"/>
    <w:rsid w:val="00401465"/>
    <w:rsid w:val="004023A1"/>
    <w:rsid w:val="00402692"/>
    <w:rsid w:val="00402AB7"/>
    <w:rsid w:val="004035E7"/>
    <w:rsid w:val="00404062"/>
    <w:rsid w:val="00404F57"/>
    <w:rsid w:val="0040523B"/>
    <w:rsid w:val="00410A68"/>
    <w:rsid w:val="00411A74"/>
    <w:rsid w:val="00413318"/>
    <w:rsid w:val="00414FA7"/>
    <w:rsid w:val="004156CB"/>
    <w:rsid w:val="00415BF8"/>
    <w:rsid w:val="0041710F"/>
    <w:rsid w:val="004173DD"/>
    <w:rsid w:val="00417420"/>
    <w:rsid w:val="00417766"/>
    <w:rsid w:val="00417BF6"/>
    <w:rsid w:val="004200D4"/>
    <w:rsid w:val="004208A8"/>
    <w:rsid w:val="00421C21"/>
    <w:rsid w:val="00421C4A"/>
    <w:rsid w:val="004235D1"/>
    <w:rsid w:val="00423D69"/>
    <w:rsid w:val="00424D59"/>
    <w:rsid w:val="0042530C"/>
    <w:rsid w:val="00425D18"/>
    <w:rsid w:val="004260F5"/>
    <w:rsid w:val="004262C0"/>
    <w:rsid w:val="004266AD"/>
    <w:rsid w:val="004269A2"/>
    <w:rsid w:val="004274A7"/>
    <w:rsid w:val="00430778"/>
    <w:rsid w:val="004307E8"/>
    <w:rsid w:val="00431012"/>
    <w:rsid w:val="004313E7"/>
    <w:rsid w:val="00432399"/>
    <w:rsid w:val="00433587"/>
    <w:rsid w:val="0043374C"/>
    <w:rsid w:val="0043423F"/>
    <w:rsid w:val="00434340"/>
    <w:rsid w:val="00435993"/>
    <w:rsid w:val="00436134"/>
    <w:rsid w:val="00440AF5"/>
    <w:rsid w:val="0044221A"/>
    <w:rsid w:val="004436A8"/>
    <w:rsid w:val="00443DF0"/>
    <w:rsid w:val="004443C0"/>
    <w:rsid w:val="00444AB0"/>
    <w:rsid w:val="00444E7E"/>
    <w:rsid w:val="00446889"/>
    <w:rsid w:val="00446AA0"/>
    <w:rsid w:val="00446B12"/>
    <w:rsid w:val="00446BE8"/>
    <w:rsid w:val="00450D7B"/>
    <w:rsid w:val="00450E03"/>
    <w:rsid w:val="00451036"/>
    <w:rsid w:val="00451B60"/>
    <w:rsid w:val="00454EB3"/>
    <w:rsid w:val="00455AA9"/>
    <w:rsid w:val="00456B82"/>
    <w:rsid w:val="00457181"/>
    <w:rsid w:val="00457719"/>
    <w:rsid w:val="00462459"/>
    <w:rsid w:val="00462A30"/>
    <w:rsid w:val="00463E00"/>
    <w:rsid w:val="004645F0"/>
    <w:rsid w:val="00464992"/>
    <w:rsid w:val="004649D4"/>
    <w:rsid w:val="00464BC4"/>
    <w:rsid w:val="00465143"/>
    <w:rsid w:val="00466399"/>
    <w:rsid w:val="0046739C"/>
    <w:rsid w:val="00470808"/>
    <w:rsid w:val="0047158B"/>
    <w:rsid w:val="00471817"/>
    <w:rsid w:val="00472A3F"/>
    <w:rsid w:val="00472B2B"/>
    <w:rsid w:val="0047387B"/>
    <w:rsid w:val="0047451E"/>
    <w:rsid w:val="004765DD"/>
    <w:rsid w:val="00476758"/>
    <w:rsid w:val="00477B00"/>
    <w:rsid w:val="0048055E"/>
    <w:rsid w:val="004817BE"/>
    <w:rsid w:val="00483789"/>
    <w:rsid w:val="00483B6C"/>
    <w:rsid w:val="00483D29"/>
    <w:rsid w:val="00483FC9"/>
    <w:rsid w:val="0048436C"/>
    <w:rsid w:val="00484C52"/>
    <w:rsid w:val="00485DF9"/>
    <w:rsid w:val="0048611E"/>
    <w:rsid w:val="00487132"/>
    <w:rsid w:val="00490656"/>
    <w:rsid w:val="004907A7"/>
    <w:rsid w:val="00490881"/>
    <w:rsid w:val="00492B2B"/>
    <w:rsid w:val="00493FF7"/>
    <w:rsid w:val="004961CF"/>
    <w:rsid w:val="00496E1F"/>
    <w:rsid w:val="0049714F"/>
    <w:rsid w:val="004A0DD1"/>
    <w:rsid w:val="004A3715"/>
    <w:rsid w:val="004A3CEA"/>
    <w:rsid w:val="004A5393"/>
    <w:rsid w:val="004A5A83"/>
    <w:rsid w:val="004A5DB2"/>
    <w:rsid w:val="004A5DF2"/>
    <w:rsid w:val="004A6BC3"/>
    <w:rsid w:val="004A73D3"/>
    <w:rsid w:val="004A7F55"/>
    <w:rsid w:val="004B09D8"/>
    <w:rsid w:val="004B0A6D"/>
    <w:rsid w:val="004B0F3C"/>
    <w:rsid w:val="004B13FD"/>
    <w:rsid w:val="004B19D0"/>
    <w:rsid w:val="004B203F"/>
    <w:rsid w:val="004B48B2"/>
    <w:rsid w:val="004B5C97"/>
    <w:rsid w:val="004B6962"/>
    <w:rsid w:val="004B78E9"/>
    <w:rsid w:val="004C0B1C"/>
    <w:rsid w:val="004C1A59"/>
    <w:rsid w:val="004C1AAA"/>
    <w:rsid w:val="004C1C46"/>
    <w:rsid w:val="004C34D0"/>
    <w:rsid w:val="004C61FB"/>
    <w:rsid w:val="004C6BC2"/>
    <w:rsid w:val="004C6EA2"/>
    <w:rsid w:val="004C7D4E"/>
    <w:rsid w:val="004D049F"/>
    <w:rsid w:val="004D09E0"/>
    <w:rsid w:val="004D2339"/>
    <w:rsid w:val="004D29BE"/>
    <w:rsid w:val="004D3AF6"/>
    <w:rsid w:val="004D4AC8"/>
    <w:rsid w:val="004D4BF1"/>
    <w:rsid w:val="004D5518"/>
    <w:rsid w:val="004D5A6B"/>
    <w:rsid w:val="004D6396"/>
    <w:rsid w:val="004D6762"/>
    <w:rsid w:val="004D6E59"/>
    <w:rsid w:val="004E0350"/>
    <w:rsid w:val="004E05A1"/>
    <w:rsid w:val="004E0C84"/>
    <w:rsid w:val="004E1250"/>
    <w:rsid w:val="004E2A6C"/>
    <w:rsid w:val="004E2D30"/>
    <w:rsid w:val="004E2FA8"/>
    <w:rsid w:val="004E327B"/>
    <w:rsid w:val="004E3448"/>
    <w:rsid w:val="004E4072"/>
    <w:rsid w:val="004E419A"/>
    <w:rsid w:val="004E41CA"/>
    <w:rsid w:val="004E4440"/>
    <w:rsid w:val="004E55FA"/>
    <w:rsid w:val="004E5662"/>
    <w:rsid w:val="004E69AF"/>
    <w:rsid w:val="004E6F1A"/>
    <w:rsid w:val="004F0D2F"/>
    <w:rsid w:val="004F1443"/>
    <w:rsid w:val="004F1E5A"/>
    <w:rsid w:val="004F265B"/>
    <w:rsid w:val="004F3FC5"/>
    <w:rsid w:val="004F4469"/>
    <w:rsid w:val="004F50CD"/>
    <w:rsid w:val="004F7DF7"/>
    <w:rsid w:val="004F7EAE"/>
    <w:rsid w:val="0050013B"/>
    <w:rsid w:val="005006F9"/>
    <w:rsid w:val="00500E8A"/>
    <w:rsid w:val="00500FCD"/>
    <w:rsid w:val="0050187B"/>
    <w:rsid w:val="005019FA"/>
    <w:rsid w:val="00502ADE"/>
    <w:rsid w:val="00502EA7"/>
    <w:rsid w:val="00502F47"/>
    <w:rsid w:val="00503010"/>
    <w:rsid w:val="0050427D"/>
    <w:rsid w:val="00505BF3"/>
    <w:rsid w:val="00505FAB"/>
    <w:rsid w:val="005069F1"/>
    <w:rsid w:val="00510252"/>
    <w:rsid w:val="0051165D"/>
    <w:rsid w:val="00511861"/>
    <w:rsid w:val="00512231"/>
    <w:rsid w:val="005122C7"/>
    <w:rsid w:val="00513F2F"/>
    <w:rsid w:val="005148C4"/>
    <w:rsid w:val="005152B2"/>
    <w:rsid w:val="0051690B"/>
    <w:rsid w:val="0051720E"/>
    <w:rsid w:val="00517492"/>
    <w:rsid w:val="00517B40"/>
    <w:rsid w:val="005203F6"/>
    <w:rsid w:val="00520488"/>
    <w:rsid w:val="00520F35"/>
    <w:rsid w:val="005212C9"/>
    <w:rsid w:val="005218F8"/>
    <w:rsid w:val="00521E0F"/>
    <w:rsid w:val="005238D2"/>
    <w:rsid w:val="00524FFB"/>
    <w:rsid w:val="00525B7A"/>
    <w:rsid w:val="00526240"/>
    <w:rsid w:val="005265D9"/>
    <w:rsid w:val="0052675F"/>
    <w:rsid w:val="005267C0"/>
    <w:rsid w:val="0052731F"/>
    <w:rsid w:val="005277EF"/>
    <w:rsid w:val="0052786E"/>
    <w:rsid w:val="0053140B"/>
    <w:rsid w:val="00531714"/>
    <w:rsid w:val="0053213C"/>
    <w:rsid w:val="005321E3"/>
    <w:rsid w:val="00532B6A"/>
    <w:rsid w:val="00532F7B"/>
    <w:rsid w:val="0053473D"/>
    <w:rsid w:val="00534ECA"/>
    <w:rsid w:val="0053511C"/>
    <w:rsid w:val="0053530A"/>
    <w:rsid w:val="0053639B"/>
    <w:rsid w:val="00537083"/>
    <w:rsid w:val="0053756A"/>
    <w:rsid w:val="005376CE"/>
    <w:rsid w:val="00537D80"/>
    <w:rsid w:val="005409FC"/>
    <w:rsid w:val="005412C1"/>
    <w:rsid w:val="005419BE"/>
    <w:rsid w:val="00541DB3"/>
    <w:rsid w:val="00542298"/>
    <w:rsid w:val="00542BD2"/>
    <w:rsid w:val="0054301D"/>
    <w:rsid w:val="00543641"/>
    <w:rsid w:val="00544E61"/>
    <w:rsid w:val="00545BE4"/>
    <w:rsid w:val="00547295"/>
    <w:rsid w:val="005474EE"/>
    <w:rsid w:val="00547CD6"/>
    <w:rsid w:val="00552349"/>
    <w:rsid w:val="005533DA"/>
    <w:rsid w:val="00553631"/>
    <w:rsid w:val="00555801"/>
    <w:rsid w:val="00555823"/>
    <w:rsid w:val="00556800"/>
    <w:rsid w:val="00556CF0"/>
    <w:rsid w:val="00557443"/>
    <w:rsid w:val="00557DBC"/>
    <w:rsid w:val="00560122"/>
    <w:rsid w:val="0056060C"/>
    <w:rsid w:val="00560755"/>
    <w:rsid w:val="005633A8"/>
    <w:rsid w:val="0056351C"/>
    <w:rsid w:val="00563E95"/>
    <w:rsid w:val="00564635"/>
    <w:rsid w:val="005649E4"/>
    <w:rsid w:val="00565F9B"/>
    <w:rsid w:val="00566B4F"/>
    <w:rsid w:val="005672B1"/>
    <w:rsid w:val="005674E9"/>
    <w:rsid w:val="00567593"/>
    <w:rsid w:val="00567BB2"/>
    <w:rsid w:val="005703AE"/>
    <w:rsid w:val="00570C8F"/>
    <w:rsid w:val="0057156C"/>
    <w:rsid w:val="005722A6"/>
    <w:rsid w:val="005725AD"/>
    <w:rsid w:val="00572F3B"/>
    <w:rsid w:val="005737A6"/>
    <w:rsid w:val="00575445"/>
    <w:rsid w:val="00575CFA"/>
    <w:rsid w:val="00575D16"/>
    <w:rsid w:val="00576115"/>
    <w:rsid w:val="00577B1D"/>
    <w:rsid w:val="00580F0F"/>
    <w:rsid w:val="00583DD7"/>
    <w:rsid w:val="00584020"/>
    <w:rsid w:val="00584AD7"/>
    <w:rsid w:val="00584F54"/>
    <w:rsid w:val="00585F0C"/>
    <w:rsid w:val="00586651"/>
    <w:rsid w:val="00586700"/>
    <w:rsid w:val="0058695D"/>
    <w:rsid w:val="00586B1B"/>
    <w:rsid w:val="00586CD2"/>
    <w:rsid w:val="00587B15"/>
    <w:rsid w:val="005900BD"/>
    <w:rsid w:val="0059235D"/>
    <w:rsid w:val="00592BEC"/>
    <w:rsid w:val="0059334A"/>
    <w:rsid w:val="0059395F"/>
    <w:rsid w:val="00594458"/>
    <w:rsid w:val="0059580D"/>
    <w:rsid w:val="00595A00"/>
    <w:rsid w:val="00596278"/>
    <w:rsid w:val="00596E3A"/>
    <w:rsid w:val="00597092"/>
    <w:rsid w:val="00597241"/>
    <w:rsid w:val="0059780B"/>
    <w:rsid w:val="0059788B"/>
    <w:rsid w:val="005A1110"/>
    <w:rsid w:val="005A1C1A"/>
    <w:rsid w:val="005A1F1C"/>
    <w:rsid w:val="005A24CF"/>
    <w:rsid w:val="005A2B4A"/>
    <w:rsid w:val="005A2D3A"/>
    <w:rsid w:val="005A3614"/>
    <w:rsid w:val="005A4967"/>
    <w:rsid w:val="005A606B"/>
    <w:rsid w:val="005A73A4"/>
    <w:rsid w:val="005B071B"/>
    <w:rsid w:val="005B07DC"/>
    <w:rsid w:val="005B17C9"/>
    <w:rsid w:val="005B1831"/>
    <w:rsid w:val="005B2070"/>
    <w:rsid w:val="005B4969"/>
    <w:rsid w:val="005B54BB"/>
    <w:rsid w:val="005B792A"/>
    <w:rsid w:val="005B7984"/>
    <w:rsid w:val="005B7D6F"/>
    <w:rsid w:val="005B7DCE"/>
    <w:rsid w:val="005C040B"/>
    <w:rsid w:val="005C078F"/>
    <w:rsid w:val="005C08DB"/>
    <w:rsid w:val="005C0F86"/>
    <w:rsid w:val="005C1641"/>
    <w:rsid w:val="005C235D"/>
    <w:rsid w:val="005C441E"/>
    <w:rsid w:val="005C4707"/>
    <w:rsid w:val="005C54C7"/>
    <w:rsid w:val="005C5BAC"/>
    <w:rsid w:val="005C5E1E"/>
    <w:rsid w:val="005D068E"/>
    <w:rsid w:val="005D07BD"/>
    <w:rsid w:val="005D131D"/>
    <w:rsid w:val="005D14D5"/>
    <w:rsid w:val="005D1F55"/>
    <w:rsid w:val="005D2D4D"/>
    <w:rsid w:val="005D3000"/>
    <w:rsid w:val="005D3F62"/>
    <w:rsid w:val="005D4606"/>
    <w:rsid w:val="005D4D9D"/>
    <w:rsid w:val="005D6481"/>
    <w:rsid w:val="005D65C5"/>
    <w:rsid w:val="005E0381"/>
    <w:rsid w:val="005E0B4C"/>
    <w:rsid w:val="005E0D74"/>
    <w:rsid w:val="005E168B"/>
    <w:rsid w:val="005E188E"/>
    <w:rsid w:val="005E2367"/>
    <w:rsid w:val="005E3281"/>
    <w:rsid w:val="005E41D3"/>
    <w:rsid w:val="005E46B3"/>
    <w:rsid w:val="005E5AF6"/>
    <w:rsid w:val="005E7B0E"/>
    <w:rsid w:val="005F0FCA"/>
    <w:rsid w:val="005F2757"/>
    <w:rsid w:val="005F2A1F"/>
    <w:rsid w:val="005F4A4D"/>
    <w:rsid w:val="005F51C6"/>
    <w:rsid w:val="00600384"/>
    <w:rsid w:val="0060083F"/>
    <w:rsid w:val="0060152D"/>
    <w:rsid w:val="00601867"/>
    <w:rsid w:val="00601979"/>
    <w:rsid w:val="00602A58"/>
    <w:rsid w:val="00602C3F"/>
    <w:rsid w:val="00602D36"/>
    <w:rsid w:val="00604566"/>
    <w:rsid w:val="00604DA3"/>
    <w:rsid w:val="00606167"/>
    <w:rsid w:val="00612802"/>
    <w:rsid w:val="006129C1"/>
    <w:rsid w:val="00612BB9"/>
    <w:rsid w:val="00612E15"/>
    <w:rsid w:val="00614E6B"/>
    <w:rsid w:val="00615999"/>
    <w:rsid w:val="006165FC"/>
    <w:rsid w:val="00620092"/>
    <w:rsid w:val="006202D1"/>
    <w:rsid w:val="0062103A"/>
    <w:rsid w:val="006212FF"/>
    <w:rsid w:val="00621E1B"/>
    <w:rsid w:val="00622302"/>
    <w:rsid w:val="00622FA0"/>
    <w:rsid w:val="00623FBF"/>
    <w:rsid w:val="00624090"/>
    <w:rsid w:val="006247D4"/>
    <w:rsid w:val="006248E5"/>
    <w:rsid w:val="00625948"/>
    <w:rsid w:val="00626E2C"/>
    <w:rsid w:val="00626ECB"/>
    <w:rsid w:val="00627220"/>
    <w:rsid w:val="0062741E"/>
    <w:rsid w:val="00630442"/>
    <w:rsid w:val="006312E2"/>
    <w:rsid w:val="00631F2F"/>
    <w:rsid w:val="0063200F"/>
    <w:rsid w:val="00632527"/>
    <w:rsid w:val="00632CD9"/>
    <w:rsid w:val="00632D63"/>
    <w:rsid w:val="00633715"/>
    <w:rsid w:val="00633EC1"/>
    <w:rsid w:val="00634B24"/>
    <w:rsid w:val="00635700"/>
    <w:rsid w:val="00636F08"/>
    <w:rsid w:val="006375EA"/>
    <w:rsid w:val="006418A0"/>
    <w:rsid w:val="00642953"/>
    <w:rsid w:val="00642D46"/>
    <w:rsid w:val="00644152"/>
    <w:rsid w:val="00645D76"/>
    <w:rsid w:val="00646FA0"/>
    <w:rsid w:val="00647D85"/>
    <w:rsid w:val="00647DE8"/>
    <w:rsid w:val="006503A6"/>
    <w:rsid w:val="00650BFF"/>
    <w:rsid w:val="00653BCF"/>
    <w:rsid w:val="0065538D"/>
    <w:rsid w:val="00655545"/>
    <w:rsid w:val="00655E51"/>
    <w:rsid w:val="00656015"/>
    <w:rsid w:val="00656558"/>
    <w:rsid w:val="00656879"/>
    <w:rsid w:val="00656BC7"/>
    <w:rsid w:val="00662192"/>
    <w:rsid w:val="00662BD5"/>
    <w:rsid w:val="00662C5A"/>
    <w:rsid w:val="00663110"/>
    <w:rsid w:val="0066450E"/>
    <w:rsid w:val="00664AD1"/>
    <w:rsid w:val="00664EBB"/>
    <w:rsid w:val="00665915"/>
    <w:rsid w:val="006666C9"/>
    <w:rsid w:val="00666B9F"/>
    <w:rsid w:val="00671CC1"/>
    <w:rsid w:val="00672832"/>
    <w:rsid w:val="00672E6B"/>
    <w:rsid w:val="006730CA"/>
    <w:rsid w:val="00673CF1"/>
    <w:rsid w:val="00673D85"/>
    <w:rsid w:val="00676621"/>
    <w:rsid w:val="00680C7E"/>
    <w:rsid w:val="006835ED"/>
    <w:rsid w:val="00683F40"/>
    <w:rsid w:val="006870A9"/>
    <w:rsid w:val="00690C92"/>
    <w:rsid w:val="00690FF2"/>
    <w:rsid w:val="00691A38"/>
    <w:rsid w:val="00693F76"/>
    <w:rsid w:val="006949E0"/>
    <w:rsid w:val="00696341"/>
    <w:rsid w:val="006A1323"/>
    <w:rsid w:val="006A138B"/>
    <w:rsid w:val="006A2170"/>
    <w:rsid w:val="006A2241"/>
    <w:rsid w:val="006A2463"/>
    <w:rsid w:val="006A325D"/>
    <w:rsid w:val="006A3D67"/>
    <w:rsid w:val="006A418B"/>
    <w:rsid w:val="006A49A9"/>
    <w:rsid w:val="006A6184"/>
    <w:rsid w:val="006A7011"/>
    <w:rsid w:val="006B13C7"/>
    <w:rsid w:val="006B1932"/>
    <w:rsid w:val="006B1B5A"/>
    <w:rsid w:val="006B1CED"/>
    <w:rsid w:val="006B35AE"/>
    <w:rsid w:val="006B493B"/>
    <w:rsid w:val="006B4AD7"/>
    <w:rsid w:val="006B5475"/>
    <w:rsid w:val="006B5DD9"/>
    <w:rsid w:val="006B61EA"/>
    <w:rsid w:val="006B6AF7"/>
    <w:rsid w:val="006C0507"/>
    <w:rsid w:val="006C2094"/>
    <w:rsid w:val="006C2D33"/>
    <w:rsid w:val="006C2E04"/>
    <w:rsid w:val="006C374B"/>
    <w:rsid w:val="006C4E95"/>
    <w:rsid w:val="006C5DD1"/>
    <w:rsid w:val="006C71FA"/>
    <w:rsid w:val="006C754D"/>
    <w:rsid w:val="006C7AAD"/>
    <w:rsid w:val="006D0256"/>
    <w:rsid w:val="006D0655"/>
    <w:rsid w:val="006D1B0D"/>
    <w:rsid w:val="006D1B2B"/>
    <w:rsid w:val="006D30F4"/>
    <w:rsid w:val="006D3AFB"/>
    <w:rsid w:val="006D5072"/>
    <w:rsid w:val="006D5302"/>
    <w:rsid w:val="006D581A"/>
    <w:rsid w:val="006D58E3"/>
    <w:rsid w:val="006D6426"/>
    <w:rsid w:val="006E1016"/>
    <w:rsid w:val="006E2E21"/>
    <w:rsid w:val="006E5724"/>
    <w:rsid w:val="006E6109"/>
    <w:rsid w:val="006E75A3"/>
    <w:rsid w:val="006E7E8C"/>
    <w:rsid w:val="006F0D44"/>
    <w:rsid w:val="006F14DC"/>
    <w:rsid w:val="006F2107"/>
    <w:rsid w:val="006F2E3A"/>
    <w:rsid w:val="006F2F53"/>
    <w:rsid w:val="006F4CDA"/>
    <w:rsid w:val="006F50F3"/>
    <w:rsid w:val="006F56BA"/>
    <w:rsid w:val="006F58A3"/>
    <w:rsid w:val="006F6CFB"/>
    <w:rsid w:val="006F704B"/>
    <w:rsid w:val="007011AA"/>
    <w:rsid w:val="00701226"/>
    <w:rsid w:val="00701B3C"/>
    <w:rsid w:val="0070220A"/>
    <w:rsid w:val="00702DA7"/>
    <w:rsid w:val="007040DA"/>
    <w:rsid w:val="0070417E"/>
    <w:rsid w:val="00704451"/>
    <w:rsid w:val="0070468D"/>
    <w:rsid w:val="00704A3E"/>
    <w:rsid w:val="00706D09"/>
    <w:rsid w:val="00707B4B"/>
    <w:rsid w:val="00707CDD"/>
    <w:rsid w:val="00710926"/>
    <w:rsid w:val="00713D24"/>
    <w:rsid w:val="00713D8E"/>
    <w:rsid w:val="00714CB1"/>
    <w:rsid w:val="00715DCF"/>
    <w:rsid w:val="00716668"/>
    <w:rsid w:val="00716898"/>
    <w:rsid w:val="00716A0E"/>
    <w:rsid w:val="007173AB"/>
    <w:rsid w:val="00717A9C"/>
    <w:rsid w:val="00721ADF"/>
    <w:rsid w:val="00721C5E"/>
    <w:rsid w:val="00723461"/>
    <w:rsid w:val="00725085"/>
    <w:rsid w:val="007275B3"/>
    <w:rsid w:val="007275F9"/>
    <w:rsid w:val="00727BDF"/>
    <w:rsid w:val="00730F8A"/>
    <w:rsid w:val="00732ED0"/>
    <w:rsid w:val="00733070"/>
    <w:rsid w:val="007336FE"/>
    <w:rsid w:val="00733BDF"/>
    <w:rsid w:val="00735743"/>
    <w:rsid w:val="00736131"/>
    <w:rsid w:val="00736353"/>
    <w:rsid w:val="00736C8E"/>
    <w:rsid w:val="00740688"/>
    <w:rsid w:val="0074159F"/>
    <w:rsid w:val="00741A3F"/>
    <w:rsid w:val="0074263F"/>
    <w:rsid w:val="007429BF"/>
    <w:rsid w:val="007432D1"/>
    <w:rsid w:val="0074333F"/>
    <w:rsid w:val="00744AA8"/>
    <w:rsid w:val="0074500C"/>
    <w:rsid w:val="007459D4"/>
    <w:rsid w:val="00746377"/>
    <w:rsid w:val="007464FA"/>
    <w:rsid w:val="007505D7"/>
    <w:rsid w:val="00751461"/>
    <w:rsid w:val="00751C70"/>
    <w:rsid w:val="0075257D"/>
    <w:rsid w:val="00752F7E"/>
    <w:rsid w:val="007532E2"/>
    <w:rsid w:val="00753587"/>
    <w:rsid w:val="00756E33"/>
    <w:rsid w:val="007570AC"/>
    <w:rsid w:val="00757133"/>
    <w:rsid w:val="00757987"/>
    <w:rsid w:val="00760B99"/>
    <w:rsid w:val="00761D1E"/>
    <w:rsid w:val="00761EA1"/>
    <w:rsid w:val="00762C55"/>
    <w:rsid w:val="00762EF8"/>
    <w:rsid w:val="00763084"/>
    <w:rsid w:val="007646E5"/>
    <w:rsid w:val="00764DBB"/>
    <w:rsid w:val="007657B6"/>
    <w:rsid w:val="00766347"/>
    <w:rsid w:val="00767281"/>
    <w:rsid w:val="0077157F"/>
    <w:rsid w:val="00772295"/>
    <w:rsid w:val="00773212"/>
    <w:rsid w:val="00773271"/>
    <w:rsid w:val="00773878"/>
    <w:rsid w:val="00773A5A"/>
    <w:rsid w:val="00774033"/>
    <w:rsid w:val="007752AC"/>
    <w:rsid w:val="0077604C"/>
    <w:rsid w:val="007760CD"/>
    <w:rsid w:val="00780790"/>
    <w:rsid w:val="00781120"/>
    <w:rsid w:val="00781FD4"/>
    <w:rsid w:val="007822DC"/>
    <w:rsid w:val="0078420A"/>
    <w:rsid w:val="00786172"/>
    <w:rsid w:val="00787AA5"/>
    <w:rsid w:val="00787BE7"/>
    <w:rsid w:val="007908D2"/>
    <w:rsid w:val="00791B1A"/>
    <w:rsid w:val="00791C5C"/>
    <w:rsid w:val="00791D31"/>
    <w:rsid w:val="00792E1D"/>
    <w:rsid w:val="007937DB"/>
    <w:rsid w:val="00793AD4"/>
    <w:rsid w:val="0079416B"/>
    <w:rsid w:val="007945B9"/>
    <w:rsid w:val="00795C62"/>
    <w:rsid w:val="00796AFC"/>
    <w:rsid w:val="00796F67"/>
    <w:rsid w:val="007970EA"/>
    <w:rsid w:val="007A0595"/>
    <w:rsid w:val="007A2084"/>
    <w:rsid w:val="007A2085"/>
    <w:rsid w:val="007A285D"/>
    <w:rsid w:val="007A2916"/>
    <w:rsid w:val="007A32E0"/>
    <w:rsid w:val="007A436B"/>
    <w:rsid w:val="007A466A"/>
    <w:rsid w:val="007A5C0E"/>
    <w:rsid w:val="007A5C20"/>
    <w:rsid w:val="007A5C32"/>
    <w:rsid w:val="007A5E26"/>
    <w:rsid w:val="007A624C"/>
    <w:rsid w:val="007A6E73"/>
    <w:rsid w:val="007A7301"/>
    <w:rsid w:val="007A7A93"/>
    <w:rsid w:val="007B0850"/>
    <w:rsid w:val="007B09F2"/>
    <w:rsid w:val="007B23C0"/>
    <w:rsid w:val="007B343A"/>
    <w:rsid w:val="007B4224"/>
    <w:rsid w:val="007B4403"/>
    <w:rsid w:val="007B5886"/>
    <w:rsid w:val="007B596D"/>
    <w:rsid w:val="007B6D29"/>
    <w:rsid w:val="007B71B6"/>
    <w:rsid w:val="007B7254"/>
    <w:rsid w:val="007B736E"/>
    <w:rsid w:val="007B76ED"/>
    <w:rsid w:val="007C1A32"/>
    <w:rsid w:val="007C1B47"/>
    <w:rsid w:val="007C2DF4"/>
    <w:rsid w:val="007C40C7"/>
    <w:rsid w:val="007C5127"/>
    <w:rsid w:val="007C5B77"/>
    <w:rsid w:val="007C5FD2"/>
    <w:rsid w:val="007C6C07"/>
    <w:rsid w:val="007C6F25"/>
    <w:rsid w:val="007C7B5F"/>
    <w:rsid w:val="007C7D60"/>
    <w:rsid w:val="007D0012"/>
    <w:rsid w:val="007D1F1E"/>
    <w:rsid w:val="007D332B"/>
    <w:rsid w:val="007D3EE3"/>
    <w:rsid w:val="007D4180"/>
    <w:rsid w:val="007D52C9"/>
    <w:rsid w:val="007D5457"/>
    <w:rsid w:val="007D5AFA"/>
    <w:rsid w:val="007D68E2"/>
    <w:rsid w:val="007D7AD4"/>
    <w:rsid w:val="007E0A66"/>
    <w:rsid w:val="007E1643"/>
    <w:rsid w:val="007E1A49"/>
    <w:rsid w:val="007E251C"/>
    <w:rsid w:val="007E37F4"/>
    <w:rsid w:val="007E3867"/>
    <w:rsid w:val="007E41D8"/>
    <w:rsid w:val="007E430D"/>
    <w:rsid w:val="007E5983"/>
    <w:rsid w:val="007E67CC"/>
    <w:rsid w:val="007E7767"/>
    <w:rsid w:val="007F00D1"/>
    <w:rsid w:val="007F210C"/>
    <w:rsid w:val="007F2EED"/>
    <w:rsid w:val="007F6E27"/>
    <w:rsid w:val="008004A7"/>
    <w:rsid w:val="00800A9D"/>
    <w:rsid w:val="008021C6"/>
    <w:rsid w:val="00802FD2"/>
    <w:rsid w:val="008038DF"/>
    <w:rsid w:val="0080563E"/>
    <w:rsid w:val="00805A5C"/>
    <w:rsid w:val="00810095"/>
    <w:rsid w:val="008100D9"/>
    <w:rsid w:val="008105C7"/>
    <w:rsid w:val="00810BDA"/>
    <w:rsid w:val="008124D5"/>
    <w:rsid w:val="00813977"/>
    <w:rsid w:val="00813EEC"/>
    <w:rsid w:val="00814D2A"/>
    <w:rsid w:val="00814DCF"/>
    <w:rsid w:val="00815028"/>
    <w:rsid w:val="008157E4"/>
    <w:rsid w:val="00816694"/>
    <w:rsid w:val="0081692C"/>
    <w:rsid w:val="00817989"/>
    <w:rsid w:val="00817DEE"/>
    <w:rsid w:val="008232E4"/>
    <w:rsid w:val="00823781"/>
    <w:rsid w:val="00825AF5"/>
    <w:rsid w:val="0082608D"/>
    <w:rsid w:val="0082770C"/>
    <w:rsid w:val="00830D98"/>
    <w:rsid w:val="0083209D"/>
    <w:rsid w:val="0083274F"/>
    <w:rsid w:val="0083306D"/>
    <w:rsid w:val="00834355"/>
    <w:rsid w:val="00834B2C"/>
    <w:rsid w:val="00836080"/>
    <w:rsid w:val="00837E62"/>
    <w:rsid w:val="008400C1"/>
    <w:rsid w:val="00840243"/>
    <w:rsid w:val="00840751"/>
    <w:rsid w:val="0084139F"/>
    <w:rsid w:val="00841D00"/>
    <w:rsid w:val="008425E2"/>
    <w:rsid w:val="00842C9F"/>
    <w:rsid w:val="0084334A"/>
    <w:rsid w:val="008438AE"/>
    <w:rsid w:val="00844051"/>
    <w:rsid w:val="00844119"/>
    <w:rsid w:val="0084463A"/>
    <w:rsid w:val="008449A9"/>
    <w:rsid w:val="00844A62"/>
    <w:rsid w:val="008451A9"/>
    <w:rsid w:val="0084646E"/>
    <w:rsid w:val="0084737B"/>
    <w:rsid w:val="00851787"/>
    <w:rsid w:val="0085242C"/>
    <w:rsid w:val="00853297"/>
    <w:rsid w:val="008533CB"/>
    <w:rsid w:val="008534B6"/>
    <w:rsid w:val="00853C7D"/>
    <w:rsid w:val="008558D2"/>
    <w:rsid w:val="00856FE7"/>
    <w:rsid w:val="008570C1"/>
    <w:rsid w:val="00857500"/>
    <w:rsid w:val="008604FE"/>
    <w:rsid w:val="00860BB6"/>
    <w:rsid w:val="008626E2"/>
    <w:rsid w:val="008637A2"/>
    <w:rsid w:val="00863829"/>
    <w:rsid w:val="00863A8B"/>
    <w:rsid w:val="00863AC9"/>
    <w:rsid w:val="00863E0A"/>
    <w:rsid w:val="0086593E"/>
    <w:rsid w:val="00865A19"/>
    <w:rsid w:val="00866800"/>
    <w:rsid w:val="00866BD9"/>
    <w:rsid w:val="008674AB"/>
    <w:rsid w:val="00867692"/>
    <w:rsid w:val="008700C0"/>
    <w:rsid w:val="00870B77"/>
    <w:rsid w:val="00870CC1"/>
    <w:rsid w:val="00870E89"/>
    <w:rsid w:val="008717A2"/>
    <w:rsid w:val="008720E5"/>
    <w:rsid w:val="00873A67"/>
    <w:rsid w:val="0087503C"/>
    <w:rsid w:val="008765CB"/>
    <w:rsid w:val="00876C96"/>
    <w:rsid w:val="00877222"/>
    <w:rsid w:val="0087747B"/>
    <w:rsid w:val="008779CB"/>
    <w:rsid w:val="00880909"/>
    <w:rsid w:val="00881BB7"/>
    <w:rsid w:val="008825FE"/>
    <w:rsid w:val="0088269B"/>
    <w:rsid w:val="00882D7F"/>
    <w:rsid w:val="008835C1"/>
    <w:rsid w:val="0088370D"/>
    <w:rsid w:val="00883DFF"/>
    <w:rsid w:val="008843CA"/>
    <w:rsid w:val="00884C7D"/>
    <w:rsid w:val="00886D09"/>
    <w:rsid w:val="008870D2"/>
    <w:rsid w:val="00890CA0"/>
    <w:rsid w:val="008920EB"/>
    <w:rsid w:val="00892128"/>
    <w:rsid w:val="0089279A"/>
    <w:rsid w:val="00892B4F"/>
    <w:rsid w:val="00893342"/>
    <w:rsid w:val="00893DA9"/>
    <w:rsid w:val="008946A3"/>
    <w:rsid w:val="00894FBB"/>
    <w:rsid w:val="00895DF6"/>
    <w:rsid w:val="00896B81"/>
    <w:rsid w:val="008A0F29"/>
    <w:rsid w:val="008A236A"/>
    <w:rsid w:val="008A2D48"/>
    <w:rsid w:val="008A2D73"/>
    <w:rsid w:val="008A44ED"/>
    <w:rsid w:val="008A45E0"/>
    <w:rsid w:val="008A5929"/>
    <w:rsid w:val="008A5F25"/>
    <w:rsid w:val="008A5F73"/>
    <w:rsid w:val="008A64F3"/>
    <w:rsid w:val="008A6C84"/>
    <w:rsid w:val="008B0FD2"/>
    <w:rsid w:val="008B218E"/>
    <w:rsid w:val="008B2657"/>
    <w:rsid w:val="008B2B3E"/>
    <w:rsid w:val="008B376C"/>
    <w:rsid w:val="008B4213"/>
    <w:rsid w:val="008B5869"/>
    <w:rsid w:val="008B5CC2"/>
    <w:rsid w:val="008B723E"/>
    <w:rsid w:val="008B7BA3"/>
    <w:rsid w:val="008C08D8"/>
    <w:rsid w:val="008C08FF"/>
    <w:rsid w:val="008C0A21"/>
    <w:rsid w:val="008C21F3"/>
    <w:rsid w:val="008C2341"/>
    <w:rsid w:val="008C2566"/>
    <w:rsid w:val="008C33F9"/>
    <w:rsid w:val="008C3661"/>
    <w:rsid w:val="008C4A42"/>
    <w:rsid w:val="008C6C14"/>
    <w:rsid w:val="008D02E8"/>
    <w:rsid w:val="008D1B1C"/>
    <w:rsid w:val="008D2BF4"/>
    <w:rsid w:val="008D2E55"/>
    <w:rsid w:val="008D43B1"/>
    <w:rsid w:val="008D5CBA"/>
    <w:rsid w:val="008D645A"/>
    <w:rsid w:val="008D66F3"/>
    <w:rsid w:val="008D6843"/>
    <w:rsid w:val="008D69FC"/>
    <w:rsid w:val="008D70FB"/>
    <w:rsid w:val="008D7629"/>
    <w:rsid w:val="008D7962"/>
    <w:rsid w:val="008D7CCF"/>
    <w:rsid w:val="008E13FC"/>
    <w:rsid w:val="008E1496"/>
    <w:rsid w:val="008E18F3"/>
    <w:rsid w:val="008E1AE6"/>
    <w:rsid w:val="008E2214"/>
    <w:rsid w:val="008E225D"/>
    <w:rsid w:val="008E35BA"/>
    <w:rsid w:val="008E460C"/>
    <w:rsid w:val="008E5060"/>
    <w:rsid w:val="008E69B0"/>
    <w:rsid w:val="008E7211"/>
    <w:rsid w:val="008E745E"/>
    <w:rsid w:val="008F0CB5"/>
    <w:rsid w:val="008F19A9"/>
    <w:rsid w:val="008F2901"/>
    <w:rsid w:val="008F2F1D"/>
    <w:rsid w:val="008F3170"/>
    <w:rsid w:val="008F31A0"/>
    <w:rsid w:val="008F37AA"/>
    <w:rsid w:val="008F38B1"/>
    <w:rsid w:val="008F538A"/>
    <w:rsid w:val="008F607E"/>
    <w:rsid w:val="008F6469"/>
    <w:rsid w:val="008F7D7F"/>
    <w:rsid w:val="00900753"/>
    <w:rsid w:val="00900D07"/>
    <w:rsid w:val="00900EAD"/>
    <w:rsid w:val="0090199C"/>
    <w:rsid w:val="00902302"/>
    <w:rsid w:val="00902898"/>
    <w:rsid w:val="00903414"/>
    <w:rsid w:val="00904FA7"/>
    <w:rsid w:val="00906DE9"/>
    <w:rsid w:val="009076B3"/>
    <w:rsid w:val="00907979"/>
    <w:rsid w:val="0091033D"/>
    <w:rsid w:val="009111E2"/>
    <w:rsid w:val="009122E7"/>
    <w:rsid w:val="009126AB"/>
    <w:rsid w:val="00912AA1"/>
    <w:rsid w:val="00913DD0"/>
    <w:rsid w:val="009159EE"/>
    <w:rsid w:val="00916DAC"/>
    <w:rsid w:val="009177C0"/>
    <w:rsid w:val="009179F3"/>
    <w:rsid w:val="00917C5C"/>
    <w:rsid w:val="00917F60"/>
    <w:rsid w:val="00921A4F"/>
    <w:rsid w:val="009228F1"/>
    <w:rsid w:val="00924CF8"/>
    <w:rsid w:val="0092515B"/>
    <w:rsid w:val="00925B0B"/>
    <w:rsid w:val="00926DC8"/>
    <w:rsid w:val="0092736F"/>
    <w:rsid w:val="009304ED"/>
    <w:rsid w:val="009316EB"/>
    <w:rsid w:val="00931B04"/>
    <w:rsid w:val="00932936"/>
    <w:rsid w:val="00932F70"/>
    <w:rsid w:val="0093425C"/>
    <w:rsid w:val="009365D2"/>
    <w:rsid w:val="00936809"/>
    <w:rsid w:val="0093699D"/>
    <w:rsid w:val="00936DD3"/>
    <w:rsid w:val="00936DD4"/>
    <w:rsid w:val="00936FFB"/>
    <w:rsid w:val="00940491"/>
    <w:rsid w:val="00941166"/>
    <w:rsid w:val="00942612"/>
    <w:rsid w:val="009434A1"/>
    <w:rsid w:val="00944B27"/>
    <w:rsid w:val="00944C90"/>
    <w:rsid w:val="009468FA"/>
    <w:rsid w:val="00946903"/>
    <w:rsid w:val="00947E6F"/>
    <w:rsid w:val="00950C9B"/>
    <w:rsid w:val="009510BE"/>
    <w:rsid w:val="00952EB3"/>
    <w:rsid w:val="00953892"/>
    <w:rsid w:val="00953DED"/>
    <w:rsid w:val="00955B8B"/>
    <w:rsid w:val="00957E47"/>
    <w:rsid w:val="0096075A"/>
    <w:rsid w:val="00960D2B"/>
    <w:rsid w:val="00963FE1"/>
    <w:rsid w:val="00965A5E"/>
    <w:rsid w:val="00965E07"/>
    <w:rsid w:val="0096619E"/>
    <w:rsid w:val="00970021"/>
    <w:rsid w:val="0097042D"/>
    <w:rsid w:val="00972053"/>
    <w:rsid w:val="00972079"/>
    <w:rsid w:val="009725F1"/>
    <w:rsid w:val="009731B6"/>
    <w:rsid w:val="00973679"/>
    <w:rsid w:val="00974252"/>
    <w:rsid w:val="00974A4D"/>
    <w:rsid w:val="00975429"/>
    <w:rsid w:val="0097596B"/>
    <w:rsid w:val="0098029B"/>
    <w:rsid w:val="00980ACC"/>
    <w:rsid w:val="00980E3B"/>
    <w:rsid w:val="00981917"/>
    <w:rsid w:val="00981E8B"/>
    <w:rsid w:val="00982DAE"/>
    <w:rsid w:val="009836ED"/>
    <w:rsid w:val="00984159"/>
    <w:rsid w:val="00985072"/>
    <w:rsid w:val="00985636"/>
    <w:rsid w:val="00990AA1"/>
    <w:rsid w:val="0099179F"/>
    <w:rsid w:val="00991D7F"/>
    <w:rsid w:val="009932D7"/>
    <w:rsid w:val="00993C62"/>
    <w:rsid w:val="00995134"/>
    <w:rsid w:val="00995DC6"/>
    <w:rsid w:val="0099629E"/>
    <w:rsid w:val="009963EE"/>
    <w:rsid w:val="00996682"/>
    <w:rsid w:val="00997B03"/>
    <w:rsid w:val="009A0FB3"/>
    <w:rsid w:val="009A114D"/>
    <w:rsid w:val="009A2643"/>
    <w:rsid w:val="009A3DAE"/>
    <w:rsid w:val="009A4614"/>
    <w:rsid w:val="009A4F9C"/>
    <w:rsid w:val="009A5070"/>
    <w:rsid w:val="009A5982"/>
    <w:rsid w:val="009A6E3B"/>
    <w:rsid w:val="009A7103"/>
    <w:rsid w:val="009A7D91"/>
    <w:rsid w:val="009B18C3"/>
    <w:rsid w:val="009B232D"/>
    <w:rsid w:val="009B24CC"/>
    <w:rsid w:val="009B2704"/>
    <w:rsid w:val="009B3B49"/>
    <w:rsid w:val="009B4251"/>
    <w:rsid w:val="009B48E5"/>
    <w:rsid w:val="009B4A53"/>
    <w:rsid w:val="009B57F7"/>
    <w:rsid w:val="009B621C"/>
    <w:rsid w:val="009B6592"/>
    <w:rsid w:val="009B778B"/>
    <w:rsid w:val="009C031C"/>
    <w:rsid w:val="009C05A7"/>
    <w:rsid w:val="009C118F"/>
    <w:rsid w:val="009C2584"/>
    <w:rsid w:val="009C26E2"/>
    <w:rsid w:val="009C2CAF"/>
    <w:rsid w:val="009C390E"/>
    <w:rsid w:val="009C403F"/>
    <w:rsid w:val="009C4CF1"/>
    <w:rsid w:val="009C660D"/>
    <w:rsid w:val="009C7A03"/>
    <w:rsid w:val="009D0450"/>
    <w:rsid w:val="009D1F20"/>
    <w:rsid w:val="009D2ACF"/>
    <w:rsid w:val="009D4127"/>
    <w:rsid w:val="009D5B1F"/>
    <w:rsid w:val="009D6D4B"/>
    <w:rsid w:val="009E1373"/>
    <w:rsid w:val="009E144D"/>
    <w:rsid w:val="009E1927"/>
    <w:rsid w:val="009E1CD7"/>
    <w:rsid w:val="009E3B81"/>
    <w:rsid w:val="009E3DBE"/>
    <w:rsid w:val="009E448C"/>
    <w:rsid w:val="009E4E33"/>
    <w:rsid w:val="009E4FDD"/>
    <w:rsid w:val="009E5022"/>
    <w:rsid w:val="009E5CFD"/>
    <w:rsid w:val="009E68E5"/>
    <w:rsid w:val="009E6E57"/>
    <w:rsid w:val="009E70F5"/>
    <w:rsid w:val="009E7D25"/>
    <w:rsid w:val="009F0CF4"/>
    <w:rsid w:val="009F110F"/>
    <w:rsid w:val="009F458C"/>
    <w:rsid w:val="009F533D"/>
    <w:rsid w:val="009F549B"/>
    <w:rsid w:val="009F64C1"/>
    <w:rsid w:val="009F73A6"/>
    <w:rsid w:val="009F7681"/>
    <w:rsid w:val="009F7BA1"/>
    <w:rsid w:val="009F7E8B"/>
    <w:rsid w:val="00A00032"/>
    <w:rsid w:val="00A00EAB"/>
    <w:rsid w:val="00A01980"/>
    <w:rsid w:val="00A02D95"/>
    <w:rsid w:val="00A03038"/>
    <w:rsid w:val="00A0340A"/>
    <w:rsid w:val="00A03462"/>
    <w:rsid w:val="00A03B00"/>
    <w:rsid w:val="00A04419"/>
    <w:rsid w:val="00A04B5E"/>
    <w:rsid w:val="00A06AFB"/>
    <w:rsid w:val="00A076F3"/>
    <w:rsid w:val="00A12611"/>
    <w:rsid w:val="00A1295A"/>
    <w:rsid w:val="00A13902"/>
    <w:rsid w:val="00A14156"/>
    <w:rsid w:val="00A14485"/>
    <w:rsid w:val="00A14B3C"/>
    <w:rsid w:val="00A14C2C"/>
    <w:rsid w:val="00A150DC"/>
    <w:rsid w:val="00A15222"/>
    <w:rsid w:val="00A15A45"/>
    <w:rsid w:val="00A16DF5"/>
    <w:rsid w:val="00A2131B"/>
    <w:rsid w:val="00A2133F"/>
    <w:rsid w:val="00A21EAF"/>
    <w:rsid w:val="00A22FDD"/>
    <w:rsid w:val="00A23A23"/>
    <w:rsid w:val="00A23C7A"/>
    <w:rsid w:val="00A253E1"/>
    <w:rsid w:val="00A266E3"/>
    <w:rsid w:val="00A269B4"/>
    <w:rsid w:val="00A26E6E"/>
    <w:rsid w:val="00A303FA"/>
    <w:rsid w:val="00A30E30"/>
    <w:rsid w:val="00A313D3"/>
    <w:rsid w:val="00A327D9"/>
    <w:rsid w:val="00A32BA8"/>
    <w:rsid w:val="00A338F2"/>
    <w:rsid w:val="00A33BB5"/>
    <w:rsid w:val="00A34FB4"/>
    <w:rsid w:val="00A35595"/>
    <w:rsid w:val="00A36587"/>
    <w:rsid w:val="00A36864"/>
    <w:rsid w:val="00A36883"/>
    <w:rsid w:val="00A40695"/>
    <w:rsid w:val="00A40E03"/>
    <w:rsid w:val="00A41555"/>
    <w:rsid w:val="00A41D24"/>
    <w:rsid w:val="00A41F09"/>
    <w:rsid w:val="00A422A8"/>
    <w:rsid w:val="00A42A5B"/>
    <w:rsid w:val="00A445B1"/>
    <w:rsid w:val="00A4481B"/>
    <w:rsid w:val="00A45434"/>
    <w:rsid w:val="00A4592B"/>
    <w:rsid w:val="00A46B47"/>
    <w:rsid w:val="00A46F67"/>
    <w:rsid w:val="00A4701C"/>
    <w:rsid w:val="00A47055"/>
    <w:rsid w:val="00A47F49"/>
    <w:rsid w:val="00A50ACA"/>
    <w:rsid w:val="00A5348F"/>
    <w:rsid w:val="00A542CF"/>
    <w:rsid w:val="00A54E57"/>
    <w:rsid w:val="00A557B7"/>
    <w:rsid w:val="00A557FE"/>
    <w:rsid w:val="00A56CB4"/>
    <w:rsid w:val="00A572B5"/>
    <w:rsid w:val="00A628E0"/>
    <w:rsid w:val="00A64D45"/>
    <w:rsid w:val="00A65E1E"/>
    <w:rsid w:val="00A65E46"/>
    <w:rsid w:val="00A67523"/>
    <w:rsid w:val="00A705C3"/>
    <w:rsid w:val="00A7121F"/>
    <w:rsid w:val="00A728B9"/>
    <w:rsid w:val="00A72A92"/>
    <w:rsid w:val="00A73090"/>
    <w:rsid w:val="00A74294"/>
    <w:rsid w:val="00A757B4"/>
    <w:rsid w:val="00A77897"/>
    <w:rsid w:val="00A77BE3"/>
    <w:rsid w:val="00A803AA"/>
    <w:rsid w:val="00A80FBD"/>
    <w:rsid w:val="00A82092"/>
    <w:rsid w:val="00A8209F"/>
    <w:rsid w:val="00A83C96"/>
    <w:rsid w:val="00A8421C"/>
    <w:rsid w:val="00A8446E"/>
    <w:rsid w:val="00A86DAD"/>
    <w:rsid w:val="00A86DEC"/>
    <w:rsid w:val="00A876BF"/>
    <w:rsid w:val="00A915CF"/>
    <w:rsid w:val="00A92A49"/>
    <w:rsid w:val="00A9326F"/>
    <w:rsid w:val="00A93D52"/>
    <w:rsid w:val="00A93EC0"/>
    <w:rsid w:val="00A957E7"/>
    <w:rsid w:val="00A959B6"/>
    <w:rsid w:val="00AA01F0"/>
    <w:rsid w:val="00AA2F0F"/>
    <w:rsid w:val="00AA40FD"/>
    <w:rsid w:val="00AA42FC"/>
    <w:rsid w:val="00AA5B17"/>
    <w:rsid w:val="00AA6599"/>
    <w:rsid w:val="00AA6B54"/>
    <w:rsid w:val="00AB13C8"/>
    <w:rsid w:val="00AB18A6"/>
    <w:rsid w:val="00AB1C1B"/>
    <w:rsid w:val="00AB3B46"/>
    <w:rsid w:val="00AB4F02"/>
    <w:rsid w:val="00AB536E"/>
    <w:rsid w:val="00AB5A6F"/>
    <w:rsid w:val="00AB65CE"/>
    <w:rsid w:val="00AB6776"/>
    <w:rsid w:val="00AB6FA5"/>
    <w:rsid w:val="00AB7710"/>
    <w:rsid w:val="00AB79BF"/>
    <w:rsid w:val="00AC0536"/>
    <w:rsid w:val="00AC08A2"/>
    <w:rsid w:val="00AC0D22"/>
    <w:rsid w:val="00AC13D1"/>
    <w:rsid w:val="00AC1F1C"/>
    <w:rsid w:val="00AC29E7"/>
    <w:rsid w:val="00AC29F8"/>
    <w:rsid w:val="00AC3722"/>
    <w:rsid w:val="00AC3C3D"/>
    <w:rsid w:val="00AC3D47"/>
    <w:rsid w:val="00AC4ACA"/>
    <w:rsid w:val="00AC51B0"/>
    <w:rsid w:val="00AC55ED"/>
    <w:rsid w:val="00AC5653"/>
    <w:rsid w:val="00AC69BF"/>
    <w:rsid w:val="00AC7675"/>
    <w:rsid w:val="00AC7D40"/>
    <w:rsid w:val="00AD1503"/>
    <w:rsid w:val="00AD1E19"/>
    <w:rsid w:val="00AD262A"/>
    <w:rsid w:val="00AD379C"/>
    <w:rsid w:val="00AD3AAD"/>
    <w:rsid w:val="00AD4A12"/>
    <w:rsid w:val="00AD79CD"/>
    <w:rsid w:val="00AE2C85"/>
    <w:rsid w:val="00AE3E2F"/>
    <w:rsid w:val="00AE43E1"/>
    <w:rsid w:val="00AE4AE9"/>
    <w:rsid w:val="00AE65D8"/>
    <w:rsid w:val="00AE7A50"/>
    <w:rsid w:val="00AF300E"/>
    <w:rsid w:val="00AF6133"/>
    <w:rsid w:val="00AF70C0"/>
    <w:rsid w:val="00AF7426"/>
    <w:rsid w:val="00AF75FA"/>
    <w:rsid w:val="00AF794A"/>
    <w:rsid w:val="00B00F4C"/>
    <w:rsid w:val="00B0162D"/>
    <w:rsid w:val="00B01FD7"/>
    <w:rsid w:val="00B02AC8"/>
    <w:rsid w:val="00B03C7A"/>
    <w:rsid w:val="00B04905"/>
    <w:rsid w:val="00B05116"/>
    <w:rsid w:val="00B061FC"/>
    <w:rsid w:val="00B0677E"/>
    <w:rsid w:val="00B106E8"/>
    <w:rsid w:val="00B117B0"/>
    <w:rsid w:val="00B1191E"/>
    <w:rsid w:val="00B12FB7"/>
    <w:rsid w:val="00B13243"/>
    <w:rsid w:val="00B13EC5"/>
    <w:rsid w:val="00B14691"/>
    <w:rsid w:val="00B155AB"/>
    <w:rsid w:val="00B16DF7"/>
    <w:rsid w:val="00B20B34"/>
    <w:rsid w:val="00B20D6B"/>
    <w:rsid w:val="00B2109C"/>
    <w:rsid w:val="00B2134C"/>
    <w:rsid w:val="00B2167B"/>
    <w:rsid w:val="00B21F87"/>
    <w:rsid w:val="00B22CCF"/>
    <w:rsid w:val="00B23743"/>
    <w:rsid w:val="00B238EF"/>
    <w:rsid w:val="00B24C54"/>
    <w:rsid w:val="00B252D1"/>
    <w:rsid w:val="00B2590D"/>
    <w:rsid w:val="00B27F71"/>
    <w:rsid w:val="00B303F9"/>
    <w:rsid w:val="00B322D6"/>
    <w:rsid w:val="00B32507"/>
    <w:rsid w:val="00B32726"/>
    <w:rsid w:val="00B33FF0"/>
    <w:rsid w:val="00B34FFA"/>
    <w:rsid w:val="00B3509B"/>
    <w:rsid w:val="00B35271"/>
    <w:rsid w:val="00B364BE"/>
    <w:rsid w:val="00B371DD"/>
    <w:rsid w:val="00B378CD"/>
    <w:rsid w:val="00B40029"/>
    <w:rsid w:val="00B40223"/>
    <w:rsid w:val="00B4042B"/>
    <w:rsid w:val="00B40CB1"/>
    <w:rsid w:val="00B40F59"/>
    <w:rsid w:val="00B4145B"/>
    <w:rsid w:val="00B419A1"/>
    <w:rsid w:val="00B41E53"/>
    <w:rsid w:val="00B43A90"/>
    <w:rsid w:val="00B43B42"/>
    <w:rsid w:val="00B44200"/>
    <w:rsid w:val="00B44A31"/>
    <w:rsid w:val="00B45681"/>
    <w:rsid w:val="00B458FE"/>
    <w:rsid w:val="00B45A16"/>
    <w:rsid w:val="00B47764"/>
    <w:rsid w:val="00B500D8"/>
    <w:rsid w:val="00B5034C"/>
    <w:rsid w:val="00B5114C"/>
    <w:rsid w:val="00B517E5"/>
    <w:rsid w:val="00B51E8A"/>
    <w:rsid w:val="00B52FD9"/>
    <w:rsid w:val="00B53B11"/>
    <w:rsid w:val="00B541E3"/>
    <w:rsid w:val="00B55295"/>
    <w:rsid w:val="00B55B45"/>
    <w:rsid w:val="00B55DC5"/>
    <w:rsid w:val="00B56139"/>
    <w:rsid w:val="00B5690B"/>
    <w:rsid w:val="00B60331"/>
    <w:rsid w:val="00B63ABA"/>
    <w:rsid w:val="00B63EE0"/>
    <w:rsid w:val="00B643D1"/>
    <w:rsid w:val="00B64969"/>
    <w:rsid w:val="00B64AB9"/>
    <w:rsid w:val="00B64BCB"/>
    <w:rsid w:val="00B66156"/>
    <w:rsid w:val="00B669B4"/>
    <w:rsid w:val="00B66AD4"/>
    <w:rsid w:val="00B71325"/>
    <w:rsid w:val="00B71843"/>
    <w:rsid w:val="00B71ACD"/>
    <w:rsid w:val="00B72410"/>
    <w:rsid w:val="00B7400A"/>
    <w:rsid w:val="00B76AE7"/>
    <w:rsid w:val="00B80CF7"/>
    <w:rsid w:val="00B82378"/>
    <w:rsid w:val="00B82526"/>
    <w:rsid w:val="00B82A9C"/>
    <w:rsid w:val="00B842A6"/>
    <w:rsid w:val="00B84E38"/>
    <w:rsid w:val="00B90DAE"/>
    <w:rsid w:val="00B92585"/>
    <w:rsid w:val="00B92976"/>
    <w:rsid w:val="00B93168"/>
    <w:rsid w:val="00B93A62"/>
    <w:rsid w:val="00B93EAF"/>
    <w:rsid w:val="00B952BD"/>
    <w:rsid w:val="00B95668"/>
    <w:rsid w:val="00B95940"/>
    <w:rsid w:val="00B96442"/>
    <w:rsid w:val="00B96C18"/>
    <w:rsid w:val="00B96DF3"/>
    <w:rsid w:val="00BA03CA"/>
    <w:rsid w:val="00BA04E6"/>
    <w:rsid w:val="00BA0ABF"/>
    <w:rsid w:val="00BA1AD5"/>
    <w:rsid w:val="00BA25C1"/>
    <w:rsid w:val="00BA32AA"/>
    <w:rsid w:val="00BA34C0"/>
    <w:rsid w:val="00BA3A62"/>
    <w:rsid w:val="00BA3EF0"/>
    <w:rsid w:val="00BA5D3F"/>
    <w:rsid w:val="00BA5FC5"/>
    <w:rsid w:val="00BA61E2"/>
    <w:rsid w:val="00BA62C5"/>
    <w:rsid w:val="00BA6490"/>
    <w:rsid w:val="00BA7109"/>
    <w:rsid w:val="00BA75D1"/>
    <w:rsid w:val="00BA7EE6"/>
    <w:rsid w:val="00BA7F87"/>
    <w:rsid w:val="00BA7FCE"/>
    <w:rsid w:val="00BB1993"/>
    <w:rsid w:val="00BB24E5"/>
    <w:rsid w:val="00BB33A7"/>
    <w:rsid w:val="00BB3E0F"/>
    <w:rsid w:val="00BB42DB"/>
    <w:rsid w:val="00BB48C9"/>
    <w:rsid w:val="00BB5D9F"/>
    <w:rsid w:val="00BB78EC"/>
    <w:rsid w:val="00BB7EE8"/>
    <w:rsid w:val="00BC0421"/>
    <w:rsid w:val="00BC1717"/>
    <w:rsid w:val="00BC465D"/>
    <w:rsid w:val="00BC6CE8"/>
    <w:rsid w:val="00BC7499"/>
    <w:rsid w:val="00BC7E51"/>
    <w:rsid w:val="00BD0395"/>
    <w:rsid w:val="00BD05BA"/>
    <w:rsid w:val="00BD13B5"/>
    <w:rsid w:val="00BD13EA"/>
    <w:rsid w:val="00BD17E1"/>
    <w:rsid w:val="00BD1802"/>
    <w:rsid w:val="00BD3243"/>
    <w:rsid w:val="00BD334A"/>
    <w:rsid w:val="00BD365C"/>
    <w:rsid w:val="00BD3E63"/>
    <w:rsid w:val="00BD3F50"/>
    <w:rsid w:val="00BD49AC"/>
    <w:rsid w:val="00BD4CE6"/>
    <w:rsid w:val="00BD7147"/>
    <w:rsid w:val="00BE10ED"/>
    <w:rsid w:val="00BE2E94"/>
    <w:rsid w:val="00BE3590"/>
    <w:rsid w:val="00BE3B9D"/>
    <w:rsid w:val="00BE40B8"/>
    <w:rsid w:val="00BE5258"/>
    <w:rsid w:val="00BE5371"/>
    <w:rsid w:val="00BE5B0D"/>
    <w:rsid w:val="00BE5D99"/>
    <w:rsid w:val="00BE62DA"/>
    <w:rsid w:val="00BF0D7B"/>
    <w:rsid w:val="00BF2E23"/>
    <w:rsid w:val="00BF3147"/>
    <w:rsid w:val="00BF331A"/>
    <w:rsid w:val="00BF34C4"/>
    <w:rsid w:val="00BF3993"/>
    <w:rsid w:val="00BF40CF"/>
    <w:rsid w:val="00BF40E9"/>
    <w:rsid w:val="00BF5545"/>
    <w:rsid w:val="00BF7377"/>
    <w:rsid w:val="00C0079C"/>
    <w:rsid w:val="00C03633"/>
    <w:rsid w:val="00C041E2"/>
    <w:rsid w:val="00C05BD5"/>
    <w:rsid w:val="00C06827"/>
    <w:rsid w:val="00C1352E"/>
    <w:rsid w:val="00C136DC"/>
    <w:rsid w:val="00C14C25"/>
    <w:rsid w:val="00C14E4C"/>
    <w:rsid w:val="00C158B7"/>
    <w:rsid w:val="00C17637"/>
    <w:rsid w:val="00C17838"/>
    <w:rsid w:val="00C20991"/>
    <w:rsid w:val="00C20B3A"/>
    <w:rsid w:val="00C214EA"/>
    <w:rsid w:val="00C21F94"/>
    <w:rsid w:val="00C22408"/>
    <w:rsid w:val="00C225AE"/>
    <w:rsid w:val="00C2336B"/>
    <w:rsid w:val="00C233DE"/>
    <w:rsid w:val="00C24072"/>
    <w:rsid w:val="00C24832"/>
    <w:rsid w:val="00C24A1A"/>
    <w:rsid w:val="00C3160D"/>
    <w:rsid w:val="00C31668"/>
    <w:rsid w:val="00C31738"/>
    <w:rsid w:val="00C31D34"/>
    <w:rsid w:val="00C334EF"/>
    <w:rsid w:val="00C335A0"/>
    <w:rsid w:val="00C33B7E"/>
    <w:rsid w:val="00C33E20"/>
    <w:rsid w:val="00C33FCD"/>
    <w:rsid w:val="00C349AF"/>
    <w:rsid w:val="00C352CA"/>
    <w:rsid w:val="00C361EE"/>
    <w:rsid w:val="00C369C0"/>
    <w:rsid w:val="00C4070D"/>
    <w:rsid w:val="00C40E63"/>
    <w:rsid w:val="00C41480"/>
    <w:rsid w:val="00C42581"/>
    <w:rsid w:val="00C429D6"/>
    <w:rsid w:val="00C439ED"/>
    <w:rsid w:val="00C46D4E"/>
    <w:rsid w:val="00C47507"/>
    <w:rsid w:val="00C47657"/>
    <w:rsid w:val="00C47D0D"/>
    <w:rsid w:val="00C47FC7"/>
    <w:rsid w:val="00C505D7"/>
    <w:rsid w:val="00C509FD"/>
    <w:rsid w:val="00C50FE5"/>
    <w:rsid w:val="00C542AE"/>
    <w:rsid w:val="00C56B30"/>
    <w:rsid w:val="00C56E87"/>
    <w:rsid w:val="00C573DE"/>
    <w:rsid w:val="00C57EDE"/>
    <w:rsid w:val="00C606B1"/>
    <w:rsid w:val="00C606EB"/>
    <w:rsid w:val="00C6134D"/>
    <w:rsid w:val="00C61FB9"/>
    <w:rsid w:val="00C66105"/>
    <w:rsid w:val="00C66671"/>
    <w:rsid w:val="00C7030E"/>
    <w:rsid w:val="00C71050"/>
    <w:rsid w:val="00C717F2"/>
    <w:rsid w:val="00C74F6C"/>
    <w:rsid w:val="00C75048"/>
    <w:rsid w:val="00C75295"/>
    <w:rsid w:val="00C755A9"/>
    <w:rsid w:val="00C777F4"/>
    <w:rsid w:val="00C77C28"/>
    <w:rsid w:val="00C8158C"/>
    <w:rsid w:val="00C82C42"/>
    <w:rsid w:val="00C82F30"/>
    <w:rsid w:val="00C84181"/>
    <w:rsid w:val="00C85300"/>
    <w:rsid w:val="00C86CB6"/>
    <w:rsid w:val="00C86EDF"/>
    <w:rsid w:val="00C870DB"/>
    <w:rsid w:val="00C872FF"/>
    <w:rsid w:val="00C8783D"/>
    <w:rsid w:val="00C903C9"/>
    <w:rsid w:val="00C9050C"/>
    <w:rsid w:val="00C90E5D"/>
    <w:rsid w:val="00C91C3C"/>
    <w:rsid w:val="00C91C8C"/>
    <w:rsid w:val="00C932A3"/>
    <w:rsid w:val="00C933DC"/>
    <w:rsid w:val="00C949FA"/>
    <w:rsid w:val="00C94A52"/>
    <w:rsid w:val="00C94A6A"/>
    <w:rsid w:val="00C94D86"/>
    <w:rsid w:val="00C95861"/>
    <w:rsid w:val="00C95E9D"/>
    <w:rsid w:val="00C96F53"/>
    <w:rsid w:val="00C9757E"/>
    <w:rsid w:val="00C9798C"/>
    <w:rsid w:val="00CA161C"/>
    <w:rsid w:val="00CA1CAA"/>
    <w:rsid w:val="00CA2977"/>
    <w:rsid w:val="00CA2A1E"/>
    <w:rsid w:val="00CA3085"/>
    <w:rsid w:val="00CA33E1"/>
    <w:rsid w:val="00CA4363"/>
    <w:rsid w:val="00CA4497"/>
    <w:rsid w:val="00CB040A"/>
    <w:rsid w:val="00CB0641"/>
    <w:rsid w:val="00CB0DF8"/>
    <w:rsid w:val="00CB0EFC"/>
    <w:rsid w:val="00CB1BBC"/>
    <w:rsid w:val="00CB1E7D"/>
    <w:rsid w:val="00CB1E8A"/>
    <w:rsid w:val="00CB31FD"/>
    <w:rsid w:val="00CB450A"/>
    <w:rsid w:val="00CB525F"/>
    <w:rsid w:val="00CB5292"/>
    <w:rsid w:val="00CB7250"/>
    <w:rsid w:val="00CB7F0B"/>
    <w:rsid w:val="00CC0FD3"/>
    <w:rsid w:val="00CC1178"/>
    <w:rsid w:val="00CC11AC"/>
    <w:rsid w:val="00CC1487"/>
    <w:rsid w:val="00CC2A16"/>
    <w:rsid w:val="00CC2D7A"/>
    <w:rsid w:val="00CC2FCF"/>
    <w:rsid w:val="00CC67AD"/>
    <w:rsid w:val="00CC681D"/>
    <w:rsid w:val="00CC77AA"/>
    <w:rsid w:val="00CC7CDC"/>
    <w:rsid w:val="00CD092F"/>
    <w:rsid w:val="00CD0972"/>
    <w:rsid w:val="00CD0BED"/>
    <w:rsid w:val="00CD0C4A"/>
    <w:rsid w:val="00CD16D9"/>
    <w:rsid w:val="00CD1778"/>
    <w:rsid w:val="00CD1BA2"/>
    <w:rsid w:val="00CD1ED0"/>
    <w:rsid w:val="00CD20BB"/>
    <w:rsid w:val="00CD2400"/>
    <w:rsid w:val="00CD3AAC"/>
    <w:rsid w:val="00CD5586"/>
    <w:rsid w:val="00CD6513"/>
    <w:rsid w:val="00CD7266"/>
    <w:rsid w:val="00CE0805"/>
    <w:rsid w:val="00CE0C21"/>
    <w:rsid w:val="00CE1B91"/>
    <w:rsid w:val="00CE2E51"/>
    <w:rsid w:val="00CE4959"/>
    <w:rsid w:val="00CE598F"/>
    <w:rsid w:val="00CE68CE"/>
    <w:rsid w:val="00CE7E90"/>
    <w:rsid w:val="00CF01A2"/>
    <w:rsid w:val="00CF1DA4"/>
    <w:rsid w:val="00CF2071"/>
    <w:rsid w:val="00CF2D95"/>
    <w:rsid w:val="00CF316A"/>
    <w:rsid w:val="00CF3E28"/>
    <w:rsid w:val="00CF3F03"/>
    <w:rsid w:val="00CF4D0A"/>
    <w:rsid w:val="00CF613B"/>
    <w:rsid w:val="00CF6D69"/>
    <w:rsid w:val="00CF74B5"/>
    <w:rsid w:val="00CF7AF1"/>
    <w:rsid w:val="00D00AAA"/>
    <w:rsid w:val="00D01B30"/>
    <w:rsid w:val="00D03E09"/>
    <w:rsid w:val="00D047B7"/>
    <w:rsid w:val="00D04CD7"/>
    <w:rsid w:val="00D05318"/>
    <w:rsid w:val="00D06D69"/>
    <w:rsid w:val="00D07AB6"/>
    <w:rsid w:val="00D10B93"/>
    <w:rsid w:val="00D113C1"/>
    <w:rsid w:val="00D1175F"/>
    <w:rsid w:val="00D124C9"/>
    <w:rsid w:val="00D125D0"/>
    <w:rsid w:val="00D15A37"/>
    <w:rsid w:val="00D16711"/>
    <w:rsid w:val="00D171AC"/>
    <w:rsid w:val="00D17E11"/>
    <w:rsid w:val="00D20387"/>
    <w:rsid w:val="00D20801"/>
    <w:rsid w:val="00D20DAB"/>
    <w:rsid w:val="00D21CE2"/>
    <w:rsid w:val="00D2253C"/>
    <w:rsid w:val="00D22787"/>
    <w:rsid w:val="00D22CB4"/>
    <w:rsid w:val="00D2354B"/>
    <w:rsid w:val="00D251AF"/>
    <w:rsid w:val="00D259C2"/>
    <w:rsid w:val="00D25D04"/>
    <w:rsid w:val="00D260A4"/>
    <w:rsid w:val="00D267C9"/>
    <w:rsid w:val="00D26A4F"/>
    <w:rsid w:val="00D27C8E"/>
    <w:rsid w:val="00D27FAE"/>
    <w:rsid w:val="00D30BFA"/>
    <w:rsid w:val="00D31054"/>
    <w:rsid w:val="00D315D5"/>
    <w:rsid w:val="00D3188B"/>
    <w:rsid w:val="00D32F8C"/>
    <w:rsid w:val="00D3332A"/>
    <w:rsid w:val="00D3355E"/>
    <w:rsid w:val="00D34041"/>
    <w:rsid w:val="00D34422"/>
    <w:rsid w:val="00D35A83"/>
    <w:rsid w:val="00D3604F"/>
    <w:rsid w:val="00D36B99"/>
    <w:rsid w:val="00D36DE9"/>
    <w:rsid w:val="00D401DE"/>
    <w:rsid w:val="00D40387"/>
    <w:rsid w:val="00D4176E"/>
    <w:rsid w:val="00D428F9"/>
    <w:rsid w:val="00D439E0"/>
    <w:rsid w:val="00D44934"/>
    <w:rsid w:val="00D44ACF"/>
    <w:rsid w:val="00D45261"/>
    <w:rsid w:val="00D4601E"/>
    <w:rsid w:val="00D4728E"/>
    <w:rsid w:val="00D472F0"/>
    <w:rsid w:val="00D50146"/>
    <w:rsid w:val="00D50764"/>
    <w:rsid w:val="00D522BE"/>
    <w:rsid w:val="00D526F2"/>
    <w:rsid w:val="00D5288A"/>
    <w:rsid w:val="00D52D56"/>
    <w:rsid w:val="00D535B8"/>
    <w:rsid w:val="00D53E66"/>
    <w:rsid w:val="00D54400"/>
    <w:rsid w:val="00D548EA"/>
    <w:rsid w:val="00D554DD"/>
    <w:rsid w:val="00D5653D"/>
    <w:rsid w:val="00D56E3B"/>
    <w:rsid w:val="00D57304"/>
    <w:rsid w:val="00D57C53"/>
    <w:rsid w:val="00D57C6B"/>
    <w:rsid w:val="00D60A7D"/>
    <w:rsid w:val="00D63F99"/>
    <w:rsid w:val="00D64804"/>
    <w:rsid w:val="00D65213"/>
    <w:rsid w:val="00D70971"/>
    <w:rsid w:val="00D7105E"/>
    <w:rsid w:val="00D71429"/>
    <w:rsid w:val="00D72178"/>
    <w:rsid w:val="00D74CA5"/>
    <w:rsid w:val="00D74E24"/>
    <w:rsid w:val="00D75CD5"/>
    <w:rsid w:val="00D767A3"/>
    <w:rsid w:val="00D8060C"/>
    <w:rsid w:val="00D814F4"/>
    <w:rsid w:val="00D82147"/>
    <w:rsid w:val="00D84378"/>
    <w:rsid w:val="00D85240"/>
    <w:rsid w:val="00D869E6"/>
    <w:rsid w:val="00D87029"/>
    <w:rsid w:val="00D87ABE"/>
    <w:rsid w:val="00D87B95"/>
    <w:rsid w:val="00D87ED4"/>
    <w:rsid w:val="00D91E53"/>
    <w:rsid w:val="00D91F1D"/>
    <w:rsid w:val="00D92054"/>
    <w:rsid w:val="00D9218E"/>
    <w:rsid w:val="00D93088"/>
    <w:rsid w:val="00D943D6"/>
    <w:rsid w:val="00D94A1A"/>
    <w:rsid w:val="00D954B7"/>
    <w:rsid w:val="00D96933"/>
    <w:rsid w:val="00DA02C2"/>
    <w:rsid w:val="00DA042D"/>
    <w:rsid w:val="00DA05AD"/>
    <w:rsid w:val="00DA1CA9"/>
    <w:rsid w:val="00DA2674"/>
    <w:rsid w:val="00DA2906"/>
    <w:rsid w:val="00DA3CAC"/>
    <w:rsid w:val="00DA52BE"/>
    <w:rsid w:val="00DA7907"/>
    <w:rsid w:val="00DA7C46"/>
    <w:rsid w:val="00DB0239"/>
    <w:rsid w:val="00DB08FA"/>
    <w:rsid w:val="00DB119B"/>
    <w:rsid w:val="00DB122D"/>
    <w:rsid w:val="00DB1921"/>
    <w:rsid w:val="00DB19C1"/>
    <w:rsid w:val="00DB1E21"/>
    <w:rsid w:val="00DB249F"/>
    <w:rsid w:val="00DB299A"/>
    <w:rsid w:val="00DB2A31"/>
    <w:rsid w:val="00DB6443"/>
    <w:rsid w:val="00DB6CE6"/>
    <w:rsid w:val="00DB714F"/>
    <w:rsid w:val="00DB79D9"/>
    <w:rsid w:val="00DC30ED"/>
    <w:rsid w:val="00DC3AAF"/>
    <w:rsid w:val="00DC3DC2"/>
    <w:rsid w:val="00DC508E"/>
    <w:rsid w:val="00DC5C43"/>
    <w:rsid w:val="00DC6DFC"/>
    <w:rsid w:val="00DC75EE"/>
    <w:rsid w:val="00DD03FB"/>
    <w:rsid w:val="00DD10DC"/>
    <w:rsid w:val="00DD3252"/>
    <w:rsid w:val="00DD3D5E"/>
    <w:rsid w:val="00DD41D4"/>
    <w:rsid w:val="00DD44ED"/>
    <w:rsid w:val="00DD4A58"/>
    <w:rsid w:val="00DD4B2A"/>
    <w:rsid w:val="00DD503E"/>
    <w:rsid w:val="00DD6403"/>
    <w:rsid w:val="00DD649A"/>
    <w:rsid w:val="00DD6E1B"/>
    <w:rsid w:val="00DE0376"/>
    <w:rsid w:val="00DE0653"/>
    <w:rsid w:val="00DE2974"/>
    <w:rsid w:val="00DE2F26"/>
    <w:rsid w:val="00DE3268"/>
    <w:rsid w:val="00DE4110"/>
    <w:rsid w:val="00DE43DA"/>
    <w:rsid w:val="00DE49AD"/>
    <w:rsid w:val="00DE4F68"/>
    <w:rsid w:val="00DE5398"/>
    <w:rsid w:val="00DE54B5"/>
    <w:rsid w:val="00DE630F"/>
    <w:rsid w:val="00DE653D"/>
    <w:rsid w:val="00DE78B1"/>
    <w:rsid w:val="00DF0589"/>
    <w:rsid w:val="00DF0CF6"/>
    <w:rsid w:val="00DF1C66"/>
    <w:rsid w:val="00DF208F"/>
    <w:rsid w:val="00DF209D"/>
    <w:rsid w:val="00DF35C5"/>
    <w:rsid w:val="00DF365C"/>
    <w:rsid w:val="00DF4DD0"/>
    <w:rsid w:val="00DF50B0"/>
    <w:rsid w:val="00DF653D"/>
    <w:rsid w:val="00DF6F23"/>
    <w:rsid w:val="00DF738C"/>
    <w:rsid w:val="00E0092D"/>
    <w:rsid w:val="00E00DEE"/>
    <w:rsid w:val="00E04851"/>
    <w:rsid w:val="00E051DD"/>
    <w:rsid w:val="00E07B0F"/>
    <w:rsid w:val="00E119CC"/>
    <w:rsid w:val="00E11AB9"/>
    <w:rsid w:val="00E12492"/>
    <w:rsid w:val="00E1285A"/>
    <w:rsid w:val="00E1391E"/>
    <w:rsid w:val="00E1455A"/>
    <w:rsid w:val="00E150FE"/>
    <w:rsid w:val="00E15635"/>
    <w:rsid w:val="00E15EB0"/>
    <w:rsid w:val="00E15FAF"/>
    <w:rsid w:val="00E15FB8"/>
    <w:rsid w:val="00E165BD"/>
    <w:rsid w:val="00E170CC"/>
    <w:rsid w:val="00E1757C"/>
    <w:rsid w:val="00E17DDB"/>
    <w:rsid w:val="00E17FDD"/>
    <w:rsid w:val="00E2009C"/>
    <w:rsid w:val="00E2029D"/>
    <w:rsid w:val="00E229CB"/>
    <w:rsid w:val="00E22C95"/>
    <w:rsid w:val="00E24E85"/>
    <w:rsid w:val="00E25BA4"/>
    <w:rsid w:val="00E263BF"/>
    <w:rsid w:val="00E27794"/>
    <w:rsid w:val="00E27960"/>
    <w:rsid w:val="00E27B28"/>
    <w:rsid w:val="00E30A85"/>
    <w:rsid w:val="00E30F23"/>
    <w:rsid w:val="00E31E8E"/>
    <w:rsid w:val="00E33E98"/>
    <w:rsid w:val="00E340D0"/>
    <w:rsid w:val="00E34D6C"/>
    <w:rsid w:val="00E367A4"/>
    <w:rsid w:val="00E36C18"/>
    <w:rsid w:val="00E36C42"/>
    <w:rsid w:val="00E36DA5"/>
    <w:rsid w:val="00E378B2"/>
    <w:rsid w:val="00E40342"/>
    <w:rsid w:val="00E4101E"/>
    <w:rsid w:val="00E41E4E"/>
    <w:rsid w:val="00E420DD"/>
    <w:rsid w:val="00E427C3"/>
    <w:rsid w:val="00E428C9"/>
    <w:rsid w:val="00E42B75"/>
    <w:rsid w:val="00E43336"/>
    <w:rsid w:val="00E43C75"/>
    <w:rsid w:val="00E44187"/>
    <w:rsid w:val="00E451A0"/>
    <w:rsid w:val="00E4527F"/>
    <w:rsid w:val="00E46663"/>
    <w:rsid w:val="00E504C4"/>
    <w:rsid w:val="00E52B35"/>
    <w:rsid w:val="00E54920"/>
    <w:rsid w:val="00E54954"/>
    <w:rsid w:val="00E56D5C"/>
    <w:rsid w:val="00E56F8B"/>
    <w:rsid w:val="00E57168"/>
    <w:rsid w:val="00E61859"/>
    <w:rsid w:val="00E6255D"/>
    <w:rsid w:val="00E62F48"/>
    <w:rsid w:val="00E62F87"/>
    <w:rsid w:val="00E63B3B"/>
    <w:rsid w:val="00E641DB"/>
    <w:rsid w:val="00E642A1"/>
    <w:rsid w:val="00E64556"/>
    <w:rsid w:val="00E6594A"/>
    <w:rsid w:val="00E65EAA"/>
    <w:rsid w:val="00E66256"/>
    <w:rsid w:val="00E66BE0"/>
    <w:rsid w:val="00E67616"/>
    <w:rsid w:val="00E714EC"/>
    <w:rsid w:val="00E732CD"/>
    <w:rsid w:val="00E73C57"/>
    <w:rsid w:val="00E746DA"/>
    <w:rsid w:val="00E75257"/>
    <w:rsid w:val="00E759CE"/>
    <w:rsid w:val="00E759E5"/>
    <w:rsid w:val="00E75DBC"/>
    <w:rsid w:val="00E77C6A"/>
    <w:rsid w:val="00E77D90"/>
    <w:rsid w:val="00E77DC0"/>
    <w:rsid w:val="00E80EDE"/>
    <w:rsid w:val="00E80FBA"/>
    <w:rsid w:val="00E815DD"/>
    <w:rsid w:val="00E8177D"/>
    <w:rsid w:val="00E8243C"/>
    <w:rsid w:val="00E82BBA"/>
    <w:rsid w:val="00E845CA"/>
    <w:rsid w:val="00E85854"/>
    <w:rsid w:val="00E877BD"/>
    <w:rsid w:val="00E877D7"/>
    <w:rsid w:val="00E87CD0"/>
    <w:rsid w:val="00E90A96"/>
    <w:rsid w:val="00E90B61"/>
    <w:rsid w:val="00E912EB"/>
    <w:rsid w:val="00E914D9"/>
    <w:rsid w:val="00E9154F"/>
    <w:rsid w:val="00E92118"/>
    <w:rsid w:val="00E92B70"/>
    <w:rsid w:val="00E930D6"/>
    <w:rsid w:val="00E93269"/>
    <w:rsid w:val="00E969CB"/>
    <w:rsid w:val="00E96B9F"/>
    <w:rsid w:val="00E97482"/>
    <w:rsid w:val="00EA0790"/>
    <w:rsid w:val="00EA0BB3"/>
    <w:rsid w:val="00EA3752"/>
    <w:rsid w:val="00EA4AB8"/>
    <w:rsid w:val="00EA4DE7"/>
    <w:rsid w:val="00EA5539"/>
    <w:rsid w:val="00EA5797"/>
    <w:rsid w:val="00EA5849"/>
    <w:rsid w:val="00EA6066"/>
    <w:rsid w:val="00EA6158"/>
    <w:rsid w:val="00EA6AFD"/>
    <w:rsid w:val="00EA6E13"/>
    <w:rsid w:val="00EA7F3A"/>
    <w:rsid w:val="00EB0103"/>
    <w:rsid w:val="00EB04D4"/>
    <w:rsid w:val="00EB0DD4"/>
    <w:rsid w:val="00EB0FC2"/>
    <w:rsid w:val="00EB315B"/>
    <w:rsid w:val="00EB5B9C"/>
    <w:rsid w:val="00EB6EC3"/>
    <w:rsid w:val="00EC084E"/>
    <w:rsid w:val="00EC0B0A"/>
    <w:rsid w:val="00EC0EB6"/>
    <w:rsid w:val="00EC2472"/>
    <w:rsid w:val="00EC5491"/>
    <w:rsid w:val="00EC59ED"/>
    <w:rsid w:val="00EC6021"/>
    <w:rsid w:val="00EC652B"/>
    <w:rsid w:val="00EC6988"/>
    <w:rsid w:val="00EC7795"/>
    <w:rsid w:val="00ED0652"/>
    <w:rsid w:val="00ED1D89"/>
    <w:rsid w:val="00ED2619"/>
    <w:rsid w:val="00ED2C2B"/>
    <w:rsid w:val="00ED3657"/>
    <w:rsid w:val="00ED51B3"/>
    <w:rsid w:val="00ED6E9B"/>
    <w:rsid w:val="00EE0952"/>
    <w:rsid w:val="00EE1A7F"/>
    <w:rsid w:val="00EE1FAB"/>
    <w:rsid w:val="00EE20D7"/>
    <w:rsid w:val="00EE2C96"/>
    <w:rsid w:val="00EE655A"/>
    <w:rsid w:val="00EE6905"/>
    <w:rsid w:val="00EE6D20"/>
    <w:rsid w:val="00EE6F79"/>
    <w:rsid w:val="00EE72F0"/>
    <w:rsid w:val="00EE7688"/>
    <w:rsid w:val="00EE7929"/>
    <w:rsid w:val="00EE7F57"/>
    <w:rsid w:val="00EF0220"/>
    <w:rsid w:val="00EF05AA"/>
    <w:rsid w:val="00EF0674"/>
    <w:rsid w:val="00EF2A4F"/>
    <w:rsid w:val="00EF2D56"/>
    <w:rsid w:val="00EF2E29"/>
    <w:rsid w:val="00EF39AD"/>
    <w:rsid w:val="00EF4235"/>
    <w:rsid w:val="00EF45C2"/>
    <w:rsid w:val="00EF5093"/>
    <w:rsid w:val="00EF7316"/>
    <w:rsid w:val="00EF7843"/>
    <w:rsid w:val="00EF7E8A"/>
    <w:rsid w:val="00F005C2"/>
    <w:rsid w:val="00F019AC"/>
    <w:rsid w:val="00F01E25"/>
    <w:rsid w:val="00F0233D"/>
    <w:rsid w:val="00F02990"/>
    <w:rsid w:val="00F02AF8"/>
    <w:rsid w:val="00F02E52"/>
    <w:rsid w:val="00F04AF3"/>
    <w:rsid w:val="00F0584F"/>
    <w:rsid w:val="00F058AA"/>
    <w:rsid w:val="00F072AB"/>
    <w:rsid w:val="00F118EB"/>
    <w:rsid w:val="00F11A56"/>
    <w:rsid w:val="00F126AB"/>
    <w:rsid w:val="00F12B1C"/>
    <w:rsid w:val="00F12E5E"/>
    <w:rsid w:val="00F13519"/>
    <w:rsid w:val="00F13B9F"/>
    <w:rsid w:val="00F141B4"/>
    <w:rsid w:val="00F14CAB"/>
    <w:rsid w:val="00F172BA"/>
    <w:rsid w:val="00F1771A"/>
    <w:rsid w:val="00F22701"/>
    <w:rsid w:val="00F25B6E"/>
    <w:rsid w:val="00F26E16"/>
    <w:rsid w:val="00F27468"/>
    <w:rsid w:val="00F27771"/>
    <w:rsid w:val="00F30072"/>
    <w:rsid w:val="00F3037E"/>
    <w:rsid w:val="00F31C02"/>
    <w:rsid w:val="00F31DD2"/>
    <w:rsid w:val="00F32053"/>
    <w:rsid w:val="00F34176"/>
    <w:rsid w:val="00F34902"/>
    <w:rsid w:val="00F350F0"/>
    <w:rsid w:val="00F35F82"/>
    <w:rsid w:val="00F3707E"/>
    <w:rsid w:val="00F37E42"/>
    <w:rsid w:val="00F37EDE"/>
    <w:rsid w:val="00F401AB"/>
    <w:rsid w:val="00F4035D"/>
    <w:rsid w:val="00F420B5"/>
    <w:rsid w:val="00F4215B"/>
    <w:rsid w:val="00F43321"/>
    <w:rsid w:val="00F43BCF"/>
    <w:rsid w:val="00F44D51"/>
    <w:rsid w:val="00F4586A"/>
    <w:rsid w:val="00F45AAF"/>
    <w:rsid w:val="00F460D6"/>
    <w:rsid w:val="00F4617A"/>
    <w:rsid w:val="00F46885"/>
    <w:rsid w:val="00F53549"/>
    <w:rsid w:val="00F535FC"/>
    <w:rsid w:val="00F539A1"/>
    <w:rsid w:val="00F539F9"/>
    <w:rsid w:val="00F543C3"/>
    <w:rsid w:val="00F54658"/>
    <w:rsid w:val="00F5476A"/>
    <w:rsid w:val="00F54D4E"/>
    <w:rsid w:val="00F5526A"/>
    <w:rsid w:val="00F5629C"/>
    <w:rsid w:val="00F56422"/>
    <w:rsid w:val="00F57166"/>
    <w:rsid w:val="00F578B4"/>
    <w:rsid w:val="00F57CB3"/>
    <w:rsid w:val="00F602E4"/>
    <w:rsid w:val="00F61892"/>
    <w:rsid w:val="00F62558"/>
    <w:rsid w:val="00F63B79"/>
    <w:rsid w:val="00F644E5"/>
    <w:rsid w:val="00F6524D"/>
    <w:rsid w:val="00F65EF1"/>
    <w:rsid w:val="00F660FF"/>
    <w:rsid w:val="00F74B7E"/>
    <w:rsid w:val="00F76984"/>
    <w:rsid w:val="00F779E3"/>
    <w:rsid w:val="00F8120D"/>
    <w:rsid w:val="00F81FB8"/>
    <w:rsid w:val="00F82565"/>
    <w:rsid w:val="00F8269B"/>
    <w:rsid w:val="00F8447D"/>
    <w:rsid w:val="00F85449"/>
    <w:rsid w:val="00F85EE2"/>
    <w:rsid w:val="00F86213"/>
    <w:rsid w:val="00F86400"/>
    <w:rsid w:val="00F8721A"/>
    <w:rsid w:val="00F906C7"/>
    <w:rsid w:val="00F9312D"/>
    <w:rsid w:val="00F93555"/>
    <w:rsid w:val="00F939B1"/>
    <w:rsid w:val="00F93B84"/>
    <w:rsid w:val="00F941BA"/>
    <w:rsid w:val="00F95073"/>
    <w:rsid w:val="00F95EFF"/>
    <w:rsid w:val="00F9613D"/>
    <w:rsid w:val="00F9626D"/>
    <w:rsid w:val="00F968E7"/>
    <w:rsid w:val="00F97AB2"/>
    <w:rsid w:val="00FA028D"/>
    <w:rsid w:val="00FA0D0B"/>
    <w:rsid w:val="00FA0DEB"/>
    <w:rsid w:val="00FA19CB"/>
    <w:rsid w:val="00FA2AE6"/>
    <w:rsid w:val="00FA3D49"/>
    <w:rsid w:val="00FA3FF8"/>
    <w:rsid w:val="00FA41A4"/>
    <w:rsid w:val="00FA4BCA"/>
    <w:rsid w:val="00FA50D3"/>
    <w:rsid w:val="00FA548F"/>
    <w:rsid w:val="00FA5F78"/>
    <w:rsid w:val="00FA676C"/>
    <w:rsid w:val="00FA7CF2"/>
    <w:rsid w:val="00FB0D64"/>
    <w:rsid w:val="00FB1A90"/>
    <w:rsid w:val="00FB284A"/>
    <w:rsid w:val="00FB2CA5"/>
    <w:rsid w:val="00FB2FC5"/>
    <w:rsid w:val="00FB419C"/>
    <w:rsid w:val="00FB56F9"/>
    <w:rsid w:val="00FB5B5C"/>
    <w:rsid w:val="00FB5D5B"/>
    <w:rsid w:val="00FB734A"/>
    <w:rsid w:val="00FB7EA0"/>
    <w:rsid w:val="00FC0954"/>
    <w:rsid w:val="00FC0DB8"/>
    <w:rsid w:val="00FC103F"/>
    <w:rsid w:val="00FC2390"/>
    <w:rsid w:val="00FC31D3"/>
    <w:rsid w:val="00FC3958"/>
    <w:rsid w:val="00FC3ABA"/>
    <w:rsid w:val="00FC50D9"/>
    <w:rsid w:val="00FC5645"/>
    <w:rsid w:val="00FC65E9"/>
    <w:rsid w:val="00FC6A96"/>
    <w:rsid w:val="00FD07CF"/>
    <w:rsid w:val="00FD08C8"/>
    <w:rsid w:val="00FD0DE0"/>
    <w:rsid w:val="00FD11E9"/>
    <w:rsid w:val="00FD3512"/>
    <w:rsid w:val="00FD5679"/>
    <w:rsid w:val="00FD6158"/>
    <w:rsid w:val="00FD643B"/>
    <w:rsid w:val="00FD6B72"/>
    <w:rsid w:val="00FD6E42"/>
    <w:rsid w:val="00FD77C3"/>
    <w:rsid w:val="00FD7927"/>
    <w:rsid w:val="00FE07EE"/>
    <w:rsid w:val="00FE0E57"/>
    <w:rsid w:val="00FE1189"/>
    <w:rsid w:val="00FE2E46"/>
    <w:rsid w:val="00FE2E76"/>
    <w:rsid w:val="00FE338B"/>
    <w:rsid w:val="00FE4013"/>
    <w:rsid w:val="00FE4AFF"/>
    <w:rsid w:val="00FE4B28"/>
    <w:rsid w:val="00FE4DF4"/>
    <w:rsid w:val="00FE528B"/>
    <w:rsid w:val="00FE531C"/>
    <w:rsid w:val="00FE6490"/>
    <w:rsid w:val="00FE64E3"/>
    <w:rsid w:val="00FE6E82"/>
    <w:rsid w:val="00FE7587"/>
    <w:rsid w:val="00FF09D3"/>
    <w:rsid w:val="00FF0B79"/>
    <w:rsid w:val="00FF0C63"/>
    <w:rsid w:val="00FF113B"/>
    <w:rsid w:val="00FF1188"/>
    <w:rsid w:val="00FF1D02"/>
    <w:rsid w:val="00FF20D9"/>
    <w:rsid w:val="00FF2580"/>
    <w:rsid w:val="00FF3373"/>
    <w:rsid w:val="00FF4225"/>
    <w:rsid w:val="00FF46EC"/>
    <w:rsid w:val="00FF4AF7"/>
    <w:rsid w:val="00FF55BF"/>
    <w:rsid w:val="00FF5F15"/>
    <w:rsid w:val="00FF609D"/>
    <w:rsid w:val="00FF7356"/>
    <w:rsid w:val="00FF7634"/>
    <w:rsid w:val="00FF7C89"/>
    <w:rsid w:val="00FF7E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5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footer" w:uiPriority="99"/>
    <w:lsdException w:name="caption" w:qFormat="1"/>
    <w:lsdException w:name="page number"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5">
    <w:name w:val="Normal"/>
    <w:qFormat/>
    <w:rsid w:val="00E30F23"/>
    <w:pPr>
      <w:widowControl w:val="0"/>
      <w:ind w:firstLine="400"/>
      <w:jc w:val="both"/>
    </w:pPr>
    <w:rPr>
      <w:sz w:val="24"/>
      <w:szCs w:val="24"/>
    </w:rPr>
  </w:style>
  <w:style w:type="paragraph" w:styleId="10">
    <w:name w:val="heading 1"/>
    <w:basedOn w:val="a5"/>
    <w:next w:val="a5"/>
    <w:link w:val="11"/>
    <w:qFormat/>
    <w:rsid w:val="00C8158C"/>
    <w:pPr>
      <w:keepNext/>
      <w:spacing w:before="240" w:after="60"/>
      <w:outlineLvl w:val="0"/>
    </w:pPr>
    <w:rPr>
      <w:rFonts w:ascii="Arial" w:hAnsi="Arial" w:cs="Arial"/>
      <w:b/>
      <w:bCs/>
      <w:kern w:val="32"/>
      <w:sz w:val="32"/>
      <w:szCs w:val="32"/>
    </w:rPr>
  </w:style>
  <w:style w:type="paragraph" w:styleId="22">
    <w:name w:val="heading 2"/>
    <w:aliases w:val="Chapter Title,Sub Head,PullOut"/>
    <w:basedOn w:val="a5"/>
    <w:next w:val="a5"/>
    <w:link w:val="23"/>
    <w:qFormat/>
    <w:rsid w:val="005C0F86"/>
    <w:pPr>
      <w:keepNext/>
      <w:spacing w:before="240" w:after="60"/>
      <w:outlineLvl w:val="1"/>
    </w:pPr>
    <w:rPr>
      <w:rFonts w:ascii="Arial" w:hAnsi="Arial" w:cs="Arial"/>
      <w:b/>
      <w:bCs/>
      <w:i/>
      <w:iCs/>
      <w:sz w:val="28"/>
      <w:szCs w:val="28"/>
    </w:rPr>
  </w:style>
  <w:style w:type="paragraph" w:styleId="30">
    <w:name w:val="heading 3"/>
    <w:basedOn w:val="a5"/>
    <w:next w:val="a5"/>
    <w:link w:val="31"/>
    <w:qFormat/>
    <w:rsid w:val="0092736F"/>
    <w:pPr>
      <w:keepNext/>
      <w:widowControl/>
      <w:spacing w:before="240" w:after="60"/>
      <w:ind w:firstLine="0"/>
      <w:outlineLvl w:val="2"/>
    </w:pPr>
    <w:rPr>
      <w:rFonts w:ascii="Cambria" w:hAnsi="Cambria"/>
      <w:b/>
      <w:bCs/>
      <w:sz w:val="26"/>
      <w:szCs w:val="26"/>
    </w:rPr>
  </w:style>
  <w:style w:type="paragraph" w:styleId="42">
    <w:name w:val="heading 4"/>
    <w:basedOn w:val="a5"/>
    <w:next w:val="a5"/>
    <w:link w:val="43"/>
    <w:qFormat/>
    <w:rsid w:val="0092736F"/>
    <w:pPr>
      <w:keepNext/>
      <w:widowControl/>
      <w:spacing w:before="240" w:after="60"/>
      <w:ind w:firstLine="0"/>
      <w:outlineLvl w:val="3"/>
    </w:pPr>
    <w:rPr>
      <w:rFonts w:eastAsia="MS Mincho"/>
      <w:b/>
      <w:bCs/>
      <w:sz w:val="28"/>
      <w:szCs w:val="28"/>
    </w:rPr>
  </w:style>
  <w:style w:type="paragraph" w:styleId="5">
    <w:name w:val="heading 5"/>
    <w:basedOn w:val="a5"/>
    <w:next w:val="a5"/>
    <w:link w:val="50"/>
    <w:qFormat/>
    <w:rsid w:val="0092736F"/>
    <w:pPr>
      <w:widowControl/>
      <w:spacing w:before="240" w:after="60"/>
      <w:ind w:firstLine="0"/>
      <w:outlineLvl w:val="4"/>
    </w:pPr>
    <w:rPr>
      <w:rFonts w:eastAsia="MS Mincho"/>
      <w:b/>
      <w:bCs/>
      <w:i/>
      <w:iCs/>
      <w:sz w:val="26"/>
      <w:szCs w:val="26"/>
    </w:rPr>
  </w:style>
  <w:style w:type="paragraph" w:styleId="6">
    <w:name w:val="heading 6"/>
    <w:basedOn w:val="a5"/>
    <w:next w:val="a5"/>
    <w:link w:val="60"/>
    <w:qFormat/>
    <w:rsid w:val="00B02AC8"/>
    <w:pPr>
      <w:widowControl/>
      <w:spacing w:before="240" w:after="60"/>
      <w:ind w:firstLine="0"/>
      <w:jc w:val="left"/>
      <w:outlineLvl w:val="5"/>
    </w:pPr>
    <w:rPr>
      <w:rFonts w:ascii="Calibri" w:hAnsi="Calibri"/>
      <w:b/>
      <w:bCs/>
      <w:sz w:val="22"/>
      <w:szCs w:val="22"/>
    </w:rPr>
  </w:style>
  <w:style w:type="paragraph" w:styleId="7">
    <w:name w:val="heading 7"/>
    <w:basedOn w:val="a5"/>
    <w:next w:val="a5"/>
    <w:link w:val="70"/>
    <w:qFormat/>
    <w:rsid w:val="0092736F"/>
    <w:pPr>
      <w:widowControl/>
      <w:spacing w:before="240" w:after="60"/>
      <w:ind w:firstLine="0"/>
      <w:outlineLvl w:val="6"/>
    </w:pPr>
    <w:rPr>
      <w:rFonts w:eastAsia="MS Mincho"/>
    </w:rPr>
  </w:style>
  <w:style w:type="paragraph" w:styleId="8">
    <w:name w:val="heading 8"/>
    <w:basedOn w:val="a5"/>
    <w:next w:val="a5"/>
    <w:link w:val="80"/>
    <w:qFormat/>
    <w:rsid w:val="0092736F"/>
    <w:pPr>
      <w:widowControl/>
      <w:spacing w:before="240" w:after="60"/>
      <w:ind w:firstLine="0"/>
      <w:outlineLvl w:val="7"/>
    </w:pPr>
    <w:rPr>
      <w:rFonts w:eastAsia="MS Mincho"/>
      <w:i/>
      <w:iCs/>
    </w:rPr>
  </w:style>
  <w:style w:type="paragraph" w:styleId="9">
    <w:name w:val="heading 9"/>
    <w:basedOn w:val="a5"/>
    <w:next w:val="a5"/>
    <w:link w:val="90"/>
    <w:qFormat/>
    <w:rsid w:val="0092736F"/>
    <w:pPr>
      <w:widowControl/>
      <w:spacing w:before="240" w:after="60"/>
      <w:ind w:firstLine="0"/>
      <w:outlineLvl w:val="8"/>
    </w:pPr>
    <w:rPr>
      <w:rFonts w:ascii="Cambria" w:hAnsi="Cambria"/>
      <w:sz w:val="22"/>
      <w:szCs w:val="22"/>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a9">
    <w:name w:val="Знак Знак Знак Знак"/>
    <w:basedOn w:val="a5"/>
    <w:rsid w:val="00E30F23"/>
    <w:pPr>
      <w:widowControl/>
      <w:spacing w:after="160" w:line="240" w:lineRule="exact"/>
      <w:ind w:firstLine="0"/>
    </w:pPr>
    <w:rPr>
      <w:rFonts w:ascii="Verdana" w:hAnsi="Verdana"/>
      <w:sz w:val="22"/>
      <w:szCs w:val="20"/>
      <w:lang w:val="en-US" w:eastAsia="en-US"/>
    </w:rPr>
  </w:style>
  <w:style w:type="paragraph" w:customStyle="1" w:styleId="24">
    <w:name w:val="Стиль2"/>
    <w:basedOn w:val="21"/>
    <w:rsid w:val="00C8158C"/>
    <w:pPr>
      <w:keepNext/>
      <w:keepLines/>
      <w:numPr>
        <w:numId w:val="0"/>
      </w:numPr>
      <w:suppressLineNumbers/>
      <w:tabs>
        <w:tab w:val="num" w:pos="576"/>
      </w:tabs>
      <w:suppressAutoHyphens/>
      <w:spacing w:after="60"/>
      <w:ind w:left="576" w:hanging="576"/>
    </w:pPr>
    <w:rPr>
      <w:b/>
      <w:bCs/>
    </w:rPr>
  </w:style>
  <w:style w:type="paragraph" w:styleId="21">
    <w:name w:val="List Number 2"/>
    <w:basedOn w:val="a5"/>
    <w:rsid w:val="00C8158C"/>
    <w:pPr>
      <w:numPr>
        <w:numId w:val="1"/>
      </w:numPr>
    </w:pPr>
  </w:style>
  <w:style w:type="paragraph" w:customStyle="1" w:styleId="32">
    <w:name w:val="Стиль3"/>
    <w:basedOn w:val="25"/>
    <w:uiPriority w:val="99"/>
    <w:rsid w:val="00C8158C"/>
    <w:pPr>
      <w:tabs>
        <w:tab w:val="num" w:pos="227"/>
      </w:tabs>
      <w:adjustRightInd w:val="0"/>
      <w:spacing w:after="0" w:line="240" w:lineRule="auto"/>
      <w:ind w:left="0" w:firstLine="0"/>
      <w:textAlignment w:val="baseline"/>
    </w:pPr>
  </w:style>
  <w:style w:type="paragraph" w:styleId="25">
    <w:name w:val="Body Text Indent 2"/>
    <w:aliases w:val=" Знак"/>
    <w:basedOn w:val="a5"/>
    <w:link w:val="26"/>
    <w:rsid w:val="00C8158C"/>
    <w:pPr>
      <w:spacing w:after="120" w:line="480" w:lineRule="auto"/>
      <w:ind w:left="283"/>
    </w:pPr>
  </w:style>
  <w:style w:type="paragraph" w:styleId="aa">
    <w:name w:val="Body Text"/>
    <w:aliases w:val="Основной текст Знак Знак"/>
    <w:basedOn w:val="a5"/>
    <w:link w:val="ab"/>
    <w:rsid w:val="00C8158C"/>
    <w:pPr>
      <w:spacing w:after="120"/>
    </w:pPr>
  </w:style>
  <w:style w:type="paragraph" w:customStyle="1" w:styleId="ac">
    <w:name w:val="раздел_документа"/>
    <w:basedOn w:val="10"/>
    <w:autoRedefine/>
    <w:rsid w:val="00810BDA"/>
    <w:pPr>
      <w:keepNext w:val="0"/>
      <w:pageBreakBefore/>
      <w:tabs>
        <w:tab w:val="left" w:pos="900"/>
      </w:tabs>
      <w:spacing w:before="0" w:after="120"/>
      <w:ind w:firstLine="0"/>
      <w:jc w:val="center"/>
    </w:pPr>
    <w:rPr>
      <w:rFonts w:ascii="Times New Roman" w:hAnsi="Times New Roman" w:cs="Times New Roman"/>
      <w:caps/>
      <w:spacing w:val="-16"/>
      <w:sz w:val="24"/>
      <w:szCs w:val="24"/>
    </w:rPr>
  </w:style>
  <w:style w:type="paragraph" w:styleId="ad">
    <w:name w:val="Plain Text"/>
    <w:basedOn w:val="a5"/>
    <w:link w:val="ae"/>
    <w:rsid w:val="00C8158C"/>
    <w:pPr>
      <w:widowControl/>
      <w:ind w:firstLine="0"/>
      <w:jc w:val="left"/>
    </w:pPr>
    <w:rPr>
      <w:rFonts w:ascii="Courier New" w:hAnsi="Courier New" w:cs="Courier New"/>
      <w:sz w:val="20"/>
      <w:szCs w:val="20"/>
    </w:rPr>
  </w:style>
  <w:style w:type="character" w:customStyle="1" w:styleId="ae">
    <w:name w:val="Текст Знак"/>
    <w:basedOn w:val="a6"/>
    <w:link w:val="ad"/>
    <w:locked/>
    <w:rsid w:val="00C8158C"/>
    <w:rPr>
      <w:rFonts w:ascii="Courier New" w:hAnsi="Courier New" w:cs="Courier New"/>
      <w:lang w:val="ru-RU" w:eastAsia="ru-RU" w:bidi="ar-SA"/>
    </w:rPr>
  </w:style>
  <w:style w:type="table" w:styleId="af">
    <w:name w:val="Table Grid"/>
    <w:basedOn w:val="a7"/>
    <w:rsid w:val="004E6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5"/>
    <w:link w:val="HTML0"/>
    <w:uiPriority w:val="99"/>
    <w:rsid w:val="007C7D60"/>
    <w:pPr>
      <w:widowControl/>
      <w:ind w:firstLine="0"/>
      <w:jc w:val="left"/>
    </w:pPr>
    <w:rPr>
      <w:rFonts w:ascii="Courier New" w:hAnsi="Courier New" w:cs="Courier New"/>
      <w:sz w:val="20"/>
      <w:szCs w:val="20"/>
    </w:rPr>
  </w:style>
  <w:style w:type="character" w:customStyle="1" w:styleId="HTML0">
    <w:name w:val="Стандартный HTML Знак"/>
    <w:basedOn w:val="a6"/>
    <w:link w:val="HTML"/>
    <w:uiPriority w:val="99"/>
    <w:locked/>
    <w:rsid w:val="007C7D60"/>
    <w:rPr>
      <w:rFonts w:ascii="Courier New" w:hAnsi="Courier New" w:cs="Courier New"/>
      <w:lang w:val="ru-RU" w:eastAsia="ru-RU" w:bidi="ar-SA"/>
    </w:rPr>
  </w:style>
  <w:style w:type="paragraph" w:styleId="af0">
    <w:name w:val="footer"/>
    <w:basedOn w:val="a5"/>
    <w:link w:val="af1"/>
    <w:uiPriority w:val="99"/>
    <w:rsid w:val="00B55B45"/>
    <w:pPr>
      <w:tabs>
        <w:tab w:val="center" w:pos="4677"/>
        <w:tab w:val="right" w:pos="9355"/>
      </w:tabs>
    </w:pPr>
  </w:style>
  <w:style w:type="character" w:styleId="af2">
    <w:name w:val="page number"/>
    <w:basedOn w:val="a6"/>
    <w:uiPriority w:val="99"/>
    <w:rsid w:val="00B55B45"/>
  </w:style>
  <w:style w:type="paragraph" w:styleId="af3">
    <w:name w:val="Block Text"/>
    <w:basedOn w:val="a5"/>
    <w:rsid w:val="00464BC4"/>
    <w:pPr>
      <w:widowControl/>
      <w:spacing w:after="120"/>
      <w:ind w:left="1440" w:right="1440" w:firstLine="0"/>
    </w:pPr>
    <w:rPr>
      <w:szCs w:val="20"/>
    </w:rPr>
  </w:style>
  <w:style w:type="paragraph" w:styleId="af4">
    <w:name w:val="header"/>
    <w:aliases w:val="Linie,header"/>
    <w:basedOn w:val="a5"/>
    <w:link w:val="af5"/>
    <w:uiPriority w:val="99"/>
    <w:rsid w:val="00BA7F87"/>
    <w:pPr>
      <w:tabs>
        <w:tab w:val="center" w:pos="4677"/>
        <w:tab w:val="right" w:pos="9355"/>
      </w:tabs>
    </w:pPr>
  </w:style>
  <w:style w:type="character" w:customStyle="1" w:styleId="af5">
    <w:name w:val="Верхний колонтитул Знак"/>
    <w:aliases w:val="Linie Знак,header Знак"/>
    <w:basedOn w:val="a6"/>
    <w:link w:val="af4"/>
    <w:uiPriority w:val="99"/>
    <w:rsid w:val="00C46D4E"/>
    <w:rPr>
      <w:sz w:val="24"/>
      <w:szCs w:val="24"/>
      <w:lang w:val="ru-RU" w:eastAsia="ru-RU" w:bidi="ar-SA"/>
    </w:rPr>
  </w:style>
  <w:style w:type="character" w:styleId="af6">
    <w:name w:val="Hyperlink"/>
    <w:basedOn w:val="a6"/>
    <w:uiPriority w:val="99"/>
    <w:rsid w:val="007B0850"/>
    <w:rPr>
      <w:color w:val="0000FF"/>
      <w:u w:val="single"/>
    </w:rPr>
  </w:style>
  <w:style w:type="paragraph" w:customStyle="1" w:styleId="13">
    <w:name w:val="Знак1"/>
    <w:basedOn w:val="a5"/>
    <w:rsid w:val="002D2F74"/>
    <w:pPr>
      <w:autoSpaceDE w:val="0"/>
      <w:autoSpaceDN w:val="0"/>
      <w:adjustRightInd w:val="0"/>
      <w:spacing w:before="100" w:beforeAutospacing="1" w:after="100" w:afterAutospacing="1"/>
      <w:ind w:firstLine="0"/>
      <w:jc w:val="left"/>
    </w:pPr>
    <w:rPr>
      <w:rFonts w:ascii="Tahoma" w:hAnsi="Tahoma" w:cs="Arial"/>
      <w:sz w:val="20"/>
      <w:szCs w:val="20"/>
      <w:lang w:val="en-US" w:eastAsia="en-US"/>
    </w:rPr>
  </w:style>
  <w:style w:type="paragraph" w:styleId="af7">
    <w:name w:val="Subtitle"/>
    <w:basedOn w:val="a5"/>
    <w:link w:val="af8"/>
    <w:qFormat/>
    <w:rsid w:val="00C85300"/>
    <w:pPr>
      <w:widowControl/>
      <w:ind w:firstLine="0"/>
    </w:pPr>
    <w:rPr>
      <w:rFonts w:ascii="Arial" w:hAnsi="Arial"/>
      <w:szCs w:val="20"/>
    </w:rPr>
  </w:style>
  <w:style w:type="paragraph" w:styleId="af9">
    <w:name w:val="Body Text Indent"/>
    <w:basedOn w:val="a5"/>
    <w:link w:val="afa"/>
    <w:rsid w:val="00936809"/>
    <w:pPr>
      <w:spacing w:after="120"/>
      <w:ind w:left="283"/>
    </w:pPr>
  </w:style>
  <w:style w:type="paragraph" w:styleId="afb">
    <w:name w:val="Balloon Text"/>
    <w:basedOn w:val="a5"/>
    <w:link w:val="afc"/>
    <w:rsid w:val="00C361EE"/>
    <w:rPr>
      <w:rFonts w:ascii="Tahoma" w:hAnsi="Tahoma" w:cs="Tahoma"/>
      <w:sz w:val="16"/>
      <w:szCs w:val="16"/>
    </w:rPr>
  </w:style>
  <w:style w:type="paragraph" w:styleId="33">
    <w:name w:val="Body Text 3"/>
    <w:basedOn w:val="a5"/>
    <w:link w:val="34"/>
    <w:rsid w:val="00C361EE"/>
    <w:pPr>
      <w:spacing w:after="120"/>
    </w:pPr>
    <w:rPr>
      <w:sz w:val="16"/>
      <w:szCs w:val="16"/>
    </w:rPr>
  </w:style>
  <w:style w:type="paragraph" w:styleId="afd">
    <w:name w:val="List Paragraph"/>
    <w:basedOn w:val="a5"/>
    <w:link w:val="afe"/>
    <w:uiPriority w:val="34"/>
    <w:qFormat/>
    <w:rsid w:val="00C24072"/>
    <w:pPr>
      <w:widowControl/>
      <w:spacing w:after="200" w:line="276" w:lineRule="auto"/>
      <w:ind w:left="720" w:firstLine="0"/>
      <w:contextualSpacing/>
      <w:jc w:val="left"/>
    </w:pPr>
    <w:rPr>
      <w:rFonts w:ascii="Calibri" w:eastAsia="Calibri" w:hAnsi="Calibri"/>
      <w:sz w:val="22"/>
      <w:szCs w:val="22"/>
      <w:lang w:eastAsia="en-US"/>
    </w:rPr>
  </w:style>
  <w:style w:type="paragraph" w:styleId="aff">
    <w:name w:val="No Spacing"/>
    <w:link w:val="aff0"/>
    <w:uiPriority w:val="1"/>
    <w:qFormat/>
    <w:rsid w:val="00C24072"/>
    <w:rPr>
      <w:rFonts w:ascii="Calibri" w:eastAsia="Calibri" w:hAnsi="Calibri"/>
      <w:sz w:val="22"/>
      <w:szCs w:val="22"/>
      <w:lang w:eastAsia="en-US"/>
    </w:rPr>
  </w:style>
  <w:style w:type="paragraph" w:styleId="aff1">
    <w:name w:val="TOC Heading"/>
    <w:basedOn w:val="10"/>
    <w:next w:val="a5"/>
    <w:qFormat/>
    <w:rsid w:val="00C24072"/>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paragraph" w:styleId="14">
    <w:name w:val="toc 1"/>
    <w:basedOn w:val="a5"/>
    <w:next w:val="a5"/>
    <w:autoRedefine/>
    <w:unhideWhenUsed/>
    <w:rsid w:val="00C24072"/>
    <w:pPr>
      <w:widowControl/>
      <w:spacing w:after="200" w:line="276" w:lineRule="auto"/>
      <w:ind w:firstLine="0"/>
      <w:jc w:val="left"/>
    </w:pPr>
    <w:rPr>
      <w:rFonts w:ascii="Calibri" w:eastAsia="Calibri" w:hAnsi="Calibri"/>
      <w:sz w:val="22"/>
      <w:szCs w:val="22"/>
      <w:lang w:eastAsia="en-US"/>
    </w:rPr>
  </w:style>
  <w:style w:type="paragraph" w:customStyle="1" w:styleId="Default">
    <w:name w:val="Default"/>
    <w:rsid w:val="004E55FA"/>
    <w:pPr>
      <w:autoSpaceDE w:val="0"/>
      <w:autoSpaceDN w:val="0"/>
      <w:adjustRightInd w:val="0"/>
    </w:pPr>
    <w:rPr>
      <w:color w:val="000000"/>
      <w:sz w:val="24"/>
      <w:szCs w:val="24"/>
    </w:rPr>
  </w:style>
  <w:style w:type="paragraph" w:customStyle="1" w:styleId="aff2">
    <w:name w:val="Знак Знак Знак Знак"/>
    <w:basedOn w:val="a5"/>
    <w:rsid w:val="00DA52BE"/>
    <w:pPr>
      <w:widowControl/>
      <w:spacing w:after="160" w:line="240" w:lineRule="exact"/>
      <w:ind w:firstLine="0"/>
    </w:pPr>
    <w:rPr>
      <w:rFonts w:ascii="Verdana" w:hAnsi="Verdana"/>
      <w:sz w:val="22"/>
      <w:szCs w:val="20"/>
      <w:lang w:val="en-US" w:eastAsia="en-US"/>
    </w:rPr>
  </w:style>
  <w:style w:type="character" w:customStyle="1" w:styleId="af1">
    <w:name w:val="Нижний колонтитул Знак"/>
    <w:basedOn w:val="a6"/>
    <w:link w:val="af0"/>
    <w:uiPriority w:val="99"/>
    <w:rsid w:val="000F05B9"/>
    <w:rPr>
      <w:sz w:val="24"/>
      <w:szCs w:val="24"/>
    </w:rPr>
  </w:style>
  <w:style w:type="paragraph" w:customStyle="1" w:styleId="ConsNormal">
    <w:name w:val="ConsNormal"/>
    <w:link w:val="ConsNormal0"/>
    <w:rsid w:val="00B66156"/>
    <w:pPr>
      <w:autoSpaceDE w:val="0"/>
      <w:autoSpaceDN w:val="0"/>
      <w:adjustRightInd w:val="0"/>
      <w:ind w:right="19772" w:firstLine="720"/>
    </w:pPr>
    <w:rPr>
      <w:rFonts w:ascii="Arial" w:hAnsi="Arial" w:cs="Arial"/>
    </w:rPr>
  </w:style>
  <w:style w:type="paragraph" w:customStyle="1" w:styleId="aff3">
    <w:name w:val="Знак"/>
    <w:basedOn w:val="a5"/>
    <w:rsid w:val="00374635"/>
    <w:pPr>
      <w:widowControl/>
      <w:spacing w:after="160" w:line="240" w:lineRule="exact"/>
      <w:ind w:firstLine="0"/>
      <w:jc w:val="left"/>
    </w:pPr>
    <w:rPr>
      <w:rFonts w:ascii="Verdana" w:hAnsi="Verdana"/>
      <w:lang w:val="en-US" w:eastAsia="en-US"/>
    </w:rPr>
  </w:style>
  <w:style w:type="paragraph" w:customStyle="1" w:styleId="Style19">
    <w:name w:val="Style19"/>
    <w:basedOn w:val="a5"/>
    <w:rsid w:val="0039727B"/>
    <w:pPr>
      <w:autoSpaceDE w:val="0"/>
      <w:autoSpaceDN w:val="0"/>
      <w:adjustRightInd w:val="0"/>
      <w:spacing w:line="274" w:lineRule="exact"/>
      <w:ind w:firstLine="691"/>
    </w:pPr>
  </w:style>
  <w:style w:type="character" w:customStyle="1" w:styleId="FontStyle29">
    <w:name w:val="Font Style29"/>
    <w:basedOn w:val="a6"/>
    <w:rsid w:val="0039727B"/>
    <w:rPr>
      <w:rFonts w:ascii="Times New Roman" w:hAnsi="Times New Roman" w:cs="Times New Roman"/>
      <w:sz w:val="20"/>
      <w:szCs w:val="20"/>
    </w:rPr>
  </w:style>
  <w:style w:type="paragraph" w:customStyle="1" w:styleId="Style2">
    <w:name w:val="Style2"/>
    <w:basedOn w:val="a5"/>
    <w:rsid w:val="002B5957"/>
    <w:pPr>
      <w:autoSpaceDE w:val="0"/>
      <w:autoSpaceDN w:val="0"/>
      <w:adjustRightInd w:val="0"/>
      <w:spacing w:line="274" w:lineRule="exact"/>
      <w:ind w:firstLine="725"/>
    </w:pPr>
  </w:style>
  <w:style w:type="paragraph" w:customStyle="1" w:styleId="Style4">
    <w:name w:val="Style4"/>
    <w:basedOn w:val="a5"/>
    <w:rsid w:val="002B5957"/>
    <w:pPr>
      <w:autoSpaceDE w:val="0"/>
      <w:autoSpaceDN w:val="0"/>
      <w:adjustRightInd w:val="0"/>
      <w:ind w:firstLine="0"/>
      <w:jc w:val="left"/>
    </w:pPr>
  </w:style>
  <w:style w:type="paragraph" w:customStyle="1" w:styleId="210">
    <w:name w:val="Основной текст с отступом 21"/>
    <w:basedOn w:val="a5"/>
    <w:rsid w:val="001129C4"/>
    <w:pPr>
      <w:suppressAutoHyphens/>
      <w:spacing w:before="240"/>
      <w:ind w:firstLine="720"/>
    </w:pPr>
    <w:rPr>
      <w:rFonts w:ascii="DejaVu Serif" w:eastAsia="Arial Unicode MS" w:hAnsi="DejaVu Serif"/>
      <w:kern w:val="2"/>
    </w:rPr>
  </w:style>
  <w:style w:type="paragraph" w:styleId="35">
    <w:name w:val="Body Text Indent 3"/>
    <w:basedOn w:val="a5"/>
    <w:link w:val="36"/>
    <w:rsid w:val="005C0F86"/>
    <w:pPr>
      <w:widowControl/>
      <w:spacing w:after="120"/>
      <w:ind w:left="283" w:firstLine="0"/>
      <w:jc w:val="left"/>
    </w:pPr>
    <w:rPr>
      <w:sz w:val="16"/>
      <w:szCs w:val="16"/>
    </w:rPr>
  </w:style>
  <w:style w:type="character" w:customStyle="1" w:styleId="60">
    <w:name w:val="Заголовок 6 Знак"/>
    <w:basedOn w:val="a6"/>
    <w:link w:val="6"/>
    <w:rsid w:val="00B02AC8"/>
    <w:rPr>
      <w:rFonts w:ascii="Calibri" w:hAnsi="Calibri"/>
      <w:b/>
      <w:bCs/>
      <w:sz w:val="22"/>
      <w:szCs w:val="22"/>
      <w:lang w:val="ru-RU" w:eastAsia="ru-RU" w:bidi="ar-SA"/>
    </w:rPr>
  </w:style>
  <w:style w:type="paragraph" w:styleId="aff4">
    <w:name w:val="Normal (Web)"/>
    <w:basedOn w:val="a5"/>
    <w:uiPriority w:val="99"/>
    <w:rsid w:val="00BD49AC"/>
    <w:pPr>
      <w:widowControl/>
      <w:spacing w:before="100" w:beforeAutospacing="1" w:after="100" w:afterAutospacing="1"/>
      <w:ind w:firstLine="0"/>
      <w:jc w:val="left"/>
    </w:pPr>
    <w:rPr>
      <w:rFonts w:ascii="Arial" w:hAnsi="Arial" w:cs="Arial"/>
      <w:color w:val="000000"/>
      <w:sz w:val="20"/>
      <w:szCs w:val="20"/>
    </w:rPr>
  </w:style>
  <w:style w:type="character" w:customStyle="1" w:styleId="ab">
    <w:name w:val="Основной текст Знак"/>
    <w:aliases w:val="Основной текст Знак Знак Знак1"/>
    <w:basedOn w:val="a6"/>
    <w:link w:val="aa"/>
    <w:locked/>
    <w:rsid w:val="009F64C1"/>
    <w:rPr>
      <w:sz w:val="24"/>
      <w:szCs w:val="24"/>
      <w:lang w:val="ru-RU" w:eastAsia="ru-RU" w:bidi="ar-SA"/>
    </w:rPr>
  </w:style>
  <w:style w:type="character" w:customStyle="1" w:styleId="PlainTextChar">
    <w:name w:val="Plain Text Char"/>
    <w:basedOn w:val="a6"/>
    <w:locked/>
    <w:rsid w:val="009F64C1"/>
    <w:rPr>
      <w:rFonts w:ascii="Courier New" w:hAnsi="Courier New" w:cs="Courier New"/>
      <w:lang w:val="ru-RU" w:eastAsia="ru-RU" w:bidi="ar-SA"/>
    </w:rPr>
  </w:style>
  <w:style w:type="paragraph" w:customStyle="1" w:styleId="Style3">
    <w:name w:val="Style3"/>
    <w:basedOn w:val="a5"/>
    <w:rsid w:val="009F7E8B"/>
    <w:pPr>
      <w:autoSpaceDE w:val="0"/>
      <w:autoSpaceDN w:val="0"/>
      <w:adjustRightInd w:val="0"/>
      <w:spacing w:line="276" w:lineRule="exact"/>
      <w:ind w:hanging="67"/>
      <w:jc w:val="left"/>
    </w:pPr>
  </w:style>
  <w:style w:type="paragraph" w:customStyle="1" w:styleId="Style5">
    <w:name w:val="Style5"/>
    <w:basedOn w:val="a5"/>
    <w:uiPriority w:val="99"/>
    <w:rsid w:val="009F7E8B"/>
    <w:pPr>
      <w:autoSpaceDE w:val="0"/>
      <w:autoSpaceDN w:val="0"/>
      <w:adjustRightInd w:val="0"/>
      <w:ind w:firstLine="0"/>
      <w:jc w:val="left"/>
    </w:pPr>
  </w:style>
  <w:style w:type="paragraph" w:customStyle="1" w:styleId="Style6">
    <w:name w:val="Style6"/>
    <w:basedOn w:val="a5"/>
    <w:rsid w:val="009F7E8B"/>
    <w:pPr>
      <w:autoSpaceDE w:val="0"/>
      <w:autoSpaceDN w:val="0"/>
      <w:adjustRightInd w:val="0"/>
      <w:ind w:firstLine="0"/>
    </w:pPr>
  </w:style>
  <w:style w:type="character" w:customStyle="1" w:styleId="FontStyle32">
    <w:name w:val="Font Style32"/>
    <w:basedOn w:val="a6"/>
    <w:uiPriority w:val="99"/>
    <w:rsid w:val="009F7E8B"/>
    <w:rPr>
      <w:rFonts w:ascii="Times New Roman" w:hAnsi="Times New Roman" w:cs="Times New Roman"/>
      <w:b/>
      <w:bCs/>
      <w:sz w:val="20"/>
      <w:szCs w:val="20"/>
    </w:rPr>
  </w:style>
  <w:style w:type="character" w:customStyle="1" w:styleId="afa">
    <w:name w:val="Основной текст с отступом Знак"/>
    <w:basedOn w:val="a6"/>
    <w:link w:val="af9"/>
    <w:rsid w:val="00C33E20"/>
    <w:rPr>
      <w:sz w:val="24"/>
      <w:szCs w:val="24"/>
    </w:rPr>
  </w:style>
  <w:style w:type="paragraph" w:customStyle="1" w:styleId="aff5">
    <w:name w:val="Стиль"/>
    <w:rsid w:val="00E82BBA"/>
    <w:pPr>
      <w:widowControl w:val="0"/>
      <w:autoSpaceDE w:val="0"/>
      <w:autoSpaceDN w:val="0"/>
      <w:adjustRightInd w:val="0"/>
    </w:pPr>
    <w:rPr>
      <w:sz w:val="24"/>
      <w:szCs w:val="24"/>
    </w:rPr>
  </w:style>
  <w:style w:type="character" w:customStyle="1" w:styleId="31">
    <w:name w:val="Заголовок 3 Знак"/>
    <w:basedOn w:val="a6"/>
    <w:link w:val="30"/>
    <w:rsid w:val="0092736F"/>
    <w:rPr>
      <w:rFonts w:ascii="Cambria" w:eastAsia="Times New Roman" w:hAnsi="Cambria"/>
      <w:b/>
      <w:bCs/>
      <w:sz w:val="26"/>
      <w:szCs w:val="26"/>
    </w:rPr>
  </w:style>
  <w:style w:type="character" w:customStyle="1" w:styleId="43">
    <w:name w:val="Заголовок 4 Знак"/>
    <w:basedOn w:val="a6"/>
    <w:link w:val="42"/>
    <w:rsid w:val="0092736F"/>
    <w:rPr>
      <w:rFonts w:eastAsia="MS Mincho"/>
      <w:b/>
      <w:bCs/>
      <w:sz w:val="28"/>
      <w:szCs w:val="28"/>
    </w:rPr>
  </w:style>
  <w:style w:type="character" w:customStyle="1" w:styleId="50">
    <w:name w:val="Заголовок 5 Знак"/>
    <w:basedOn w:val="a6"/>
    <w:link w:val="5"/>
    <w:rsid w:val="0092736F"/>
    <w:rPr>
      <w:rFonts w:eastAsia="MS Mincho"/>
      <w:b/>
      <w:bCs/>
      <w:i/>
      <w:iCs/>
      <w:sz w:val="26"/>
      <w:szCs w:val="26"/>
    </w:rPr>
  </w:style>
  <w:style w:type="character" w:customStyle="1" w:styleId="70">
    <w:name w:val="Заголовок 7 Знак"/>
    <w:basedOn w:val="a6"/>
    <w:link w:val="7"/>
    <w:rsid w:val="0092736F"/>
    <w:rPr>
      <w:rFonts w:eastAsia="MS Mincho"/>
      <w:sz w:val="24"/>
      <w:szCs w:val="24"/>
    </w:rPr>
  </w:style>
  <w:style w:type="character" w:customStyle="1" w:styleId="80">
    <w:name w:val="Заголовок 8 Знак"/>
    <w:basedOn w:val="a6"/>
    <w:link w:val="8"/>
    <w:rsid w:val="0092736F"/>
    <w:rPr>
      <w:rFonts w:eastAsia="MS Mincho"/>
      <w:i/>
      <w:iCs/>
      <w:sz w:val="24"/>
      <w:szCs w:val="24"/>
    </w:rPr>
  </w:style>
  <w:style w:type="character" w:customStyle="1" w:styleId="90">
    <w:name w:val="Заголовок 9 Знак"/>
    <w:basedOn w:val="a6"/>
    <w:link w:val="9"/>
    <w:rsid w:val="0092736F"/>
    <w:rPr>
      <w:rFonts w:ascii="Cambria" w:eastAsia="Times New Roman" w:hAnsi="Cambria"/>
      <w:sz w:val="22"/>
      <w:szCs w:val="22"/>
    </w:rPr>
  </w:style>
  <w:style w:type="character" w:customStyle="1" w:styleId="11">
    <w:name w:val="Заголовок 1 Знак"/>
    <w:basedOn w:val="a6"/>
    <w:link w:val="10"/>
    <w:rsid w:val="0092736F"/>
    <w:rPr>
      <w:rFonts w:ascii="Arial" w:hAnsi="Arial" w:cs="Arial"/>
      <w:b/>
      <w:bCs/>
      <w:kern w:val="32"/>
      <w:sz w:val="32"/>
      <w:szCs w:val="32"/>
    </w:rPr>
  </w:style>
  <w:style w:type="character" w:customStyle="1" w:styleId="23">
    <w:name w:val="Заголовок 2 Знак"/>
    <w:aliases w:val="Chapter Title Знак,Sub Head Знак,PullOut Знак"/>
    <w:basedOn w:val="a6"/>
    <w:link w:val="22"/>
    <w:rsid w:val="0092736F"/>
    <w:rPr>
      <w:rFonts w:ascii="Arial" w:hAnsi="Arial" w:cs="Arial"/>
      <w:b/>
      <w:bCs/>
      <w:i/>
      <w:iCs/>
      <w:sz w:val="28"/>
      <w:szCs w:val="28"/>
    </w:rPr>
  </w:style>
  <w:style w:type="paragraph" w:styleId="aff6">
    <w:name w:val="Title"/>
    <w:basedOn w:val="a5"/>
    <w:next w:val="a5"/>
    <w:link w:val="aff7"/>
    <w:qFormat/>
    <w:rsid w:val="0092736F"/>
    <w:pPr>
      <w:widowControl/>
      <w:spacing w:before="240" w:after="60"/>
      <w:ind w:firstLine="0"/>
      <w:jc w:val="center"/>
      <w:outlineLvl w:val="0"/>
    </w:pPr>
    <w:rPr>
      <w:rFonts w:ascii="Cambria" w:hAnsi="Cambria"/>
      <w:b/>
      <w:bCs/>
      <w:kern w:val="28"/>
      <w:sz w:val="32"/>
      <w:szCs w:val="32"/>
    </w:rPr>
  </w:style>
  <w:style w:type="character" w:customStyle="1" w:styleId="aff7">
    <w:name w:val="Название Знак"/>
    <w:basedOn w:val="a6"/>
    <w:link w:val="aff6"/>
    <w:rsid w:val="0092736F"/>
    <w:rPr>
      <w:rFonts w:ascii="Cambria" w:eastAsia="Times New Roman" w:hAnsi="Cambria"/>
      <w:b/>
      <w:bCs/>
      <w:kern w:val="28"/>
      <w:sz w:val="32"/>
      <w:szCs w:val="32"/>
    </w:rPr>
  </w:style>
  <w:style w:type="character" w:customStyle="1" w:styleId="af8">
    <w:name w:val="Подзаголовок Знак"/>
    <w:basedOn w:val="a6"/>
    <w:link w:val="af7"/>
    <w:rsid w:val="0092736F"/>
    <w:rPr>
      <w:rFonts w:ascii="Arial" w:hAnsi="Arial"/>
      <w:sz w:val="24"/>
    </w:rPr>
  </w:style>
  <w:style w:type="character" w:styleId="aff8">
    <w:name w:val="Strong"/>
    <w:basedOn w:val="a6"/>
    <w:uiPriority w:val="22"/>
    <w:qFormat/>
    <w:rsid w:val="0092736F"/>
    <w:rPr>
      <w:b/>
      <w:bCs/>
    </w:rPr>
  </w:style>
  <w:style w:type="character" w:styleId="aff9">
    <w:name w:val="Emphasis"/>
    <w:basedOn w:val="a6"/>
    <w:uiPriority w:val="20"/>
    <w:qFormat/>
    <w:rsid w:val="0092736F"/>
    <w:rPr>
      <w:rFonts w:ascii="Calibri" w:hAnsi="Calibri"/>
      <w:b/>
      <w:i/>
      <w:iCs/>
    </w:rPr>
  </w:style>
  <w:style w:type="paragraph" w:styleId="27">
    <w:name w:val="Quote"/>
    <w:basedOn w:val="a5"/>
    <w:next w:val="a5"/>
    <w:link w:val="28"/>
    <w:uiPriority w:val="29"/>
    <w:qFormat/>
    <w:rsid w:val="0092736F"/>
    <w:pPr>
      <w:widowControl/>
      <w:spacing w:after="60"/>
      <w:ind w:firstLine="0"/>
    </w:pPr>
    <w:rPr>
      <w:rFonts w:eastAsia="MS Mincho"/>
      <w:i/>
    </w:rPr>
  </w:style>
  <w:style w:type="character" w:customStyle="1" w:styleId="28">
    <w:name w:val="Цитата 2 Знак"/>
    <w:basedOn w:val="a6"/>
    <w:link w:val="27"/>
    <w:uiPriority w:val="29"/>
    <w:rsid w:val="0092736F"/>
    <w:rPr>
      <w:rFonts w:eastAsia="MS Mincho"/>
      <w:i/>
      <w:sz w:val="24"/>
      <w:szCs w:val="24"/>
    </w:rPr>
  </w:style>
  <w:style w:type="paragraph" w:styleId="affa">
    <w:name w:val="Intense Quote"/>
    <w:basedOn w:val="a5"/>
    <w:next w:val="a5"/>
    <w:link w:val="affb"/>
    <w:uiPriority w:val="30"/>
    <w:qFormat/>
    <w:rsid w:val="0092736F"/>
    <w:pPr>
      <w:widowControl/>
      <w:spacing w:after="60"/>
      <w:ind w:left="720" w:right="720" w:firstLine="0"/>
    </w:pPr>
    <w:rPr>
      <w:rFonts w:eastAsia="MS Mincho"/>
      <w:b/>
      <w:i/>
      <w:szCs w:val="22"/>
    </w:rPr>
  </w:style>
  <w:style w:type="character" w:customStyle="1" w:styleId="affb">
    <w:name w:val="Выделенная цитата Знак"/>
    <w:basedOn w:val="a6"/>
    <w:link w:val="affa"/>
    <w:uiPriority w:val="30"/>
    <w:rsid w:val="0092736F"/>
    <w:rPr>
      <w:rFonts w:eastAsia="MS Mincho"/>
      <w:b/>
      <w:i/>
      <w:sz w:val="24"/>
      <w:szCs w:val="22"/>
    </w:rPr>
  </w:style>
  <w:style w:type="character" w:styleId="affc">
    <w:name w:val="Subtle Emphasis"/>
    <w:uiPriority w:val="19"/>
    <w:qFormat/>
    <w:rsid w:val="0092736F"/>
    <w:rPr>
      <w:i/>
      <w:color w:val="5A5A5A"/>
    </w:rPr>
  </w:style>
  <w:style w:type="character" w:styleId="affd">
    <w:name w:val="Intense Emphasis"/>
    <w:basedOn w:val="a6"/>
    <w:uiPriority w:val="21"/>
    <w:qFormat/>
    <w:rsid w:val="0092736F"/>
    <w:rPr>
      <w:b/>
      <w:i/>
      <w:sz w:val="24"/>
      <w:szCs w:val="24"/>
      <w:u w:val="single"/>
    </w:rPr>
  </w:style>
  <w:style w:type="character" w:styleId="affe">
    <w:name w:val="Subtle Reference"/>
    <w:basedOn w:val="a6"/>
    <w:uiPriority w:val="31"/>
    <w:qFormat/>
    <w:rsid w:val="0092736F"/>
    <w:rPr>
      <w:sz w:val="24"/>
      <w:szCs w:val="24"/>
      <w:u w:val="single"/>
    </w:rPr>
  </w:style>
  <w:style w:type="character" w:styleId="afff">
    <w:name w:val="Intense Reference"/>
    <w:basedOn w:val="a6"/>
    <w:uiPriority w:val="32"/>
    <w:qFormat/>
    <w:rsid w:val="0092736F"/>
    <w:rPr>
      <w:b/>
      <w:sz w:val="24"/>
      <w:u w:val="single"/>
    </w:rPr>
  </w:style>
  <w:style w:type="character" w:styleId="afff0">
    <w:name w:val="Book Title"/>
    <w:basedOn w:val="a6"/>
    <w:uiPriority w:val="33"/>
    <w:qFormat/>
    <w:rsid w:val="0092736F"/>
    <w:rPr>
      <w:rFonts w:ascii="Cambria" w:eastAsia="Times New Roman" w:hAnsi="Cambria"/>
      <w:b/>
      <w:i/>
      <w:sz w:val="24"/>
      <w:szCs w:val="24"/>
    </w:rPr>
  </w:style>
  <w:style w:type="paragraph" w:customStyle="1" w:styleId="03zagolovok2">
    <w:name w:val="03zagolovok2"/>
    <w:basedOn w:val="a5"/>
    <w:uiPriority w:val="99"/>
    <w:rsid w:val="0092736F"/>
    <w:pPr>
      <w:keepNext/>
      <w:widowControl/>
      <w:spacing w:before="360" w:after="120" w:line="360" w:lineRule="atLeast"/>
      <w:ind w:firstLine="0"/>
      <w:jc w:val="left"/>
      <w:outlineLvl w:val="1"/>
    </w:pPr>
    <w:rPr>
      <w:rFonts w:ascii="GaramondC" w:eastAsia="MS Mincho" w:hAnsi="GaramondC" w:cs="GaramondC"/>
      <w:b/>
      <w:bCs/>
      <w:color w:val="000000"/>
      <w:sz w:val="28"/>
      <w:szCs w:val="28"/>
    </w:rPr>
  </w:style>
  <w:style w:type="paragraph" w:customStyle="1" w:styleId="afff1">
    <w:name w:val="Подраздел"/>
    <w:basedOn w:val="a5"/>
    <w:rsid w:val="0092736F"/>
    <w:pPr>
      <w:widowControl/>
      <w:suppressAutoHyphens/>
      <w:spacing w:before="240" w:after="120"/>
      <w:ind w:firstLine="0"/>
      <w:jc w:val="center"/>
    </w:pPr>
    <w:rPr>
      <w:rFonts w:ascii="TimesDL" w:eastAsia="MS Mincho" w:hAnsi="TimesDL" w:cs="TimesDL"/>
      <w:b/>
      <w:bCs/>
      <w:smallCaps/>
      <w:spacing w:val="-2"/>
    </w:rPr>
  </w:style>
  <w:style w:type="character" w:styleId="afff2">
    <w:name w:val="footnote reference"/>
    <w:rsid w:val="0092736F"/>
    <w:rPr>
      <w:rFonts w:cs="Times New Roman"/>
      <w:vertAlign w:val="superscript"/>
    </w:rPr>
  </w:style>
  <w:style w:type="paragraph" w:customStyle="1" w:styleId="211">
    <w:name w:val="Знак Знак Знак2 Знак1"/>
    <w:basedOn w:val="a5"/>
    <w:rsid w:val="0092736F"/>
    <w:pPr>
      <w:adjustRightInd w:val="0"/>
      <w:spacing w:after="160" w:line="240" w:lineRule="exact"/>
      <w:ind w:firstLine="0"/>
      <w:jc w:val="right"/>
    </w:pPr>
    <w:rPr>
      <w:rFonts w:eastAsia="MS Mincho"/>
      <w:sz w:val="20"/>
      <w:szCs w:val="20"/>
      <w:lang w:val="en-GB" w:eastAsia="en-US"/>
    </w:rPr>
  </w:style>
  <w:style w:type="paragraph" w:customStyle="1" w:styleId="ConsTitle">
    <w:name w:val="ConsTitle"/>
    <w:rsid w:val="0092736F"/>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92736F"/>
    <w:pPr>
      <w:widowControl/>
      <w:spacing w:before="100" w:beforeAutospacing="1" w:after="100" w:afterAutospacing="1"/>
      <w:ind w:firstLine="0"/>
      <w:jc w:val="left"/>
    </w:pPr>
    <w:rPr>
      <w:rFonts w:ascii="Tahoma" w:eastAsia="MS Mincho" w:hAnsi="Tahoma" w:cs="Tahoma"/>
      <w:sz w:val="20"/>
      <w:szCs w:val="20"/>
      <w:lang w:val="en-US" w:eastAsia="en-US"/>
    </w:rPr>
  </w:style>
  <w:style w:type="character" w:customStyle="1" w:styleId="afff3">
    <w:name w:val="Текст ТД Знак"/>
    <w:link w:val="a3"/>
    <w:uiPriority w:val="99"/>
    <w:locked/>
    <w:rsid w:val="0092736F"/>
    <w:rPr>
      <w:rFonts w:ascii="Calibri" w:eastAsia="MS Mincho" w:hAnsi="Calibri"/>
      <w:sz w:val="24"/>
      <w:szCs w:val="24"/>
    </w:rPr>
  </w:style>
  <w:style w:type="paragraph" w:customStyle="1" w:styleId="a3">
    <w:name w:val="Текст ТД"/>
    <w:basedOn w:val="a5"/>
    <w:link w:val="afff3"/>
    <w:uiPriority w:val="99"/>
    <w:rsid w:val="0092736F"/>
    <w:pPr>
      <w:widowControl/>
      <w:numPr>
        <w:numId w:val="2"/>
      </w:numPr>
      <w:autoSpaceDE w:val="0"/>
      <w:autoSpaceDN w:val="0"/>
      <w:adjustRightInd w:val="0"/>
      <w:spacing w:after="200"/>
    </w:pPr>
    <w:rPr>
      <w:rFonts w:ascii="Calibri" w:eastAsia="MS Mincho" w:hAnsi="Calibri"/>
    </w:rPr>
  </w:style>
  <w:style w:type="paragraph" w:customStyle="1" w:styleId="ConsPlusNonformat">
    <w:name w:val="ConsPlusNonformat"/>
    <w:link w:val="ConsPlusNonformat0"/>
    <w:uiPriority w:val="99"/>
    <w:rsid w:val="0092736F"/>
    <w:pPr>
      <w:widowControl w:val="0"/>
      <w:autoSpaceDE w:val="0"/>
      <w:autoSpaceDN w:val="0"/>
      <w:adjustRightInd w:val="0"/>
    </w:pPr>
    <w:rPr>
      <w:rFonts w:ascii="Courier New" w:eastAsia="MS Mincho" w:hAnsi="Courier New" w:cs="Courier New"/>
    </w:rPr>
  </w:style>
  <w:style w:type="character" w:customStyle="1" w:styleId="26">
    <w:name w:val="Основной текст с отступом 2 Знак"/>
    <w:aliases w:val=" Знак Знак"/>
    <w:basedOn w:val="a6"/>
    <w:link w:val="25"/>
    <w:rsid w:val="0092736F"/>
    <w:rPr>
      <w:sz w:val="24"/>
      <w:szCs w:val="24"/>
    </w:rPr>
  </w:style>
  <w:style w:type="paragraph" w:customStyle="1" w:styleId="2-11">
    <w:name w:val="содержание2-11"/>
    <w:basedOn w:val="a5"/>
    <w:rsid w:val="0092736F"/>
    <w:pPr>
      <w:widowControl/>
      <w:spacing w:after="60"/>
      <w:ind w:firstLine="0"/>
    </w:pPr>
    <w:rPr>
      <w:rFonts w:eastAsia="MS Mincho"/>
    </w:rPr>
  </w:style>
  <w:style w:type="paragraph" w:customStyle="1" w:styleId="ConsPlusNormal">
    <w:name w:val="ConsPlusNormal"/>
    <w:rsid w:val="0092736F"/>
    <w:pPr>
      <w:autoSpaceDE w:val="0"/>
      <w:autoSpaceDN w:val="0"/>
      <w:adjustRightInd w:val="0"/>
      <w:ind w:firstLine="720"/>
    </w:pPr>
    <w:rPr>
      <w:rFonts w:ascii="Arial" w:eastAsia="MS Mincho" w:hAnsi="Arial" w:cs="Arial"/>
    </w:rPr>
  </w:style>
  <w:style w:type="character" w:customStyle="1" w:styleId="15">
    <w:name w:val="Основной текст Знак1"/>
    <w:aliases w:val="Основной текст Знак Знак Знак,Знак Знак"/>
    <w:locked/>
    <w:rsid w:val="0092736F"/>
    <w:rPr>
      <w:rFonts w:ascii="Times New Roman" w:eastAsia="MS Mincho" w:hAnsi="Times New Roman"/>
      <w:sz w:val="24"/>
      <w:szCs w:val="24"/>
      <w:lang w:bidi="ar-SA"/>
    </w:rPr>
  </w:style>
  <w:style w:type="paragraph" w:customStyle="1" w:styleId="16">
    <w:name w:val="Обычный1"/>
    <w:rsid w:val="0092736F"/>
    <w:pPr>
      <w:widowControl w:val="0"/>
      <w:spacing w:before="100" w:after="100"/>
    </w:pPr>
    <w:rPr>
      <w:snapToGrid w:val="0"/>
      <w:sz w:val="24"/>
    </w:rPr>
  </w:style>
  <w:style w:type="character" w:customStyle="1" w:styleId="afff4">
    <w:name w:val="Цветовое выделение"/>
    <w:rsid w:val="0092736F"/>
    <w:rPr>
      <w:b/>
      <w:bCs/>
      <w:color w:val="000080"/>
      <w:sz w:val="20"/>
      <w:szCs w:val="20"/>
    </w:rPr>
  </w:style>
  <w:style w:type="paragraph" w:customStyle="1" w:styleId="afff5">
    <w:name w:val="Таблицы (моноширинный)"/>
    <w:basedOn w:val="a5"/>
    <w:next w:val="a5"/>
    <w:rsid w:val="0092736F"/>
    <w:pPr>
      <w:autoSpaceDE w:val="0"/>
      <w:autoSpaceDN w:val="0"/>
      <w:adjustRightInd w:val="0"/>
      <w:ind w:firstLine="0"/>
    </w:pPr>
    <w:rPr>
      <w:rFonts w:ascii="Courier New" w:hAnsi="Courier New" w:cs="Courier New"/>
      <w:sz w:val="20"/>
      <w:szCs w:val="20"/>
    </w:rPr>
  </w:style>
  <w:style w:type="paragraph" w:customStyle="1" w:styleId="afff6">
    <w:name w:val="Îáû÷íûé"/>
    <w:rsid w:val="0092736F"/>
  </w:style>
  <w:style w:type="paragraph" w:customStyle="1" w:styleId="subtitle">
    <w:name w:val="subtitle"/>
    <w:basedOn w:val="a5"/>
    <w:rsid w:val="0092736F"/>
    <w:pPr>
      <w:widowControl/>
      <w:spacing w:before="100" w:beforeAutospacing="1" w:after="100" w:afterAutospacing="1"/>
      <w:ind w:firstLine="0"/>
      <w:jc w:val="center"/>
    </w:pPr>
  </w:style>
  <w:style w:type="paragraph" w:customStyle="1" w:styleId="title">
    <w:name w:val="title"/>
    <w:basedOn w:val="a5"/>
    <w:rsid w:val="0092736F"/>
    <w:pPr>
      <w:widowControl/>
      <w:spacing w:before="100" w:beforeAutospacing="1" w:after="100" w:afterAutospacing="1"/>
      <w:ind w:firstLine="0"/>
      <w:jc w:val="center"/>
    </w:pPr>
    <w:rPr>
      <w:b/>
      <w:bCs/>
      <w:sz w:val="30"/>
      <w:szCs w:val="30"/>
    </w:rPr>
  </w:style>
  <w:style w:type="paragraph" w:customStyle="1" w:styleId="17">
    <w:name w:val="Название объекта1"/>
    <w:basedOn w:val="a5"/>
    <w:rsid w:val="0092736F"/>
    <w:pPr>
      <w:widowControl/>
      <w:spacing w:before="100" w:beforeAutospacing="1" w:after="100" w:afterAutospacing="1"/>
      <w:ind w:firstLine="0"/>
      <w:jc w:val="left"/>
    </w:pPr>
  </w:style>
  <w:style w:type="paragraph" w:customStyle="1" w:styleId="parameter">
    <w:name w:val="parameter"/>
    <w:basedOn w:val="a5"/>
    <w:rsid w:val="0092736F"/>
    <w:pPr>
      <w:widowControl/>
      <w:spacing w:before="100" w:beforeAutospacing="1" w:after="100" w:afterAutospacing="1"/>
      <w:ind w:firstLine="0"/>
      <w:jc w:val="left"/>
    </w:pPr>
  </w:style>
  <w:style w:type="paragraph" w:customStyle="1" w:styleId="parametervalue">
    <w:name w:val="parametervalue"/>
    <w:basedOn w:val="a5"/>
    <w:rsid w:val="0092736F"/>
    <w:pPr>
      <w:widowControl/>
      <w:spacing w:before="100" w:beforeAutospacing="1" w:after="100" w:afterAutospacing="1"/>
      <w:ind w:firstLine="0"/>
      <w:jc w:val="left"/>
    </w:pPr>
  </w:style>
  <w:style w:type="paragraph" w:styleId="29">
    <w:name w:val="Body Text 2"/>
    <w:basedOn w:val="a5"/>
    <w:link w:val="2a"/>
    <w:unhideWhenUsed/>
    <w:rsid w:val="0092736F"/>
    <w:pPr>
      <w:widowControl/>
      <w:spacing w:after="120" w:line="480" w:lineRule="auto"/>
      <w:ind w:firstLine="0"/>
    </w:pPr>
    <w:rPr>
      <w:rFonts w:eastAsia="MS Mincho"/>
    </w:rPr>
  </w:style>
  <w:style w:type="character" w:customStyle="1" w:styleId="2a">
    <w:name w:val="Основной текст 2 Знак"/>
    <w:basedOn w:val="a6"/>
    <w:link w:val="29"/>
    <w:rsid w:val="0092736F"/>
    <w:rPr>
      <w:rFonts w:eastAsia="MS Mincho"/>
      <w:sz w:val="24"/>
      <w:szCs w:val="24"/>
    </w:rPr>
  </w:style>
  <w:style w:type="character" w:customStyle="1" w:styleId="310">
    <w:name w:val="Заголовок 3 Знак1"/>
    <w:basedOn w:val="a6"/>
    <w:locked/>
    <w:rsid w:val="0092736F"/>
    <w:rPr>
      <w:rFonts w:ascii="Arial" w:hAnsi="Arial" w:cs="Times New Roman"/>
      <w:b/>
      <w:sz w:val="24"/>
    </w:rPr>
  </w:style>
  <w:style w:type="paragraph" w:customStyle="1" w:styleId="18">
    <w:name w:val="Стиль1"/>
    <w:basedOn w:val="a5"/>
    <w:rsid w:val="0092736F"/>
    <w:pPr>
      <w:keepNext/>
      <w:keepLines/>
      <w:suppressLineNumbers/>
      <w:tabs>
        <w:tab w:val="num" w:pos="360"/>
      </w:tabs>
      <w:suppressAutoHyphens/>
      <w:spacing w:after="60"/>
      <w:ind w:left="360" w:hanging="360"/>
    </w:pPr>
    <w:rPr>
      <w:b/>
      <w:sz w:val="28"/>
    </w:rPr>
  </w:style>
  <w:style w:type="paragraph" w:customStyle="1" w:styleId="37">
    <w:name w:val="Стиль3 Знак"/>
    <w:basedOn w:val="25"/>
    <w:rsid w:val="0092736F"/>
    <w:pPr>
      <w:tabs>
        <w:tab w:val="num" w:pos="227"/>
      </w:tabs>
      <w:adjustRightInd w:val="0"/>
      <w:spacing w:after="0" w:line="240" w:lineRule="auto"/>
      <w:ind w:left="0" w:firstLine="0"/>
      <w:textAlignment w:val="baseline"/>
    </w:pPr>
    <w:rPr>
      <w:szCs w:val="20"/>
    </w:rPr>
  </w:style>
  <w:style w:type="paragraph" w:styleId="2b">
    <w:name w:val="toc 2"/>
    <w:basedOn w:val="a5"/>
    <w:next w:val="a5"/>
    <w:autoRedefine/>
    <w:rsid w:val="0092736F"/>
    <w:pPr>
      <w:widowControl/>
      <w:tabs>
        <w:tab w:val="left" w:pos="720"/>
        <w:tab w:val="right" w:leader="dot" w:pos="9720"/>
      </w:tabs>
      <w:ind w:firstLine="0"/>
      <w:jc w:val="left"/>
    </w:pPr>
    <w:rPr>
      <w:smallCaps/>
      <w:noProof/>
      <w:sz w:val="26"/>
      <w:szCs w:val="26"/>
    </w:rPr>
  </w:style>
  <w:style w:type="paragraph" w:styleId="2c">
    <w:name w:val="List Bullet 2"/>
    <w:basedOn w:val="a5"/>
    <w:autoRedefine/>
    <w:rsid w:val="0092736F"/>
    <w:pPr>
      <w:widowControl/>
      <w:spacing w:after="60"/>
      <w:ind w:left="283" w:firstLine="0"/>
      <w:jc w:val="center"/>
    </w:pPr>
    <w:rPr>
      <w:b/>
      <w:szCs w:val="20"/>
    </w:rPr>
  </w:style>
  <w:style w:type="character" w:customStyle="1" w:styleId="36">
    <w:name w:val="Основной текст с отступом 3 Знак"/>
    <w:basedOn w:val="a6"/>
    <w:link w:val="35"/>
    <w:rsid w:val="0092736F"/>
    <w:rPr>
      <w:sz w:val="16"/>
      <w:szCs w:val="16"/>
    </w:rPr>
  </w:style>
  <w:style w:type="paragraph" w:styleId="38">
    <w:name w:val="toc 3"/>
    <w:basedOn w:val="a5"/>
    <w:next w:val="a5"/>
    <w:autoRedefine/>
    <w:rsid w:val="0092736F"/>
    <w:pPr>
      <w:widowControl/>
      <w:tabs>
        <w:tab w:val="left" w:pos="1200"/>
        <w:tab w:val="right" w:leader="dot" w:pos="9720"/>
      </w:tabs>
      <w:ind w:left="480" w:firstLine="0"/>
      <w:jc w:val="left"/>
    </w:pPr>
    <w:rPr>
      <w:i/>
      <w:iCs/>
      <w:sz w:val="20"/>
      <w:szCs w:val="20"/>
    </w:rPr>
  </w:style>
  <w:style w:type="paragraph" w:styleId="44">
    <w:name w:val="toc 4"/>
    <w:basedOn w:val="a5"/>
    <w:next w:val="a5"/>
    <w:autoRedefine/>
    <w:rsid w:val="0092736F"/>
    <w:pPr>
      <w:widowControl/>
      <w:ind w:left="720" w:firstLine="0"/>
    </w:pPr>
    <w:rPr>
      <w:sz w:val="18"/>
      <w:szCs w:val="18"/>
    </w:rPr>
  </w:style>
  <w:style w:type="paragraph" w:styleId="51">
    <w:name w:val="toc 5"/>
    <w:basedOn w:val="a5"/>
    <w:next w:val="a5"/>
    <w:autoRedefine/>
    <w:rsid w:val="0092736F"/>
    <w:pPr>
      <w:widowControl/>
      <w:ind w:left="960" w:firstLine="0"/>
    </w:pPr>
    <w:rPr>
      <w:sz w:val="18"/>
      <w:szCs w:val="18"/>
    </w:rPr>
  </w:style>
  <w:style w:type="paragraph" w:styleId="61">
    <w:name w:val="toc 6"/>
    <w:basedOn w:val="a5"/>
    <w:next w:val="a5"/>
    <w:autoRedefine/>
    <w:rsid w:val="0092736F"/>
    <w:pPr>
      <w:widowControl/>
      <w:ind w:left="1200" w:firstLine="0"/>
    </w:pPr>
    <w:rPr>
      <w:sz w:val="18"/>
      <w:szCs w:val="18"/>
    </w:rPr>
  </w:style>
  <w:style w:type="paragraph" w:styleId="71">
    <w:name w:val="toc 7"/>
    <w:basedOn w:val="a5"/>
    <w:next w:val="a5"/>
    <w:autoRedefine/>
    <w:rsid w:val="0092736F"/>
    <w:pPr>
      <w:widowControl/>
      <w:ind w:left="1440" w:firstLine="0"/>
    </w:pPr>
    <w:rPr>
      <w:sz w:val="18"/>
      <w:szCs w:val="18"/>
    </w:rPr>
  </w:style>
  <w:style w:type="paragraph" w:styleId="81">
    <w:name w:val="toc 8"/>
    <w:basedOn w:val="a5"/>
    <w:next w:val="a5"/>
    <w:autoRedefine/>
    <w:rsid w:val="0092736F"/>
    <w:pPr>
      <w:widowControl/>
      <w:ind w:left="1680" w:firstLine="0"/>
    </w:pPr>
    <w:rPr>
      <w:sz w:val="18"/>
      <w:szCs w:val="18"/>
    </w:rPr>
  </w:style>
  <w:style w:type="paragraph" w:styleId="91">
    <w:name w:val="toc 9"/>
    <w:basedOn w:val="a5"/>
    <w:next w:val="a5"/>
    <w:autoRedefine/>
    <w:rsid w:val="0092736F"/>
    <w:pPr>
      <w:widowControl/>
      <w:ind w:left="1920" w:firstLine="0"/>
    </w:pPr>
    <w:rPr>
      <w:sz w:val="18"/>
      <w:szCs w:val="18"/>
    </w:rPr>
  </w:style>
  <w:style w:type="paragraph" w:styleId="39">
    <w:name w:val="List Bullet 3"/>
    <w:basedOn w:val="a5"/>
    <w:autoRedefine/>
    <w:rsid w:val="0092736F"/>
    <w:pPr>
      <w:widowControl/>
      <w:tabs>
        <w:tab w:val="num" w:pos="926"/>
      </w:tabs>
      <w:spacing w:after="60"/>
      <w:ind w:left="926" w:hanging="360"/>
    </w:pPr>
    <w:rPr>
      <w:szCs w:val="20"/>
    </w:rPr>
  </w:style>
  <w:style w:type="paragraph" w:styleId="45">
    <w:name w:val="List Bullet 4"/>
    <w:basedOn w:val="a5"/>
    <w:autoRedefine/>
    <w:rsid w:val="0092736F"/>
    <w:pPr>
      <w:widowControl/>
      <w:tabs>
        <w:tab w:val="num" w:pos="1209"/>
      </w:tabs>
      <w:spacing w:after="60"/>
      <w:ind w:left="1209" w:hanging="360"/>
    </w:pPr>
    <w:rPr>
      <w:szCs w:val="20"/>
    </w:rPr>
  </w:style>
  <w:style w:type="paragraph" w:styleId="52">
    <w:name w:val="List Bullet 5"/>
    <w:basedOn w:val="a5"/>
    <w:autoRedefine/>
    <w:rsid w:val="0092736F"/>
    <w:pPr>
      <w:widowControl/>
      <w:tabs>
        <w:tab w:val="num" w:pos="1492"/>
      </w:tabs>
      <w:spacing w:after="60"/>
      <w:ind w:left="1492" w:hanging="360"/>
    </w:pPr>
    <w:rPr>
      <w:szCs w:val="20"/>
    </w:rPr>
  </w:style>
  <w:style w:type="paragraph" w:styleId="afff7">
    <w:name w:val="List Number"/>
    <w:basedOn w:val="a5"/>
    <w:rsid w:val="0092736F"/>
    <w:pPr>
      <w:widowControl/>
      <w:tabs>
        <w:tab w:val="num" w:pos="360"/>
      </w:tabs>
      <w:spacing w:after="60"/>
      <w:ind w:left="360" w:hanging="360"/>
    </w:pPr>
    <w:rPr>
      <w:szCs w:val="20"/>
    </w:rPr>
  </w:style>
  <w:style w:type="paragraph" w:styleId="3a">
    <w:name w:val="List Number 3"/>
    <w:basedOn w:val="a5"/>
    <w:rsid w:val="0092736F"/>
    <w:pPr>
      <w:widowControl/>
      <w:tabs>
        <w:tab w:val="num" w:pos="926"/>
      </w:tabs>
      <w:spacing w:after="60"/>
      <w:ind w:left="926" w:hanging="360"/>
    </w:pPr>
    <w:rPr>
      <w:szCs w:val="20"/>
    </w:rPr>
  </w:style>
  <w:style w:type="paragraph" w:styleId="46">
    <w:name w:val="List Number 4"/>
    <w:basedOn w:val="a5"/>
    <w:rsid w:val="0092736F"/>
    <w:pPr>
      <w:widowControl/>
      <w:tabs>
        <w:tab w:val="num" w:pos="1209"/>
      </w:tabs>
      <w:spacing w:after="60"/>
      <w:ind w:left="1209" w:hanging="360"/>
    </w:pPr>
    <w:rPr>
      <w:szCs w:val="20"/>
    </w:rPr>
  </w:style>
  <w:style w:type="paragraph" w:styleId="53">
    <w:name w:val="List Number 5"/>
    <w:basedOn w:val="a5"/>
    <w:rsid w:val="0092736F"/>
    <w:pPr>
      <w:widowControl/>
      <w:tabs>
        <w:tab w:val="num" w:pos="1492"/>
      </w:tabs>
      <w:spacing w:after="60"/>
      <w:ind w:left="1492" w:hanging="360"/>
    </w:pPr>
    <w:rPr>
      <w:szCs w:val="20"/>
    </w:rPr>
  </w:style>
  <w:style w:type="paragraph" w:customStyle="1" w:styleId="afff8">
    <w:name w:val="Раздел"/>
    <w:basedOn w:val="a5"/>
    <w:semiHidden/>
    <w:rsid w:val="0092736F"/>
    <w:pPr>
      <w:widowControl/>
      <w:tabs>
        <w:tab w:val="num" w:pos="1440"/>
      </w:tabs>
      <w:spacing w:before="120" w:after="120"/>
      <w:ind w:left="720" w:hanging="720"/>
      <w:jc w:val="center"/>
    </w:pPr>
    <w:rPr>
      <w:rFonts w:ascii="Arial Narrow" w:hAnsi="Arial Narrow"/>
      <w:b/>
      <w:sz w:val="28"/>
      <w:szCs w:val="20"/>
    </w:rPr>
  </w:style>
  <w:style w:type="paragraph" w:customStyle="1" w:styleId="3b">
    <w:name w:val="Раздел 3"/>
    <w:basedOn w:val="a5"/>
    <w:semiHidden/>
    <w:rsid w:val="0092736F"/>
    <w:pPr>
      <w:widowControl/>
      <w:tabs>
        <w:tab w:val="num" w:pos="360"/>
      </w:tabs>
      <w:spacing w:before="120" w:after="120"/>
      <w:ind w:left="360" w:hanging="360"/>
      <w:jc w:val="center"/>
    </w:pPr>
    <w:rPr>
      <w:b/>
      <w:szCs w:val="20"/>
    </w:rPr>
  </w:style>
  <w:style w:type="paragraph" w:customStyle="1" w:styleId="afff9">
    <w:name w:val="Условия контракта"/>
    <w:basedOn w:val="a5"/>
    <w:semiHidden/>
    <w:rsid w:val="0092736F"/>
    <w:pPr>
      <w:widowControl/>
      <w:tabs>
        <w:tab w:val="num" w:pos="567"/>
      </w:tabs>
      <w:spacing w:before="240" w:after="120"/>
      <w:ind w:left="567" w:hanging="567"/>
    </w:pPr>
    <w:rPr>
      <w:b/>
      <w:szCs w:val="20"/>
    </w:rPr>
  </w:style>
  <w:style w:type="paragraph" w:customStyle="1" w:styleId="Instruction">
    <w:name w:val="Instruction"/>
    <w:basedOn w:val="29"/>
    <w:semiHidden/>
    <w:rsid w:val="0092736F"/>
    <w:pPr>
      <w:tabs>
        <w:tab w:val="num" w:pos="360"/>
      </w:tabs>
      <w:spacing w:before="180" w:after="60" w:line="240" w:lineRule="auto"/>
      <w:ind w:left="360" w:hanging="360"/>
    </w:pPr>
    <w:rPr>
      <w:rFonts w:eastAsia="Times New Roman"/>
      <w:b/>
      <w:szCs w:val="20"/>
    </w:rPr>
  </w:style>
  <w:style w:type="paragraph" w:styleId="afffa">
    <w:name w:val="List Bullet"/>
    <w:basedOn w:val="a5"/>
    <w:autoRedefine/>
    <w:rsid w:val="0092736F"/>
    <w:pPr>
      <w:spacing w:after="60"/>
      <w:ind w:firstLine="0"/>
    </w:pPr>
  </w:style>
  <w:style w:type="paragraph" w:customStyle="1" w:styleId="afffb">
    <w:name w:val="Тендерные данные"/>
    <w:basedOn w:val="a5"/>
    <w:semiHidden/>
    <w:rsid w:val="0092736F"/>
    <w:pPr>
      <w:widowControl/>
      <w:tabs>
        <w:tab w:val="left" w:pos="1985"/>
      </w:tabs>
      <w:spacing w:before="120" w:after="60"/>
      <w:ind w:firstLine="0"/>
    </w:pPr>
    <w:rPr>
      <w:b/>
      <w:szCs w:val="20"/>
    </w:rPr>
  </w:style>
  <w:style w:type="paragraph" w:customStyle="1" w:styleId="2d">
    <w:name w:val="Заголовок 2 со списком"/>
    <w:basedOn w:val="22"/>
    <w:next w:val="a5"/>
    <w:link w:val="2e"/>
    <w:rsid w:val="0092736F"/>
    <w:pPr>
      <w:widowControl/>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character" w:customStyle="1" w:styleId="2e">
    <w:name w:val="Заголовок 2 со списком Знак"/>
    <w:basedOn w:val="23"/>
    <w:link w:val="2d"/>
    <w:locked/>
    <w:rsid w:val="0092736F"/>
    <w:rPr>
      <w:sz w:val="24"/>
      <w:szCs w:val="24"/>
    </w:rPr>
  </w:style>
  <w:style w:type="paragraph" w:customStyle="1" w:styleId="3c">
    <w:name w:val="Заголовок 3 со списком"/>
    <w:basedOn w:val="30"/>
    <w:link w:val="3d"/>
    <w:rsid w:val="0092736F"/>
    <w:pPr>
      <w:tabs>
        <w:tab w:val="num" w:pos="972"/>
      </w:tabs>
      <w:ind w:left="972" w:hanging="432"/>
    </w:pPr>
    <w:rPr>
      <w:rFonts w:ascii="Arial" w:hAnsi="Arial"/>
      <w:bCs w:val="0"/>
      <w:sz w:val="24"/>
      <w:szCs w:val="20"/>
    </w:rPr>
  </w:style>
  <w:style w:type="character" w:customStyle="1" w:styleId="3d">
    <w:name w:val="Заголовок 3 со списком Знак"/>
    <w:basedOn w:val="310"/>
    <w:link w:val="3c"/>
    <w:locked/>
    <w:rsid w:val="0092736F"/>
    <w:rPr>
      <w:b/>
    </w:rPr>
  </w:style>
  <w:style w:type="character" w:customStyle="1" w:styleId="34">
    <w:name w:val="Основной текст 3 Знак"/>
    <w:basedOn w:val="a6"/>
    <w:link w:val="33"/>
    <w:rsid w:val="0092736F"/>
    <w:rPr>
      <w:sz w:val="16"/>
      <w:szCs w:val="16"/>
    </w:rPr>
  </w:style>
  <w:style w:type="character" w:customStyle="1" w:styleId="afffc">
    <w:name w:val="Основной шрифт"/>
    <w:semiHidden/>
    <w:rsid w:val="0092736F"/>
  </w:style>
  <w:style w:type="paragraph" w:customStyle="1" w:styleId="afffd">
    <w:name w:val="текст таблицы"/>
    <w:basedOn w:val="a5"/>
    <w:rsid w:val="0092736F"/>
    <w:pPr>
      <w:widowControl/>
      <w:spacing w:before="120"/>
      <w:ind w:right="-102" w:firstLine="0"/>
    </w:pPr>
  </w:style>
  <w:style w:type="character" w:styleId="afffe">
    <w:name w:val="FollowedHyperlink"/>
    <w:basedOn w:val="a6"/>
    <w:rsid w:val="0092736F"/>
    <w:rPr>
      <w:rFonts w:cs="Times New Roman"/>
      <w:color w:val="800080"/>
      <w:u w:val="single"/>
    </w:rPr>
  </w:style>
  <w:style w:type="paragraph" w:customStyle="1" w:styleId="affff">
    <w:name w:val="ТЛ_Заказчик"/>
    <w:basedOn w:val="a5"/>
    <w:link w:val="affff0"/>
    <w:rsid w:val="0092736F"/>
    <w:pPr>
      <w:widowControl/>
      <w:ind w:firstLine="0"/>
      <w:jc w:val="center"/>
    </w:pPr>
    <w:rPr>
      <w:sz w:val="28"/>
      <w:szCs w:val="28"/>
    </w:rPr>
  </w:style>
  <w:style w:type="character" w:customStyle="1" w:styleId="affff0">
    <w:name w:val="ТЛ_Заказчик Знак"/>
    <w:basedOn w:val="a6"/>
    <w:link w:val="affff"/>
    <w:locked/>
    <w:rsid w:val="0092736F"/>
    <w:rPr>
      <w:sz w:val="28"/>
      <w:szCs w:val="28"/>
    </w:rPr>
  </w:style>
  <w:style w:type="paragraph" w:customStyle="1" w:styleId="affff1">
    <w:name w:val="ТЛ_Утверждаю"/>
    <w:basedOn w:val="a5"/>
    <w:link w:val="affff2"/>
    <w:rsid w:val="0092736F"/>
    <w:pPr>
      <w:widowControl/>
      <w:ind w:left="4860" w:firstLine="0"/>
      <w:jc w:val="center"/>
    </w:pPr>
    <w:rPr>
      <w:sz w:val="28"/>
      <w:szCs w:val="28"/>
    </w:rPr>
  </w:style>
  <w:style w:type="character" w:customStyle="1" w:styleId="affff2">
    <w:name w:val="ТЛ_Утверждаю Знак"/>
    <w:basedOn w:val="a6"/>
    <w:link w:val="affff1"/>
    <w:locked/>
    <w:rsid w:val="0092736F"/>
    <w:rPr>
      <w:sz w:val="28"/>
      <w:szCs w:val="28"/>
    </w:rPr>
  </w:style>
  <w:style w:type="paragraph" w:customStyle="1" w:styleId="affff3">
    <w:name w:val="ТЛ_Название"/>
    <w:basedOn w:val="a5"/>
    <w:link w:val="affff4"/>
    <w:rsid w:val="0092736F"/>
    <w:pPr>
      <w:widowControl/>
      <w:ind w:firstLine="0"/>
      <w:jc w:val="center"/>
    </w:pPr>
    <w:rPr>
      <w:b/>
      <w:sz w:val="28"/>
      <w:szCs w:val="28"/>
    </w:rPr>
  </w:style>
  <w:style w:type="character" w:customStyle="1" w:styleId="affff4">
    <w:name w:val="ТЛ_Название Знак"/>
    <w:basedOn w:val="a6"/>
    <w:link w:val="affff3"/>
    <w:locked/>
    <w:rsid w:val="0092736F"/>
    <w:rPr>
      <w:b/>
      <w:sz w:val="28"/>
      <w:szCs w:val="28"/>
    </w:rPr>
  </w:style>
  <w:style w:type="paragraph" w:customStyle="1" w:styleId="affff5">
    <w:name w:val="ТЛ_Город и Дата"/>
    <w:basedOn w:val="a5"/>
    <w:link w:val="affff6"/>
    <w:rsid w:val="0092736F"/>
    <w:pPr>
      <w:widowControl/>
      <w:ind w:firstLine="0"/>
      <w:jc w:val="center"/>
    </w:pPr>
    <w:rPr>
      <w:sz w:val="28"/>
      <w:szCs w:val="28"/>
    </w:rPr>
  </w:style>
  <w:style w:type="character" w:customStyle="1" w:styleId="affff6">
    <w:name w:val="ТЛ_Город и Дата Знак"/>
    <w:basedOn w:val="a6"/>
    <w:link w:val="affff5"/>
    <w:locked/>
    <w:rsid w:val="0092736F"/>
    <w:rPr>
      <w:sz w:val="28"/>
      <w:szCs w:val="28"/>
    </w:rPr>
  </w:style>
  <w:style w:type="paragraph" w:customStyle="1" w:styleId="affff7">
    <w:name w:val="АД_Наименование Разделов"/>
    <w:basedOn w:val="10"/>
    <w:link w:val="affff8"/>
    <w:rsid w:val="0092736F"/>
    <w:pPr>
      <w:widowControl/>
      <w:ind w:firstLine="0"/>
      <w:jc w:val="center"/>
    </w:pPr>
    <w:rPr>
      <w:rFonts w:ascii="Times New Roman" w:hAnsi="Times New Roman" w:cs="Times New Roman"/>
      <w:bCs w:val="0"/>
      <w:kern w:val="28"/>
      <w:sz w:val="28"/>
      <w:szCs w:val="20"/>
    </w:rPr>
  </w:style>
  <w:style w:type="character" w:customStyle="1" w:styleId="affff8">
    <w:name w:val="АД_Наименование Разделов Знак"/>
    <w:basedOn w:val="11"/>
    <w:link w:val="affff7"/>
    <w:locked/>
    <w:rsid w:val="0092736F"/>
    <w:rPr>
      <w:kern w:val="28"/>
      <w:sz w:val="28"/>
    </w:rPr>
  </w:style>
  <w:style w:type="paragraph" w:customStyle="1" w:styleId="affff9">
    <w:name w:val="АД_Наименование главы с нумерацией"/>
    <w:basedOn w:val="2d"/>
    <w:link w:val="affffa"/>
    <w:rsid w:val="0092736F"/>
    <w:rPr>
      <w:b/>
    </w:rPr>
  </w:style>
  <w:style w:type="paragraph" w:customStyle="1" w:styleId="affffb">
    <w:name w:val="АД_Наименование главы без нумерации"/>
    <w:basedOn w:val="22"/>
    <w:link w:val="affffc"/>
    <w:rsid w:val="0092736F"/>
    <w:pPr>
      <w:widowControl/>
      <w:spacing w:before="0" w:after="0"/>
      <w:ind w:firstLine="0"/>
      <w:jc w:val="center"/>
    </w:pPr>
    <w:rPr>
      <w:rFonts w:ascii="Times New Roman" w:hAnsi="Times New Roman" w:cs="Times New Roman"/>
      <w:i w:val="0"/>
      <w:iCs w:val="0"/>
      <w:sz w:val="24"/>
      <w:szCs w:val="24"/>
    </w:rPr>
  </w:style>
  <w:style w:type="character" w:customStyle="1" w:styleId="affffc">
    <w:name w:val="АД_Наименование главы без нумерации Знак"/>
    <w:basedOn w:val="23"/>
    <w:link w:val="affffb"/>
    <w:locked/>
    <w:rsid w:val="0092736F"/>
    <w:rPr>
      <w:sz w:val="24"/>
      <w:szCs w:val="24"/>
    </w:rPr>
  </w:style>
  <w:style w:type="character" w:customStyle="1" w:styleId="affffa">
    <w:name w:val="АД_Глава Знак"/>
    <w:basedOn w:val="2e"/>
    <w:link w:val="affff9"/>
    <w:locked/>
    <w:rsid w:val="0092736F"/>
    <w:rPr>
      <w:b/>
    </w:rPr>
  </w:style>
  <w:style w:type="paragraph" w:customStyle="1" w:styleId="affffd">
    <w:name w:val="АД_Нумерованный пункт"/>
    <w:basedOn w:val="3c"/>
    <w:link w:val="affffe"/>
    <w:rsid w:val="0092736F"/>
    <w:pPr>
      <w:tabs>
        <w:tab w:val="clear" w:pos="972"/>
        <w:tab w:val="num" w:pos="720"/>
      </w:tabs>
      <w:ind w:left="720" w:hanging="720"/>
    </w:pPr>
    <w:rPr>
      <w:rFonts w:ascii="Times New Roman" w:hAnsi="Times New Roman"/>
    </w:rPr>
  </w:style>
  <w:style w:type="character" w:customStyle="1" w:styleId="affffe">
    <w:name w:val="АД_Нумерованный пункт Знак"/>
    <w:basedOn w:val="3d"/>
    <w:link w:val="affffd"/>
    <w:locked/>
    <w:rsid w:val="0092736F"/>
  </w:style>
  <w:style w:type="paragraph" w:customStyle="1" w:styleId="afffff">
    <w:name w:val="АД_Нумерованный подпункт"/>
    <w:basedOn w:val="a5"/>
    <w:link w:val="afffff0"/>
    <w:rsid w:val="0092736F"/>
    <w:pPr>
      <w:widowControl/>
      <w:tabs>
        <w:tab w:val="left" w:pos="720"/>
      </w:tabs>
      <w:ind w:left="720" w:hanging="720"/>
    </w:pPr>
  </w:style>
  <w:style w:type="character" w:customStyle="1" w:styleId="afffff0">
    <w:name w:val="АД_Нумерованный подпункт Знак"/>
    <w:basedOn w:val="a6"/>
    <w:link w:val="afffff"/>
    <w:locked/>
    <w:rsid w:val="0092736F"/>
    <w:rPr>
      <w:sz w:val="24"/>
      <w:szCs w:val="24"/>
    </w:rPr>
  </w:style>
  <w:style w:type="paragraph" w:customStyle="1" w:styleId="afffff1">
    <w:name w:val="АД_Основной текст"/>
    <w:basedOn w:val="a5"/>
    <w:link w:val="afffff2"/>
    <w:rsid w:val="0092736F"/>
    <w:pPr>
      <w:widowControl/>
      <w:ind w:firstLine="567"/>
    </w:pPr>
  </w:style>
  <w:style w:type="character" w:customStyle="1" w:styleId="afffff2">
    <w:name w:val="АД_Основной текст Знак"/>
    <w:basedOn w:val="a6"/>
    <w:link w:val="afffff1"/>
    <w:locked/>
    <w:rsid w:val="0092736F"/>
    <w:rPr>
      <w:sz w:val="24"/>
      <w:szCs w:val="24"/>
    </w:rPr>
  </w:style>
  <w:style w:type="paragraph" w:customStyle="1" w:styleId="19">
    <w:name w:val="Стиль АД_Список 1"/>
    <w:aliases w:val="2,3 + полужирный курсив"/>
    <w:basedOn w:val="a5"/>
    <w:rsid w:val="0092736F"/>
    <w:pPr>
      <w:widowControl/>
      <w:tabs>
        <w:tab w:val="left" w:pos="720"/>
        <w:tab w:val="num" w:pos="1440"/>
      </w:tabs>
      <w:ind w:left="1224" w:hanging="504"/>
    </w:pPr>
    <w:rPr>
      <w:b/>
      <w:bCs/>
      <w:i/>
      <w:iCs/>
    </w:rPr>
  </w:style>
  <w:style w:type="paragraph" w:customStyle="1" w:styleId="afffff3">
    <w:name w:val="АД_Заголовки таблиц"/>
    <w:basedOn w:val="a5"/>
    <w:rsid w:val="0092736F"/>
    <w:pPr>
      <w:widowControl/>
      <w:ind w:firstLine="0"/>
      <w:jc w:val="center"/>
    </w:pPr>
    <w:rPr>
      <w:b/>
      <w:bCs/>
    </w:rPr>
  </w:style>
  <w:style w:type="paragraph" w:customStyle="1" w:styleId="1a">
    <w:name w:val="Заголовок оглавления1"/>
    <w:basedOn w:val="10"/>
    <w:next w:val="a5"/>
    <w:rsid w:val="0092736F"/>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character" w:customStyle="1" w:styleId="afc">
    <w:name w:val="Текст выноски Знак"/>
    <w:basedOn w:val="a6"/>
    <w:link w:val="afb"/>
    <w:rsid w:val="0092736F"/>
    <w:rPr>
      <w:rFonts w:ascii="Tahoma" w:hAnsi="Tahoma" w:cs="Tahoma"/>
      <w:sz w:val="16"/>
      <w:szCs w:val="16"/>
    </w:rPr>
  </w:style>
  <w:style w:type="paragraph" w:customStyle="1" w:styleId="afffff4">
    <w:name w:val="АД_Основной текст по центру полужирный"/>
    <w:basedOn w:val="a5"/>
    <w:link w:val="afffff5"/>
    <w:rsid w:val="0092736F"/>
    <w:pPr>
      <w:widowControl/>
      <w:ind w:firstLine="567"/>
      <w:jc w:val="center"/>
    </w:pPr>
    <w:rPr>
      <w:b/>
    </w:rPr>
  </w:style>
  <w:style w:type="character" w:customStyle="1" w:styleId="afffff5">
    <w:name w:val="АД_Основной текст по центру полужирный Знак"/>
    <w:basedOn w:val="a6"/>
    <w:link w:val="afffff4"/>
    <w:locked/>
    <w:rsid w:val="0092736F"/>
    <w:rPr>
      <w:b/>
      <w:sz w:val="24"/>
      <w:szCs w:val="24"/>
    </w:rPr>
  </w:style>
  <w:style w:type="paragraph" w:customStyle="1" w:styleId="3e">
    <w:name w:val="АД_Текст отступ 3"/>
    <w:aliases w:val="25"/>
    <w:basedOn w:val="a5"/>
    <w:link w:val="3f"/>
    <w:rsid w:val="0092736F"/>
    <w:pPr>
      <w:widowControl/>
      <w:ind w:left="1418" w:firstLine="0"/>
    </w:pPr>
  </w:style>
  <w:style w:type="character" w:customStyle="1" w:styleId="3f">
    <w:name w:val="АД_Текст отступ 3 Знак"/>
    <w:aliases w:val="25 Знак"/>
    <w:basedOn w:val="a6"/>
    <w:link w:val="3e"/>
    <w:locked/>
    <w:rsid w:val="0092736F"/>
    <w:rPr>
      <w:sz w:val="24"/>
      <w:szCs w:val="24"/>
    </w:rPr>
  </w:style>
  <w:style w:type="paragraph" w:customStyle="1" w:styleId="41">
    <w:name w:val="АД_Нумерованный подпункт 4 уровня"/>
    <w:basedOn w:val="afffff"/>
    <w:link w:val="47"/>
    <w:rsid w:val="0092736F"/>
    <w:pPr>
      <w:numPr>
        <w:ilvl w:val="3"/>
        <w:numId w:val="3"/>
      </w:numPr>
      <w:tabs>
        <w:tab w:val="clear" w:pos="720"/>
        <w:tab w:val="clear" w:pos="1800"/>
        <w:tab w:val="num" w:pos="993"/>
      </w:tabs>
      <w:ind w:left="993" w:hanging="993"/>
    </w:pPr>
  </w:style>
  <w:style w:type="character" w:customStyle="1" w:styleId="47">
    <w:name w:val="АД_Нумерованный подпункт 4 уровня Знак"/>
    <w:basedOn w:val="afffff0"/>
    <w:link w:val="41"/>
    <w:locked/>
    <w:rsid w:val="0092736F"/>
  </w:style>
  <w:style w:type="paragraph" w:customStyle="1" w:styleId="a1">
    <w:name w:val="АД_Список абв"/>
    <w:basedOn w:val="a5"/>
    <w:rsid w:val="0092736F"/>
    <w:pPr>
      <w:widowControl/>
      <w:numPr>
        <w:numId w:val="4"/>
      </w:numPr>
    </w:pPr>
  </w:style>
  <w:style w:type="paragraph" w:customStyle="1" w:styleId="Normal1">
    <w:name w:val="Normal1"/>
    <w:link w:val="Normal"/>
    <w:rsid w:val="0092736F"/>
    <w:pPr>
      <w:widowControl w:val="0"/>
      <w:snapToGrid w:val="0"/>
      <w:spacing w:line="300" w:lineRule="auto"/>
      <w:ind w:firstLine="720"/>
      <w:jc w:val="both"/>
    </w:pPr>
    <w:rPr>
      <w:sz w:val="24"/>
    </w:rPr>
  </w:style>
  <w:style w:type="paragraph" w:customStyle="1" w:styleId="Heading">
    <w:name w:val="Heading"/>
    <w:rsid w:val="0092736F"/>
    <w:rPr>
      <w:rFonts w:ascii="Arial" w:hAnsi="Arial"/>
      <w:b/>
      <w:sz w:val="22"/>
    </w:rPr>
  </w:style>
  <w:style w:type="paragraph" w:customStyle="1" w:styleId="WW-2">
    <w:name w:val="WW-Основной текст с отступом 2"/>
    <w:basedOn w:val="a5"/>
    <w:rsid w:val="0092736F"/>
    <w:pPr>
      <w:widowControl/>
      <w:suppressAutoHyphens/>
      <w:ind w:left="-540" w:firstLine="0"/>
    </w:pPr>
    <w:rPr>
      <w:rFonts w:ascii="Arial" w:hAnsi="Arial" w:cs="Arial"/>
      <w:sz w:val="18"/>
      <w:lang w:eastAsia="ar-SA"/>
    </w:rPr>
  </w:style>
  <w:style w:type="paragraph" w:customStyle="1" w:styleId="WW-3">
    <w:name w:val="WW-Основной текст с отступом 3"/>
    <w:basedOn w:val="a5"/>
    <w:rsid w:val="0092736F"/>
    <w:pPr>
      <w:widowControl/>
      <w:suppressAutoHyphens/>
      <w:ind w:left="-540" w:firstLine="0"/>
    </w:pPr>
    <w:rPr>
      <w:rFonts w:ascii="Arial" w:hAnsi="Arial" w:cs="Arial"/>
      <w:sz w:val="17"/>
      <w:lang w:eastAsia="ar-SA"/>
    </w:rPr>
  </w:style>
  <w:style w:type="paragraph" w:customStyle="1" w:styleId="a2">
    <w:name w:val="Список нум."/>
    <w:basedOn w:val="a5"/>
    <w:rsid w:val="0092736F"/>
    <w:pPr>
      <w:keepNext/>
      <w:widowControl/>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92736F"/>
    <w:pPr>
      <w:keepLines/>
      <w:tabs>
        <w:tab w:val="num" w:pos="643"/>
      </w:tabs>
      <w:suppressAutoHyphens/>
      <w:ind w:left="643" w:right="567" w:firstLine="709"/>
      <w:jc w:val="center"/>
    </w:pPr>
    <w:rPr>
      <w:sz w:val="28"/>
    </w:rPr>
  </w:style>
  <w:style w:type="paragraph" w:customStyle="1" w:styleId="FR1">
    <w:name w:val="FR1"/>
    <w:rsid w:val="0092736F"/>
    <w:pPr>
      <w:widowControl w:val="0"/>
      <w:spacing w:before="200"/>
      <w:ind w:left="40" w:firstLine="680"/>
      <w:jc w:val="both"/>
    </w:pPr>
    <w:rPr>
      <w:rFonts w:ascii="Arial" w:hAnsi="Arial"/>
    </w:rPr>
  </w:style>
  <w:style w:type="paragraph" w:customStyle="1" w:styleId="FR2">
    <w:name w:val="FR2"/>
    <w:rsid w:val="0092736F"/>
    <w:pPr>
      <w:widowControl w:val="0"/>
      <w:spacing w:before="20"/>
      <w:jc w:val="center"/>
    </w:pPr>
    <w:rPr>
      <w:rFonts w:ascii="Arial" w:hAnsi="Arial"/>
      <w:sz w:val="24"/>
    </w:rPr>
  </w:style>
  <w:style w:type="paragraph" w:styleId="afffff6">
    <w:name w:val="footnote text"/>
    <w:aliases w:val="Знак8 Знак Знак,Знак8 Знак,Char,Знак4 Знак,Текст сноски Знак1,Текст сноски Знак Знак,Знак4 Знак1,Знак4,Знак4 Знак Знак Знак2,Текст сноски Знак Знак1,Footnote Text Char Знак,Знак5,Знак4 Знак Знак Знак,Знак4 Знак Знак1,Знак4 Знак1 Знак1"/>
    <w:basedOn w:val="a5"/>
    <w:link w:val="afffff7"/>
    <w:qFormat/>
    <w:rsid w:val="0092736F"/>
    <w:pPr>
      <w:widowControl/>
      <w:ind w:firstLine="0"/>
      <w:jc w:val="left"/>
    </w:pPr>
    <w:rPr>
      <w:sz w:val="20"/>
      <w:szCs w:val="20"/>
    </w:rPr>
  </w:style>
  <w:style w:type="character" w:customStyle="1" w:styleId="afffff7">
    <w:name w:val="Текст сноски Знак"/>
    <w:aliases w:val="Знак8 Знак Знак Знак,Знак8 Знак Знак1,Char Знак,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
    <w:basedOn w:val="a6"/>
    <w:link w:val="afffff6"/>
    <w:rsid w:val="0092736F"/>
  </w:style>
  <w:style w:type="paragraph" w:customStyle="1" w:styleId="3f0">
    <w:name w:val="Стиль3 Знак Знак"/>
    <w:basedOn w:val="25"/>
    <w:rsid w:val="0092736F"/>
    <w:pPr>
      <w:tabs>
        <w:tab w:val="num" w:pos="227"/>
      </w:tabs>
      <w:adjustRightInd w:val="0"/>
      <w:spacing w:after="0" w:line="240" w:lineRule="auto"/>
      <w:ind w:left="0" w:firstLine="0"/>
      <w:textAlignment w:val="baseline"/>
    </w:pPr>
    <w:rPr>
      <w:szCs w:val="20"/>
    </w:rPr>
  </w:style>
  <w:style w:type="paragraph" w:customStyle="1" w:styleId="afffff8">
    <w:name w:val="текст"/>
    <w:rsid w:val="0092736F"/>
    <w:pPr>
      <w:autoSpaceDE w:val="0"/>
      <w:autoSpaceDN w:val="0"/>
      <w:adjustRightInd w:val="0"/>
      <w:jc w:val="both"/>
    </w:pPr>
    <w:rPr>
      <w:rFonts w:ascii="SchoolBookC" w:hAnsi="SchoolBookC"/>
      <w:color w:val="000000"/>
      <w:sz w:val="24"/>
    </w:rPr>
  </w:style>
  <w:style w:type="paragraph" w:customStyle="1" w:styleId="afffff9">
    <w:name w:val="втяжка"/>
    <w:basedOn w:val="1b"/>
    <w:next w:val="1b"/>
    <w:rsid w:val="0092736F"/>
    <w:pPr>
      <w:tabs>
        <w:tab w:val="left" w:pos="567"/>
      </w:tabs>
      <w:spacing w:before="57"/>
      <w:ind w:left="567" w:hanging="567"/>
    </w:pPr>
  </w:style>
  <w:style w:type="paragraph" w:customStyle="1" w:styleId="1b">
    <w:name w:val="текст1"/>
    <w:rsid w:val="0092736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CharChar">
    <w:name w:val="Char Char"/>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
    <w:name w:val="Знак Знак Знак2 Знак"/>
    <w:basedOn w:val="a5"/>
    <w:rsid w:val="0092736F"/>
    <w:pPr>
      <w:adjustRightInd w:val="0"/>
      <w:spacing w:after="160" w:line="240" w:lineRule="exact"/>
      <w:ind w:firstLine="0"/>
      <w:jc w:val="right"/>
    </w:pPr>
    <w:rPr>
      <w:sz w:val="20"/>
      <w:szCs w:val="20"/>
      <w:lang w:val="en-GB" w:eastAsia="en-US"/>
    </w:rPr>
  </w:style>
  <w:style w:type="paragraph" w:customStyle="1" w:styleId="1c">
    <w:name w:val="заголовок 1"/>
    <w:basedOn w:val="a5"/>
    <w:next w:val="a5"/>
    <w:rsid w:val="0092736F"/>
    <w:pPr>
      <w:keepNext/>
      <w:widowControl/>
      <w:autoSpaceDE w:val="0"/>
      <w:autoSpaceDN w:val="0"/>
      <w:ind w:firstLine="0"/>
      <w:jc w:val="left"/>
    </w:pPr>
    <w:rPr>
      <w:b/>
      <w:bCs/>
    </w:rPr>
  </w:style>
  <w:style w:type="paragraph" w:customStyle="1" w:styleId="ListParagraph1">
    <w:name w:val="List Paragraph1"/>
    <w:basedOn w:val="a5"/>
    <w:rsid w:val="0092736F"/>
    <w:pPr>
      <w:widowControl/>
      <w:spacing w:after="200" w:line="276" w:lineRule="auto"/>
      <w:ind w:left="720" w:firstLine="0"/>
      <w:jc w:val="left"/>
    </w:pPr>
    <w:rPr>
      <w:rFonts w:ascii="Calibri" w:hAnsi="Calibri"/>
      <w:sz w:val="22"/>
      <w:szCs w:val="22"/>
      <w:lang w:eastAsia="en-US"/>
    </w:rPr>
  </w:style>
  <w:style w:type="paragraph" w:customStyle="1" w:styleId="212">
    <w:name w:val="Основной текст 21"/>
    <w:basedOn w:val="a5"/>
    <w:rsid w:val="0092736F"/>
    <w:pPr>
      <w:ind w:firstLine="0"/>
    </w:pPr>
    <w:rPr>
      <w:rFonts w:cs="Arial"/>
      <w:szCs w:val="18"/>
    </w:rPr>
  </w:style>
  <w:style w:type="paragraph" w:customStyle="1" w:styleId="BankNormal">
    <w:name w:val="BankNormal"/>
    <w:basedOn w:val="a5"/>
    <w:rsid w:val="0092736F"/>
    <w:pPr>
      <w:widowControl/>
      <w:spacing w:after="240"/>
      <w:ind w:firstLine="0"/>
      <w:jc w:val="left"/>
    </w:pPr>
    <w:rPr>
      <w:szCs w:val="20"/>
      <w:lang w:val="en-US"/>
    </w:rPr>
  </w:style>
  <w:style w:type="paragraph" w:customStyle="1" w:styleId="1d">
    <w:name w:val="Знак Знак1 Знак Знак Знак Знак Знак Знак"/>
    <w:basedOn w:val="a5"/>
    <w:rsid w:val="0092736F"/>
    <w:pPr>
      <w:widowControl/>
      <w:spacing w:after="160" w:line="240" w:lineRule="exact"/>
      <w:ind w:firstLine="0"/>
      <w:jc w:val="left"/>
    </w:pPr>
    <w:rPr>
      <w:rFonts w:ascii="Verdana" w:hAnsi="Verdana" w:cs="Verdana"/>
      <w:sz w:val="20"/>
      <w:szCs w:val="20"/>
      <w:lang w:val="en-US" w:eastAsia="en-US"/>
    </w:rPr>
  </w:style>
  <w:style w:type="character" w:customStyle="1" w:styleId="ConsNormal0">
    <w:name w:val="ConsNormal Знак"/>
    <w:basedOn w:val="a6"/>
    <w:link w:val="ConsNormal"/>
    <w:locked/>
    <w:rsid w:val="0092736F"/>
    <w:rPr>
      <w:rFonts w:ascii="Arial" w:hAnsi="Arial" w:cs="Arial"/>
      <w:lang w:val="ru-RU" w:eastAsia="ru-RU" w:bidi="ar-SA"/>
    </w:rPr>
  </w:style>
  <w:style w:type="paragraph" w:customStyle="1" w:styleId="BodyText21">
    <w:name w:val="Body Text 21"/>
    <w:basedOn w:val="a5"/>
    <w:rsid w:val="0092736F"/>
    <w:pPr>
      <w:widowControl/>
      <w:overflowPunct w:val="0"/>
      <w:autoSpaceDE w:val="0"/>
      <w:autoSpaceDN w:val="0"/>
      <w:adjustRightInd w:val="0"/>
      <w:ind w:firstLine="0"/>
      <w:jc w:val="center"/>
    </w:pPr>
    <w:rPr>
      <w:b/>
      <w:sz w:val="28"/>
      <w:szCs w:val="20"/>
    </w:rPr>
  </w:style>
  <w:style w:type="paragraph" w:customStyle="1" w:styleId="1e">
    <w:name w:val="Знак Знак Знак Знак Знак Знак Знак Знак Знак Знак Знак Знак1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styleId="z-">
    <w:name w:val="HTML Top of Form"/>
    <w:basedOn w:val="a5"/>
    <w:next w:val="a5"/>
    <w:link w:val="z-0"/>
    <w:hidden/>
    <w:rsid w:val="0092736F"/>
    <w:pPr>
      <w:widowControl/>
      <w:pBdr>
        <w:bottom w:val="single" w:sz="6" w:space="1" w:color="auto"/>
      </w:pBdr>
      <w:ind w:firstLine="0"/>
      <w:jc w:val="center"/>
    </w:pPr>
    <w:rPr>
      <w:rFonts w:ascii="Arial" w:hAnsi="Arial" w:cs="Arial"/>
      <w:vanish/>
      <w:sz w:val="16"/>
      <w:szCs w:val="16"/>
    </w:rPr>
  </w:style>
  <w:style w:type="character" w:customStyle="1" w:styleId="z-0">
    <w:name w:val="z-Начало формы Знак"/>
    <w:basedOn w:val="a6"/>
    <w:link w:val="z-"/>
    <w:rsid w:val="0092736F"/>
    <w:rPr>
      <w:rFonts w:ascii="Arial" w:hAnsi="Arial" w:cs="Arial"/>
      <w:vanish/>
      <w:sz w:val="16"/>
      <w:szCs w:val="16"/>
    </w:rPr>
  </w:style>
  <w:style w:type="paragraph" w:styleId="z-1">
    <w:name w:val="HTML Bottom of Form"/>
    <w:basedOn w:val="a5"/>
    <w:next w:val="a5"/>
    <w:link w:val="z-2"/>
    <w:hidden/>
    <w:rsid w:val="0092736F"/>
    <w:pPr>
      <w:widowControl/>
      <w:pBdr>
        <w:top w:val="single" w:sz="6" w:space="1" w:color="auto"/>
      </w:pBdr>
      <w:ind w:firstLine="0"/>
      <w:jc w:val="center"/>
    </w:pPr>
    <w:rPr>
      <w:rFonts w:ascii="Arial" w:hAnsi="Arial" w:cs="Arial"/>
      <w:vanish/>
      <w:sz w:val="16"/>
      <w:szCs w:val="16"/>
    </w:rPr>
  </w:style>
  <w:style w:type="character" w:customStyle="1" w:styleId="z-2">
    <w:name w:val="z-Конец формы Знак"/>
    <w:basedOn w:val="a6"/>
    <w:link w:val="z-1"/>
    <w:rsid w:val="0092736F"/>
    <w:rPr>
      <w:rFonts w:ascii="Arial" w:hAnsi="Arial" w:cs="Arial"/>
      <w:vanish/>
      <w:sz w:val="16"/>
      <w:szCs w:val="16"/>
    </w:rPr>
  </w:style>
  <w:style w:type="paragraph" w:customStyle="1" w:styleId="afffffa">
    <w:name w:val="текст сноски"/>
    <w:basedOn w:val="a5"/>
    <w:rsid w:val="0092736F"/>
    <w:pPr>
      <w:ind w:firstLine="0"/>
      <w:jc w:val="left"/>
    </w:pPr>
    <w:rPr>
      <w:rFonts w:ascii="Gelvetsky 12pt" w:hAnsi="Gelvetsky 12pt"/>
      <w:szCs w:val="20"/>
      <w:lang w:val="en-US"/>
    </w:rPr>
  </w:style>
  <w:style w:type="paragraph" w:customStyle="1" w:styleId="2f0">
    <w:name w:val="çàãîëîâîê 2"/>
    <w:basedOn w:val="a5"/>
    <w:next w:val="a5"/>
    <w:rsid w:val="0092736F"/>
    <w:pPr>
      <w:keepNext/>
      <w:widowControl/>
      <w:ind w:firstLine="0"/>
    </w:pPr>
    <w:rPr>
      <w:szCs w:val="20"/>
    </w:rPr>
  </w:style>
  <w:style w:type="paragraph" w:customStyle="1" w:styleId="afffffb">
    <w:name w:val="директор"/>
    <w:basedOn w:val="a5"/>
    <w:rsid w:val="0092736F"/>
    <w:pPr>
      <w:spacing w:line="218" w:lineRule="auto"/>
      <w:ind w:firstLine="454"/>
    </w:pPr>
    <w:rPr>
      <w:rFonts w:ascii="Arial" w:hAnsi="Arial"/>
      <w:szCs w:val="20"/>
    </w:rPr>
  </w:style>
  <w:style w:type="paragraph" w:customStyle="1" w:styleId="110">
    <w:name w:val="заголовок 11"/>
    <w:basedOn w:val="a5"/>
    <w:next w:val="a5"/>
    <w:rsid w:val="0092736F"/>
    <w:pPr>
      <w:keepNext/>
      <w:widowControl/>
      <w:ind w:firstLine="0"/>
      <w:jc w:val="center"/>
    </w:pPr>
    <w:rPr>
      <w:szCs w:val="20"/>
    </w:rPr>
  </w:style>
  <w:style w:type="paragraph" w:styleId="1f">
    <w:name w:val="index 1"/>
    <w:basedOn w:val="a5"/>
    <w:next w:val="a5"/>
    <w:autoRedefine/>
    <w:rsid w:val="0092736F"/>
    <w:pPr>
      <w:widowControl/>
      <w:ind w:left="240" w:hanging="240"/>
      <w:jc w:val="left"/>
    </w:pPr>
  </w:style>
  <w:style w:type="paragraph" w:customStyle="1" w:styleId="2f1">
    <w:name w:val="заголовок 2"/>
    <w:basedOn w:val="a5"/>
    <w:next w:val="a5"/>
    <w:rsid w:val="0092736F"/>
    <w:pPr>
      <w:keepNext/>
      <w:autoSpaceDE w:val="0"/>
      <w:autoSpaceDN w:val="0"/>
      <w:adjustRightInd w:val="0"/>
      <w:ind w:firstLine="0"/>
      <w:jc w:val="left"/>
    </w:pPr>
  </w:style>
  <w:style w:type="character" w:customStyle="1" w:styleId="120">
    <w:name w:val="Заголовок 1 Знак Знак2 Знак"/>
    <w:aliases w:val="Заголовок 1 Знак2 Знак Знак,Заголовок 1 Знак1 Знак Знак Знак,Заголовок 1 Знак Знак Знак Знак Знак"/>
    <w:basedOn w:val="a6"/>
    <w:rsid w:val="0092736F"/>
    <w:rPr>
      <w:rFonts w:cs="Times New Roman"/>
      <w:b/>
      <w:bCs/>
      <w:sz w:val="24"/>
      <w:szCs w:val="24"/>
      <w:lang w:val="ru-RU" w:eastAsia="ru-RU" w:bidi="ar-SA"/>
    </w:rPr>
  </w:style>
  <w:style w:type="paragraph" w:customStyle="1" w:styleId="ConsNonformat">
    <w:name w:val="ConsNonformat"/>
    <w:rsid w:val="0092736F"/>
    <w:pPr>
      <w:widowControl w:val="0"/>
      <w:autoSpaceDE w:val="0"/>
      <w:autoSpaceDN w:val="0"/>
      <w:adjustRightInd w:val="0"/>
      <w:ind w:right="19772"/>
    </w:pPr>
    <w:rPr>
      <w:rFonts w:ascii="Courier New" w:hAnsi="Courier New" w:cs="Consultant"/>
    </w:rPr>
  </w:style>
  <w:style w:type="paragraph" w:customStyle="1" w:styleId="xl24">
    <w:name w:val="xl24"/>
    <w:basedOn w:val="a5"/>
    <w:rsid w:val="0092736F"/>
    <w:pPr>
      <w:widowControl/>
      <w:spacing w:before="100" w:after="100"/>
      <w:ind w:firstLine="0"/>
      <w:jc w:val="center"/>
      <w:textAlignment w:val="center"/>
    </w:pPr>
  </w:style>
  <w:style w:type="paragraph" w:customStyle="1" w:styleId="BodyText31">
    <w:name w:val="Body Text 31"/>
    <w:basedOn w:val="a5"/>
    <w:rsid w:val="0092736F"/>
    <w:pPr>
      <w:widowControl/>
      <w:tabs>
        <w:tab w:val="left" w:pos="426"/>
      </w:tabs>
      <w:ind w:firstLine="0"/>
    </w:pPr>
    <w:rPr>
      <w:rFonts w:ascii="Arial" w:hAnsi="Arial"/>
      <w:szCs w:val="20"/>
    </w:rPr>
  </w:style>
  <w:style w:type="paragraph" w:customStyle="1" w:styleId="afffffc">
    <w:name w:val="Текст в таблице"/>
    <w:basedOn w:val="a5"/>
    <w:rsid w:val="0092736F"/>
    <w:pPr>
      <w:widowControl/>
      <w:ind w:firstLine="0"/>
      <w:jc w:val="left"/>
    </w:pPr>
  </w:style>
  <w:style w:type="paragraph" w:customStyle="1" w:styleId="afffffd">
    <w:name w:val="Табличный"/>
    <w:basedOn w:val="a5"/>
    <w:rsid w:val="0092736F"/>
    <w:pPr>
      <w:widowControl/>
      <w:ind w:firstLine="0"/>
      <w:jc w:val="left"/>
    </w:pPr>
    <w:rPr>
      <w:sz w:val="20"/>
    </w:rPr>
  </w:style>
  <w:style w:type="paragraph" w:styleId="afffffe">
    <w:name w:val="Salutation"/>
    <w:basedOn w:val="a5"/>
    <w:next w:val="a5"/>
    <w:link w:val="affffff"/>
    <w:rsid w:val="0092736F"/>
    <w:pPr>
      <w:widowControl/>
      <w:ind w:firstLine="0"/>
      <w:jc w:val="left"/>
    </w:pPr>
  </w:style>
  <w:style w:type="character" w:customStyle="1" w:styleId="affffff">
    <w:name w:val="Приветствие Знак"/>
    <w:basedOn w:val="a6"/>
    <w:link w:val="afffffe"/>
    <w:rsid w:val="0092736F"/>
    <w:rPr>
      <w:sz w:val="24"/>
      <w:szCs w:val="24"/>
    </w:rPr>
  </w:style>
  <w:style w:type="character" w:customStyle="1" w:styleId="affffff0">
    <w:name w:val="Гипертекстовая ссылка"/>
    <w:basedOn w:val="a6"/>
    <w:uiPriority w:val="99"/>
    <w:rsid w:val="0092736F"/>
    <w:rPr>
      <w:rFonts w:cs="Times New Roman"/>
      <w:color w:val="008000"/>
      <w:sz w:val="20"/>
      <w:szCs w:val="20"/>
      <w:u w:val="single"/>
    </w:rPr>
  </w:style>
  <w:style w:type="paragraph" w:customStyle="1" w:styleId="WW-20">
    <w:name w:val="WW-Основной текст 2"/>
    <w:basedOn w:val="a5"/>
    <w:rsid w:val="0092736F"/>
    <w:pPr>
      <w:widowControl/>
      <w:suppressAutoHyphens/>
      <w:ind w:firstLine="0"/>
      <w:jc w:val="center"/>
    </w:pPr>
    <w:rPr>
      <w:sz w:val="28"/>
    </w:rPr>
  </w:style>
  <w:style w:type="paragraph" w:customStyle="1" w:styleId="1f0">
    <w:name w:val="Заголовок_1"/>
    <w:basedOn w:val="1f"/>
    <w:rsid w:val="0092736F"/>
    <w:pPr>
      <w:ind w:left="200" w:hanging="200"/>
      <w:jc w:val="center"/>
    </w:pPr>
    <w:rPr>
      <w:b/>
      <w:sz w:val="32"/>
      <w:szCs w:val="32"/>
    </w:rPr>
  </w:style>
  <w:style w:type="paragraph" w:customStyle="1" w:styleId="NormalNumber">
    <w:name w:val="Normal_Number"/>
    <w:basedOn w:val="a5"/>
    <w:rsid w:val="0092736F"/>
    <w:pPr>
      <w:widowControl/>
      <w:spacing w:before="120"/>
      <w:ind w:firstLine="0"/>
    </w:pPr>
    <w:rPr>
      <w:sz w:val="20"/>
      <w:szCs w:val="20"/>
      <w:lang w:eastAsia="en-US"/>
    </w:rPr>
  </w:style>
  <w:style w:type="paragraph" w:customStyle="1" w:styleId="NormalNumber2">
    <w:name w:val="Normal_Number_2"/>
    <w:basedOn w:val="NormalNumber"/>
    <w:rsid w:val="0092736F"/>
    <w:pPr>
      <w:tabs>
        <w:tab w:val="num" w:pos="1440"/>
      </w:tabs>
      <w:ind w:left="1224" w:hanging="504"/>
    </w:pPr>
  </w:style>
  <w:style w:type="paragraph" w:customStyle="1" w:styleId="affffff1">
    <w:name w:val="обычн БО"/>
    <w:basedOn w:val="a5"/>
    <w:rsid w:val="0092736F"/>
    <w:pPr>
      <w:ind w:firstLine="0"/>
    </w:pPr>
    <w:rPr>
      <w:rFonts w:ascii="Arial" w:hAnsi="Arial"/>
      <w:szCs w:val="20"/>
    </w:rPr>
  </w:style>
  <w:style w:type="paragraph" w:customStyle="1" w:styleId="48">
    <w:name w:val="Основной текст 4"/>
    <w:basedOn w:val="BodyText21"/>
    <w:rsid w:val="0092736F"/>
    <w:pPr>
      <w:widowControl w:val="0"/>
      <w:overflowPunct/>
      <w:autoSpaceDE/>
      <w:autoSpaceDN/>
      <w:adjustRightInd/>
      <w:spacing w:after="120"/>
      <w:ind w:left="283" w:firstLine="720"/>
      <w:jc w:val="both"/>
    </w:pPr>
    <w:rPr>
      <w:rFonts w:ascii="Arial" w:hAnsi="Arial"/>
      <w:b w:val="0"/>
      <w:sz w:val="24"/>
    </w:rPr>
  </w:style>
  <w:style w:type="paragraph" w:customStyle="1" w:styleId="BodyTextIndent31">
    <w:name w:val="Body Text Indent 31"/>
    <w:rsid w:val="0092736F"/>
    <w:pPr>
      <w:widowControl w:val="0"/>
      <w:spacing w:after="120"/>
      <w:ind w:left="283"/>
    </w:pPr>
    <w:rPr>
      <w:sz w:val="16"/>
    </w:rPr>
  </w:style>
  <w:style w:type="paragraph" w:customStyle="1" w:styleId="BodyTextIndent1">
    <w:name w:val="Body Text Indent1"/>
    <w:basedOn w:val="a5"/>
    <w:rsid w:val="0092736F"/>
    <w:pPr>
      <w:widowControl/>
      <w:autoSpaceDE w:val="0"/>
      <w:ind w:firstLine="0"/>
    </w:pPr>
    <w:rPr>
      <w:sz w:val="28"/>
      <w:szCs w:val="28"/>
    </w:rPr>
  </w:style>
  <w:style w:type="paragraph" w:customStyle="1" w:styleId="FootnoteText1">
    <w:name w:val="Footnote Text1"/>
    <w:basedOn w:val="a5"/>
    <w:rsid w:val="0092736F"/>
    <w:pPr>
      <w:suppressAutoHyphens/>
      <w:ind w:firstLine="0"/>
      <w:jc w:val="left"/>
    </w:pPr>
  </w:style>
  <w:style w:type="paragraph" w:customStyle="1" w:styleId="affffff2">
    <w:name w:val="Заголовок"/>
    <w:basedOn w:val="a5"/>
    <w:next w:val="aa"/>
    <w:rsid w:val="0092736F"/>
    <w:pPr>
      <w:keepNext/>
      <w:widowControl/>
      <w:suppressAutoHyphens/>
      <w:spacing w:before="240" w:after="120"/>
      <w:ind w:firstLine="0"/>
      <w:jc w:val="left"/>
    </w:pPr>
    <w:rPr>
      <w:rFonts w:ascii="Verdana" w:hAnsi="Verdana"/>
      <w:sz w:val="28"/>
      <w:szCs w:val="28"/>
      <w:lang w:eastAsia="ar-SA"/>
    </w:rPr>
  </w:style>
  <w:style w:type="paragraph" w:customStyle="1" w:styleId="Roscherk2">
    <w:name w:val="Roscherk2"/>
    <w:basedOn w:val="a5"/>
    <w:rsid w:val="0092736F"/>
    <w:pPr>
      <w:widowControl/>
      <w:tabs>
        <w:tab w:val="left" w:pos="4536"/>
      </w:tabs>
      <w:spacing w:before="240"/>
      <w:ind w:firstLine="0"/>
    </w:pPr>
    <w:rPr>
      <w:sz w:val="20"/>
      <w:szCs w:val="20"/>
      <w:lang w:eastAsia="en-US"/>
    </w:rPr>
  </w:style>
  <w:style w:type="paragraph" w:customStyle="1" w:styleId="Roscherk1">
    <w:name w:val="Roscherk1"/>
    <w:basedOn w:val="Roscherk2"/>
    <w:next w:val="Roscherk2"/>
    <w:rsid w:val="0092736F"/>
    <w:pPr>
      <w:spacing w:before="960"/>
    </w:pPr>
    <w:rPr>
      <w:b/>
    </w:rPr>
  </w:style>
  <w:style w:type="paragraph" w:customStyle="1" w:styleId="Iniiaiieoaeno">
    <w:name w:val="Iniiaiie oaeno"/>
    <w:basedOn w:val="a5"/>
    <w:rsid w:val="0092736F"/>
    <w:pPr>
      <w:spacing w:after="120"/>
      <w:ind w:firstLine="720"/>
      <w:jc w:val="left"/>
    </w:pPr>
    <w:rPr>
      <w:rFonts w:ascii="Garamond" w:hAnsi="Garamond"/>
      <w:sz w:val="20"/>
      <w:szCs w:val="20"/>
    </w:rPr>
  </w:style>
  <w:style w:type="paragraph" w:customStyle="1" w:styleId="zag">
    <w:name w:val="zag"/>
    <w:basedOn w:val="a5"/>
    <w:rsid w:val="0092736F"/>
    <w:pPr>
      <w:keepNext/>
      <w:widowControl/>
      <w:spacing w:before="240" w:after="60" w:line="200" w:lineRule="atLeast"/>
      <w:ind w:firstLine="0"/>
      <w:jc w:val="center"/>
    </w:pPr>
    <w:rPr>
      <w:rFonts w:ascii="Baltica" w:hAnsi="Baltica"/>
      <w:b/>
      <w:spacing w:val="20"/>
      <w:sz w:val="22"/>
      <w:szCs w:val="20"/>
      <w:lang w:val="en-GB"/>
    </w:rPr>
  </w:style>
  <w:style w:type="paragraph" w:customStyle="1" w:styleId="affffff3">
    <w:name w:val="Заголовок статьи"/>
    <w:basedOn w:val="a5"/>
    <w:next w:val="a5"/>
    <w:rsid w:val="0092736F"/>
    <w:pPr>
      <w:autoSpaceDE w:val="0"/>
      <w:autoSpaceDN w:val="0"/>
      <w:adjustRightInd w:val="0"/>
      <w:ind w:left="1612" w:hanging="892"/>
    </w:pPr>
    <w:rPr>
      <w:rFonts w:ascii="Arial" w:hAnsi="Arial"/>
      <w:sz w:val="20"/>
      <w:szCs w:val="20"/>
    </w:rPr>
  </w:style>
  <w:style w:type="paragraph" w:customStyle="1" w:styleId="affffff4">
    <w:name w:val="Комментарий"/>
    <w:basedOn w:val="a5"/>
    <w:next w:val="a5"/>
    <w:uiPriority w:val="99"/>
    <w:rsid w:val="0092736F"/>
    <w:pPr>
      <w:autoSpaceDE w:val="0"/>
      <w:autoSpaceDN w:val="0"/>
      <w:adjustRightInd w:val="0"/>
      <w:ind w:left="170" w:firstLine="0"/>
    </w:pPr>
    <w:rPr>
      <w:rFonts w:ascii="Arial" w:hAnsi="Arial"/>
      <w:i/>
      <w:iCs/>
      <w:color w:val="800080"/>
      <w:sz w:val="20"/>
      <w:szCs w:val="20"/>
    </w:rPr>
  </w:style>
  <w:style w:type="paragraph" w:customStyle="1" w:styleId="FR3">
    <w:name w:val="FR3"/>
    <w:rsid w:val="0092736F"/>
    <w:pPr>
      <w:widowControl w:val="0"/>
      <w:spacing w:line="480" w:lineRule="auto"/>
      <w:jc w:val="both"/>
    </w:pPr>
    <w:rPr>
      <w:sz w:val="24"/>
      <w:szCs w:val="24"/>
    </w:rPr>
  </w:style>
  <w:style w:type="paragraph" w:customStyle="1" w:styleId="affffff5">
    <w:name w:val="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6">
    <w:name w:val="Date"/>
    <w:basedOn w:val="a5"/>
    <w:next w:val="a5"/>
    <w:link w:val="affffff7"/>
    <w:rsid w:val="0092736F"/>
    <w:pPr>
      <w:widowControl/>
      <w:spacing w:after="60"/>
      <w:ind w:firstLine="0"/>
    </w:pPr>
    <w:rPr>
      <w:szCs w:val="20"/>
    </w:rPr>
  </w:style>
  <w:style w:type="character" w:customStyle="1" w:styleId="affffff7">
    <w:name w:val="Дата Знак"/>
    <w:basedOn w:val="a6"/>
    <w:link w:val="affffff6"/>
    <w:rsid w:val="0092736F"/>
    <w:rPr>
      <w:sz w:val="24"/>
    </w:rPr>
  </w:style>
  <w:style w:type="paragraph" w:customStyle="1" w:styleId="3f1">
    <w:name w:val="заголовок 3"/>
    <w:basedOn w:val="a5"/>
    <w:next w:val="a5"/>
    <w:rsid w:val="0092736F"/>
    <w:pPr>
      <w:keepNext/>
      <w:widowControl/>
      <w:autoSpaceDE w:val="0"/>
      <w:autoSpaceDN w:val="0"/>
      <w:ind w:firstLine="0"/>
      <w:jc w:val="center"/>
    </w:pPr>
  </w:style>
  <w:style w:type="paragraph" w:customStyle="1" w:styleId="49">
    <w:name w:val="заголовок 4"/>
    <w:basedOn w:val="a5"/>
    <w:next w:val="a5"/>
    <w:rsid w:val="0092736F"/>
    <w:pPr>
      <w:keepNext/>
      <w:widowControl/>
      <w:autoSpaceDE w:val="0"/>
      <w:autoSpaceDN w:val="0"/>
      <w:ind w:firstLine="0"/>
      <w:jc w:val="center"/>
    </w:pPr>
    <w:rPr>
      <w:sz w:val="28"/>
      <w:szCs w:val="28"/>
    </w:rPr>
  </w:style>
  <w:style w:type="paragraph" w:customStyle="1" w:styleId="54">
    <w:name w:val="заголовок 5"/>
    <w:basedOn w:val="a5"/>
    <w:next w:val="a5"/>
    <w:rsid w:val="0092736F"/>
    <w:pPr>
      <w:keepNext/>
      <w:widowControl/>
      <w:autoSpaceDE w:val="0"/>
      <w:autoSpaceDN w:val="0"/>
      <w:ind w:firstLine="0"/>
      <w:jc w:val="left"/>
      <w:outlineLvl w:val="4"/>
    </w:pPr>
    <w:rPr>
      <w:b/>
      <w:bCs/>
      <w:sz w:val="28"/>
      <w:szCs w:val="28"/>
    </w:rPr>
  </w:style>
  <w:style w:type="paragraph" w:customStyle="1" w:styleId="92">
    <w:name w:val="заголовок 9"/>
    <w:basedOn w:val="a5"/>
    <w:next w:val="a5"/>
    <w:rsid w:val="0092736F"/>
    <w:pPr>
      <w:keepNext/>
      <w:widowControl/>
      <w:autoSpaceDE w:val="0"/>
      <w:autoSpaceDN w:val="0"/>
      <w:ind w:firstLine="0"/>
      <w:jc w:val="center"/>
    </w:pPr>
    <w:rPr>
      <w:b/>
      <w:bCs/>
      <w:sz w:val="20"/>
      <w:szCs w:val="20"/>
    </w:rPr>
  </w:style>
  <w:style w:type="paragraph" w:customStyle="1" w:styleId="72">
    <w:name w:val="заголовок 7"/>
    <w:basedOn w:val="a5"/>
    <w:next w:val="a5"/>
    <w:rsid w:val="0092736F"/>
    <w:pPr>
      <w:keepNext/>
      <w:widowControl/>
      <w:autoSpaceDE w:val="0"/>
      <w:autoSpaceDN w:val="0"/>
      <w:ind w:firstLine="0"/>
      <w:jc w:val="left"/>
      <w:outlineLvl w:val="6"/>
    </w:pPr>
    <w:rPr>
      <w:b/>
      <w:bCs/>
      <w:sz w:val="20"/>
      <w:szCs w:val="20"/>
    </w:rPr>
  </w:style>
  <w:style w:type="paragraph" w:customStyle="1" w:styleId="affffff8">
    <w:name w:val="Подподпункт"/>
    <w:basedOn w:val="a5"/>
    <w:rsid w:val="0092736F"/>
    <w:pPr>
      <w:widowControl/>
      <w:tabs>
        <w:tab w:val="num" w:pos="360"/>
        <w:tab w:val="num" w:pos="5585"/>
      </w:tabs>
      <w:ind w:firstLine="0"/>
    </w:pPr>
    <w:rPr>
      <w:szCs w:val="20"/>
    </w:rPr>
  </w:style>
  <w:style w:type="paragraph" w:customStyle="1" w:styleId="affffff9">
    <w:name w:val="Списки"/>
    <w:basedOn w:val="a5"/>
    <w:rsid w:val="0092736F"/>
    <w:pPr>
      <w:widowControl/>
      <w:tabs>
        <w:tab w:val="left" w:pos="1260"/>
      </w:tabs>
      <w:spacing w:before="120" w:after="120"/>
      <w:ind w:firstLine="0"/>
    </w:pPr>
    <w:rPr>
      <w:szCs w:val="28"/>
    </w:rPr>
  </w:style>
  <w:style w:type="paragraph" w:customStyle="1" w:styleId="Nonformat">
    <w:name w:val="Nonformat"/>
    <w:basedOn w:val="a5"/>
    <w:rsid w:val="0092736F"/>
    <w:pPr>
      <w:widowControl/>
      <w:autoSpaceDE w:val="0"/>
      <w:autoSpaceDN w:val="0"/>
      <w:adjustRightInd w:val="0"/>
      <w:ind w:firstLine="0"/>
      <w:jc w:val="left"/>
    </w:pPr>
    <w:rPr>
      <w:rFonts w:ascii="Consultant" w:hAnsi="Consultant" w:cs="Consultant"/>
      <w:sz w:val="20"/>
      <w:szCs w:val="20"/>
    </w:rPr>
  </w:style>
  <w:style w:type="paragraph" w:customStyle="1" w:styleId="xl58">
    <w:name w:val="xl58"/>
    <w:basedOn w:val="a5"/>
    <w:rsid w:val="0092736F"/>
    <w:pPr>
      <w:widowControl/>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Arial" w:hAnsi="Arial"/>
      <w:b/>
      <w:bCs/>
    </w:rPr>
  </w:style>
  <w:style w:type="paragraph" w:styleId="affffffa">
    <w:name w:val="Document Map"/>
    <w:basedOn w:val="a5"/>
    <w:link w:val="affffffb"/>
    <w:rsid w:val="0092736F"/>
    <w:pPr>
      <w:widowControl/>
      <w:shd w:val="clear" w:color="auto" w:fill="000080"/>
      <w:ind w:firstLine="0"/>
      <w:jc w:val="left"/>
    </w:pPr>
    <w:rPr>
      <w:rFonts w:ascii="Tahoma" w:hAnsi="Tahoma" w:cs="Tahoma"/>
    </w:rPr>
  </w:style>
  <w:style w:type="character" w:customStyle="1" w:styleId="affffffb">
    <w:name w:val="Схема документа Знак"/>
    <w:basedOn w:val="a6"/>
    <w:link w:val="affffffa"/>
    <w:rsid w:val="0092736F"/>
    <w:rPr>
      <w:rFonts w:ascii="Tahoma" w:hAnsi="Tahoma" w:cs="Tahoma"/>
      <w:sz w:val="24"/>
      <w:szCs w:val="24"/>
      <w:shd w:val="clear" w:color="auto" w:fill="000080"/>
    </w:rPr>
  </w:style>
  <w:style w:type="character" w:customStyle="1" w:styleId="Normal">
    <w:name w:val="Normal Знак"/>
    <w:basedOn w:val="a6"/>
    <w:link w:val="Normal1"/>
    <w:locked/>
    <w:rsid w:val="0092736F"/>
    <w:rPr>
      <w:sz w:val="24"/>
      <w:lang w:val="ru-RU" w:eastAsia="ru-RU" w:bidi="ar-SA"/>
    </w:rPr>
  </w:style>
  <w:style w:type="paragraph" w:customStyle="1" w:styleId="1f1">
    <w:name w:val="Знак Знак Знак Знак Знак Знак Знак Знак Знак Знак Знак Знак1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2">
    <w:name w:val="Знак2"/>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c">
    <w:name w:val="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3">
    <w:name w:val="Знак Знак Знак Знак Знак Знак Знак Знак Знак Знак Знак Знак1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d">
    <w:name w:val="caption"/>
    <w:basedOn w:val="a5"/>
    <w:next w:val="a5"/>
    <w:qFormat/>
    <w:rsid w:val="0092736F"/>
    <w:pPr>
      <w:autoSpaceDE w:val="0"/>
      <w:autoSpaceDN w:val="0"/>
      <w:adjustRightInd w:val="0"/>
      <w:spacing w:before="120" w:after="120"/>
      <w:ind w:firstLine="0"/>
      <w:jc w:val="left"/>
    </w:pPr>
    <w:rPr>
      <w:b/>
      <w:bCs/>
      <w:sz w:val="20"/>
      <w:szCs w:val="20"/>
    </w:rPr>
  </w:style>
  <w:style w:type="character" w:customStyle="1" w:styleId="DefaultParagraphFont1">
    <w:name w:val="Default Paragraph Font1"/>
    <w:rsid w:val="0092736F"/>
  </w:style>
  <w:style w:type="paragraph" w:customStyle="1" w:styleId="Title1">
    <w:name w:val="Title1"/>
    <w:basedOn w:val="Normal1"/>
    <w:rsid w:val="0092736F"/>
    <w:pPr>
      <w:widowControl/>
      <w:snapToGrid/>
      <w:spacing w:line="240" w:lineRule="auto"/>
      <w:ind w:firstLine="0"/>
      <w:jc w:val="center"/>
    </w:pPr>
    <w:rPr>
      <w:b/>
      <w:sz w:val="28"/>
    </w:rPr>
  </w:style>
  <w:style w:type="paragraph" w:styleId="affffffe">
    <w:name w:val="Normal Indent"/>
    <w:basedOn w:val="a5"/>
    <w:rsid w:val="0092736F"/>
    <w:pPr>
      <w:widowControl/>
      <w:spacing w:before="120"/>
      <w:ind w:firstLine="709"/>
    </w:pPr>
    <w:rPr>
      <w:sz w:val="28"/>
    </w:rPr>
  </w:style>
  <w:style w:type="paragraph" w:customStyle="1" w:styleId="Heading11">
    <w:name w:val="Heading 11"/>
    <w:basedOn w:val="Normal1"/>
    <w:next w:val="Normal1"/>
    <w:rsid w:val="0092736F"/>
    <w:pPr>
      <w:keepNext/>
      <w:widowControl/>
      <w:snapToGrid/>
      <w:spacing w:line="240" w:lineRule="auto"/>
      <w:jc w:val="left"/>
    </w:pPr>
    <w:rPr>
      <w:sz w:val="28"/>
    </w:rPr>
  </w:style>
  <w:style w:type="paragraph" w:customStyle="1" w:styleId="PlainText1">
    <w:name w:val="Plain Text1"/>
    <w:basedOn w:val="Normal1"/>
    <w:rsid w:val="0092736F"/>
    <w:pPr>
      <w:widowControl/>
      <w:snapToGrid/>
      <w:spacing w:line="240" w:lineRule="auto"/>
      <w:ind w:firstLine="0"/>
      <w:jc w:val="left"/>
    </w:pPr>
    <w:rPr>
      <w:rFonts w:ascii="Courier New" w:hAnsi="Courier New"/>
      <w:sz w:val="20"/>
    </w:rPr>
  </w:style>
  <w:style w:type="paragraph" w:customStyle="1" w:styleId="afffffff">
    <w:name w:val="Стиль По центру"/>
    <w:basedOn w:val="a5"/>
    <w:rsid w:val="0092736F"/>
    <w:pPr>
      <w:widowControl/>
      <w:ind w:firstLine="0"/>
      <w:jc w:val="center"/>
    </w:pPr>
    <w:rPr>
      <w:sz w:val="28"/>
      <w:szCs w:val="20"/>
    </w:rPr>
  </w:style>
  <w:style w:type="paragraph" w:customStyle="1" w:styleId="afffffff0">
    <w:name w:val="Текст справа"/>
    <w:basedOn w:val="a5"/>
    <w:rsid w:val="0092736F"/>
    <w:pPr>
      <w:widowControl/>
      <w:ind w:firstLine="0"/>
      <w:jc w:val="right"/>
    </w:pPr>
    <w:rPr>
      <w:sz w:val="28"/>
      <w:szCs w:val="20"/>
    </w:rPr>
  </w:style>
  <w:style w:type="paragraph" w:customStyle="1" w:styleId="2">
    <w:name w:val="Многоуровневый_2"/>
    <w:basedOn w:val="a5"/>
    <w:rsid w:val="0092736F"/>
    <w:pPr>
      <w:keepNext/>
      <w:widowControl/>
      <w:numPr>
        <w:ilvl w:val="1"/>
        <w:numId w:val="7"/>
      </w:numPr>
      <w:ind w:firstLine="0"/>
    </w:pPr>
    <w:rPr>
      <w:b/>
      <w:i/>
      <w:sz w:val="28"/>
    </w:rPr>
  </w:style>
  <w:style w:type="paragraph" w:customStyle="1" w:styleId="3">
    <w:name w:val="Многоуровневый_3 Знак Знак"/>
    <w:basedOn w:val="a5"/>
    <w:link w:val="3f2"/>
    <w:rsid w:val="0092736F"/>
    <w:pPr>
      <w:widowControl/>
      <w:numPr>
        <w:ilvl w:val="2"/>
        <w:numId w:val="7"/>
      </w:numPr>
      <w:ind w:firstLine="0"/>
    </w:pPr>
    <w:rPr>
      <w:bCs/>
      <w:iCs/>
      <w:sz w:val="28"/>
    </w:rPr>
  </w:style>
  <w:style w:type="character" w:customStyle="1" w:styleId="3f2">
    <w:name w:val="Многоуровневый_3 Знак Знак Знак"/>
    <w:basedOn w:val="a6"/>
    <w:link w:val="3"/>
    <w:locked/>
    <w:rsid w:val="0092736F"/>
    <w:rPr>
      <w:bCs/>
      <w:iCs/>
      <w:sz w:val="28"/>
      <w:szCs w:val="24"/>
    </w:rPr>
  </w:style>
  <w:style w:type="paragraph" w:customStyle="1" w:styleId="40">
    <w:name w:val="Многоуровневый_4"/>
    <w:basedOn w:val="a5"/>
    <w:rsid w:val="0092736F"/>
    <w:pPr>
      <w:widowControl/>
      <w:numPr>
        <w:numId w:val="7"/>
      </w:numPr>
      <w:tabs>
        <w:tab w:val="clear" w:pos="794"/>
        <w:tab w:val="num" w:pos="1134"/>
      </w:tabs>
      <w:ind w:firstLine="284"/>
    </w:pPr>
    <w:rPr>
      <w:sz w:val="28"/>
    </w:rPr>
  </w:style>
  <w:style w:type="paragraph" w:customStyle="1" w:styleId="1f4">
    <w:name w:val="Многоуровневый_1"/>
    <w:basedOn w:val="a5"/>
    <w:rsid w:val="0092736F"/>
    <w:pPr>
      <w:keepNext/>
      <w:widowControl/>
      <w:ind w:firstLine="0"/>
    </w:pPr>
    <w:rPr>
      <w:b/>
      <w:bCs/>
      <w:i/>
      <w:iCs/>
      <w:sz w:val="28"/>
    </w:rPr>
  </w:style>
  <w:style w:type="paragraph" w:customStyle="1" w:styleId="3f3">
    <w:name w:val="Многоуровневый_3"/>
    <w:basedOn w:val="a5"/>
    <w:link w:val="3f4"/>
    <w:rsid w:val="0092736F"/>
    <w:pPr>
      <w:widowControl/>
      <w:tabs>
        <w:tab w:val="num" w:pos="1134"/>
      </w:tabs>
      <w:ind w:firstLine="0"/>
    </w:pPr>
    <w:rPr>
      <w:bCs/>
      <w:iCs/>
      <w:sz w:val="28"/>
    </w:rPr>
  </w:style>
  <w:style w:type="character" w:customStyle="1" w:styleId="3f4">
    <w:name w:val="Многоуровневый_3 Знак"/>
    <w:basedOn w:val="a6"/>
    <w:link w:val="3f3"/>
    <w:locked/>
    <w:rsid w:val="0092736F"/>
    <w:rPr>
      <w:bCs/>
      <w:iCs/>
      <w:sz w:val="28"/>
      <w:szCs w:val="24"/>
    </w:rPr>
  </w:style>
  <w:style w:type="paragraph" w:customStyle="1" w:styleId="afffffff1">
    <w:name w:val="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11">
    <w:name w:val="Знак Знак Знак Знак Знак Знак Знак Знак Знак Знак Знак Знак1 Знак Знак Знак Знак Знак Знак Знак Знак Знак Знак1"/>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5">
    <w:name w:val="font5"/>
    <w:basedOn w:val="a5"/>
    <w:rsid w:val="0092736F"/>
    <w:pPr>
      <w:widowControl/>
      <w:spacing w:before="100" w:beforeAutospacing="1" w:after="100" w:afterAutospacing="1"/>
      <w:ind w:firstLine="0"/>
      <w:jc w:val="left"/>
    </w:pPr>
    <w:rPr>
      <w:sz w:val="20"/>
      <w:szCs w:val="20"/>
    </w:rPr>
  </w:style>
  <w:style w:type="paragraph" w:customStyle="1" w:styleId="font6">
    <w:name w:val="font6"/>
    <w:basedOn w:val="a5"/>
    <w:rsid w:val="0092736F"/>
    <w:pPr>
      <w:widowControl/>
      <w:spacing w:before="100" w:beforeAutospacing="1" w:after="100" w:afterAutospacing="1"/>
      <w:ind w:firstLine="0"/>
      <w:jc w:val="left"/>
    </w:pPr>
    <w:rPr>
      <w:sz w:val="20"/>
      <w:szCs w:val="20"/>
    </w:rPr>
  </w:style>
  <w:style w:type="paragraph" w:customStyle="1" w:styleId="xl25">
    <w:name w:val="xl25"/>
    <w:basedOn w:val="a5"/>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xl26">
    <w:name w:val="xl26"/>
    <w:basedOn w:val="a5"/>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27">
    <w:name w:val="xl27"/>
    <w:basedOn w:val="a5"/>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28">
    <w:name w:val="xl28"/>
    <w:basedOn w:val="a5"/>
    <w:rsid w:val="0092736F"/>
    <w:pPr>
      <w:widowControl/>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29">
    <w:name w:val="xl29"/>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0">
    <w:name w:val="xl30"/>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1">
    <w:name w:val="xl31"/>
    <w:basedOn w:val="a5"/>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32">
    <w:name w:val="xl32"/>
    <w:basedOn w:val="a5"/>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5"/>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34">
    <w:name w:val="xl34"/>
    <w:basedOn w:val="a5"/>
    <w:rsid w:val="0092736F"/>
    <w:pPr>
      <w:widowControl/>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style>
  <w:style w:type="paragraph" w:customStyle="1" w:styleId="xl35">
    <w:name w:val="xl35"/>
    <w:basedOn w:val="a5"/>
    <w:rsid w:val="0092736F"/>
    <w:pPr>
      <w:widowControl/>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6">
    <w:name w:val="xl36"/>
    <w:basedOn w:val="a5"/>
    <w:rsid w:val="0092736F"/>
    <w:pPr>
      <w:widowControl/>
      <w:pBdr>
        <w:top w:val="single" w:sz="4"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37">
    <w:name w:val="xl37"/>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8">
    <w:name w:val="xl38"/>
    <w:basedOn w:val="a5"/>
    <w:rsid w:val="0092736F"/>
    <w:pPr>
      <w:widowControl/>
      <w:pBdr>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9">
    <w:name w:val="xl39"/>
    <w:basedOn w:val="a5"/>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40">
    <w:name w:val="xl40"/>
    <w:basedOn w:val="a5"/>
    <w:rsid w:val="0092736F"/>
    <w:pPr>
      <w:widowControl/>
      <w:pBdr>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41">
    <w:name w:val="xl41"/>
    <w:basedOn w:val="a5"/>
    <w:rsid w:val="0092736F"/>
    <w:pPr>
      <w:widowControl/>
      <w:pBdr>
        <w:top w:val="single" w:sz="4"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42">
    <w:name w:val="xl42"/>
    <w:basedOn w:val="a5"/>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3">
    <w:name w:val="xl43"/>
    <w:basedOn w:val="a5"/>
    <w:rsid w:val="0092736F"/>
    <w:pPr>
      <w:widowControl/>
      <w:pBdr>
        <w:top w:val="single" w:sz="4" w:space="0" w:color="auto"/>
        <w:left w:val="single" w:sz="4" w:space="0" w:color="auto"/>
        <w:right w:val="single" w:sz="8" w:space="0" w:color="auto"/>
      </w:pBdr>
      <w:spacing w:before="100" w:beforeAutospacing="1" w:after="100" w:afterAutospacing="1"/>
      <w:ind w:firstLine="0"/>
      <w:jc w:val="center"/>
      <w:textAlignment w:val="top"/>
    </w:pPr>
  </w:style>
  <w:style w:type="paragraph" w:customStyle="1" w:styleId="xl44">
    <w:name w:val="xl44"/>
    <w:basedOn w:val="a5"/>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45">
    <w:name w:val="xl45"/>
    <w:basedOn w:val="a5"/>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b/>
      <w:bCs/>
    </w:rPr>
  </w:style>
  <w:style w:type="paragraph" w:customStyle="1" w:styleId="xl46">
    <w:name w:val="xl46"/>
    <w:basedOn w:val="a5"/>
    <w:rsid w:val="0092736F"/>
    <w:pPr>
      <w:widowControl/>
      <w:pBdr>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7">
    <w:name w:val="xl47"/>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8">
    <w:name w:val="xl48"/>
    <w:basedOn w:val="a5"/>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9">
    <w:name w:val="xl49"/>
    <w:basedOn w:val="a5"/>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0">
    <w:name w:val="xl50"/>
    <w:basedOn w:val="a5"/>
    <w:rsid w:val="0092736F"/>
    <w:pPr>
      <w:widowControl/>
      <w:pBdr>
        <w:left w:val="single" w:sz="4" w:space="0" w:color="auto"/>
        <w:right w:val="single" w:sz="4" w:space="0" w:color="auto"/>
      </w:pBdr>
      <w:spacing w:before="100" w:beforeAutospacing="1" w:after="100" w:afterAutospacing="1"/>
      <w:ind w:firstLine="0"/>
      <w:jc w:val="left"/>
      <w:textAlignment w:val="top"/>
    </w:pPr>
  </w:style>
  <w:style w:type="paragraph" w:customStyle="1" w:styleId="xl51">
    <w:name w:val="xl51"/>
    <w:basedOn w:val="a5"/>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2">
    <w:name w:val="xl52"/>
    <w:basedOn w:val="a5"/>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3">
    <w:name w:val="xl53"/>
    <w:basedOn w:val="a5"/>
    <w:rsid w:val="0092736F"/>
    <w:pPr>
      <w:widowControl/>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4">
    <w:name w:val="xl54"/>
    <w:basedOn w:val="a5"/>
    <w:rsid w:val="0092736F"/>
    <w:pPr>
      <w:widowControl/>
      <w:pBdr>
        <w:top w:val="single" w:sz="8" w:space="0" w:color="auto"/>
        <w:left w:val="single" w:sz="8" w:space="0" w:color="auto"/>
        <w:right w:val="single" w:sz="4" w:space="0" w:color="auto"/>
      </w:pBdr>
      <w:spacing w:before="100" w:beforeAutospacing="1" w:after="100" w:afterAutospacing="1"/>
      <w:ind w:firstLine="0"/>
      <w:jc w:val="center"/>
      <w:textAlignment w:val="top"/>
    </w:pPr>
  </w:style>
  <w:style w:type="paragraph" w:customStyle="1" w:styleId="xl55">
    <w:name w:val="xl55"/>
    <w:basedOn w:val="a5"/>
    <w:rsid w:val="0092736F"/>
    <w:pPr>
      <w:widowControl/>
      <w:pBdr>
        <w:left w:val="single" w:sz="8" w:space="0" w:color="auto"/>
        <w:right w:val="single" w:sz="4" w:space="0" w:color="auto"/>
      </w:pBdr>
      <w:spacing w:before="100" w:beforeAutospacing="1" w:after="100" w:afterAutospacing="1"/>
      <w:ind w:firstLine="0"/>
      <w:jc w:val="center"/>
      <w:textAlignment w:val="top"/>
    </w:pPr>
  </w:style>
  <w:style w:type="paragraph" w:customStyle="1" w:styleId="xl56">
    <w:name w:val="xl56"/>
    <w:basedOn w:val="a5"/>
    <w:rsid w:val="0092736F"/>
    <w:pPr>
      <w:widowControl/>
      <w:pBdr>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7">
    <w:name w:val="xl57"/>
    <w:basedOn w:val="a5"/>
    <w:rsid w:val="0092736F"/>
    <w:pPr>
      <w:widowControl/>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9">
    <w:name w:val="xl59"/>
    <w:basedOn w:val="a5"/>
    <w:rsid w:val="0092736F"/>
    <w:pPr>
      <w:widowControl/>
      <w:pBdr>
        <w:top w:val="single" w:sz="8"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60">
    <w:name w:val="xl60"/>
    <w:basedOn w:val="a5"/>
    <w:rsid w:val="0092736F"/>
    <w:pPr>
      <w:widowControl/>
      <w:pBdr>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61">
    <w:name w:val="xl61"/>
    <w:basedOn w:val="a5"/>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2">
    <w:name w:val="xl62"/>
    <w:basedOn w:val="a5"/>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3">
    <w:name w:val="xl63"/>
    <w:basedOn w:val="a5"/>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4">
    <w:name w:val="xl64"/>
    <w:basedOn w:val="a5"/>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5">
    <w:name w:val="xl65"/>
    <w:basedOn w:val="a5"/>
    <w:rsid w:val="0092736F"/>
    <w:pPr>
      <w:widowControl/>
      <w:pBdr>
        <w:top w:val="single" w:sz="8"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66">
    <w:name w:val="xl66"/>
    <w:basedOn w:val="a5"/>
    <w:rsid w:val="0092736F"/>
    <w:pPr>
      <w:widowControl/>
      <w:pBdr>
        <w:top w:val="single" w:sz="4" w:space="0" w:color="auto"/>
        <w:left w:val="single" w:sz="4" w:space="0" w:color="auto"/>
      </w:pBdr>
      <w:spacing w:before="100" w:beforeAutospacing="1" w:after="100" w:afterAutospacing="1"/>
      <w:ind w:firstLine="0"/>
      <w:jc w:val="center"/>
      <w:textAlignment w:val="top"/>
    </w:pPr>
  </w:style>
  <w:style w:type="paragraph" w:customStyle="1" w:styleId="xl67">
    <w:name w:val="xl67"/>
    <w:basedOn w:val="a5"/>
    <w:rsid w:val="0092736F"/>
    <w:pPr>
      <w:widowControl/>
      <w:pBdr>
        <w:left w:val="single" w:sz="4" w:space="0" w:color="auto"/>
      </w:pBdr>
      <w:spacing w:before="100" w:beforeAutospacing="1" w:after="100" w:afterAutospacing="1"/>
      <w:ind w:firstLine="0"/>
      <w:jc w:val="center"/>
      <w:textAlignment w:val="top"/>
    </w:pPr>
  </w:style>
  <w:style w:type="paragraph" w:customStyle="1" w:styleId="xl68">
    <w:name w:val="xl68"/>
    <w:basedOn w:val="a5"/>
    <w:rsid w:val="0092736F"/>
    <w:pPr>
      <w:widowControl/>
      <w:pBdr>
        <w:left w:val="single" w:sz="4" w:space="0" w:color="auto"/>
        <w:bottom w:val="single" w:sz="4" w:space="0" w:color="auto"/>
      </w:pBdr>
      <w:spacing w:before="100" w:beforeAutospacing="1" w:after="100" w:afterAutospacing="1"/>
      <w:ind w:firstLine="0"/>
      <w:jc w:val="center"/>
      <w:textAlignment w:val="top"/>
    </w:pPr>
  </w:style>
  <w:style w:type="paragraph" w:customStyle="1" w:styleId="1f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character" w:customStyle="1" w:styleId="m1">
    <w:name w:val="m1"/>
    <w:basedOn w:val="a6"/>
    <w:rsid w:val="0092736F"/>
    <w:rPr>
      <w:rFonts w:cs="Times New Roman"/>
      <w:color w:val="0000FF"/>
    </w:rPr>
  </w:style>
  <w:style w:type="character" w:customStyle="1" w:styleId="pi1">
    <w:name w:val="pi1"/>
    <w:basedOn w:val="a6"/>
    <w:rsid w:val="0092736F"/>
    <w:rPr>
      <w:rFonts w:cs="Times New Roman"/>
      <w:color w:val="0000FF"/>
    </w:rPr>
  </w:style>
  <w:style w:type="paragraph" w:customStyle="1" w:styleId="1f6">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7">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2">
    <w:name w:val="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7">
    <w:name w:val="font7"/>
    <w:basedOn w:val="a5"/>
    <w:rsid w:val="0092736F"/>
    <w:pPr>
      <w:widowControl/>
      <w:spacing w:before="100" w:beforeAutospacing="1" w:after="100" w:afterAutospacing="1"/>
      <w:ind w:firstLine="0"/>
      <w:jc w:val="left"/>
    </w:pPr>
    <w:rPr>
      <w:u w:val="single"/>
    </w:rPr>
  </w:style>
  <w:style w:type="paragraph" w:customStyle="1" w:styleId="font8">
    <w:name w:val="font8"/>
    <w:basedOn w:val="a5"/>
    <w:rsid w:val="0092736F"/>
    <w:pPr>
      <w:widowControl/>
      <w:spacing w:before="100" w:beforeAutospacing="1" w:after="100" w:afterAutospacing="1"/>
      <w:ind w:firstLine="0"/>
      <w:jc w:val="left"/>
    </w:pPr>
  </w:style>
  <w:style w:type="paragraph" w:customStyle="1" w:styleId="font9">
    <w:name w:val="font9"/>
    <w:basedOn w:val="a5"/>
    <w:rsid w:val="0092736F"/>
    <w:pPr>
      <w:widowControl/>
      <w:spacing w:before="100" w:beforeAutospacing="1" w:after="100" w:afterAutospacing="1"/>
      <w:ind w:firstLine="0"/>
      <w:jc w:val="left"/>
    </w:pPr>
    <w:rPr>
      <w:color w:val="000000"/>
    </w:rPr>
  </w:style>
  <w:style w:type="paragraph" w:customStyle="1" w:styleId="font10">
    <w:name w:val="font10"/>
    <w:basedOn w:val="a5"/>
    <w:rsid w:val="0092736F"/>
    <w:pPr>
      <w:widowControl/>
      <w:spacing w:before="100" w:beforeAutospacing="1" w:after="100" w:afterAutospacing="1"/>
      <w:ind w:firstLine="0"/>
      <w:jc w:val="left"/>
    </w:pPr>
    <w:rPr>
      <w:color w:val="000000"/>
    </w:rPr>
  </w:style>
  <w:style w:type="paragraph" w:customStyle="1" w:styleId="font11">
    <w:name w:val="font11"/>
    <w:basedOn w:val="a5"/>
    <w:rsid w:val="0092736F"/>
    <w:pPr>
      <w:widowControl/>
      <w:spacing w:before="100" w:beforeAutospacing="1" w:after="100" w:afterAutospacing="1"/>
      <w:ind w:firstLine="0"/>
      <w:jc w:val="left"/>
    </w:pPr>
    <w:rPr>
      <w:rFonts w:ascii="Symbol" w:hAnsi="Symbol"/>
      <w:color w:val="000000"/>
    </w:rPr>
  </w:style>
  <w:style w:type="paragraph" w:customStyle="1" w:styleId="afffffff3">
    <w:name w:val="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8">
    <w:name w:val="Знак Знак Знак1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22">
    <w:name w:val="xl22"/>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23">
    <w:name w:val="xl23"/>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1f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a">
    <w:name w:val="Знак Знак Знак Знак Знак Знак Знак Знак Знак Знак Знак Знак1"/>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4">
    <w:name w:val="Знак Знак Знак Знак Знак Знак Знак Знак 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69">
    <w:name w:val="xl69"/>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rPr>
  </w:style>
  <w:style w:type="paragraph" w:customStyle="1" w:styleId="xl70">
    <w:name w:val="xl70"/>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b/>
      <w:bCs/>
    </w:rPr>
  </w:style>
  <w:style w:type="paragraph" w:customStyle="1" w:styleId="xl71">
    <w:name w:val="xl71"/>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2">
    <w:name w:val="xl72"/>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3">
    <w:name w:val="xl73"/>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4">
    <w:name w:val="xl74"/>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75">
    <w:name w:val="xl75"/>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xl76">
    <w:name w:val="xl76"/>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rPr>
  </w:style>
  <w:style w:type="paragraph" w:customStyle="1" w:styleId="xl77">
    <w:name w:val="xl77"/>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8">
    <w:name w:val="xl78"/>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9">
    <w:name w:val="xl79"/>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80">
    <w:name w:val="xl80"/>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81">
    <w:name w:val="xl81"/>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list">
    <w:name w:val="list"/>
    <w:basedOn w:val="a5"/>
    <w:rsid w:val="0092736F"/>
    <w:pPr>
      <w:widowControl/>
      <w:numPr>
        <w:numId w:val="9"/>
      </w:numPr>
      <w:tabs>
        <w:tab w:val="left" w:pos="7088"/>
      </w:tabs>
      <w:spacing w:line="360" w:lineRule="auto"/>
      <w:jc w:val="left"/>
    </w:pPr>
    <w:rPr>
      <w:szCs w:val="20"/>
    </w:rPr>
  </w:style>
  <w:style w:type="paragraph" w:customStyle="1" w:styleId="mark-">
    <w:name w:val="mark -"/>
    <w:basedOn w:val="afffffff6"/>
    <w:rsid w:val="0092736F"/>
    <w:pPr>
      <w:numPr>
        <w:numId w:val="10"/>
      </w:numPr>
      <w:tabs>
        <w:tab w:val="right" w:leader="dot" w:pos="10490"/>
      </w:tabs>
      <w:jc w:val="left"/>
    </w:pPr>
  </w:style>
  <w:style w:type="paragraph" w:customStyle="1" w:styleId="afffffff6">
    <w:name w:val="Осн. текст Д"/>
    <w:rsid w:val="0092736F"/>
    <w:pPr>
      <w:spacing w:after="40"/>
      <w:ind w:firstLine="284"/>
      <w:jc w:val="both"/>
    </w:pPr>
    <w:rPr>
      <w:sz w:val="24"/>
    </w:rPr>
  </w:style>
  <w:style w:type="paragraph" w:customStyle="1" w:styleId="3---">
    <w:name w:val="3---"/>
    <w:basedOn w:val="a5"/>
    <w:rsid w:val="0092736F"/>
    <w:pPr>
      <w:widowControl/>
      <w:spacing w:before="120" w:after="120"/>
      <w:ind w:firstLine="0"/>
    </w:pPr>
    <w:rPr>
      <w:szCs w:val="20"/>
    </w:rPr>
  </w:style>
  <w:style w:type="paragraph" w:customStyle="1" w:styleId="FormField">
    <w:name w:val="FormField"/>
    <w:basedOn w:val="a5"/>
    <w:rsid w:val="0092736F"/>
    <w:pPr>
      <w:spacing w:before="120"/>
      <w:ind w:firstLine="0"/>
      <w:jc w:val="left"/>
    </w:pPr>
    <w:rPr>
      <w:rFonts w:ascii="Arial" w:hAnsi="Arial"/>
      <w:b/>
      <w:szCs w:val="20"/>
    </w:rPr>
  </w:style>
  <w:style w:type="paragraph" w:customStyle="1" w:styleId="Head93">
    <w:name w:val="Head 9.3"/>
    <w:basedOn w:val="a5"/>
    <w:next w:val="a5"/>
    <w:rsid w:val="0092736F"/>
    <w:pPr>
      <w:keepNext/>
      <w:suppressAutoHyphens/>
      <w:spacing w:before="240" w:after="60"/>
      <w:ind w:firstLine="0"/>
      <w:jc w:val="center"/>
    </w:pPr>
    <w:rPr>
      <w:rFonts w:ascii="Times New Roman Bold" w:hAnsi="Times New Roman Bold"/>
      <w:b/>
      <w:bCs/>
      <w:sz w:val="28"/>
      <w:szCs w:val="28"/>
    </w:rPr>
  </w:style>
  <w:style w:type="paragraph" w:customStyle="1" w:styleId="StyleFirstline127cm">
    <w:name w:val="Style First line:  127 cm"/>
    <w:basedOn w:val="a5"/>
    <w:rsid w:val="0092736F"/>
    <w:pPr>
      <w:widowControl/>
      <w:overflowPunct w:val="0"/>
      <w:autoSpaceDE w:val="0"/>
      <w:autoSpaceDN w:val="0"/>
      <w:adjustRightInd w:val="0"/>
      <w:spacing w:before="120"/>
      <w:ind w:firstLine="720"/>
      <w:textAlignment w:val="baseline"/>
    </w:pPr>
    <w:rPr>
      <w:rFonts w:ascii="Arial" w:hAnsi="Arial"/>
      <w:szCs w:val="20"/>
    </w:rPr>
  </w:style>
  <w:style w:type="paragraph" w:customStyle="1" w:styleId="Oaaeeoaoaeno">
    <w:name w:val="#Oaaeeoa oaeno"/>
    <w:basedOn w:val="a5"/>
    <w:rsid w:val="0092736F"/>
    <w:pPr>
      <w:widowControl/>
      <w:overflowPunct w:val="0"/>
      <w:autoSpaceDE w:val="0"/>
      <w:autoSpaceDN w:val="0"/>
      <w:adjustRightInd w:val="0"/>
      <w:ind w:firstLine="0"/>
      <w:jc w:val="left"/>
      <w:textAlignment w:val="baseline"/>
    </w:pPr>
    <w:rPr>
      <w:sz w:val="20"/>
      <w:szCs w:val="20"/>
    </w:rPr>
  </w:style>
  <w:style w:type="paragraph" w:customStyle="1" w:styleId="a00">
    <w:name w:val="a0"/>
    <w:basedOn w:val="a5"/>
    <w:rsid w:val="0092736F"/>
    <w:pPr>
      <w:widowControl/>
      <w:spacing w:before="100" w:beforeAutospacing="1" w:after="100" w:afterAutospacing="1"/>
      <w:ind w:firstLine="0"/>
      <w:jc w:val="left"/>
    </w:pPr>
    <w:rPr>
      <w:rFonts w:ascii="Arial Unicode MS" w:eastAsia="Arial Unicode MS" w:hAnsi="Arial Unicode MS" w:cs="Arial Unicode MS"/>
    </w:rPr>
  </w:style>
  <w:style w:type="paragraph" w:customStyle="1" w:styleId="1KGK9">
    <w:name w:val="1KG=K9"/>
    <w:rsid w:val="0092736F"/>
    <w:rPr>
      <w:rFonts w:ascii="Arial" w:hAnsi="Arial"/>
      <w:sz w:val="24"/>
      <w:lang w:val="en-AU" w:eastAsia="en-US"/>
    </w:rPr>
  </w:style>
  <w:style w:type="character" w:styleId="afffffff7">
    <w:name w:val="annotation reference"/>
    <w:basedOn w:val="a6"/>
    <w:rsid w:val="0092736F"/>
    <w:rPr>
      <w:rFonts w:cs="Times New Roman"/>
      <w:sz w:val="16"/>
      <w:szCs w:val="16"/>
    </w:rPr>
  </w:style>
  <w:style w:type="paragraph" w:styleId="afffffff8">
    <w:name w:val="annotation text"/>
    <w:basedOn w:val="a5"/>
    <w:link w:val="afffffff9"/>
    <w:rsid w:val="0092736F"/>
    <w:pPr>
      <w:widowControl/>
      <w:ind w:firstLine="0"/>
      <w:jc w:val="left"/>
    </w:pPr>
    <w:rPr>
      <w:sz w:val="20"/>
      <w:szCs w:val="20"/>
    </w:rPr>
  </w:style>
  <w:style w:type="character" w:customStyle="1" w:styleId="afffffff9">
    <w:name w:val="Текст примечания Знак"/>
    <w:basedOn w:val="a6"/>
    <w:link w:val="afffffff8"/>
    <w:rsid w:val="0092736F"/>
  </w:style>
  <w:style w:type="paragraph" w:styleId="afffffffa">
    <w:name w:val="annotation subject"/>
    <w:basedOn w:val="afffffff8"/>
    <w:next w:val="afffffff8"/>
    <w:link w:val="afffffffb"/>
    <w:rsid w:val="0092736F"/>
    <w:rPr>
      <w:b/>
      <w:bCs/>
    </w:rPr>
  </w:style>
  <w:style w:type="character" w:customStyle="1" w:styleId="afffffffb">
    <w:name w:val="Тема примечания Знак"/>
    <w:basedOn w:val="afffffff9"/>
    <w:link w:val="afffffffa"/>
    <w:rsid w:val="0092736F"/>
    <w:rPr>
      <w:b/>
      <w:bCs/>
    </w:rPr>
  </w:style>
  <w:style w:type="paragraph" w:customStyle="1" w:styleId="a">
    <w:name w:val="#Таблица цифры"/>
    <w:basedOn w:val="a5"/>
    <w:rsid w:val="0092736F"/>
    <w:pPr>
      <w:widowControl/>
      <w:numPr>
        <w:numId w:val="11"/>
      </w:numPr>
      <w:tabs>
        <w:tab w:val="clear" w:pos="643"/>
      </w:tabs>
      <w:ind w:left="0" w:firstLine="0"/>
      <w:jc w:val="center"/>
    </w:pPr>
    <w:rPr>
      <w:sz w:val="20"/>
      <w:szCs w:val="20"/>
    </w:rPr>
  </w:style>
  <w:style w:type="paragraph" w:customStyle="1" w:styleId="ConsPlusNormal0">
    <w:name w:val="ConsPlusNormal Знак"/>
    <w:link w:val="ConsPlusNormal1"/>
    <w:rsid w:val="0092736F"/>
    <w:pPr>
      <w:widowControl w:val="0"/>
      <w:autoSpaceDE w:val="0"/>
      <w:autoSpaceDN w:val="0"/>
      <w:adjustRightInd w:val="0"/>
      <w:ind w:firstLine="720"/>
    </w:pPr>
    <w:rPr>
      <w:rFonts w:ascii="Arial" w:hAnsi="Arial" w:cs="Arial"/>
      <w:sz w:val="24"/>
      <w:szCs w:val="24"/>
    </w:rPr>
  </w:style>
  <w:style w:type="character" w:customStyle="1" w:styleId="ConsPlusNormal1">
    <w:name w:val="ConsPlusNormal Знак Знак"/>
    <w:basedOn w:val="a6"/>
    <w:link w:val="ConsPlusNormal0"/>
    <w:locked/>
    <w:rsid w:val="0092736F"/>
    <w:rPr>
      <w:rFonts w:ascii="Arial" w:hAnsi="Arial" w:cs="Arial"/>
      <w:sz w:val="24"/>
      <w:szCs w:val="24"/>
      <w:lang w:val="ru-RU" w:eastAsia="ru-RU" w:bidi="ar-SA"/>
    </w:rPr>
  </w:style>
  <w:style w:type="paragraph" w:customStyle="1" w:styleId="caaieiaie1">
    <w:name w:val="caaieiaie 1"/>
    <w:basedOn w:val="afff6"/>
    <w:next w:val="afff6"/>
    <w:rsid w:val="0092736F"/>
    <w:pPr>
      <w:keepNext/>
      <w:ind w:firstLine="567"/>
      <w:jc w:val="both"/>
    </w:pPr>
    <w:rPr>
      <w:sz w:val="24"/>
    </w:rPr>
  </w:style>
  <w:style w:type="paragraph" w:customStyle="1" w:styleId="1fc">
    <w:name w:val="Абзац списка1"/>
    <w:basedOn w:val="a5"/>
    <w:rsid w:val="0092736F"/>
    <w:pPr>
      <w:widowControl/>
      <w:ind w:left="708" w:firstLine="0"/>
      <w:jc w:val="left"/>
    </w:pPr>
  </w:style>
  <w:style w:type="paragraph" w:customStyle="1" w:styleId="CharCharCharChar">
    <w:name w:val="Знак Знак Char Char Знак Знак Char Char Знак Знак Знак Знак Знак Знак"/>
    <w:basedOn w:val="a5"/>
    <w:rsid w:val="0092736F"/>
    <w:pPr>
      <w:widowControl/>
      <w:spacing w:after="160" w:line="240" w:lineRule="exact"/>
      <w:ind w:firstLine="0"/>
      <w:jc w:val="left"/>
    </w:pPr>
    <w:rPr>
      <w:rFonts w:ascii="Verdana" w:hAnsi="Verdana"/>
      <w:lang w:val="en-US" w:eastAsia="en-US"/>
    </w:rPr>
  </w:style>
  <w:style w:type="paragraph" w:customStyle="1" w:styleId="1fd">
    <w:name w:val="Цитата1"/>
    <w:basedOn w:val="a5"/>
    <w:rsid w:val="0092736F"/>
    <w:pPr>
      <w:shd w:val="clear" w:color="auto" w:fill="FFFFFF"/>
      <w:ind w:left="14" w:right="480" w:firstLine="0"/>
      <w:jc w:val="left"/>
    </w:pPr>
    <w:rPr>
      <w:color w:val="000000"/>
      <w:szCs w:val="20"/>
      <w:lang w:eastAsia="ar-SA"/>
    </w:rPr>
  </w:style>
  <w:style w:type="paragraph" w:customStyle="1" w:styleId="a4">
    <w:name w:val="Список с цифрой"/>
    <w:basedOn w:val="a5"/>
    <w:rsid w:val="0092736F"/>
    <w:pPr>
      <w:widowControl/>
      <w:numPr>
        <w:numId w:val="12"/>
      </w:numPr>
      <w:spacing w:before="60" w:after="60"/>
      <w:ind w:firstLine="0"/>
    </w:pPr>
  </w:style>
  <w:style w:type="character" w:customStyle="1" w:styleId="FontStyle37">
    <w:name w:val="Font Style37"/>
    <w:basedOn w:val="a6"/>
    <w:rsid w:val="0092736F"/>
    <w:rPr>
      <w:rFonts w:ascii="Times New Roman" w:hAnsi="Times New Roman" w:cs="Times New Roman"/>
      <w:sz w:val="24"/>
      <w:szCs w:val="24"/>
    </w:rPr>
  </w:style>
  <w:style w:type="paragraph" w:customStyle="1" w:styleId="ConsPlusTitle">
    <w:name w:val="ConsPlusTitle"/>
    <w:rsid w:val="0092736F"/>
    <w:pPr>
      <w:widowControl w:val="0"/>
      <w:autoSpaceDE w:val="0"/>
      <w:autoSpaceDN w:val="0"/>
      <w:adjustRightInd w:val="0"/>
    </w:pPr>
    <w:rPr>
      <w:rFonts w:ascii="Calibri" w:hAnsi="Calibri" w:cs="Calibri"/>
      <w:b/>
      <w:bCs/>
      <w:sz w:val="22"/>
      <w:szCs w:val="22"/>
    </w:rPr>
  </w:style>
  <w:style w:type="numbering" w:customStyle="1" w:styleId="1">
    <w:name w:val="Текущий список1"/>
    <w:rsid w:val="0092736F"/>
    <w:pPr>
      <w:numPr>
        <w:numId w:val="6"/>
      </w:numPr>
    </w:pPr>
  </w:style>
  <w:style w:type="numbering" w:styleId="111111">
    <w:name w:val="Outline List 2"/>
    <w:basedOn w:val="a8"/>
    <w:rsid w:val="0092736F"/>
    <w:pPr>
      <w:numPr>
        <w:numId w:val="8"/>
      </w:numPr>
    </w:pPr>
  </w:style>
  <w:style w:type="character" w:customStyle="1" w:styleId="1fe">
    <w:name w:val="Знак Знак1"/>
    <w:basedOn w:val="a6"/>
    <w:locked/>
    <w:rsid w:val="0092736F"/>
    <w:rPr>
      <w:sz w:val="22"/>
      <w:lang w:val="ru-RU" w:eastAsia="ru-RU" w:bidi="ar-SA"/>
    </w:rPr>
  </w:style>
  <w:style w:type="paragraph" w:customStyle="1" w:styleId="311">
    <w:name w:val="Основной текст с отступом 31"/>
    <w:basedOn w:val="a5"/>
    <w:rsid w:val="0092736F"/>
    <w:pPr>
      <w:overflowPunct w:val="0"/>
      <w:autoSpaceDE w:val="0"/>
      <w:autoSpaceDN w:val="0"/>
      <w:adjustRightInd w:val="0"/>
      <w:ind w:left="499" w:firstLine="0"/>
    </w:pPr>
    <w:rPr>
      <w:szCs w:val="20"/>
    </w:rPr>
  </w:style>
  <w:style w:type="paragraph" w:customStyle="1" w:styleId="style68">
    <w:name w:val="style68"/>
    <w:basedOn w:val="a5"/>
    <w:rsid w:val="0092736F"/>
    <w:pPr>
      <w:widowControl/>
      <w:spacing w:before="100" w:beforeAutospacing="1" w:after="100" w:afterAutospacing="1"/>
      <w:ind w:firstLine="0"/>
      <w:jc w:val="left"/>
    </w:pPr>
  </w:style>
  <w:style w:type="paragraph" w:customStyle="1" w:styleId="afffffffc">
    <w:name w:val="Таблица шапка"/>
    <w:basedOn w:val="a5"/>
    <w:rsid w:val="0092736F"/>
    <w:pPr>
      <w:keepNext/>
      <w:widowControl/>
      <w:snapToGrid w:val="0"/>
      <w:spacing w:before="40" w:after="40"/>
      <w:ind w:left="57" w:right="57" w:firstLine="0"/>
      <w:jc w:val="left"/>
    </w:pPr>
    <w:rPr>
      <w:sz w:val="22"/>
      <w:szCs w:val="20"/>
    </w:rPr>
  </w:style>
  <w:style w:type="character" w:customStyle="1" w:styleId="afffffffd">
    <w:name w:val="Знак Знак Знак"/>
    <w:rsid w:val="0092736F"/>
    <w:rPr>
      <w:sz w:val="28"/>
      <w:szCs w:val="28"/>
      <w:lang w:val="ru-RU" w:eastAsia="ru-RU" w:bidi="ar-SA"/>
    </w:rPr>
  </w:style>
  <w:style w:type="paragraph" w:customStyle="1" w:styleId="afffffffe">
    <w:name w:val="Пункт"/>
    <w:basedOn w:val="a5"/>
    <w:link w:val="affffffff"/>
    <w:rsid w:val="0092736F"/>
    <w:pPr>
      <w:widowControl/>
      <w:tabs>
        <w:tab w:val="num" w:pos="1980"/>
      </w:tabs>
      <w:ind w:left="1404" w:hanging="504"/>
    </w:pPr>
  </w:style>
  <w:style w:type="paragraph" w:customStyle="1" w:styleId="HeadDoc">
    <w:name w:val="HeadDoc"/>
    <w:rsid w:val="0092736F"/>
    <w:pPr>
      <w:keepLines/>
      <w:overflowPunct w:val="0"/>
      <w:autoSpaceDE w:val="0"/>
      <w:autoSpaceDN w:val="0"/>
      <w:adjustRightInd w:val="0"/>
      <w:jc w:val="both"/>
      <w:textAlignment w:val="baseline"/>
    </w:pPr>
    <w:rPr>
      <w:sz w:val="28"/>
    </w:rPr>
  </w:style>
  <w:style w:type="paragraph" w:customStyle="1" w:styleId="affffffff0">
    <w:name w:val="Словарная статья"/>
    <w:basedOn w:val="a5"/>
    <w:next w:val="a5"/>
    <w:rsid w:val="0092736F"/>
    <w:pPr>
      <w:widowControl/>
      <w:autoSpaceDE w:val="0"/>
      <w:autoSpaceDN w:val="0"/>
      <w:adjustRightInd w:val="0"/>
      <w:ind w:right="118" w:firstLine="0"/>
    </w:pPr>
    <w:rPr>
      <w:rFonts w:ascii="Arial" w:hAnsi="Arial"/>
      <w:sz w:val="20"/>
      <w:szCs w:val="20"/>
    </w:rPr>
  </w:style>
  <w:style w:type="paragraph" w:customStyle="1" w:styleId="affffffff1">
    <w:name w:val="Íîðìàëüíûé"/>
    <w:semiHidden/>
    <w:rsid w:val="0092736F"/>
    <w:rPr>
      <w:rFonts w:ascii="Courier" w:hAnsi="Courier"/>
      <w:sz w:val="24"/>
      <w:lang w:val="en-GB"/>
    </w:rPr>
  </w:style>
  <w:style w:type="paragraph" w:styleId="affffffff2">
    <w:name w:val="Note Heading"/>
    <w:basedOn w:val="a5"/>
    <w:next w:val="a5"/>
    <w:link w:val="affffffff3"/>
    <w:rsid w:val="0092736F"/>
    <w:pPr>
      <w:widowControl/>
      <w:spacing w:after="60"/>
      <w:ind w:firstLine="0"/>
    </w:pPr>
  </w:style>
  <w:style w:type="character" w:customStyle="1" w:styleId="affffffff3">
    <w:name w:val="Заголовок записки Знак"/>
    <w:basedOn w:val="a6"/>
    <w:link w:val="affffffff2"/>
    <w:rsid w:val="0092736F"/>
    <w:rPr>
      <w:sz w:val="24"/>
      <w:szCs w:val="24"/>
    </w:rPr>
  </w:style>
  <w:style w:type="paragraph" w:customStyle="1" w:styleId="affffffff4">
    <w:name w:val="Заголовок к тексту"/>
    <w:basedOn w:val="a5"/>
    <w:next w:val="aa"/>
    <w:rsid w:val="0092736F"/>
    <w:pPr>
      <w:widowControl/>
      <w:suppressAutoHyphens/>
      <w:spacing w:after="480" w:line="240" w:lineRule="exact"/>
      <w:ind w:firstLine="0"/>
      <w:jc w:val="left"/>
    </w:pPr>
    <w:rPr>
      <w:b/>
      <w:sz w:val="28"/>
      <w:szCs w:val="20"/>
    </w:rPr>
  </w:style>
  <w:style w:type="paragraph" w:styleId="affffffff5">
    <w:name w:val="endnote text"/>
    <w:basedOn w:val="a5"/>
    <w:link w:val="affffffff6"/>
    <w:rsid w:val="0092736F"/>
    <w:pPr>
      <w:widowControl/>
      <w:ind w:firstLine="0"/>
      <w:jc w:val="left"/>
    </w:pPr>
    <w:rPr>
      <w:sz w:val="20"/>
      <w:szCs w:val="20"/>
    </w:rPr>
  </w:style>
  <w:style w:type="character" w:customStyle="1" w:styleId="affffffff6">
    <w:name w:val="Текст концевой сноски Знак"/>
    <w:basedOn w:val="a6"/>
    <w:link w:val="affffffff5"/>
    <w:rsid w:val="0092736F"/>
  </w:style>
  <w:style w:type="character" w:styleId="affffffff7">
    <w:name w:val="endnote reference"/>
    <w:rsid w:val="0092736F"/>
    <w:rPr>
      <w:vertAlign w:val="superscript"/>
    </w:rPr>
  </w:style>
  <w:style w:type="paragraph" w:customStyle="1" w:styleId="affffffff8">
    <w:name w:val="регистрационные поля"/>
    <w:basedOn w:val="a5"/>
    <w:rsid w:val="0092736F"/>
    <w:pPr>
      <w:widowControl/>
      <w:spacing w:line="240" w:lineRule="exact"/>
      <w:ind w:firstLine="0"/>
      <w:jc w:val="center"/>
    </w:pPr>
    <w:rPr>
      <w:sz w:val="28"/>
      <w:szCs w:val="20"/>
      <w:lang w:val="en-US"/>
    </w:rPr>
  </w:style>
  <w:style w:type="paragraph" w:customStyle="1" w:styleId="312">
    <w:name w:val="аголовок 31"/>
    <w:basedOn w:val="a5"/>
    <w:next w:val="a5"/>
    <w:rsid w:val="0092736F"/>
    <w:pPr>
      <w:keepNext/>
      <w:widowControl/>
      <w:ind w:firstLine="0"/>
    </w:pPr>
  </w:style>
  <w:style w:type="paragraph" w:customStyle="1" w:styleId="affffffff9">
    <w:name w:val="Адресат"/>
    <w:basedOn w:val="a5"/>
    <w:rsid w:val="0092736F"/>
    <w:pPr>
      <w:widowControl/>
      <w:suppressAutoHyphens/>
      <w:spacing w:line="240" w:lineRule="exact"/>
      <w:ind w:firstLine="0"/>
      <w:jc w:val="left"/>
    </w:pPr>
    <w:rPr>
      <w:sz w:val="28"/>
      <w:szCs w:val="20"/>
    </w:rPr>
  </w:style>
  <w:style w:type="paragraph" w:customStyle="1" w:styleId="Web">
    <w:name w:val="Обычный (Web)"/>
    <w:basedOn w:val="a5"/>
    <w:rsid w:val="0092736F"/>
    <w:pPr>
      <w:widowControl/>
      <w:spacing w:before="100" w:beforeAutospacing="1" w:after="100" w:afterAutospacing="1"/>
      <w:ind w:firstLine="0"/>
      <w:jc w:val="left"/>
    </w:pPr>
    <w:rPr>
      <w:rFonts w:ascii="Arial Unicode MS" w:eastAsia="Arial Unicode MS" w:hAnsi="Arial Unicode MS" w:cs="Arial Unicode MS"/>
      <w:color w:val="000000"/>
    </w:rPr>
  </w:style>
  <w:style w:type="paragraph" w:customStyle="1" w:styleId="affffffffa">
    <w:name w:val="А_обычный"/>
    <w:basedOn w:val="a5"/>
    <w:rsid w:val="0092736F"/>
    <w:pPr>
      <w:widowControl/>
      <w:ind w:firstLine="709"/>
    </w:pPr>
  </w:style>
  <w:style w:type="paragraph" w:customStyle="1" w:styleId="02statia2">
    <w:name w:val="02statia2"/>
    <w:basedOn w:val="a5"/>
    <w:rsid w:val="0092736F"/>
    <w:pPr>
      <w:widowControl/>
      <w:spacing w:before="120" w:line="320" w:lineRule="atLeast"/>
      <w:ind w:left="2020" w:hanging="880"/>
    </w:pPr>
    <w:rPr>
      <w:rFonts w:ascii="GaramondNarrowC" w:hAnsi="GaramondNarrowC"/>
      <w:color w:val="000000"/>
      <w:sz w:val="21"/>
      <w:szCs w:val="21"/>
    </w:rPr>
  </w:style>
  <w:style w:type="paragraph" w:customStyle="1" w:styleId="02statia3">
    <w:name w:val="02statia3"/>
    <w:basedOn w:val="a5"/>
    <w:rsid w:val="0092736F"/>
    <w:pPr>
      <w:widowControl/>
      <w:spacing w:before="120" w:line="320" w:lineRule="atLeast"/>
      <w:ind w:left="2900" w:hanging="880"/>
    </w:pPr>
    <w:rPr>
      <w:rFonts w:ascii="GaramondNarrowC" w:hAnsi="GaramondNarrowC"/>
      <w:color w:val="000000"/>
      <w:sz w:val="21"/>
      <w:szCs w:val="21"/>
    </w:rPr>
  </w:style>
  <w:style w:type="character" w:customStyle="1" w:styleId="affffffff">
    <w:name w:val="Пункт Знак"/>
    <w:link w:val="afffffffe"/>
    <w:rsid w:val="0092736F"/>
    <w:rPr>
      <w:sz w:val="24"/>
      <w:szCs w:val="24"/>
    </w:rPr>
  </w:style>
  <w:style w:type="numbering" w:customStyle="1" w:styleId="4">
    <w:name w:val="Стиль4"/>
    <w:basedOn w:val="a8"/>
    <w:rsid w:val="0092736F"/>
    <w:pPr>
      <w:numPr>
        <w:numId w:val="13"/>
      </w:numPr>
    </w:pPr>
  </w:style>
  <w:style w:type="paragraph" w:styleId="affffffffb">
    <w:name w:val="Revision"/>
    <w:hidden/>
    <w:semiHidden/>
    <w:rsid w:val="0092736F"/>
    <w:rPr>
      <w:sz w:val="24"/>
      <w:szCs w:val="24"/>
    </w:rPr>
  </w:style>
  <w:style w:type="paragraph" w:customStyle="1" w:styleId="affffffffc">
    <w:name w:val="Содержимое таблицы"/>
    <w:basedOn w:val="a5"/>
    <w:rsid w:val="0092736F"/>
    <w:pPr>
      <w:widowControl/>
      <w:suppressLineNumbers/>
      <w:suppressAutoHyphens/>
      <w:ind w:firstLine="0"/>
      <w:jc w:val="left"/>
    </w:pPr>
    <w:rPr>
      <w:lang w:eastAsia="ar-SA"/>
    </w:rPr>
  </w:style>
  <w:style w:type="character" w:customStyle="1" w:styleId="copyright">
    <w:name w:val="copyright"/>
    <w:basedOn w:val="a6"/>
    <w:rsid w:val="0092736F"/>
  </w:style>
  <w:style w:type="paragraph" w:customStyle="1" w:styleId="220">
    <w:name w:val="Основной текст с отступом 22"/>
    <w:basedOn w:val="a5"/>
    <w:rsid w:val="0092736F"/>
    <w:pPr>
      <w:widowControl/>
      <w:ind w:firstLine="720"/>
    </w:pPr>
    <w:rPr>
      <w:rFonts w:ascii="Futuris" w:hAnsi="Futuris"/>
      <w:szCs w:val="20"/>
    </w:rPr>
  </w:style>
  <w:style w:type="paragraph" w:customStyle="1" w:styleId="1ff">
    <w:name w:val="Основной текст с отступом1"/>
    <w:basedOn w:val="a5"/>
    <w:rsid w:val="0092736F"/>
    <w:pPr>
      <w:widowControl/>
      <w:ind w:firstLine="720"/>
    </w:pPr>
    <w:rPr>
      <w:rFonts w:ascii="Arial" w:hAnsi="Arial" w:cs="Arial"/>
      <w:sz w:val="20"/>
      <w:szCs w:val="20"/>
    </w:rPr>
  </w:style>
  <w:style w:type="paragraph" w:customStyle="1" w:styleId="20">
    <w:name w:val="АК_Полож_2"/>
    <w:basedOn w:val="22"/>
    <w:rsid w:val="0092736F"/>
    <w:pPr>
      <w:widowControl/>
      <w:numPr>
        <w:ilvl w:val="1"/>
        <w:numId w:val="14"/>
      </w:numPr>
      <w:spacing w:before="120" w:after="120"/>
      <w:outlineLvl w:val="9"/>
    </w:pPr>
    <w:rPr>
      <w:b w:val="0"/>
      <w:bCs w:val="0"/>
      <w:i w:val="0"/>
      <w:iCs w:val="0"/>
      <w:sz w:val="22"/>
      <w:szCs w:val="22"/>
    </w:rPr>
  </w:style>
  <w:style w:type="paragraph" w:customStyle="1" w:styleId="12">
    <w:name w:val="Стиль 12 пт полужирный По центру"/>
    <w:basedOn w:val="a5"/>
    <w:rsid w:val="0092736F"/>
    <w:pPr>
      <w:widowControl/>
      <w:numPr>
        <w:numId w:val="14"/>
      </w:numPr>
      <w:jc w:val="center"/>
    </w:pPr>
    <w:rPr>
      <w:b/>
      <w:bCs/>
      <w:sz w:val="22"/>
      <w:szCs w:val="20"/>
    </w:rPr>
  </w:style>
  <w:style w:type="character" w:customStyle="1" w:styleId="iceouttxt4">
    <w:name w:val="iceouttxt4"/>
    <w:basedOn w:val="a6"/>
    <w:rsid w:val="0092736F"/>
  </w:style>
  <w:style w:type="paragraph" w:customStyle="1" w:styleId="9631d">
    <w:name w:val="Обыч9631dый"/>
    <w:rsid w:val="0092736F"/>
    <w:pPr>
      <w:widowControl w:val="0"/>
    </w:pPr>
    <w:rPr>
      <w:rFonts w:ascii="Calibri" w:hAnsi="Calibri" w:cs="Calibri"/>
    </w:rPr>
  </w:style>
  <w:style w:type="paragraph" w:customStyle="1" w:styleId="affffffffd">
    <w:name w:val="Основной"/>
    <w:basedOn w:val="affffffe"/>
    <w:link w:val="affffffffe"/>
    <w:rsid w:val="0092736F"/>
    <w:pPr>
      <w:overflowPunct w:val="0"/>
      <w:autoSpaceDE w:val="0"/>
      <w:autoSpaceDN w:val="0"/>
      <w:adjustRightInd w:val="0"/>
      <w:spacing w:before="0"/>
      <w:ind w:firstLine="708"/>
      <w:textAlignment w:val="baseline"/>
    </w:pPr>
    <w:rPr>
      <w:sz w:val="24"/>
      <w:szCs w:val="20"/>
    </w:rPr>
  </w:style>
  <w:style w:type="paragraph" w:customStyle="1" w:styleId="1ff0">
    <w:name w:val="Без интервала1"/>
    <w:basedOn w:val="a5"/>
    <w:rsid w:val="0092736F"/>
    <w:pPr>
      <w:autoSpaceDE w:val="0"/>
      <w:autoSpaceDN w:val="0"/>
      <w:adjustRightInd w:val="0"/>
      <w:ind w:firstLine="0"/>
      <w:jc w:val="left"/>
    </w:pPr>
    <w:rPr>
      <w:rFonts w:eastAsia="Calibri"/>
      <w:sz w:val="20"/>
      <w:szCs w:val="20"/>
      <w:lang w:val="en-US" w:eastAsia="en-US"/>
    </w:rPr>
  </w:style>
  <w:style w:type="character" w:customStyle="1" w:styleId="FontStyle14">
    <w:name w:val="Font Style14"/>
    <w:rsid w:val="0092736F"/>
    <w:rPr>
      <w:rFonts w:ascii="Times New Roman" w:hAnsi="Times New Roman"/>
      <w:sz w:val="22"/>
    </w:rPr>
  </w:style>
  <w:style w:type="character" w:customStyle="1" w:styleId="FontStyle13">
    <w:name w:val="Font Style13"/>
    <w:rsid w:val="0092736F"/>
    <w:rPr>
      <w:rFonts w:ascii="Times New Roman" w:hAnsi="Times New Roman"/>
      <w:b/>
      <w:sz w:val="22"/>
    </w:rPr>
  </w:style>
  <w:style w:type="paragraph" w:customStyle="1" w:styleId="1ff1">
    <w:name w:val="Обычный_1"/>
    <w:basedOn w:val="a5"/>
    <w:rsid w:val="0092736F"/>
    <w:pPr>
      <w:spacing w:before="120"/>
      <w:ind w:firstLine="0"/>
    </w:pPr>
    <w:rPr>
      <w:rFonts w:ascii="Times New Roman CYR" w:eastAsia="Calibri" w:hAnsi="Times New Roman CYR" w:cs="Times New Roman CYR"/>
    </w:rPr>
  </w:style>
  <w:style w:type="paragraph" w:customStyle="1" w:styleId="B3711001DC9A4C11A6314D6F32AB03C0">
    <w:name w:val="B3711001DC9A4C11A6314D6F32AB03C0"/>
    <w:rsid w:val="0092736F"/>
    <w:pPr>
      <w:spacing w:after="200" w:line="276" w:lineRule="auto"/>
    </w:pPr>
    <w:rPr>
      <w:rFonts w:ascii="Calibri" w:hAnsi="Calibri"/>
      <w:sz w:val="22"/>
      <w:szCs w:val="22"/>
    </w:rPr>
  </w:style>
  <w:style w:type="paragraph" w:customStyle="1" w:styleId="afffffffff">
    <w:name w:val="Информация об изменениях документа"/>
    <w:basedOn w:val="affffff4"/>
    <w:next w:val="a5"/>
    <w:uiPriority w:val="99"/>
    <w:rsid w:val="0092736F"/>
    <w:pPr>
      <w:widowControl/>
      <w:spacing w:before="75"/>
    </w:pPr>
    <w:rPr>
      <w:sz w:val="24"/>
      <w:szCs w:val="24"/>
      <w:shd w:val="clear" w:color="auto" w:fill="F0F0F0"/>
    </w:rPr>
  </w:style>
  <w:style w:type="paragraph" w:customStyle="1" w:styleId="afffffffff0">
    <w:name w:val="Обычный + По ширине"/>
    <w:aliases w:val="Первая строка:  0,95 см + По ширине,Первая строка:  1,25...,95 см,25...."/>
    <w:basedOn w:val="a5"/>
    <w:rsid w:val="0092736F"/>
    <w:pPr>
      <w:widowControl/>
      <w:ind w:firstLine="0"/>
      <w:jc w:val="left"/>
    </w:pPr>
  </w:style>
  <w:style w:type="character" w:customStyle="1" w:styleId="apple-converted-space">
    <w:name w:val="apple-converted-space"/>
    <w:basedOn w:val="a6"/>
    <w:rsid w:val="00746377"/>
  </w:style>
  <w:style w:type="character" w:customStyle="1" w:styleId="apple-style-span">
    <w:name w:val="apple-style-span"/>
    <w:basedOn w:val="a6"/>
    <w:uiPriority w:val="99"/>
    <w:rsid w:val="00D84378"/>
  </w:style>
  <w:style w:type="paragraph" w:customStyle="1" w:styleId="Style8">
    <w:name w:val="Style8"/>
    <w:basedOn w:val="a5"/>
    <w:uiPriority w:val="99"/>
    <w:rsid w:val="00D84378"/>
    <w:pPr>
      <w:autoSpaceDE w:val="0"/>
      <w:autoSpaceDN w:val="0"/>
      <w:adjustRightInd w:val="0"/>
      <w:spacing w:line="275" w:lineRule="exact"/>
      <w:ind w:firstLine="0"/>
    </w:pPr>
  </w:style>
  <w:style w:type="paragraph" w:customStyle="1" w:styleId="Style11">
    <w:name w:val="Style11"/>
    <w:basedOn w:val="a5"/>
    <w:uiPriority w:val="99"/>
    <w:rsid w:val="00D84378"/>
    <w:pPr>
      <w:autoSpaceDE w:val="0"/>
      <w:autoSpaceDN w:val="0"/>
      <w:adjustRightInd w:val="0"/>
      <w:spacing w:line="274" w:lineRule="exact"/>
      <w:ind w:firstLine="0"/>
    </w:pPr>
  </w:style>
  <w:style w:type="paragraph" w:customStyle="1" w:styleId="Style12">
    <w:name w:val="Style12"/>
    <w:basedOn w:val="a5"/>
    <w:rsid w:val="00D84378"/>
    <w:pPr>
      <w:autoSpaceDE w:val="0"/>
      <w:autoSpaceDN w:val="0"/>
      <w:adjustRightInd w:val="0"/>
      <w:spacing w:line="282" w:lineRule="exact"/>
      <w:ind w:firstLine="0"/>
    </w:pPr>
  </w:style>
  <w:style w:type="paragraph" w:customStyle="1" w:styleId="afffffffff1">
    <w:name w:val="Знак Знак Знак Знак Знак Знак Знак"/>
    <w:basedOn w:val="a5"/>
    <w:rsid w:val="00944B27"/>
    <w:pPr>
      <w:adjustRightInd w:val="0"/>
      <w:spacing w:after="160" w:line="240" w:lineRule="exact"/>
      <w:ind w:firstLine="0"/>
      <w:jc w:val="right"/>
    </w:pPr>
    <w:rPr>
      <w:sz w:val="20"/>
      <w:szCs w:val="20"/>
      <w:lang w:val="en-GB" w:eastAsia="en-US"/>
    </w:rPr>
  </w:style>
  <w:style w:type="paragraph" w:customStyle="1" w:styleId="a0">
    <w:name w:val="нумерованный"/>
    <w:basedOn w:val="a5"/>
    <w:rsid w:val="00642D46"/>
    <w:pPr>
      <w:widowControl/>
      <w:numPr>
        <w:numId w:val="16"/>
      </w:numPr>
      <w:tabs>
        <w:tab w:val="clear" w:pos="567"/>
        <w:tab w:val="num" w:pos="360"/>
      </w:tabs>
      <w:ind w:left="0" w:firstLine="0"/>
    </w:pPr>
  </w:style>
  <w:style w:type="paragraph" w:customStyle="1" w:styleId="afffffffff2">
    <w:name w:val="Таблица текст"/>
    <w:basedOn w:val="a5"/>
    <w:rsid w:val="00642D46"/>
    <w:pPr>
      <w:widowControl/>
      <w:spacing w:before="40" w:after="40"/>
      <w:ind w:left="57" w:right="57" w:firstLine="0"/>
      <w:jc w:val="left"/>
    </w:pPr>
    <w:rPr>
      <w:sz w:val="22"/>
      <w:szCs w:val="22"/>
    </w:rPr>
  </w:style>
  <w:style w:type="character" w:customStyle="1" w:styleId="aff0">
    <w:name w:val="Без интервала Знак"/>
    <w:basedOn w:val="a6"/>
    <w:link w:val="aff"/>
    <w:uiPriority w:val="1"/>
    <w:locked/>
    <w:rsid w:val="001C2108"/>
    <w:rPr>
      <w:rFonts w:ascii="Calibri" w:eastAsia="Calibri" w:hAnsi="Calibri"/>
      <w:sz w:val="22"/>
      <w:szCs w:val="22"/>
      <w:lang w:val="ru-RU" w:eastAsia="en-US" w:bidi="ar-SA"/>
    </w:rPr>
  </w:style>
  <w:style w:type="character" w:customStyle="1" w:styleId="FontStyle23">
    <w:name w:val="Font Style23"/>
    <w:rsid w:val="00A557FE"/>
    <w:rPr>
      <w:rFonts w:ascii="Times New Roman" w:hAnsi="Times New Roman" w:cs="Times New Roman"/>
      <w:sz w:val="22"/>
      <w:szCs w:val="22"/>
    </w:rPr>
  </w:style>
  <w:style w:type="character" w:customStyle="1" w:styleId="postbody1">
    <w:name w:val="postbody1"/>
    <w:rsid w:val="009F549B"/>
    <w:rPr>
      <w:sz w:val="18"/>
      <w:szCs w:val="18"/>
    </w:rPr>
  </w:style>
  <w:style w:type="paragraph" w:customStyle="1" w:styleId="afffffffff3">
    <w:name w:val="Знак Знак Знак Знак Знак"/>
    <w:basedOn w:val="a5"/>
    <w:rsid w:val="00465143"/>
    <w:pPr>
      <w:adjustRightInd w:val="0"/>
      <w:spacing w:after="160" w:line="240" w:lineRule="exact"/>
      <w:ind w:firstLine="0"/>
      <w:jc w:val="right"/>
    </w:pPr>
    <w:rPr>
      <w:sz w:val="20"/>
      <w:szCs w:val="20"/>
      <w:lang w:val="en-GB" w:eastAsia="en-US"/>
    </w:rPr>
  </w:style>
  <w:style w:type="character" w:customStyle="1" w:styleId="affffffffe">
    <w:name w:val="Основной Знак"/>
    <w:basedOn w:val="a6"/>
    <w:link w:val="affffffffd"/>
    <w:rsid w:val="00457181"/>
    <w:rPr>
      <w:sz w:val="24"/>
      <w:lang w:val="ru-RU" w:eastAsia="ru-RU" w:bidi="ar-SA"/>
    </w:rPr>
  </w:style>
  <w:style w:type="character" w:customStyle="1" w:styleId="BodyTextIndentChar">
    <w:name w:val="Body Text Indent Char"/>
    <w:basedOn w:val="a6"/>
    <w:locked/>
    <w:rsid w:val="0052731F"/>
    <w:rPr>
      <w:rFonts w:cs="Times New Roman"/>
      <w:sz w:val="24"/>
      <w:szCs w:val="24"/>
    </w:rPr>
  </w:style>
  <w:style w:type="character" w:customStyle="1" w:styleId="auto-matches">
    <w:name w:val="auto-matches"/>
    <w:basedOn w:val="a6"/>
    <w:uiPriority w:val="99"/>
    <w:rsid w:val="0093699D"/>
    <w:rPr>
      <w:rFonts w:cs="Times New Roman"/>
    </w:rPr>
  </w:style>
  <w:style w:type="paragraph" w:customStyle="1" w:styleId="2f3">
    <w:name w:val="Абзац списка2"/>
    <w:basedOn w:val="a5"/>
    <w:rsid w:val="00304FD1"/>
    <w:pPr>
      <w:widowControl/>
      <w:spacing w:after="200" w:line="276" w:lineRule="auto"/>
      <w:ind w:left="720" w:firstLine="0"/>
      <w:contextualSpacing/>
      <w:jc w:val="left"/>
    </w:pPr>
    <w:rPr>
      <w:rFonts w:ascii="Calibri" w:hAnsi="Calibri"/>
      <w:sz w:val="22"/>
      <w:szCs w:val="22"/>
      <w:lang w:eastAsia="en-US"/>
    </w:rPr>
  </w:style>
  <w:style w:type="character" w:customStyle="1" w:styleId="afe">
    <w:name w:val="Абзац списка Знак"/>
    <w:link w:val="afd"/>
    <w:uiPriority w:val="34"/>
    <w:locked/>
    <w:rsid w:val="006A7011"/>
    <w:rPr>
      <w:rFonts w:ascii="Calibri" w:eastAsia="Calibri" w:hAnsi="Calibri"/>
      <w:sz w:val="22"/>
      <w:szCs w:val="22"/>
      <w:lang w:eastAsia="en-US"/>
    </w:rPr>
  </w:style>
  <w:style w:type="paragraph" w:customStyle="1" w:styleId="HTML1">
    <w:name w:val="Стандартный HTML1"/>
    <w:basedOn w:val="a5"/>
    <w:rsid w:val="003C52B7"/>
    <w:pPr>
      <w:widowControl/>
      <w:suppressAutoHyphens/>
      <w:ind w:firstLine="0"/>
      <w:jc w:val="left"/>
    </w:pPr>
    <w:rPr>
      <w:rFonts w:ascii="Courier New" w:hAnsi="Courier New" w:cs="Courier New"/>
      <w:kern w:val="1"/>
      <w:sz w:val="20"/>
      <w:szCs w:val="20"/>
    </w:rPr>
  </w:style>
  <w:style w:type="paragraph" w:customStyle="1" w:styleId="-">
    <w:name w:val="Контракт-раздел"/>
    <w:basedOn w:val="a5"/>
    <w:next w:val="-0"/>
    <w:rsid w:val="00080DAF"/>
    <w:pPr>
      <w:keepNext/>
      <w:widowControl/>
      <w:numPr>
        <w:numId w:val="23"/>
      </w:numPr>
      <w:tabs>
        <w:tab w:val="left" w:pos="540"/>
      </w:tabs>
      <w:suppressAutoHyphens/>
      <w:spacing w:before="360" w:after="120"/>
      <w:jc w:val="center"/>
      <w:outlineLvl w:val="3"/>
    </w:pPr>
    <w:rPr>
      <w:b/>
      <w:bCs/>
      <w:caps/>
      <w:smallCaps/>
    </w:rPr>
  </w:style>
  <w:style w:type="paragraph" w:customStyle="1" w:styleId="-0">
    <w:name w:val="Контракт-пункт"/>
    <w:basedOn w:val="a5"/>
    <w:rsid w:val="00080DAF"/>
    <w:pPr>
      <w:widowControl/>
      <w:numPr>
        <w:ilvl w:val="1"/>
        <w:numId w:val="23"/>
      </w:numPr>
    </w:pPr>
  </w:style>
  <w:style w:type="paragraph" w:customStyle="1" w:styleId="-1">
    <w:name w:val="Контракт-подпункт"/>
    <w:basedOn w:val="a5"/>
    <w:rsid w:val="00080DAF"/>
    <w:pPr>
      <w:widowControl/>
      <w:numPr>
        <w:ilvl w:val="2"/>
        <w:numId w:val="23"/>
      </w:numPr>
    </w:pPr>
  </w:style>
  <w:style w:type="paragraph" w:customStyle="1" w:styleId="-2">
    <w:name w:val="Контракт-подподпункт"/>
    <w:basedOn w:val="a5"/>
    <w:rsid w:val="00080DAF"/>
    <w:pPr>
      <w:widowControl/>
      <w:numPr>
        <w:ilvl w:val="3"/>
        <w:numId w:val="23"/>
      </w:numPr>
    </w:pPr>
  </w:style>
  <w:style w:type="character" w:customStyle="1" w:styleId="afffffffff4">
    <w:name w:val="Сравнение редакций. Добавленный фрагмент"/>
    <w:uiPriority w:val="99"/>
    <w:rsid w:val="007F210C"/>
    <w:rPr>
      <w:color w:val="000000"/>
      <w:shd w:val="clear" w:color="auto" w:fill="C1D7FF"/>
    </w:rPr>
  </w:style>
  <w:style w:type="character" w:customStyle="1" w:styleId="blk">
    <w:name w:val="blk"/>
    <w:basedOn w:val="a6"/>
    <w:rsid w:val="00072AF8"/>
  </w:style>
  <w:style w:type="character" w:customStyle="1" w:styleId="mismatch">
    <w:name w:val="mismatch"/>
    <w:basedOn w:val="a6"/>
    <w:rsid w:val="00AF300E"/>
  </w:style>
  <w:style w:type="character" w:customStyle="1" w:styleId="ConsPlusNonformat0">
    <w:name w:val="ConsPlusNonformat Знак"/>
    <w:link w:val="ConsPlusNonformat"/>
    <w:uiPriority w:val="99"/>
    <w:locked/>
    <w:rsid w:val="00013EC1"/>
    <w:rPr>
      <w:rFonts w:ascii="Courier New" w:eastAsia="MS Mincho" w:hAnsi="Courier New" w:cs="Courier New"/>
    </w:rPr>
  </w:style>
  <w:style w:type="character" w:customStyle="1" w:styleId="n-product-specname-inner">
    <w:name w:val="n-product-spec__name-inner"/>
    <w:basedOn w:val="a6"/>
    <w:rsid w:val="007F2EED"/>
  </w:style>
  <w:style w:type="character" w:customStyle="1" w:styleId="n-product-specvalue-inner">
    <w:name w:val="n-product-spec__value-inner"/>
    <w:basedOn w:val="a6"/>
    <w:rsid w:val="007F2EED"/>
  </w:style>
  <w:style w:type="paragraph" w:customStyle="1" w:styleId="s1">
    <w:name w:val="s_1"/>
    <w:basedOn w:val="a5"/>
    <w:rsid w:val="00A26E6E"/>
    <w:pPr>
      <w:widowControl/>
      <w:spacing w:before="100" w:beforeAutospacing="1" w:after="100" w:afterAutospacing="1"/>
      <w:ind w:firstLine="0"/>
      <w:jc w:val="left"/>
    </w:pPr>
  </w:style>
  <w:style w:type="paragraph" w:customStyle="1" w:styleId="msonormalmrcssattr">
    <w:name w:val="msonormal_mr_css_attr"/>
    <w:basedOn w:val="a5"/>
    <w:rsid w:val="00C40E63"/>
    <w:pPr>
      <w:widowControl/>
      <w:spacing w:before="100" w:beforeAutospacing="1" w:after="100" w:afterAutospacing="1"/>
      <w:ind w:firstLine="0"/>
      <w:jc w:val="left"/>
    </w:pPr>
  </w:style>
  <w:style w:type="character" w:customStyle="1" w:styleId="highlightcolor">
    <w:name w:val="highlightcolor"/>
    <w:basedOn w:val="a6"/>
    <w:rsid w:val="005B1831"/>
  </w:style>
</w:styles>
</file>

<file path=word/webSettings.xml><?xml version="1.0" encoding="utf-8"?>
<w:webSettings xmlns:r="http://schemas.openxmlformats.org/officeDocument/2006/relationships" xmlns:w="http://schemas.openxmlformats.org/wordprocessingml/2006/main">
  <w:divs>
    <w:div w:id="94833209">
      <w:bodyDiv w:val="1"/>
      <w:marLeft w:val="0"/>
      <w:marRight w:val="0"/>
      <w:marTop w:val="0"/>
      <w:marBottom w:val="0"/>
      <w:divBdr>
        <w:top w:val="none" w:sz="0" w:space="0" w:color="auto"/>
        <w:left w:val="none" w:sz="0" w:space="0" w:color="auto"/>
        <w:bottom w:val="none" w:sz="0" w:space="0" w:color="auto"/>
        <w:right w:val="none" w:sz="0" w:space="0" w:color="auto"/>
      </w:divBdr>
    </w:div>
    <w:div w:id="122502149">
      <w:bodyDiv w:val="1"/>
      <w:marLeft w:val="0"/>
      <w:marRight w:val="0"/>
      <w:marTop w:val="0"/>
      <w:marBottom w:val="0"/>
      <w:divBdr>
        <w:top w:val="none" w:sz="0" w:space="0" w:color="auto"/>
        <w:left w:val="none" w:sz="0" w:space="0" w:color="auto"/>
        <w:bottom w:val="none" w:sz="0" w:space="0" w:color="auto"/>
        <w:right w:val="none" w:sz="0" w:space="0" w:color="auto"/>
      </w:divBdr>
    </w:div>
    <w:div w:id="191921431">
      <w:bodyDiv w:val="1"/>
      <w:marLeft w:val="0"/>
      <w:marRight w:val="0"/>
      <w:marTop w:val="0"/>
      <w:marBottom w:val="0"/>
      <w:divBdr>
        <w:top w:val="none" w:sz="0" w:space="0" w:color="auto"/>
        <w:left w:val="none" w:sz="0" w:space="0" w:color="auto"/>
        <w:bottom w:val="none" w:sz="0" w:space="0" w:color="auto"/>
        <w:right w:val="none" w:sz="0" w:space="0" w:color="auto"/>
      </w:divBdr>
    </w:div>
    <w:div w:id="210312591">
      <w:bodyDiv w:val="1"/>
      <w:marLeft w:val="0"/>
      <w:marRight w:val="0"/>
      <w:marTop w:val="0"/>
      <w:marBottom w:val="0"/>
      <w:divBdr>
        <w:top w:val="none" w:sz="0" w:space="0" w:color="auto"/>
        <w:left w:val="none" w:sz="0" w:space="0" w:color="auto"/>
        <w:bottom w:val="none" w:sz="0" w:space="0" w:color="auto"/>
        <w:right w:val="none" w:sz="0" w:space="0" w:color="auto"/>
      </w:divBdr>
    </w:div>
    <w:div w:id="219288648">
      <w:bodyDiv w:val="1"/>
      <w:marLeft w:val="0"/>
      <w:marRight w:val="0"/>
      <w:marTop w:val="0"/>
      <w:marBottom w:val="0"/>
      <w:divBdr>
        <w:top w:val="none" w:sz="0" w:space="0" w:color="auto"/>
        <w:left w:val="none" w:sz="0" w:space="0" w:color="auto"/>
        <w:bottom w:val="none" w:sz="0" w:space="0" w:color="auto"/>
        <w:right w:val="none" w:sz="0" w:space="0" w:color="auto"/>
      </w:divBdr>
    </w:div>
    <w:div w:id="291404680">
      <w:bodyDiv w:val="1"/>
      <w:marLeft w:val="0"/>
      <w:marRight w:val="0"/>
      <w:marTop w:val="0"/>
      <w:marBottom w:val="0"/>
      <w:divBdr>
        <w:top w:val="none" w:sz="0" w:space="0" w:color="auto"/>
        <w:left w:val="none" w:sz="0" w:space="0" w:color="auto"/>
        <w:bottom w:val="none" w:sz="0" w:space="0" w:color="auto"/>
        <w:right w:val="none" w:sz="0" w:space="0" w:color="auto"/>
      </w:divBdr>
    </w:div>
    <w:div w:id="324012197">
      <w:bodyDiv w:val="1"/>
      <w:marLeft w:val="0"/>
      <w:marRight w:val="0"/>
      <w:marTop w:val="0"/>
      <w:marBottom w:val="0"/>
      <w:divBdr>
        <w:top w:val="none" w:sz="0" w:space="0" w:color="auto"/>
        <w:left w:val="none" w:sz="0" w:space="0" w:color="auto"/>
        <w:bottom w:val="none" w:sz="0" w:space="0" w:color="auto"/>
        <w:right w:val="none" w:sz="0" w:space="0" w:color="auto"/>
      </w:divBdr>
    </w:div>
    <w:div w:id="429744090">
      <w:bodyDiv w:val="1"/>
      <w:marLeft w:val="0"/>
      <w:marRight w:val="0"/>
      <w:marTop w:val="0"/>
      <w:marBottom w:val="0"/>
      <w:divBdr>
        <w:top w:val="none" w:sz="0" w:space="0" w:color="auto"/>
        <w:left w:val="none" w:sz="0" w:space="0" w:color="auto"/>
        <w:bottom w:val="none" w:sz="0" w:space="0" w:color="auto"/>
        <w:right w:val="none" w:sz="0" w:space="0" w:color="auto"/>
      </w:divBdr>
    </w:div>
    <w:div w:id="511189841">
      <w:bodyDiv w:val="1"/>
      <w:marLeft w:val="0"/>
      <w:marRight w:val="0"/>
      <w:marTop w:val="0"/>
      <w:marBottom w:val="0"/>
      <w:divBdr>
        <w:top w:val="none" w:sz="0" w:space="0" w:color="auto"/>
        <w:left w:val="none" w:sz="0" w:space="0" w:color="auto"/>
        <w:bottom w:val="none" w:sz="0" w:space="0" w:color="auto"/>
        <w:right w:val="none" w:sz="0" w:space="0" w:color="auto"/>
      </w:divBdr>
    </w:div>
    <w:div w:id="550772210">
      <w:bodyDiv w:val="1"/>
      <w:marLeft w:val="0"/>
      <w:marRight w:val="0"/>
      <w:marTop w:val="0"/>
      <w:marBottom w:val="0"/>
      <w:divBdr>
        <w:top w:val="none" w:sz="0" w:space="0" w:color="auto"/>
        <w:left w:val="none" w:sz="0" w:space="0" w:color="auto"/>
        <w:bottom w:val="none" w:sz="0" w:space="0" w:color="auto"/>
        <w:right w:val="none" w:sz="0" w:space="0" w:color="auto"/>
      </w:divBdr>
    </w:div>
    <w:div w:id="565605854">
      <w:bodyDiv w:val="1"/>
      <w:marLeft w:val="0"/>
      <w:marRight w:val="0"/>
      <w:marTop w:val="0"/>
      <w:marBottom w:val="0"/>
      <w:divBdr>
        <w:top w:val="none" w:sz="0" w:space="0" w:color="auto"/>
        <w:left w:val="none" w:sz="0" w:space="0" w:color="auto"/>
        <w:bottom w:val="none" w:sz="0" w:space="0" w:color="auto"/>
        <w:right w:val="none" w:sz="0" w:space="0" w:color="auto"/>
      </w:divBdr>
    </w:div>
    <w:div w:id="604462390">
      <w:bodyDiv w:val="1"/>
      <w:marLeft w:val="0"/>
      <w:marRight w:val="0"/>
      <w:marTop w:val="0"/>
      <w:marBottom w:val="0"/>
      <w:divBdr>
        <w:top w:val="none" w:sz="0" w:space="0" w:color="auto"/>
        <w:left w:val="none" w:sz="0" w:space="0" w:color="auto"/>
        <w:bottom w:val="none" w:sz="0" w:space="0" w:color="auto"/>
        <w:right w:val="none" w:sz="0" w:space="0" w:color="auto"/>
      </w:divBdr>
    </w:div>
    <w:div w:id="629942807">
      <w:bodyDiv w:val="1"/>
      <w:marLeft w:val="0"/>
      <w:marRight w:val="0"/>
      <w:marTop w:val="0"/>
      <w:marBottom w:val="0"/>
      <w:divBdr>
        <w:top w:val="none" w:sz="0" w:space="0" w:color="auto"/>
        <w:left w:val="none" w:sz="0" w:space="0" w:color="auto"/>
        <w:bottom w:val="none" w:sz="0" w:space="0" w:color="auto"/>
        <w:right w:val="none" w:sz="0" w:space="0" w:color="auto"/>
      </w:divBdr>
    </w:div>
    <w:div w:id="640425198">
      <w:bodyDiv w:val="1"/>
      <w:marLeft w:val="0"/>
      <w:marRight w:val="0"/>
      <w:marTop w:val="0"/>
      <w:marBottom w:val="0"/>
      <w:divBdr>
        <w:top w:val="none" w:sz="0" w:space="0" w:color="auto"/>
        <w:left w:val="none" w:sz="0" w:space="0" w:color="auto"/>
        <w:bottom w:val="none" w:sz="0" w:space="0" w:color="auto"/>
        <w:right w:val="none" w:sz="0" w:space="0" w:color="auto"/>
      </w:divBdr>
    </w:div>
    <w:div w:id="642543490">
      <w:bodyDiv w:val="1"/>
      <w:marLeft w:val="0"/>
      <w:marRight w:val="0"/>
      <w:marTop w:val="0"/>
      <w:marBottom w:val="0"/>
      <w:divBdr>
        <w:top w:val="none" w:sz="0" w:space="0" w:color="auto"/>
        <w:left w:val="none" w:sz="0" w:space="0" w:color="auto"/>
        <w:bottom w:val="none" w:sz="0" w:space="0" w:color="auto"/>
        <w:right w:val="none" w:sz="0" w:space="0" w:color="auto"/>
      </w:divBdr>
    </w:div>
    <w:div w:id="750616032">
      <w:bodyDiv w:val="1"/>
      <w:marLeft w:val="0"/>
      <w:marRight w:val="0"/>
      <w:marTop w:val="0"/>
      <w:marBottom w:val="0"/>
      <w:divBdr>
        <w:top w:val="none" w:sz="0" w:space="0" w:color="auto"/>
        <w:left w:val="none" w:sz="0" w:space="0" w:color="auto"/>
        <w:bottom w:val="none" w:sz="0" w:space="0" w:color="auto"/>
        <w:right w:val="none" w:sz="0" w:space="0" w:color="auto"/>
      </w:divBdr>
    </w:div>
    <w:div w:id="789124809">
      <w:bodyDiv w:val="1"/>
      <w:marLeft w:val="0"/>
      <w:marRight w:val="0"/>
      <w:marTop w:val="0"/>
      <w:marBottom w:val="0"/>
      <w:divBdr>
        <w:top w:val="none" w:sz="0" w:space="0" w:color="auto"/>
        <w:left w:val="none" w:sz="0" w:space="0" w:color="auto"/>
        <w:bottom w:val="none" w:sz="0" w:space="0" w:color="auto"/>
        <w:right w:val="none" w:sz="0" w:space="0" w:color="auto"/>
      </w:divBdr>
    </w:div>
    <w:div w:id="802428533">
      <w:bodyDiv w:val="1"/>
      <w:marLeft w:val="0"/>
      <w:marRight w:val="0"/>
      <w:marTop w:val="0"/>
      <w:marBottom w:val="0"/>
      <w:divBdr>
        <w:top w:val="none" w:sz="0" w:space="0" w:color="auto"/>
        <w:left w:val="none" w:sz="0" w:space="0" w:color="auto"/>
        <w:bottom w:val="none" w:sz="0" w:space="0" w:color="auto"/>
        <w:right w:val="none" w:sz="0" w:space="0" w:color="auto"/>
      </w:divBdr>
    </w:div>
    <w:div w:id="833377804">
      <w:bodyDiv w:val="1"/>
      <w:marLeft w:val="0"/>
      <w:marRight w:val="0"/>
      <w:marTop w:val="0"/>
      <w:marBottom w:val="0"/>
      <w:divBdr>
        <w:top w:val="none" w:sz="0" w:space="0" w:color="auto"/>
        <w:left w:val="none" w:sz="0" w:space="0" w:color="auto"/>
        <w:bottom w:val="none" w:sz="0" w:space="0" w:color="auto"/>
        <w:right w:val="none" w:sz="0" w:space="0" w:color="auto"/>
      </w:divBdr>
    </w:div>
    <w:div w:id="857697060">
      <w:bodyDiv w:val="1"/>
      <w:marLeft w:val="0"/>
      <w:marRight w:val="0"/>
      <w:marTop w:val="0"/>
      <w:marBottom w:val="0"/>
      <w:divBdr>
        <w:top w:val="none" w:sz="0" w:space="0" w:color="auto"/>
        <w:left w:val="none" w:sz="0" w:space="0" w:color="auto"/>
        <w:bottom w:val="none" w:sz="0" w:space="0" w:color="auto"/>
        <w:right w:val="none" w:sz="0" w:space="0" w:color="auto"/>
      </w:divBdr>
    </w:div>
    <w:div w:id="927495653">
      <w:bodyDiv w:val="1"/>
      <w:marLeft w:val="0"/>
      <w:marRight w:val="0"/>
      <w:marTop w:val="0"/>
      <w:marBottom w:val="0"/>
      <w:divBdr>
        <w:top w:val="none" w:sz="0" w:space="0" w:color="auto"/>
        <w:left w:val="none" w:sz="0" w:space="0" w:color="auto"/>
        <w:bottom w:val="none" w:sz="0" w:space="0" w:color="auto"/>
        <w:right w:val="none" w:sz="0" w:space="0" w:color="auto"/>
      </w:divBdr>
    </w:div>
    <w:div w:id="948393830">
      <w:bodyDiv w:val="1"/>
      <w:marLeft w:val="0"/>
      <w:marRight w:val="0"/>
      <w:marTop w:val="0"/>
      <w:marBottom w:val="0"/>
      <w:divBdr>
        <w:top w:val="none" w:sz="0" w:space="0" w:color="auto"/>
        <w:left w:val="none" w:sz="0" w:space="0" w:color="auto"/>
        <w:bottom w:val="none" w:sz="0" w:space="0" w:color="auto"/>
        <w:right w:val="none" w:sz="0" w:space="0" w:color="auto"/>
      </w:divBdr>
    </w:div>
    <w:div w:id="1000229528">
      <w:bodyDiv w:val="1"/>
      <w:marLeft w:val="0"/>
      <w:marRight w:val="0"/>
      <w:marTop w:val="0"/>
      <w:marBottom w:val="0"/>
      <w:divBdr>
        <w:top w:val="none" w:sz="0" w:space="0" w:color="auto"/>
        <w:left w:val="none" w:sz="0" w:space="0" w:color="auto"/>
        <w:bottom w:val="none" w:sz="0" w:space="0" w:color="auto"/>
        <w:right w:val="none" w:sz="0" w:space="0" w:color="auto"/>
      </w:divBdr>
    </w:div>
    <w:div w:id="1041785664">
      <w:bodyDiv w:val="1"/>
      <w:marLeft w:val="0"/>
      <w:marRight w:val="0"/>
      <w:marTop w:val="0"/>
      <w:marBottom w:val="0"/>
      <w:divBdr>
        <w:top w:val="none" w:sz="0" w:space="0" w:color="auto"/>
        <w:left w:val="none" w:sz="0" w:space="0" w:color="auto"/>
        <w:bottom w:val="none" w:sz="0" w:space="0" w:color="auto"/>
        <w:right w:val="none" w:sz="0" w:space="0" w:color="auto"/>
      </w:divBdr>
    </w:div>
    <w:div w:id="1067190245">
      <w:bodyDiv w:val="1"/>
      <w:marLeft w:val="0"/>
      <w:marRight w:val="0"/>
      <w:marTop w:val="0"/>
      <w:marBottom w:val="0"/>
      <w:divBdr>
        <w:top w:val="none" w:sz="0" w:space="0" w:color="auto"/>
        <w:left w:val="none" w:sz="0" w:space="0" w:color="auto"/>
        <w:bottom w:val="none" w:sz="0" w:space="0" w:color="auto"/>
        <w:right w:val="none" w:sz="0" w:space="0" w:color="auto"/>
      </w:divBdr>
    </w:div>
    <w:div w:id="1071347185">
      <w:bodyDiv w:val="1"/>
      <w:marLeft w:val="0"/>
      <w:marRight w:val="0"/>
      <w:marTop w:val="0"/>
      <w:marBottom w:val="0"/>
      <w:divBdr>
        <w:top w:val="none" w:sz="0" w:space="0" w:color="auto"/>
        <w:left w:val="none" w:sz="0" w:space="0" w:color="auto"/>
        <w:bottom w:val="none" w:sz="0" w:space="0" w:color="auto"/>
        <w:right w:val="none" w:sz="0" w:space="0" w:color="auto"/>
      </w:divBdr>
    </w:div>
    <w:div w:id="1131752805">
      <w:bodyDiv w:val="1"/>
      <w:marLeft w:val="0"/>
      <w:marRight w:val="0"/>
      <w:marTop w:val="0"/>
      <w:marBottom w:val="0"/>
      <w:divBdr>
        <w:top w:val="none" w:sz="0" w:space="0" w:color="auto"/>
        <w:left w:val="none" w:sz="0" w:space="0" w:color="auto"/>
        <w:bottom w:val="none" w:sz="0" w:space="0" w:color="auto"/>
        <w:right w:val="none" w:sz="0" w:space="0" w:color="auto"/>
      </w:divBdr>
    </w:div>
    <w:div w:id="1138717609">
      <w:bodyDiv w:val="1"/>
      <w:marLeft w:val="0"/>
      <w:marRight w:val="0"/>
      <w:marTop w:val="0"/>
      <w:marBottom w:val="0"/>
      <w:divBdr>
        <w:top w:val="none" w:sz="0" w:space="0" w:color="auto"/>
        <w:left w:val="none" w:sz="0" w:space="0" w:color="auto"/>
        <w:bottom w:val="none" w:sz="0" w:space="0" w:color="auto"/>
        <w:right w:val="none" w:sz="0" w:space="0" w:color="auto"/>
      </w:divBdr>
    </w:div>
    <w:div w:id="1143430976">
      <w:bodyDiv w:val="1"/>
      <w:marLeft w:val="0"/>
      <w:marRight w:val="0"/>
      <w:marTop w:val="0"/>
      <w:marBottom w:val="0"/>
      <w:divBdr>
        <w:top w:val="none" w:sz="0" w:space="0" w:color="auto"/>
        <w:left w:val="none" w:sz="0" w:space="0" w:color="auto"/>
        <w:bottom w:val="none" w:sz="0" w:space="0" w:color="auto"/>
        <w:right w:val="none" w:sz="0" w:space="0" w:color="auto"/>
      </w:divBdr>
    </w:div>
    <w:div w:id="1192107030">
      <w:bodyDiv w:val="1"/>
      <w:marLeft w:val="0"/>
      <w:marRight w:val="0"/>
      <w:marTop w:val="0"/>
      <w:marBottom w:val="0"/>
      <w:divBdr>
        <w:top w:val="none" w:sz="0" w:space="0" w:color="auto"/>
        <w:left w:val="none" w:sz="0" w:space="0" w:color="auto"/>
        <w:bottom w:val="none" w:sz="0" w:space="0" w:color="auto"/>
        <w:right w:val="none" w:sz="0" w:space="0" w:color="auto"/>
      </w:divBdr>
    </w:div>
    <w:div w:id="1271352735">
      <w:bodyDiv w:val="1"/>
      <w:marLeft w:val="0"/>
      <w:marRight w:val="0"/>
      <w:marTop w:val="0"/>
      <w:marBottom w:val="0"/>
      <w:divBdr>
        <w:top w:val="none" w:sz="0" w:space="0" w:color="auto"/>
        <w:left w:val="none" w:sz="0" w:space="0" w:color="auto"/>
        <w:bottom w:val="none" w:sz="0" w:space="0" w:color="auto"/>
        <w:right w:val="none" w:sz="0" w:space="0" w:color="auto"/>
      </w:divBdr>
    </w:div>
    <w:div w:id="1335761890">
      <w:bodyDiv w:val="1"/>
      <w:marLeft w:val="0"/>
      <w:marRight w:val="0"/>
      <w:marTop w:val="0"/>
      <w:marBottom w:val="0"/>
      <w:divBdr>
        <w:top w:val="none" w:sz="0" w:space="0" w:color="auto"/>
        <w:left w:val="none" w:sz="0" w:space="0" w:color="auto"/>
        <w:bottom w:val="none" w:sz="0" w:space="0" w:color="auto"/>
        <w:right w:val="none" w:sz="0" w:space="0" w:color="auto"/>
      </w:divBdr>
    </w:div>
    <w:div w:id="1366901869">
      <w:bodyDiv w:val="1"/>
      <w:marLeft w:val="0"/>
      <w:marRight w:val="0"/>
      <w:marTop w:val="0"/>
      <w:marBottom w:val="0"/>
      <w:divBdr>
        <w:top w:val="none" w:sz="0" w:space="0" w:color="auto"/>
        <w:left w:val="none" w:sz="0" w:space="0" w:color="auto"/>
        <w:bottom w:val="none" w:sz="0" w:space="0" w:color="auto"/>
        <w:right w:val="none" w:sz="0" w:space="0" w:color="auto"/>
      </w:divBdr>
    </w:div>
    <w:div w:id="1499267131">
      <w:bodyDiv w:val="1"/>
      <w:marLeft w:val="0"/>
      <w:marRight w:val="0"/>
      <w:marTop w:val="0"/>
      <w:marBottom w:val="0"/>
      <w:divBdr>
        <w:top w:val="none" w:sz="0" w:space="0" w:color="auto"/>
        <w:left w:val="none" w:sz="0" w:space="0" w:color="auto"/>
        <w:bottom w:val="none" w:sz="0" w:space="0" w:color="auto"/>
        <w:right w:val="none" w:sz="0" w:space="0" w:color="auto"/>
      </w:divBdr>
    </w:div>
    <w:div w:id="1523282074">
      <w:bodyDiv w:val="1"/>
      <w:marLeft w:val="0"/>
      <w:marRight w:val="0"/>
      <w:marTop w:val="0"/>
      <w:marBottom w:val="0"/>
      <w:divBdr>
        <w:top w:val="none" w:sz="0" w:space="0" w:color="auto"/>
        <w:left w:val="none" w:sz="0" w:space="0" w:color="auto"/>
        <w:bottom w:val="none" w:sz="0" w:space="0" w:color="auto"/>
        <w:right w:val="none" w:sz="0" w:space="0" w:color="auto"/>
      </w:divBdr>
    </w:div>
    <w:div w:id="1603294922">
      <w:bodyDiv w:val="1"/>
      <w:marLeft w:val="0"/>
      <w:marRight w:val="0"/>
      <w:marTop w:val="0"/>
      <w:marBottom w:val="0"/>
      <w:divBdr>
        <w:top w:val="none" w:sz="0" w:space="0" w:color="auto"/>
        <w:left w:val="none" w:sz="0" w:space="0" w:color="auto"/>
        <w:bottom w:val="none" w:sz="0" w:space="0" w:color="auto"/>
        <w:right w:val="none" w:sz="0" w:space="0" w:color="auto"/>
      </w:divBdr>
    </w:div>
    <w:div w:id="1736006273">
      <w:bodyDiv w:val="1"/>
      <w:marLeft w:val="0"/>
      <w:marRight w:val="0"/>
      <w:marTop w:val="0"/>
      <w:marBottom w:val="0"/>
      <w:divBdr>
        <w:top w:val="none" w:sz="0" w:space="0" w:color="auto"/>
        <w:left w:val="none" w:sz="0" w:space="0" w:color="auto"/>
        <w:bottom w:val="none" w:sz="0" w:space="0" w:color="auto"/>
        <w:right w:val="none" w:sz="0" w:space="0" w:color="auto"/>
      </w:divBdr>
    </w:div>
    <w:div w:id="1900360659">
      <w:bodyDiv w:val="1"/>
      <w:marLeft w:val="0"/>
      <w:marRight w:val="0"/>
      <w:marTop w:val="0"/>
      <w:marBottom w:val="0"/>
      <w:divBdr>
        <w:top w:val="none" w:sz="0" w:space="0" w:color="auto"/>
        <w:left w:val="none" w:sz="0" w:space="0" w:color="auto"/>
        <w:bottom w:val="none" w:sz="0" w:space="0" w:color="auto"/>
        <w:right w:val="none" w:sz="0" w:space="0" w:color="auto"/>
      </w:divBdr>
    </w:div>
    <w:div w:id="1934238543">
      <w:bodyDiv w:val="1"/>
      <w:marLeft w:val="0"/>
      <w:marRight w:val="0"/>
      <w:marTop w:val="0"/>
      <w:marBottom w:val="0"/>
      <w:divBdr>
        <w:top w:val="none" w:sz="0" w:space="0" w:color="auto"/>
        <w:left w:val="none" w:sz="0" w:space="0" w:color="auto"/>
        <w:bottom w:val="none" w:sz="0" w:space="0" w:color="auto"/>
        <w:right w:val="none" w:sz="0" w:space="0" w:color="auto"/>
      </w:divBdr>
    </w:div>
    <w:div w:id="1934900705">
      <w:bodyDiv w:val="1"/>
      <w:marLeft w:val="0"/>
      <w:marRight w:val="0"/>
      <w:marTop w:val="0"/>
      <w:marBottom w:val="0"/>
      <w:divBdr>
        <w:top w:val="none" w:sz="0" w:space="0" w:color="auto"/>
        <w:left w:val="none" w:sz="0" w:space="0" w:color="auto"/>
        <w:bottom w:val="none" w:sz="0" w:space="0" w:color="auto"/>
        <w:right w:val="none" w:sz="0" w:space="0" w:color="auto"/>
      </w:divBdr>
    </w:div>
    <w:div w:id="1954315694">
      <w:bodyDiv w:val="1"/>
      <w:marLeft w:val="0"/>
      <w:marRight w:val="0"/>
      <w:marTop w:val="0"/>
      <w:marBottom w:val="0"/>
      <w:divBdr>
        <w:top w:val="none" w:sz="0" w:space="0" w:color="auto"/>
        <w:left w:val="none" w:sz="0" w:space="0" w:color="auto"/>
        <w:bottom w:val="none" w:sz="0" w:space="0" w:color="auto"/>
        <w:right w:val="none" w:sz="0" w:space="0" w:color="auto"/>
      </w:divBdr>
    </w:div>
    <w:div w:id="2038113070">
      <w:bodyDiv w:val="1"/>
      <w:marLeft w:val="0"/>
      <w:marRight w:val="0"/>
      <w:marTop w:val="0"/>
      <w:marBottom w:val="0"/>
      <w:divBdr>
        <w:top w:val="none" w:sz="0" w:space="0" w:color="auto"/>
        <w:left w:val="none" w:sz="0" w:space="0" w:color="auto"/>
        <w:bottom w:val="none" w:sz="0" w:space="0" w:color="auto"/>
        <w:right w:val="none" w:sz="0" w:space="0" w:color="auto"/>
      </w:divBdr>
      <w:divsChild>
        <w:div w:id="1002926744">
          <w:marLeft w:val="0"/>
          <w:marRight w:val="0"/>
          <w:marTop w:val="0"/>
          <w:marBottom w:val="0"/>
          <w:divBdr>
            <w:top w:val="none" w:sz="0" w:space="0" w:color="auto"/>
            <w:left w:val="none" w:sz="0" w:space="0" w:color="auto"/>
            <w:bottom w:val="none" w:sz="0" w:space="0" w:color="auto"/>
            <w:right w:val="none" w:sz="0" w:space="0" w:color="auto"/>
          </w:divBdr>
        </w:div>
        <w:div w:id="1627276864">
          <w:marLeft w:val="0"/>
          <w:marRight w:val="0"/>
          <w:marTop w:val="0"/>
          <w:marBottom w:val="0"/>
          <w:divBdr>
            <w:top w:val="none" w:sz="0" w:space="0" w:color="auto"/>
            <w:left w:val="none" w:sz="0" w:space="0" w:color="auto"/>
            <w:bottom w:val="none" w:sz="0" w:space="0" w:color="auto"/>
            <w:right w:val="none" w:sz="0" w:space="0" w:color="auto"/>
          </w:divBdr>
        </w:div>
        <w:div w:id="417605228">
          <w:marLeft w:val="0"/>
          <w:marRight w:val="0"/>
          <w:marTop w:val="0"/>
          <w:marBottom w:val="0"/>
          <w:divBdr>
            <w:top w:val="none" w:sz="0" w:space="0" w:color="auto"/>
            <w:left w:val="none" w:sz="0" w:space="0" w:color="auto"/>
            <w:bottom w:val="none" w:sz="0" w:space="0" w:color="auto"/>
            <w:right w:val="none" w:sz="0" w:space="0" w:color="auto"/>
          </w:divBdr>
        </w:div>
        <w:div w:id="6517808">
          <w:marLeft w:val="0"/>
          <w:marRight w:val="0"/>
          <w:marTop w:val="0"/>
          <w:marBottom w:val="0"/>
          <w:divBdr>
            <w:top w:val="none" w:sz="0" w:space="0" w:color="auto"/>
            <w:left w:val="none" w:sz="0" w:space="0" w:color="auto"/>
            <w:bottom w:val="none" w:sz="0" w:space="0" w:color="auto"/>
            <w:right w:val="none" w:sz="0" w:space="0" w:color="auto"/>
          </w:divBdr>
        </w:div>
      </w:divsChild>
    </w:div>
    <w:div w:id="2094467951">
      <w:bodyDiv w:val="1"/>
      <w:marLeft w:val="0"/>
      <w:marRight w:val="0"/>
      <w:marTop w:val="0"/>
      <w:marBottom w:val="0"/>
      <w:divBdr>
        <w:top w:val="none" w:sz="0" w:space="0" w:color="auto"/>
        <w:left w:val="none" w:sz="0" w:space="0" w:color="auto"/>
        <w:bottom w:val="none" w:sz="0" w:space="0" w:color="auto"/>
        <w:right w:val="none" w:sz="0" w:space="0" w:color="auto"/>
      </w:divBdr>
    </w:div>
    <w:div w:id="2096853546">
      <w:bodyDiv w:val="1"/>
      <w:marLeft w:val="0"/>
      <w:marRight w:val="0"/>
      <w:marTop w:val="0"/>
      <w:marBottom w:val="0"/>
      <w:divBdr>
        <w:top w:val="none" w:sz="0" w:space="0" w:color="auto"/>
        <w:left w:val="none" w:sz="0" w:space="0" w:color="auto"/>
        <w:bottom w:val="none" w:sz="0" w:space="0" w:color="auto"/>
        <w:right w:val="none" w:sz="0" w:space="0" w:color="auto"/>
      </w:divBdr>
    </w:div>
    <w:div w:id="2097893647">
      <w:bodyDiv w:val="1"/>
      <w:marLeft w:val="0"/>
      <w:marRight w:val="0"/>
      <w:marTop w:val="0"/>
      <w:marBottom w:val="0"/>
      <w:divBdr>
        <w:top w:val="none" w:sz="0" w:space="0" w:color="auto"/>
        <w:left w:val="none" w:sz="0" w:space="0" w:color="auto"/>
        <w:bottom w:val="none" w:sz="0" w:space="0" w:color="auto"/>
        <w:right w:val="none" w:sz="0" w:space="0" w:color="auto"/>
      </w:divBdr>
    </w:div>
    <w:div w:id="212711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0DEF4-A8DD-4432-8E56-2F68E62B8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212</Words>
  <Characters>1211</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1421</CharactersWithSpaces>
  <SharedDoc>false</SharedDoc>
  <HLinks>
    <vt:vector size="114" baseType="variant">
      <vt:variant>
        <vt:i4>7733296</vt:i4>
      </vt:variant>
      <vt:variant>
        <vt:i4>54</vt:i4>
      </vt:variant>
      <vt:variant>
        <vt:i4>0</vt:i4>
      </vt:variant>
      <vt:variant>
        <vt:i4>5</vt:i4>
      </vt:variant>
      <vt:variant>
        <vt:lpwstr>consultantplus://offline/ref=FF540893F1F817D4D1DFDD70C40CB3E1313588E031425E1799D60929508F0DECE25FB4A162FA1391K6dAG</vt:lpwstr>
      </vt:variant>
      <vt:variant>
        <vt:lpwstr/>
      </vt:variant>
      <vt:variant>
        <vt:i4>1704031</vt:i4>
      </vt:variant>
      <vt:variant>
        <vt:i4>51</vt:i4>
      </vt:variant>
      <vt:variant>
        <vt:i4>0</vt:i4>
      </vt:variant>
      <vt:variant>
        <vt:i4>5</vt:i4>
      </vt:variant>
      <vt:variant>
        <vt:lpwstr>https://www.sberbank-ast.ru/</vt:lpwstr>
      </vt:variant>
      <vt:variant>
        <vt:lpwstr/>
      </vt:variant>
      <vt:variant>
        <vt:i4>2228332</vt:i4>
      </vt:variant>
      <vt:variant>
        <vt:i4>48</vt:i4>
      </vt:variant>
      <vt:variant>
        <vt:i4>0</vt:i4>
      </vt:variant>
      <vt:variant>
        <vt:i4>5</vt:i4>
      </vt:variant>
      <vt:variant>
        <vt:lpwstr>consultantplus://offline/ref=7C9BED34201BA6450845D60DC1661367E95FCC8461F9E0BBB8666E7255C94C101779B10DEE9F34480Bm3B</vt:lpwstr>
      </vt:variant>
      <vt:variant>
        <vt:lpwstr/>
      </vt:variant>
      <vt:variant>
        <vt:i4>3670076</vt:i4>
      </vt:variant>
      <vt:variant>
        <vt:i4>45</vt:i4>
      </vt:variant>
      <vt:variant>
        <vt:i4>0</vt:i4>
      </vt:variant>
      <vt:variant>
        <vt:i4>5</vt:i4>
      </vt:variant>
      <vt:variant>
        <vt:lpwstr>consultantplus://offline/ref=05E4EF2E4EB157E7255339EC34260C78C704B3DF93BEFBFD7BB8FD7F2C63464FB5D4B1E376A70A17F2w6F</vt:lpwstr>
      </vt:variant>
      <vt:variant>
        <vt:lpwstr/>
      </vt:variant>
      <vt:variant>
        <vt:i4>69600356</vt:i4>
      </vt:variant>
      <vt:variant>
        <vt:i4>42</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39</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36</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Par28</vt:lpwstr>
      </vt:variant>
      <vt:variant>
        <vt:i4>69600356</vt:i4>
      </vt:variant>
      <vt:variant>
        <vt:i4>33</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3670122</vt:i4>
      </vt:variant>
      <vt:variant>
        <vt:i4>30</vt:i4>
      </vt:variant>
      <vt:variant>
        <vt:i4>0</vt:i4>
      </vt:variant>
      <vt:variant>
        <vt:i4>5</vt:i4>
      </vt:variant>
      <vt:variant>
        <vt:lpwstr>consultantplus://offline/ref=05E4EF2E4EB157E7255339EC34260C78C704B3DF93BEFBFD7BB8FD7F2C63464FB5D4B1E376A70710F2w1F</vt:lpwstr>
      </vt:variant>
      <vt:variant>
        <vt:lpwstr/>
      </vt:variant>
      <vt:variant>
        <vt:i4>3670075</vt:i4>
      </vt:variant>
      <vt:variant>
        <vt:i4>27</vt:i4>
      </vt:variant>
      <vt:variant>
        <vt:i4>0</vt:i4>
      </vt:variant>
      <vt:variant>
        <vt:i4>5</vt:i4>
      </vt:variant>
      <vt:variant>
        <vt:lpwstr>consultantplus://offline/ref=05E4EF2E4EB157E7255339EC34260C78C704B3DF93BEFBFD7BB8FD7F2C63464FB5D4B1E376A7061DF2w5F</vt:lpwstr>
      </vt:variant>
      <vt:variant>
        <vt:lpwstr/>
      </vt:variant>
      <vt:variant>
        <vt:i4>2883694</vt:i4>
      </vt:variant>
      <vt:variant>
        <vt:i4>24</vt:i4>
      </vt:variant>
      <vt:variant>
        <vt:i4>0</vt:i4>
      </vt:variant>
      <vt:variant>
        <vt:i4>5</vt:i4>
      </vt:variant>
      <vt:variant>
        <vt:lpwstr>consultantplus://offline/ref=F8B81645564674E2ACD665E58786B1B8AB8A63F9E1F02C44B1B0584DbAe4F</vt:lpwstr>
      </vt:variant>
      <vt:variant>
        <vt:lpwstr/>
      </vt:variant>
      <vt:variant>
        <vt:i4>2883694</vt:i4>
      </vt:variant>
      <vt:variant>
        <vt:i4>21</vt:i4>
      </vt:variant>
      <vt:variant>
        <vt:i4>0</vt:i4>
      </vt:variant>
      <vt:variant>
        <vt:i4>5</vt:i4>
      </vt:variant>
      <vt:variant>
        <vt:lpwstr>consultantplus://offline/ref=F8B81645564674E2ACD665E58786B1B8AB8A63F9E1F02C44B1B0584DbAe4F</vt:lpwstr>
      </vt:variant>
      <vt:variant>
        <vt:lpwstr/>
      </vt:variant>
      <vt:variant>
        <vt:i4>2883694</vt:i4>
      </vt:variant>
      <vt:variant>
        <vt:i4>18</vt:i4>
      </vt:variant>
      <vt:variant>
        <vt:i4>0</vt:i4>
      </vt:variant>
      <vt:variant>
        <vt:i4>5</vt:i4>
      </vt:variant>
      <vt:variant>
        <vt:lpwstr>consultantplus://offline/ref=F8B81645564674E2ACD665E58786B1B8AB8A63F9E1F02C44B1B0584DbAe4F</vt:lpwstr>
      </vt:variant>
      <vt:variant>
        <vt:lpwstr/>
      </vt:variant>
      <vt:variant>
        <vt:i4>1704031</vt:i4>
      </vt:variant>
      <vt:variant>
        <vt:i4>15</vt:i4>
      </vt:variant>
      <vt:variant>
        <vt:i4>0</vt:i4>
      </vt:variant>
      <vt:variant>
        <vt:i4>5</vt:i4>
      </vt:variant>
      <vt:variant>
        <vt:lpwstr>https://www.sberbank-ast.ru/</vt:lpwstr>
      </vt:variant>
      <vt:variant>
        <vt:lpwstr/>
      </vt:variant>
      <vt:variant>
        <vt:i4>3735613</vt:i4>
      </vt:variant>
      <vt:variant>
        <vt:i4>12</vt:i4>
      </vt:variant>
      <vt:variant>
        <vt:i4>0</vt:i4>
      </vt:variant>
      <vt:variant>
        <vt:i4>5</vt:i4>
      </vt:variant>
      <vt:variant>
        <vt:lpwstr>consultantplus://offline/ref=83D98D78197D27F5D2478EDD20540575DA6C30C7D56603FE91198903D66E1EB65C6CF010544CA7F6VF77D</vt:lpwstr>
      </vt:variant>
      <vt:variant>
        <vt:lpwstr/>
      </vt:variant>
      <vt:variant>
        <vt:i4>2752614</vt:i4>
      </vt:variant>
      <vt:variant>
        <vt:i4>9</vt:i4>
      </vt:variant>
      <vt:variant>
        <vt:i4>0</vt:i4>
      </vt:variant>
      <vt:variant>
        <vt:i4>5</vt:i4>
      </vt:variant>
      <vt:variant>
        <vt:lpwstr>consultantplus://offline/ref=E723A873AF5AEBBAB740BC479CD0823B1303644B1322C37E684F5A426469318D3F007F548001F98Bf4cBD</vt:lpwstr>
      </vt:variant>
      <vt:variant>
        <vt:lpwstr/>
      </vt:variant>
      <vt:variant>
        <vt:i4>2752614</vt:i4>
      </vt:variant>
      <vt:variant>
        <vt:i4>6</vt:i4>
      </vt:variant>
      <vt:variant>
        <vt:i4>0</vt:i4>
      </vt:variant>
      <vt:variant>
        <vt:i4>5</vt:i4>
      </vt:variant>
      <vt:variant>
        <vt:lpwstr>consultantplus://offline/ref=E723A873AF5AEBBAB740BC479CD0823B1303644B1322C37E684F5A426469318D3F007F548001F98Bf4cBD</vt:lpwstr>
      </vt:variant>
      <vt:variant>
        <vt:lpwstr/>
      </vt:variant>
      <vt:variant>
        <vt:i4>2752572</vt:i4>
      </vt:variant>
      <vt:variant>
        <vt:i4>3</vt:i4>
      </vt:variant>
      <vt:variant>
        <vt:i4>0</vt:i4>
      </vt:variant>
      <vt:variant>
        <vt:i4>5</vt:i4>
      </vt:variant>
      <vt:variant>
        <vt:lpwstr>consultantplus://offline/ref=E723A873AF5AEBBAB740BC479CD0823B1303644B1322C37E684F5A426469318D3F007F548001F98Cf4c9D</vt:lpwstr>
      </vt:variant>
      <vt:variant>
        <vt:lpwstr/>
      </vt:variant>
      <vt:variant>
        <vt:i4>67437590</vt:i4>
      </vt:variant>
      <vt:variant>
        <vt:i4>0</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Информационная_карта_аукциона</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ZmievskoyIA</dc:creator>
  <cp:lastModifiedBy>Egorova</cp:lastModifiedBy>
  <cp:revision>4</cp:revision>
  <cp:lastPrinted>2021-12-03T13:40:00Z</cp:lastPrinted>
  <dcterms:created xsi:type="dcterms:W3CDTF">2026-07-10T13:53:00Z</dcterms:created>
  <dcterms:modified xsi:type="dcterms:W3CDTF">2026-09-01T14:04:00Z</dcterms:modified>
</cp:coreProperties>
</file>