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FFA" w:rsidRDefault="001F0DAF" w:rsidP="007A4FFA">
      <w:pPr>
        <w:pStyle w:val="3"/>
        <w:jc w:val="center"/>
        <w:rPr>
          <w:sz w:val="24"/>
          <w:szCs w:val="24"/>
        </w:rPr>
      </w:pPr>
      <w:r w:rsidRPr="00DD071B">
        <w:rPr>
          <w:sz w:val="24"/>
          <w:szCs w:val="24"/>
        </w:rPr>
        <w:t>Д</w:t>
      </w:r>
      <w:r w:rsidR="0057197D" w:rsidRPr="00DD071B">
        <w:rPr>
          <w:sz w:val="24"/>
          <w:szCs w:val="24"/>
        </w:rPr>
        <w:t>ОГОВОР    №</w:t>
      </w:r>
      <w:r w:rsidR="00234CEA">
        <w:rPr>
          <w:sz w:val="24"/>
          <w:szCs w:val="24"/>
        </w:rPr>
        <w:t xml:space="preserve"> </w:t>
      </w:r>
    </w:p>
    <w:p w:rsidR="00C937B3" w:rsidRPr="00DD071B" w:rsidRDefault="00C937B3" w:rsidP="007A4FFA">
      <w:pPr>
        <w:pStyle w:val="3"/>
        <w:jc w:val="center"/>
        <w:rPr>
          <w:sz w:val="24"/>
          <w:szCs w:val="24"/>
        </w:rPr>
      </w:pPr>
      <w:r w:rsidRPr="00DD071B">
        <w:rPr>
          <w:sz w:val="24"/>
          <w:szCs w:val="24"/>
        </w:rPr>
        <w:t>г.Киров</w:t>
      </w:r>
      <w:r w:rsidR="00DB1EE5">
        <w:rPr>
          <w:sz w:val="24"/>
          <w:szCs w:val="24"/>
        </w:rPr>
        <w:t xml:space="preserve">              </w:t>
      </w:r>
      <w:r w:rsidR="00FB1DCF">
        <w:rPr>
          <w:sz w:val="24"/>
          <w:szCs w:val="24"/>
        </w:rPr>
        <w:t xml:space="preserve">                                                                              </w:t>
      </w:r>
      <w:r w:rsidR="006E2E7B">
        <w:rPr>
          <w:sz w:val="24"/>
          <w:szCs w:val="24"/>
        </w:rPr>
        <w:t xml:space="preserve">                      </w:t>
      </w:r>
      <w:r w:rsidR="00EB511D">
        <w:rPr>
          <w:sz w:val="24"/>
          <w:szCs w:val="24"/>
        </w:rPr>
        <w:t>«___»_____</w:t>
      </w:r>
      <w:r w:rsidR="00BB0C4A">
        <w:rPr>
          <w:sz w:val="24"/>
          <w:szCs w:val="24"/>
        </w:rPr>
        <w:t>202</w:t>
      </w:r>
      <w:r w:rsidR="00A520BD">
        <w:rPr>
          <w:sz w:val="24"/>
          <w:szCs w:val="24"/>
        </w:rPr>
        <w:t>6</w:t>
      </w:r>
      <w:r w:rsidR="00BB0C4A">
        <w:rPr>
          <w:sz w:val="24"/>
          <w:szCs w:val="24"/>
        </w:rPr>
        <w:t xml:space="preserve"> </w:t>
      </w:r>
      <w:r w:rsidR="00DD071B">
        <w:rPr>
          <w:sz w:val="24"/>
          <w:szCs w:val="24"/>
        </w:rPr>
        <w:t>г.</w:t>
      </w:r>
    </w:p>
    <w:p w:rsidR="004B72DD" w:rsidRDefault="00FB1DCF" w:rsidP="00166B51">
      <w:pPr>
        <w:ind w:left="20" w:right="20"/>
        <w:jc w:val="both"/>
        <w:rPr>
          <w:rFonts w:ascii="Times New Roman" w:hAnsi="Times New Roman" w:cs="Times New Roman"/>
          <w:b/>
          <w:bCs/>
          <w:color w:val="auto"/>
        </w:rPr>
      </w:pPr>
      <w:bookmarkStart w:id="0" w:name="bookmark2"/>
      <w:r w:rsidRPr="006E2E7B">
        <w:rPr>
          <w:rFonts w:ascii="Times New Roman" w:hAnsi="Times New Roman" w:cs="Times New Roman"/>
          <w:b/>
          <w:bCs/>
          <w:color w:val="auto"/>
        </w:rPr>
        <w:t xml:space="preserve">            </w:t>
      </w:r>
    </w:p>
    <w:p w:rsidR="00166B51" w:rsidRPr="006E2E7B" w:rsidRDefault="006E2E7B" w:rsidP="004B72DD">
      <w:pPr>
        <w:ind w:left="20" w:right="20" w:firstLine="700"/>
        <w:jc w:val="both"/>
        <w:rPr>
          <w:rStyle w:val="a6"/>
          <w:b w:val="0"/>
          <w:bCs w:val="0"/>
          <w:color w:val="auto"/>
          <w:sz w:val="24"/>
          <w:szCs w:val="24"/>
        </w:rPr>
      </w:pPr>
      <w:r w:rsidRPr="006E2E7B">
        <w:rPr>
          <w:rFonts w:ascii="Times New Roman" w:hAnsi="Times New Roman" w:cs="Times New Roman"/>
          <w:b/>
        </w:rPr>
        <w:t>Муниципальное бюджетное общеобразовательное учреждение  «Средняя общеобразовательная  школа с  углубленным  изучением  отдельных  предметов  № 9»  города Кирова</w:t>
      </w:r>
      <w:r w:rsidRPr="006E2E7B">
        <w:rPr>
          <w:rFonts w:ascii="Times New Roman" w:hAnsi="Times New Roman" w:cs="Times New Roman"/>
        </w:rPr>
        <w:t xml:space="preserve">, именуемое в дальнейшем «Заказчик»,  </w:t>
      </w:r>
      <w:r w:rsidRPr="006E2E7B">
        <w:rPr>
          <w:rFonts w:ascii="Times New Roman" w:hAnsi="Times New Roman" w:cs="Times New Roman"/>
          <w:color w:val="2C2C2C"/>
        </w:rPr>
        <w:t xml:space="preserve">в лице директора </w:t>
      </w:r>
      <w:r w:rsidR="00EB511D">
        <w:rPr>
          <w:rFonts w:ascii="Times New Roman" w:hAnsi="Times New Roman" w:cs="Times New Roman"/>
          <w:color w:val="2C2C2C"/>
        </w:rPr>
        <w:t>Новиковой Анны Владимировны</w:t>
      </w:r>
      <w:r w:rsidRPr="006E2E7B">
        <w:rPr>
          <w:rFonts w:ascii="Times New Roman" w:hAnsi="Times New Roman" w:cs="Times New Roman"/>
          <w:color w:val="2C2C2C"/>
        </w:rPr>
        <w:t>, действующей на основании Устава</w:t>
      </w:r>
      <w:r w:rsidRPr="006E2E7B">
        <w:rPr>
          <w:rFonts w:ascii="Times New Roman" w:hAnsi="Times New Roman" w:cs="Times New Roman"/>
        </w:rPr>
        <w:t>,</w:t>
      </w:r>
      <w:r>
        <w:rPr>
          <w:rFonts w:ascii="Times New Roman" w:hAnsi="Times New Roman" w:cs="Times New Roman"/>
        </w:rPr>
        <w:t xml:space="preserve"> </w:t>
      </w:r>
      <w:r w:rsidR="00166B51" w:rsidRPr="006E2E7B">
        <w:rPr>
          <w:rFonts w:ascii="Times New Roman" w:hAnsi="Times New Roman" w:cs="Times New Roman"/>
          <w:color w:val="auto"/>
        </w:rPr>
        <w:t xml:space="preserve">с одной стороны, и </w:t>
      </w:r>
      <w:r w:rsidR="00EB511D">
        <w:rPr>
          <w:rFonts w:ascii="Times New Roman" w:hAnsi="Times New Roman" w:cs="Times New Roman"/>
          <w:color w:val="auto"/>
        </w:rPr>
        <w:t>_____________________</w:t>
      </w:r>
      <w:r w:rsidR="00166B51" w:rsidRPr="006E2E7B">
        <w:rPr>
          <w:rFonts w:ascii="Times New Roman" w:hAnsi="Times New Roman" w:cs="Times New Roman"/>
          <w:color w:val="auto"/>
        </w:rPr>
        <w:t xml:space="preserve"> ,</w:t>
      </w:r>
      <w:r w:rsidR="00A905E6" w:rsidRPr="006E2E7B">
        <w:rPr>
          <w:rFonts w:ascii="Times New Roman" w:hAnsi="Times New Roman" w:cs="Times New Roman"/>
          <w:color w:val="auto"/>
        </w:rPr>
        <w:t xml:space="preserve"> </w:t>
      </w:r>
      <w:r w:rsidR="00166B51" w:rsidRPr="006E2E7B">
        <w:rPr>
          <w:rFonts w:ascii="Times New Roman" w:hAnsi="Times New Roman" w:cs="Times New Roman"/>
          <w:color w:val="auto"/>
        </w:rPr>
        <w:t>в лице</w:t>
      </w:r>
      <w:r w:rsidR="00EB511D">
        <w:rPr>
          <w:rFonts w:ascii="Times New Roman" w:hAnsi="Times New Roman" w:cs="Times New Roman"/>
          <w:color w:val="auto"/>
        </w:rPr>
        <w:t>_____________</w:t>
      </w:r>
      <w:r w:rsidR="00166B51" w:rsidRPr="006E2E7B">
        <w:rPr>
          <w:rFonts w:ascii="Times New Roman" w:hAnsi="Times New Roman" w:cs="Times New Roman"/>
          <w:color w:val="auto"/>
        </w:rPr>
        <w:t xml:space="preserve">, действующего на основании </w:t>
      </w:r>
      <w:r w:rsidR="00EB511D">
        <w:rPr>
          <w:rFonts w:ascii="Times New Roman" w:hAnsi="Times New Roman" w:cs="Times New Roman"/>
          <w:color w:val="auto"/>
        </w:rPr>
        <w:t>_____________</w:t>
      </w:r>
      <w:r w:rsidR="00166B51" w:rsidRPr="006E2E7B">
        <w:rPr>
          <w:rFonts w:ascii="Times New Roman" w:hAnsi="Times New Roman" w:cs="Times New Roman"/>
          <w:color w:val="auto"/>
        </w:rPr>
        <w:t>, с  другой  стороны, вместе  именуемые «Стороны»,  в  соответствии  с  п.5 ч.1 ст.93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166B51" w:rsidRDefault="00166B51" w:rsidP="00166B51">
      <w:pPr>
        <w:pStyle w:val="a5"/>
        <w:shd w:val="clear" w:color="auto" w:fill="auto"/>
        <w:spacing w:before="0" w:after="0" w:line="240" w:lineRule="auto"/>
        <w:ind w:right="20" w:firstLine="0"/>
        <w:rPr>
          <w:rStyle w:val="a6"/>
          <w:sz w:val="24"/>
          <w:szCs w:val="24"/>
        </w:rPr>
      </w:pPr>
    </w:p>
    <w:p w:rsidR="00697248" w:rsidRPr="00DD071B" w:rsidRDefault="00166B51" w:rsidP="00166B51">
      <w:pPr>
        <w:pStyle w:val="a5"/>
        <w:shd w:val="clear" w:color="auto" w:fill="auto"/>
        <w:spacing w:before="0" w:after="0" w:line="240" w:lineRule="auto"/>
        <w:ind w:right="20" w:firstLine="0"/>
        <w:rPr>
          <w:sz w:val="24"/>
          <w:szCs w:val="24"/>
        </w:rPr>
      </w:pPr>
      <w:r>
        <w:rPr>
          <w:rStyle w:val="10"/>
          <w:sz w:val="24"/>
          <w:szCs w:val="24"/>
        </w:rPr>
        <w:t xml:space="preserve">                                                             1.</w:t>
      </w:r>
      <w:r w:rsidR="00C937B3" w:rsidRPr="00DD071B">
        <w:rPr>
          <w:rStyle w:val="10"/>
          <w:sz w:val="24"/>
          <w:szCs w:val="24"/>
        </w:rPr>
        <w:t>Предмет договора.</w:t>
      </w:r>
      <w:bookmarkEnd w:id="0"/>
    </w:p>
    <w:p w:rsidR="009148C4" w:rsidRDefault="00A520BD" w:rsidP="00A520BD">
      <w:pPr>
        <w:pStyle w:val="11"/>
        <w:keepNext/>
        <w:keepLines/>
        <w:numPr>
          <w:ilvl w:val="1"/>
          <w:numId w:val="15"/>
        </w:numPr>
        <w:shd w:val="clear" w:color="auto" w:fill="auto"/>
        <w:spacing w:after="0" w:line="240" w:lineRule="auto"/>
        <w:ind w:left="0" w:firstLine="0"/>
        <w:jc w:val="both"/>
        <w:rPr>
          <w:b w:val="0"/>
          <w:sz w:val="24"/>
          <w:szCs w:val="24"/>
        </w:rPr>
      </w:pPr>
      <w:r w:rsidRPr="009148C4">
        <w:rPr>
          <w:b w:val="0"/>
          <w:sz w:val="24"/>
          <w:szCs w:val="24"/>
        </w:rPr>
        <w:t>Подрядчик обязуется выполнить по заданию Заказчика следующую</w:t>
      </w:r>
      <w:r w:rsidR="00697248" w:rsidRPr="009148C4">
        <w:rPr>
          <w:b w:val="0"/>
          <w:sz w:val="24"/>
          <w:szCs w:val="24"/>
        </w:rPr>
        <w:t xml:space="preserve"> работу:</w:t>
      </w:r>
      <w:r w:rsidR="00A905E6">
        <w:rPr>
          <w:b w:val="0"/>
          <w:sz w:val="24"/>
          <w:szCs w:val="24"/>
        </w:rPr>
        <w:t xml:space="preserve"> </w:t>
      </w:r>
      <w:r w:rsidR="00166B51">
        <w:rPr>
          <w:sz w:val="24"/>
          <w:szCs w:val="24"/>
        </w:rPr>
        <w:t xml:space="preserve">выполнение работ по </w:t>
      </w:r>
      <w:r w:rsidR="00CE17A8">
        <w:rPr>
          <w:sz w:val="24"/>
          <w:szCs w:val="24"/>
        </w:rPr>
        <w:t xml:space="preserve">замене </w:t>
      </w:r>
      <w:r w:rsidRPr="00A520BD">
        <w:rPr>
          <w:sz w:val="24"/>
          <w:szCs w:val="24"/>
        </w:rPr>
        <w:t xml:space="preserve">ворот 2 шт </w:t>
      </w:r>
      <w:r w:rsidR="00241B52" w:rsidRPr="00A520BD">
        <w:rPr>
          <w:sz w:val="24"/>
          <w:szCs w:val="24"/>
        </w:rPr>
        <w:t>МБОУ</w:t>
      </w:r>
      <w:r w:rsidR="00241B52">
        <w:rPr>
          <w:sz w:val="24"/>
          <w:szCs w:val="24"/>
        </w:rPr>
        <w:t xml:space="preserve"> СОШ с УИОП № 9 г.Кирова</w:t>
      </w:r>
      <w:r w:rsidR="001F3D6D">
        <w:rPr>
          <w:sz w:val="24"/>
          <w:szCs w:val="24"/>
        </w:rPr>
        <w:t xml:space="preserve"> </w:t>
      </w:r>
      <w:r w:rsidR="00166B51">
        <w:rPr>
          <w:sz w:val="24"/>
          <w:szCs w:val="24"/>
        </w:rPr>
        <w:t xml:space="preserve"> </w:t>
      </w:r>
      <w:r w:rsidR="00A905E6" w:rsidRPr="00917879">
        <w:rPr>
          <w:b w:val="0"/>
          <w:sz w:val="24"/>
          <w:szCs w:val="24"/>
        </w:rPr>
        <w:t>,</w:t>
      </w:r>
      <w:r w:rsidR="00A905E6">
        <w:rPr>
          <w:b w:val="0"/>
          <w:sz w:val="24"/>
          <w:szCs w:val="24"/>
        </w:rPr>
        <w:t xml:space="preserve"> </w:t>
      </w:r>
      <w:r w:rsidR="00221A7F" w:rsidRPr="009148C4">
        <w:rPr>
          <w:b w:val="0"/>
          <w:sz w:val="24"/>
          <w:szCs w:val="24"/>
        </w:rPr>
        <w:t xml:space="preserve"> сдать её результат Заказчику</w:t>
      </w:r>
      <w:r w:rsidR="00697248" w:rsidRPr="009148C4">
        <w:rPr>
          <w:b w:val="0"/>
          <w:sz w:val="24"/>
          <w:szCs w:val="24"/>
        </w:rPr>
        <w:t>,  а  Заказчик  обязуется  принять</w:t>
      </w:r>
      <w:r w:rsidR="00221A7F" w:rsidRPr="009148C4">
        <w:rPr>
          <w:b w:val="0"/>
          <w:sz w:val="24"/>
          <w:szCs w:val="24"/>
        </w:rPr>
        <w:t xml:space="preserve"> результат работы </w:t>
      </w:r>
      <w:r w:rsidR="00697248" w:rsidRPr="009148C4">
        <w:rPr>
          <w:b w:val="0"/>
          <w:sz w:val="24"/>
          <w:szCs w:val="24"/>
        </w:rPr>
        <w:t>и  оплатить</w:t>
      </w:r>
      <w:r w:rsidR="00221A7F" w:rsidRPr="009148C4">
        <w:rPr>
          <w:b w:val="0"/>
          <w:sz w:val="24"/>
          <w:szCs w:val="24"/>
        </w:rPr>
        <w:t xml:space="preserve"> его</w:t>
      </w:r>
      <w:r w:rsidR="00A905E6">
        <w:rPr>
          <w:b w:val="0"/>
          <w:sz w:val="24"/>
          <w:szCs w:val="24"/>
        </w:rPr>
        <w:t xml:space="preserve">  </w:t>
      </w:r>
      <w:r w:rsidR="00C43685" w:rsidRPr="009148C4">
        <w:rPr>
          <w:b w:val="0"/>
          <w:sz w:val="24"/>
          <w:szCs w:val="24"/>
        </w:rPr>
        <w:t xml:space="preserve">в  соответствии  с  условиями  </w:t>
      </w:r>
      <w:r w:rsidR="00221A7F" w:rsidRPr="009148C4">
        <w:rPr>
          <w:b w:val="0"/>
          <w:sz w:val="24"/>
          <w:szCs w:val="24"/>
        </w:rPr>
        <w:t>настоящего договора</w:t>
      </w:r>
      <w:r w:rsidR="00C43685" w:rsidRPr="009148C4">
        <w:rPr>
          <w:b w:val="0"/>
          <w:sz w:val="24"/>
          <w:szCs w:val="24"/>
        </w:rPr>
        <w:t>.</w:t>
      </w:r>
      <w:r>
        <w:rPr>
          <w:b w:val="0"/>
          <w:sz w:val="24"/>
          <w:szCs w:val="24"/>
        </w:rPr>
        <w:t xml:space="preserve"> </w:t>
      </w:r>
    </w:p>
    <w:p w:rsidR="00697248" w:rsidRPr="009148C4" w:rsidRDefault="00A520BD" w:rsidP="00166B51">
      <w:pPr>
        <w:pStyle w:val="11"/>
        <w:keepNext/>
        <w:keepLines/>
        <w:numPr>
          <w:ilvl w:val="1"/>
          <w:numId w:val="15"/>
        </w:numPr>
        <w:shd w:val="clear" w:color="auto" w:fill="auto"/>
        <w:spacing w:after="0" w:line="240" w:lineRule="auto"/>
        <w:ind w:left="0" w:firstLine="0"/>
        <w:jc w:val="both"/>
        <w:rPr>
          <w:b w:val="0"/>
          <w:sz w:val="24"/>
          <w:szCs w:val="24"/>
        </w:rPr>
      </w:pPr>
      <w:r w:rsidRPr="009148C4">
        <w:rPr>
          <w:b w:val="0"/>
          <w:sz w:val="24"/>
          <w:szCs w:val="24"/>
        </w:rPr>
        <w:t>Работы, предусмотренные настоящим договором, выполняются Подрядчиком в следующие сроки</w:t>
      </w:r>
      <w:r w:rsidR="000143BF" w:rsidRPr="009148C4">
        <w:rPr>
          <w:b w:val="0"/>
          <w:sz w:val="24"/>
          <w:szCs w:val="24"/>
        </w:rPr>
        <w:t>:</w:t>
      </w:r>
    </w:p>
    <w:p w:rsidR="000143BF" w:rsidRPr="00DD071B" w:rsidRDefault="000143BF" w:rsidP="00221A7F">
      <w:pPr>
        <w:pStyle w:val="11"/>
        <w:keepNext/>
        <w:keepLines/>
        <w:shd w:val="clear" w:color="auto" w:fill="auto"/>
        <w:spacing w:after="0" w:line="240" w:lineRule="auto"/>
        <w:ind w:firstLine="0"/>
        <w:jc w:val="both"/>
        <w:rPr>
          <w:b w:val="0"/>
          <w:sz w:val="24"/>
          <w:szCs w:val="24"/>
        </w:rPr>
      </w:pPr>
      <w:r w:rsidRPr="00DD071B">
        <w:rPr>
          <w:b w:val="0"/>
          <w:sz w:val="24"/>
          <w:szCs w:val="24"/>
        </w:rPr>
        <w:t>начало работ</w:t>
      </w:r>
      <w:r w:rsidR="00EB511D">
        <w:rPr>
          <w:b w:val="0"/>
          <w:sz w:val="24"/>
          <w:szCs w:val="24"/>
        </w:rPr>
        <w:t xml:space="preserve"> с даты заключения контракта </w:t>
      </w:r>
      <w:r w:rsidR="00A520BD">
        <w:rPr>
          <w:b w:val="0"/>
          <w:sz w:val="24"/>
          <w:szCs w:val="24"/>
        </w:rPr>
        <w:t>по</w:t>
      </w:r>
      <w:r w:rsidR="00A520BD" w:rsidRPr="00DD071B">
        <w:rPr>
          <w:b w:val="0"/>
          <w:sz w:val="24"/>
          <w:szCs w:val="24"/>
        </w:rPr>
        <w:t xml:space="preserve"> 3</w:t>
      </w:r>
      <w:r w:rsidR="004F6C66">
        <w:rPr>
          <w:b w:val="0"/>
          <w:sz w:val="24"/>
          <w:szCs w:val="24"/>
        </w:rPr>
        <w:t>1</w:t>
      </w:r>
      <w:r w:rsidR="00A520BD">
        <w:rPr>
          <w:b w:val="0"/>
          <w:sz w:val="24"/>
          <w:szCs w:val="24"/>
        </w:rPr>
        <w:t xml:space="preserve"> </w:t>
      </w:r>
      <w:r w:rsidR="000F2599">
        <w:rPr>
          <w:b w:val="0"/>
          <w:sz w:val="24"/>
          <w:szCs w:val="24"/>
        </w:rPr>
        <w:t>августа</w:t>
      </w:r>
      <w:bookmarkStart w:id="1" w:name="_GoBack"/>
      <w:bookmarkEnd w:id="1"/>
      <w:r w:rsidR="00A520BD">
        <w:rPr>
          <w:b w:val="0"/>
          <w:sz w:val="24"/>
          <w:szCs w:val="24"/>
        </w:rPr>
        <w:t xml:space="preserve"> 2026</w:t>
      </w:r>
      <w:r w:rsidR="00945959" w:rsidRPr="00DD071B">
        <w:rPr>
          <w:b w:val="0"/>
          <w:sz w:val="24"/>
          <w:szCs w:val="24"/>
        </w:rPr>
        <w:t xml:space="preserve"> года</w:t>
      </w:r>
      <w:r w:rsidR="00A905E6">
        <w:rPr>
          <w:b w:val="0"/>
          <w:sz w:val="24"/>
          <w:szCs w:val="24"/>
        </w:rPr>
        <w:t>.</w:t>
      </w:r>
      <w:r w:rsidR="00A520BD">
        <w:rPr>
          <w:b w:val="0"/>
          <w:sz w:val="24"/>
          <w:szCs w:val="24"/>
        </w:rPr>
        <w:t xml:space="preserve"> </w:t>
      </w:r>
      <w:r w:rsidRPr="00DD071B">
        <w:rPr>
          <w:b w:val="0"/>
          <w:sz w:val="24"/>
          <w:szCs w:val="24"/>
        </w:rPr>
        <w:t xml:space="preserve">Допускается досрочное </w:t>
      </w:r>
      <w:r w:rsidR="00A520BD" w:rsidRPr="00DD071B">
        <w:rPr>
          <w:b w:val="0"/>
          <w:sz w:val="24"/>
          <w:szCs w:val="24"/>
        </w:rPr>
        <w:t>выполнение работ</w:t>
      </w:r>
      <w:r w:rsidRPr="00DD071B">
        <w:rPr>
          <w:b w:val="0"/>
          <w:sz w:val="24"/>
          <w:szCs w:val="24"/>
        </w:rPr>
        <w:t>.</w:t>
      </w:r>
    </w:p>
    <w:p w:rsidR="006E2E7B" w:rsidRDefault="009B28DB" w:rsidP="009148C4">
      <w:pPr>
        <w:pStyle w:val="11"/>
        <w:keepNext/>
        <w:keepLines/>
        <w:shd w:val="clear" w:color="auto" w:fill="auto"/>
        <w:spacing w:after="0" w:line="240" w:lineRule="auto"/>
        <w:ind w:firstLine="0"/>
        <w:jc w:val="both"/>
        <w:rPr>
          <w:b w:val="0"/>
          <w:sz w:val="24"/>
          <w:szCs w:val="24"/>
        </w:rPr>
      </w:pPr>
      <w:r w:rsidRPr="00DD071B">
        <w:rPr>
          <w:b w:val="0"/>
          <w:sz w:val="24"/>
          <w:szCs w:val="24"/>
        </w:rPr>
        <w:t xml:space="preserve">1.3       </w:t>
      </w:r>
      <w:r w:rsidR="00A520BD" w:rsidRPr="00DD071B">
        <w:rPr>
          <w:b w:val="0"/>
          <w:sz w:val="24"/>
          <w:szCs w:val="24"/>
        </w:rPr>
        <w:t>Место выполнения</w:t>
      </w:r>
      <w:r w:rsidRPr="00DD071B">
        <w:rPr>
          <w:b w:val="0"/>
          <w:sz w:val="24"/>
          <w:szCs w:val="24"/>
        </w:rPr>
        <w:t xml:space="preserve"> работ:  г.Киров, ул. </w:t>
      </w:r>
      <w:r w:rsidR="006E2E7B">
        <w:rPr>
          <w:b w:val="0"/>
          <w:sz w:val="24"/>
          <w:szCs w:val="24"/>
        </w:rPr>
        <w:t xml:space="preserve">им.60-летия Комсомола, д. </w:t>
      </w:r>
      <w:r w:rsidR="000143BF" w:rsidRPr="00DD071B">
        <w:rPr>
          <w:b w:val="0"/>
          <w:sz w:val="24"/>
          <w:szCs w:val="24"/>
        </w:rPr>
        <w:t>4</w:t>
      </w:r>
      <w:r w:rsidR="006E2E7B">
        <w:rPr>
          <w:b w:val="0"/>
          <w:sz w:val="24"/>
          <w:szCs w:val="24"/>
        </w:rPr>
        <w:t>.</w:t>
      </w:r>
      <w:r w:rsidR="000143BF" w:rsidRPr="00DD071B">
        <w:rPr>
          <w:b w:val="0"/>
          <w:sz w:val="24"/>
          <w:szCs w:val="24"/>
        </w:rPr>
        <w:t xml:space="preserve">   </w:t>
      </w:r>
      <w:r w:rsidR="00A905E6">
        <w:rPr>
          <w:b w:val="0"/>
          <w:sz w:val="24"/>
          <w:szCs w:val="24"/>
        </w:rPr>
        <w:t xml:space="preserve"> </w:t>
      </w:r>
      <w:r w:rsidR="00A520BD" w:rsidRPr="00DD071B">
        <w:rPr>
          <w:b w:val="0"/>
          <w:sz w:val="24"/>
          <w:szCs w:val="24"/>
        </w:rPr>
        <w:t>Работа считается выполненной</w:t>
      </w:r>
      <w:r w:rsidR="00A520BD">
        <w:rPr>
          <w:b w:val="0"/>
          <w:sz w:val="24"/>
          <w:szCs w:val="24"/>
        </w:rPr>
        <w:t xml:space="preserve"> после подписания акта</w:t>
      </w:r>
      <w:r w:rsidR="00A905E6">
        <w:rPr>
          <w:b w:val="0"/>
          <w:sz w:val="24"/>
          <w:szCs w:val="24"/>
        </w:rPr>
        <w:t xml:space="preserve"> </w:t>
      </w:r>
      <w:r w:rsidR="009F5D1F">
        <w:rPr>
          <w:b w:val="0"/>
          <w:sz w:val="24"/>
          <w:szCs w:val="24"/>
        </w:rPr>
        <w:t xml:space="preserve">о </w:t>
      </w:r>
      <w:r w:rsidR="00A520BD" w:rsidRPr="00DD071B">
        <w:rPr>
          <w:b w:val="0"/>
          <w:sz w:val="24"/>
          <w:szCs w:val="24"/>
        </w:rPr>
        <w:t>приёмк</w:t>
      </w:r>
      <w:r w:rsidR="00A520BD">
        <w:rPr>
          <w:b w:val="0"/>
          <w:sz w:val="24"/>
          <w:szCs w:val="24"/>
        </w:rPr>
        <w:t>е</w:t>
      </w:r>
      <w:r w:rsidR="00A520BD" w:rsidRPr="00DD071B">
        <w:rPr>
          <w:b w:val="0"/>
          <w:sz w:val="24"/>
          <w:szCs w:val="24"/>
        </w:rPr>
        <w:t xml:space="preserve"> выполненных</w:t>
      </w:r>
      <w:r w:rsidR="000143BF" w:rsidRPr="00DD071B">
        <w:rPr>
          <w:b w:val="0"/>
          <w:sz w:val="24"/>
          <w:szCs w:val="24"/>
        </w:rPr>
        <w:t xml:space="preserve"> </w:t>
      </w:r>
      <w:r w:rsidR="00A520BD" w:rsidRPr="00DD071B">
        <w:rPr>
          <w:b w:val="0"/>
          <w:sz w:val="24"/>
          <w:szCs w:val="24"/>
        </w:rPr>
        <w:t>работ Заказчиком или его уполномоченным представителем</w:t>
      </w:r>
      <w:r w:rsidR="006E2E7B">
        <w:rPr>
          <w:b w:val="0"/>
          <w:sz w:val="24"/>
          <w:szCs w:val="24"/>
        </w:rPr>
        <w:t>.</w:t>
      </w:r>
    </w:p>
    <w:p w:rsidR="009148C4" w:rsidRPr="006E2E7B" w:rsidRDefault="006E2E7B" w:rsidP="009148C4">
      <w:pPr>
        <w:pStyle w:val="11"/>
        <w:keepNext/>
        <w:keepLines/>
        <w:shd w:val="clear" w:color="auto" w:fill="auto"/>
        <w:spacing w:after="183" w:line="240" w:lineRule="auto"/>
        <w:ind w:firstLine="0"/>
        <w:jc w:val="both"/>
        <w:rPr>
          <w:b w:val="0"/>
          <w:sz w:val="24"/>
          <w:szCs w:val="24"/>
        </w:rPr>
      </w:pPr>
      <w:r>
        <w:rPr>
          <w:b w:val="0"/>
          <w:sz w:val="24"/>
          <w:szCs w:val="24"/>
        </w:rPr>
        <w:t xml:space="preserve">1.5  </w:t>
      </w:r>
      <w:r w:rsidRPr="006E2E7B">
        <w:rPr>
          <w:b w:val="0"/>
          <w:sz w:val="24"/>
          <w:szCs w:val="24"/>
        </w:rPr>
        <w:t>Индивидуальный код закупки (ИКЗ) 2</w:t>
      </w:r>
      <w:r w:rsidR="004F6C66">
        <w:rPr>
          <w:b w:val="0"/>
          <w:sz w:val="24"/>
          <w:szCs w:val="24"/>
        </w:rPr>
        <w:t>6</w:t>
      </w:r>
      <w:r w:rsidRPr="006E2E7B">
        <w:rPr>
          <w:b w:val="0"/>
          <w:sz w:val="24"/>
          <w:szCs w:val="24"/>
        </w:rPr>
        <w:t>34348028740434501001000</w:t>
      </w:r>
      <w:r w:rsidR="004F6C66">
        <w:rPr>
          <w:b w:val="0"/>
          <w:sz w:val="24"/>
          <w:szCs w:val="24"/>
        </w:rPr>
        <w:t>5</w:t>
      </w:r>
      <w:r w:rsidRPr="006E2E7B">
        <w:rPr>
          <w:b w:val="0"/>
          <w:sz w:val="24"/>
          <w:szCs w:val="24"/>
        </w:rPr>
        <w:t>0000000244</w:t>
      </w:r>
    </w:p>
    <w:p w:rsidR="00C937B3" w:rsidRPr="00DD071B" w:rsidRDefault="00C937B3" w:rsidP="009873CE">
      <w:pPr>
        <w:pStyle w:val="11"/>
        <w:keepNext/>
        <w:keepLines/>
        <w:shd w:val="clear" w:color="auto" w:fill="auto"/>
        <w:spacing w:after="183" w:line="240" w:lineRule="auto"/>
        <w:ind w:left="3580" w:firstLine="0"/>
        <w:jc w:val="both"/>
        <w:rPr>
          <w:sz w:val="24"/>
          <w:szCs w:val="24"/>
        </w:rPr>
      </w:pPr>
      <w:bookmarkStart w:id="2" w:name="bookmark3"/>
      <w:r w:rsidRPr="00DD071B">
        <w:rPr>
          <w:rStyle w:val="10"/>
          <w:b/>
          <w:bCs/>
          <w:sz w:val="24"/>
          <w:szCs w:val="24"/>
        </w:rPr>
        <w:t>2. Обязанности и права сторон.</w:t>
      </w:r>
      <w:bookmarkEnd w:id="2"/>
    </w:p>
    <w:p w:rsidR="00C937B3" w:rsidRPr="00DD071B" w:rsidRDefault="00C937B3" w:rsidP="00166B51">
      <w:pPr>
        <w:pStyle w:val="21"/>
        <w:shd w:val="clear" w:color="auto" w:fill="auto"/>
        <w:spacing w:line="240" w:lineRule="auto"/>
        <w:ind w:firstLine="620"/>
        <w:jc w:val="both"/>
        <w:rPr>
          <w:sz w:val="24"/>
          <w:szCs w:val="24"/>
        </w:rPr>
      </w:pPr>
      <w:r w:rsidRPr="00DD071B">
        <w:rPr>
          <w:rStyle w:val="20"/>
          <w:i/>
          <w:iCs/>
          <w:sz w:val="24"/>
          <w:szCs w:val="24"/>
        </w:rPr>
        <w:t>2.1.</w:t>
      </w:r>
      <w:r w:rsidRPr="00DD071B">
        <w:rPr>
          <w:rStyle w:val="22"/>
          <w:i/>
          <w:iCs/>
          <w:sz w:val="24"/>
          <w:szCs w:val="24"/>
        </w:rPr>
        <w:t xml:space="preserve"> Обязанности </w:t>
      </w:r>
      <w:r w:rsidR="000143BF" w:rsidRPr="00DD071B">
        <w:rPr>
          <w:rStyle w:val="22"/>
          <w:i/>
          <w:iCs/>
          <w:sz w:val="24"/>
          <w:szCs w:val="24"/>
        </w:rPr>
        <w:t>Подрядчика</w:t>
      </w:r>
      <w:r w:rsidRPr="00DD071B">
        <w:rPr>
          <w:rStyle w:val="22"/>
          <w:i/>
          <w:iCs/>
          <w:sz w:val="24"/>
          <w:szCs w:val="24"/>
        </w:rPr>
        <w:t>:</w:t>
      </w:r>
    </w:p>
    <w:p w:rsidR="00C937B3" w:rsidRPr="00DD071B" w:rsidRDefault="00C937B3" w:rsidP="00166B51">
      <w:pPr>
        <w:pStyle w:val="a5"/>
        <w:numPr>
          <w:ilvl w:val="0"/>
          <w:numId w:val="3"/>
        </w:numPr>
        <w:shd w:val="clear" w:color="auto" w:fill="auto"/>
        <w:tabs>
          <w:tab w:val="left" w:pos="357"/>
        </w:tabs>
        <w:spacing w:before="0" w:after="0" w:line="240" w:lineRule="auto"/>
        <w:ind w:right="23" w:firstLine="51"/>
        <w:rPr>
          <w:sz w:val="24"/>
          <w:szCs w:val="24"/>
        </w:rPr>
      </w:pPr>
      <w:r w:rsidRPr="00DD071B">
        <w:rPr>
          <w:sz w:val="24"/>
          <w:szCs w:val="24"/>
        </w:rPr>
        <w:t xml:space="preserve">Выполнить своими силами все </w:t>
      </w:r>
      <w:r w:rsidR="00A520BD" w:rsidRPr="00DD071B">
        <w:rPr>
          <w:sz w:val="24"/>
          <w:szCs w:val="24"/>
        </w:rPr>
        <w:t>работы в соответствии с локальной</w:t>
      </w:r>
      <w:r w:rsidR="00DB1EE5">
        <w:rPr>
          <w:sz w:val="24"/>
          <w:szCs w:val="24"/>
        </w:rPr>
        <w:t xml:space="preserve"> сметой</w:t>
      </w:r>
      <w:r w:rsidR="00E6676E">
        <w:rPr>
          <w:sz w:val="24"/>
          <w:szCs w:val="24"/>
        </w:rPr>
        <w:t xml:space="preserve"> №1</w:t>
      </w:r>
      <w:r w:rsidR="009B28DB" w:rsidRPr="00DD071B">
        <w:rPr>
          <w:sz w:val="24"/>
          <w:szCs w:val="24"/>
        </w:rPr>
        <w:t>,</w:t>
      </w:r>
      <w:r w:rsidRPr="00DD071B">
        <w:rPr>
          <w:sz w:val="24"/>
          <w:szCs w:val="24"/>
        </w:rPr>
        <w:t xml:space="preserve"> с надлежащим качеством, в объеме и в сроки, предусмотренные настоящим договором, с соблюдением условий охраны труда и техники безопасности, правил противопожарной безопасности и экологических норм в соответствии с законодательством РФ и сдать работу </w:t>
      </w:r>
      <w:r w:rsidR="000143BF" w:rsidRPr="00DD071B">
        <w:rPr>
          <w:sz w:val="24"/>
          <w:szCs w:val="24"/>
        </w:rPr>
        <w:t>Заказчику</w:t>
      </w:r>
      <w:r w:rsidRPr="00DD071B">
        <w:rPr>
          <w:sz w:val="24"/>
          <w:szCs w:val="24"/>
        </w:rPr>
        <w:t xml:space="preserve"> с оформлением акта </w:t>
      </w:r>
      <w:r w:rsidR="00A520BD" w:rsidRPr="00DD071B">
        <w:rPr>
          <w:sz w:val="24"/>
          <w:szCs w:val="24"/>
        </w:rPr>
        <w:t>приемки выполненных</w:t>
      </w:r>
      <w:r w:rsidRPr="00DD071B">
        <w:rPr>
          <w:sz w:val="24"/>
          <w:szCs w:val="24"/>
        </w:rPr>
        <w:t xml:space="preserve"> работ.</w:t>
      </w:r>
    </w:p>
    <w:p w:rsidR="000143BF" w:rsidRPr="00DD071B" w:rsidRDefault="00A520BD" w:rsidP="00166B51">
      <w:pPr>
        <w:pStyle w:val="a5"/>
        <w:numPr>
          <w:ilvl w:val="0"/>
          <w:numId w:val="3"/>
        </w:numPr>
        <w:shd w:val="clear" w:color="auto" w:fill="auto"/>
        <w:spacing w:before="0" w:after="0" w:line="240" w:lineRule="auto"/>
        <w:ind w:right="23" w:firstLine="0"/>
        <w:rPr>
          <w:sz w:val="24"/>
          <w:szCs w:val="24"/>
        </w:rPr>
      </w:pPr>
      <w:r w:rsidRPr="00DD071B">
        <w:rPr>
          <w:sz w:val="24"/>
          <w:szCs w:val="24"/>
        </w:rPr>
        <w:t>Обеспечить производство</w:t>
      </w:r>
      <w:r>
        <w:rPr>
          <w:sz w:val="24"/>
          <w:szCs w:val="24"/>
        </w:rPr>
        <w:t xml:space="preserve"> </w:t>
      </w:r>
      <w:r w:rsidRPr="00DD071B">
        <w:rPr>
          <w:sz w:val="24"/>
          <w:szCs w:val="24"/>
        </w:rPr>
        <w:t xml:space="preserve">и </w:t>
      </w:r>
      <w:r>
        <w:rPr>
          <w:sz w:val="24"/>
          <w:szCs w:val="24"/>
        </w:rPr>
        <w:t>качество</w:t>
      </w:r>
      <w:r w:rsidR="00221A7F" w:rsidRPr="00DD071B">
        <w:rPr>
          <w:sz w:val="24"/>
          <w:szCs w:val="24"/>
        </w:rPr>
        <w:t xml:space="preserve"> всех работ </w:t>
      </w:r>
      <w:r w:rsidRPr="00DD071B">
        <w:rPr>
          <w:sz w:val="24"/>
          <w:szCs w:val="24"/>
        </w:rPr>
        <w:t>сертифицированными материалами</w:t>
      </w:r>
      <w:r w:rsidR="00221A7F" w:rsidRPr="00DD071B">
        <w:rPr>
          <w:sz w:val="24"/>
          <w:szCs w:val="24"/>
        </w:rPr>
        <w:t xml:space="preserve"> в соответствии со СНиП, требованиям ГОСТа, действующими нормами и правилами</w:t>
      </w:r>
    </w:p>
    <w:p w:rsidR="000143BF" w:rsidRPr="00DD071B" w:rsidRDefault="00A520BD" w:rsidP="00845047">
      <w:pPr>
        <w:pStyle w:val="a5"/>
        <w:numPr>
          <w:ilvl w:val="0"/>
          <w:numId w:val="3"/>
        </w:numPr>
        <w:shd w:val="clear" w:color="auto" w:fill="auto"/>
        <w:tabs>
          <w:tab w:val="left" w:pos="709"/>
        </w:tabs>
        <w:spacing w:before="0" w:after="0" w:line="240" w:lineRule="auto"/>
        <w:ind w:right="20" w:firstLine="0"/>
        <w:rPr>
          <w:sz w:val="24"/>
          <w:szCs w:val="24"/>
        </w:rPr>
      </w:pPr>
      <w:r w:rsidRPr="00DD071B">
        <w:rPr>
          <w:sz w:val="24"/>
          <w:szCs w:val="24"/>
        </w:rPr>
        <w:t>Безвозмездно устранить по требованию</w:t>
      </w:r>
      <w:r w:rsidR="000143BF" w:rsidRPr="00DD071B">
        <w:rPr>
          <w:sz w:val="24"/>
          <w:szCs w:val="24"/>
        </w:rPr>
        <w:t xml:space="preserve"> </w:t>
      </w:r>
      <w:r w:rsidRPr="00DD071B">
        <w:rPr>
          <w:sz w:val="24"/>
          <w:szCs w:val="24"/>
        </w:rPr>
        <w:t>Заказчика в согласованные сроки все выявленные недостатки, если в процессе выполнения работы Подрядчик допустил отступления от условий договора, ухудшившие качество работы</w:t>
      </w:r>
      <w:r w:rsidR="00FD237B" w:rsidRPr="00DD071B">
        <w:rPr>
          <w:sz w:val="24"/>
          <w:szCs w:val="24"/>
        </w:rPr>
        <w:t>.</w:t>
      </w:r>
    </w:p>
    <w:p w:rsidR="00FD237B" w:rsidRPr="00DD071B" w:rsidRDefault="00FD237B" w:rsidP="00845047">
      <w:pPr>
        <w:pStyle w:val="a5"/>
        <w:numPr>
          <w:ilvl w:val="0"/>
          <w:numId w:val="3"/>
        </w:numPr>
        <w:shd w:val="clear" w:color="auto" w:fill="auto"/>
        <w:tabs>
          <w:tab w:val="left" w:pos="709"/>
        </w:tabs>
        <w:spacing w:before="0" w:after="0" w:line="240" w:lineRule="auto"/>
        <w:ind w:right="20" w:firstLine="0"/>
        <w:rPr>
          <w:sz w:val="24"/>
          <w:szCs w:val="24"/>
        </w:rPr>
      </w:pPr>
      <w:r w:rsidRPr="00DD071B">
        <w:rPr>
          <w:sz w:val="24"/>
          <w:szCs w:val="24"/>
        </w:rPr>
        <w:t xml:space="preserve">Предоставлять </w:t>
      </w:r>
      <w:r w:rsidR="00A520BD" w:rsidRPr="00DD071B">
        <w:rPr>
          <w:sz w:val="24"/>
          <w:szCs w:val="24"/>
        </w:rPr>
        <w:t>по первому</w:t>
      </w:r>
      <w:r w:rsidRPr="00DD071B">
        <w:rPr>
          <w:sz w:val="24"/>
          <w:szCs w:val="24"/>
        </w:rPr>
        <w:t xml:space="preserve">  требованию Заказчика  информацию и документацию, связанные  с  выполнением  договора.</w:t>
      </w:r>
    </w:p>
    <w:p w:rsidR="00FD237B" w:rsidRPr="00DD071B" w:rsidRDefault="00930CA9" w:rsidP="00845047">
      <w:pPr>
        <w:pStyle w:val="a5"/>
        <w:numPr>
          <w:ilvl w:val="0"/>
          <w:numId w:val="3"/>
        </w:numPr>
        <w:shd w:val="clear" w:color="auto" w:fill="auto"/>
        <w:tabs>
          <w:tab w:val="left" w:pos="426"/>
        </w:tabs>
        <w:spacing w:before="0" w:after="0" w:line="240" w:lineRule="auto"/>
        <w:ind w:right="20" w:firstLine="0"/>
        <w:rPr>
          <w:sz w:val="24"/>
          <w:szCs w:val="24"/>
        </w:rPr>
      </w:pPr>
      <w:r w:rsidRPr="00DD071B">
        <w:rPr>
          <w:sz w:val="24"/>
          <w:szCs w:val="24"/>
        </w:rPr>
        <w:t>Подрядчик не вправе передавать свои права и обязанности по настоящему договору третьим лицам.</w:t>
      </w:r>
    </w:p>
    <w:p w:rsidR="00C937B3" w:rsidRPr="00DD071B" w:rsidRDefault="00C937B3" w:rsidP="001A7091">
      <w:pPr>
        <w:pStyle w:val="21"/>
        <w:numPr>
          <w:ilvl w:val="1"/>
          <w:numId w:val="19"/>
        </w:numPr>
        <w:shd w:val="clear" w:color="auto" w:fill="auto"/>
        <w:tabs>
          <w:tab w:val="left" w:pos="1289"/>
        </w:tabs>
        <w:spacing w:line="240" w:lineRule="auto"/>
        <w:ind w:hanging="71"/>
        <w:jc w:val="both"/>
        <w:rPr>
          <w:sz w:val="24"/>
          <w:szCs w:val="24"/>
        </w:rPr>
      </w:pPr>
      <w:r w:rsidRPr="00DD071B">
        <w:rPr>
          <w:rStyle w:val="220"/>
          <w:i/>
          <w:iCs/>
          <w:sz w:val="24"/>
          <w:szCs w:val="24"/>
        </w:rPr>
        <w:t xml:space="preserve">Обязанности </w:t>
      </w:r>
      <w:r w:rsidR="001556A9" w:rsidRPr="00DD071B">
        <w:rPr>
          <w:rStyle w:val="220"/>
          <w:i/>
          <w:iCs/>
          <w:sz w:val="24"/>
          <w:szCs w:val="24"/>
        </w:rPr>
        <w:t>Заказчика</w:t>
      </w:r>
      <w:r w:rsidRPr="00DD071B">
        <w:rPr>
          <w:rStyle w:val="220"/>
          <w:i/>
          <w:iCs/>
          <w:sz w:val="24"/>
          <w:szCs w:val="24"/>
        </w:rPr>
        <w:t>:</w:t>
      </w:r>
    </w:p>
    <w:p w:rsidR="00930CA9" w:rsidRPr="00DD071B" w:rsidRDefault="00930CA9" w:rsidP="00845047">
      <w:pPr>
        <w:pStyle w:val="a5"/>
        <w:shd w:val="clear" w:color="auto" w:fill="auto"/>
        <w:tabs>
          <w:tab w:val="left" w:pos="775"/>
        </w:tabs>
        <w:spacing w:before="0" w:after="28" w:line="240" w:lineRule="auto"/>
        <w:ind w:firstLine="0"/>
        <w:rPr>
          <w:sz w:val="24"/>
          <w:szCs w:val="24"/>
        </w:rPr>
      </w:pPr>
      <w:r w:rsidRPr="00DD071B">
        <w:rPr>
          <w:sz w:val="24"/>
          <w:szCs w:val="24"/>
        </w:rPr>
        <w:t>2.2.1     Об</w:t>
      </w:r>
      <w:r w:rsidR="00C937B3" w:rsidRPr="00DD071B">
        <w:rPr>
          <w:sz w:val="24"/>
          <w:szCs w:val="24"/>
        </w:rPr>
        <w:t xml:space="preserve">еспечить </w:t>
      </w:r>
      <w:r w:rsidR="001556A9" w:rsidRPr="00DD071B">
        <w:rPr>
          <w:sz w:val="24"/>
          <w:szCs w:val="24"/>
        </w:rPr>
        <w:t xml:space="preserve"> Подрядчику </w:t>
      </w:r>
      <w:r w:rsidR="00C937B3" w:rsidRPr="00DD071B">
        <w:rPr>
          <w:sz w:val="24"/>
          <w:szCs w:val="24"/>
        </w:rPr>
        <w:t xml:space="preserve"> доступ к месту </w:t>
      </w:r>
      <w:r w:rsidR="000A26B8" w:rsidRPr="00DD071B">
        <w:rPr>
          <w:sz w:val="24"/>
          <w:szCs w:val="24"/>
        </w:rPr>
        <w:t>выполнения</w:t>
      </w:r>
      <w:r w:rsidR="00C937B3" w:rsidRPr="00DD071B">
        <w:rPr>
          <w:sz w:val="24"/>
          <w:szCs w:val="24"/>
        </w:rPr>
        <w:t xml:space="preserve"> работ</w:t>
      </w:r>
    </w:p>
    <w:p w:rsidR="00C937B3" w:rsidRPr="00DD071B" w:rsidRDefault="00A905E6" w:rsidP="00845047">
      <w:pPr>
        <w:pStyle w:val="a5"/>
        <w:shd w:val="clear" w:color="auto" w:fill="auto"/>
        <w:tabs>
          <w:tab w:val="left" w:pos="775"/>
        </w:tabs>
        <w:spacing w:before="0" w:after="28" w:line="240" w:lineRule="auto"/>
        <w:ind w:firstLine="0"/>
        <w:rPr>
          <w:sz w:val="24"/>
          <w:szCs w:val="24"/>
        </w:rPr>
      </w:pPr>
      <w:r>
        <w:rPr>
          <w:sz w:val="24"/>
          <w:szCs w:val="24"/>
        </w:rPr>
        <w:t xml:space="preserve">2.2.2  </w:t>
      </w:r>
      <w:r w:rsidR="00C937B3" w:rsidRPr="00DD071B">
        <w:rPr>
          <w:sz w:val="24"/>
          <w:szCs w:val="24"/>
        </w:rPr>
        <w:t>Принять выполненные</w:t>
      </w:r>
      <w:r w:rsidR="00FB1DCF">
        <w:rPr>
          <w:sz w:val="24"/>
          <w:szCs w:val="24"/>
        </w:rPr>
        <w:t xml:space="preserve"> </w:t>
      </w:r>
      <w:r w:rsidR="001556A9" w:rsidRPr="00DD071B">
        <w:rPr>
          <w:sz w:val="24"/>
          <w:szCs w:val="24"/>
        </w:rPr>
        <w:t xml:space="preserve">Подрядчиком </w:t>
      </w:r>
      <w:r w:rsidR="00C937B3" w:rsidRPr="00DD071B">
        <w:rPr>
          <w:sz w:val="24"/>
          <w:szCs w:val="24"/>
        </w:rPr>
        <w:t xml:space="preserve"> работы после </w:t>
      </w:r>
      <w:r w:rsidR="000A26B8" w:rsidRPr="00DD071B">
        <w:rPr>
          <w:sz w:val="24"/>
          <w:szCs w:val="24"/>
        </w:rPr>
        <w:t xml:space="preserve">письменного </w:t>
      </w:r>
      <w:r w:rsidR="00C937B3" w:rsidRPr="00DD071B">
        <w:rPr>
          <w:sz w:val="24"/>
          <w:szCs w:val="24"/>
        </w:rPr>
        <w:t>извещения об окончании работы либо по истечении срока выполнения работ и осмотра результата ра</w:t>
      </w:r>
      <w:r w:rsidR="00DB23BF" w:rsidRPr="00DD071B">
        <w:rPr>
          <w:sz w:val="24"/>
          <w:szCs w:val="24"/>
        </w:rPr>
        <w:t xml:space="preserve">боты с оформлением акта </w:t>
      </w:r>
      <w:r w:rsidR="009F5D1F">
        <w:rPr>
          <w:sz w:val="24"/>
          <w:szCs w:val="24"/>
        </w:rPr>
        <w:t xml:space="preserve">о </w:t>
      </w:r>
      <w:r w:rsidR="00DB23BF" w:rsidRPr="00DD071B">
        <w:rPr>
          <w:sz w:val="24"/>
          <w:szCs w:val="24"/>
        </w:rPr>
        <w:t>прием</w:t>
      </w:r>
      <w:r w:rsidR="000A26B8" w:rsidRPr="00DD071B">
        <w:rPr>
          <w:sz w:val="24"/>
          <w:szCs w:val="24"/>
        </w:rPr>
        <w:t>к</w:t>
      </w:r>
      <w:r w:rsidR="009F5D1F">
        <w:rPr>
          <w:sz w:val="24"/>
          <w:szCs w:val="24"/>
        </w:rPr>
        <w:t>е</w:t>
      </w:r>
      <w:r w:rsidR="000A26B8" w:rsidRPr="00DD071B">
        <w:rPr>
          <w:sz w:val="24"/>
          <w:szCs w:val="24"/>
        </w:rPr>
        <w:t xml:space="preserve">  выполненных  работ</w:t>
      </w:r>
      <w:r w:rsidR="00C937B3" w:rsidRPr="00DD071B">
        <w:rPr>
          <w:sz w:val="24"/>
          <w:szCs w:val="24"/>
        </w:rPr>
        <w:t>.</w:t>
      </w:r>
      <w:r w:rsidR="000A26B8" w:rsidRPr="00DD071B">
        <w:rPr>
          <w:sz w:val="24"/>
          <w:szCs w:val="24"/>
        </w:rPr>
        <w:t xml:space="preserve"> При  обнаружении  отступлений от  Договора, ухудшающих результат  работы  или  иных  недостатков  в  работе, немедленно  заявить об этом Подрядчику.</w:t>
      </w:r>
    </w:p>
    <w:p w:rsidR="000A26B8" w:rsidRPr="00DD071B" w:rsidRDefault="000A26B8" w:rsidP="00845047">
      <w:pPr>
        <w:pStyle w:val="a5"/>
        <w:numPr>
          <w:ilvl w:val="2"/>
          <w:numId w:val="20"/>
        </w:numPr>
        <w:shd w:val="clear" w:color="auto" w:fill="auto"/>
        <w:tabs>
          <w:tab w:val="left" w:pos="426"/>
        </w:tabs>
        <w:spacing w:before="0" w:after="28" w:line="240" w:lineRule="auto"/>
        <w:ind w:left="0" w:hanging="11"/>
        <w:rPr>
          <w:sz w:val="24"/>
          <w:szCs w:val="24"/>
        </w:rPr>
      </w:pPr>
      <w:r w:rsidRPr="00DD071B">
        <w:rPr>
          <w:sz w:val="24"/>
          <w:szCs w:val="24"/>
        </w:rPr>
        <w:lastRenderedPageBreak/>
        <w:t xml:space="preserve">Оплатить </w:t>
      </w:r>
      <w:r w:rsidR="00F408DC" w:rsidRPr="00DD071B">
        <w:rPr>
          <w:sz w:val="24"/>
          <w:szCs w:val="24"/>
        </w:rPr>
        <w:t xml:space="preserve">выполненные работы  по  цене, в порядке  и  в  сроки,  предусмотренные  </w:t>
      </w:r>
      <w:r w:rsidR="00930CA9" w:rsidRPr="00DD071B">
        <w:rPr>
          <w:sz w:val="24"/>
          <w:szCs w:val="24"/>
        </w:rPr>
        <w:t xml:space="preserve">настоящим </w:t>
      </w:r>
      <w:r w:rsidR="00F408DC" w:rsidRPr="00DD071B">
        <w:rPr>
          <w:sz w:val="24"/>
          <w:szCs w:val="24"/>
        </w:rPr>
        <w:t>договором.</w:t>
      </w:r>
    </w:p>
    <w:p w:rsidR="00C937B3" w:rsidRPr="00DD071B" w:rsidRDefault="00C937B3" w:rsidP="001A7091">
      <w:pPr>
        <w:pStyle w:val="21"/>
        <w:numPr>
          <w:ilvl w:val="1"/>
          <w:numId w:val="20"/>
        </w:numPr>
        <w:shd w:val="clear" w:color="auto" w:fill="auto"/>
        <w:tabs>
          <w:tab w:val="left" w:pos="578"/>
        </w:tabs>
        <w:spacing w:after="94" w:line="240" w:lineRule="auto"/>
        <w:ind w:firstLine="229"/>
        <w:jc w:val="both"/>
        <w:rPr>
          <w:sz w:val="24"/>
          <w:szCs w:val="24"/>
        </w:rPr>
      </w:pPr>
      <w:r w:rsidRPr="00DD071B">
        <w:rPr>
          <w:rStyle w:val="220"/>
          <w:i/>
          <w:iCs/>
          <w:sz w:val="24"/>
          <w:szCs w:val="24"/>
        </w:rPr>
        <w:t xml:space="preserve">Права </w:t>
      </w:r>
      <w:r w:rsidR="001556A9" w:rsidRPr="00DD071B">
        <w:rPr>
          <w:rStyle w:val="220"/>
          <w:i/>
          <w:iCs/>
          <w:sz w:val="24"/>
          <w:szCs w:val="24"/>
        </w:rPr>
        <w:t>Заказчика</w:t>
      </w:r>
      <w:r w:rsidRPr="00DD071B">
        <w:rPr>
          <w:rStyle w:val="220"/>
          <w:i/>
          <w:iCs/>
          <w:sz w:val="24"/>
          <w:szCs w:val="24"/>
        </w:rPr>
        <w:t>:</w:t>
      </w:r>
    </w:p>
    <w:p w:rsidR="00127DCF" w:rsidRPr="00DD071B" w:rsidRDefault="00127DCF" w:rsidP="00845047">
      <w:pPr>
        <w:pStyle w:val="a5"/>
        <w:numPr>
          <w:ilvl w:val="2"/>
          <w:numId w:val="21"/>
        </w:numPr>
        <w:shd w:val="clear" w:color="auto" w:fill="auto"/>
        <w:tabs>
          <w:tab w:val="left" w:pos="0"/>
        </w:tabs>
        <w:spacing w:before="0" w:after="0" w:line="240" w:lineRule="auto"/>
        <w:ind w:left="0" w:right="88" w:firstLine="0"/>
        <w:rPr>
          <w:sz w:val="24"/>
          <w:szCs w:val="24"/>
        </w:rPr>
      </w:pPr>
      <w:r w:rsidRPr="00DD071B">
        <w:rPr>
          <w:sz w:val="24"/>
          <w:szCs w:val="24"/>
        </w:rPr>
        <w:t>Проверять ход и качество выполнения</w:t>
      </w:r>
      <w:r w:rsidR="00F408DC" w:rsidRPr="00DD071B">
        <w:rPr>
          <w:sz w:val="24"/>
          <w:szCs w:val="24"/>
        </w:rPr>
        <w:t xml:space="preserve">  работ </w:t>
      </w:r>
      <w:r w:rsidR="00255B02" w:rsidRPr="00DD071B">
        <w:rPr>
          <w:sz w:val="24"/>
          <w:szCs w:val="24"/>
        </w:rPr>
        <w:t>Подрядчиком</w:t>
      </w:r>
      <w:r w:rsidRPr="00DD071B">
        <w:rPr>
          <w:sz w:val="24"/>
          <w:szCs w:val="24"/>
        </w:rPr>
        <w:t xml:space="preserve">, не вмешиваясь в его деятельность, давать </w:t>
      </w:r>
      <w:r w:rsidR="00255B02" w:rsidRPr="00DD071B">
        <w:rPr>
          <w:sz w:val="24"/>
          <w:szCs w:val="24"/>
        </w:rPr>
        <w:t>Подрядчику</w:t>
      </w:r>
      <w:r w:rsidRPr="00DD071B">
        <w:rPr>
          <w:sz w:val="24"/>
          <w:szCs w:val="24"/>
        </w:rPr>
        <w:t xml:space="preserve"> указания, в том числе письменные, по выполнению задания</w:t>
      </w:r>
      <w:r w:rsidR="001A7091" w:rsidRPr="00DD071B">
        <w:rPr>
          <w:sz w:val="24"/>
          <w:szCs w:val="24"/>
        </w:rPr>
        <w:t>.</w:t>
      </w:r>
    </w:p>
    <w:p w:rsidR="00127DCF" w:rsidRPr="00DD071B" w:rsidRDefault="00127DCF" w:rsidP="00845047">
      <w:pPr>
        <w:pStyle w:val="a5"/>
        <w:numPr>
          <w:ilvl w:val="2"/>
          <w:numId w:val="21"/>
        </w:numPr>
        <w:shd w:val="clear" w:color="auto" w:fill="auto"/>
        <w:spacing w:before="0" w:after="0" w:line="240" w:lineRule="auto"/>
        <w:ind w:left="0" w:right="88" w:firstLine="0"/>
        <w:rPr>
          <w:sz w:val="24"/>
          <w:szCs w:val="24"/>
        </w:rPr>
      </w:pPr>
      <w:r w:rsidRPr="00DD071B">
        <w:rPr>
          <w:sz w:val="24"/>
          <w:szCs w:val="24"/>
        </w:rPr>
        <w:t xml:space="preserve">Требовать устранения имеющихся недостатков и дефектов в согласованные с </w:t>
      </w:r>
      <w:r w:rsidR="00255B02" w:rsidRPr="00DD071B">
        <w:rPr>
          <w:sz w:val="24"/>
          <w:szCs w:val="24"/>
        </w:rPr>
        <w:t xml:space="preserve"> Подрядчиком</w:t>
      </w:r>
      <w:r w:rsidRPr="00DD071B">
        <w:rPr>
          <w:sz w:val="24"/>
          <w:szCs w:val="24"/>
        </w:rPr>
        <w:t xml:space="preserve"> сроки.</w:t>
      </w:r>
    </w:p>
    <w:p w:rsidR="00C937B3" w:rsidRPr="00DD071B" w:rsidRDefault="00C937B3" w:rsidP="00845047">
      <w:pPr>
        <w:pStyle w:val="a5"/>
        <w:numPr>
          <w:ilvl w:val="2"/>
          <w:numId w:val="21"/>
        </w:numPr>
        <w:shd w:val="clear" w:color="auto" w:fill="auto"/>
        <w:spacing w:before="0" w:after="0" w:line="240" w:lineRule="auto"/>
        <w:ind w:left="0" w:right="88" w:firstLine="0"/>
        <w:rPr>
          <w:sz w:val="24"/>
          <w:szCs w:val="24"/>
        </w:rPr>
      </w:pPr>
      <w:r w:rsidRPr="00DD071B">
        <w:rPr>
          <w:sz w:val="24"/>
          <w:szCs w:val="24"/>
        </w:rPr>
        <w:t xml:space="preserve">Получать от </w:t>
      </w:r>
      <w:r w:rsidR="00255B02" w:rsidRPr="00DD071B">
        <w:rPr>
          <w:sz w:val="24"/>
          <w:szCs w:val="24"/>
        </w:rPr>
        <w:t xml:space="preserve"> Подрядчика </w:t>
      </w:r>
      <w:r w:rsidRPr="00DD071B">
        <w:rPr>
          <w:sz w:val="24"/>
          <w:szCs w:val="24"/>
        </w:rPr>
        <w:t xml:space="preserve"> документацию и информацию, связанные с выполнением договора.</w:t>
      </w:r>
    </w:p>
    <w:p w:rsidR="00255B02" w:rsidRPr="006E2E7B" w:rsidRDefault="00255B02" w:rsidP="009873CE">
      <w:pPr>
        <w:pStyle w:val="a5"/>
        <w:numPr>
          <w:ilvl w:val="0"/>
          <w:numId w:val="17"/>
        </w:numPr>
        <w:shd w:val="clear" w:color="auto" w:fill="auto"/>
        <w:tabs>
          <w:tab w:val="left" w:pos="876"/>
        </w:tabs>
        <w:spacing w:before="0" w:after="0" w:line="240" w:lineRule="auto"/>
        <w:ind w:right="88" w:firstLine="0"/>
        <w:jc w:val="center"/>
        <w:rPr>
          <w:b/>
          <w:sz w:val="24"/>
          <w:szCs w:val="24"/>
        </w:rPr>
      </w:pPr>
      <w:r w:rsidRPr="006E2E7B">
        <w:rPr>
          <w:b/>
          <w:sz w:val="24"/>
          <w:szCs w:val="24"/>
        </w:rPr>
        <w:t>Стоимость  работ  и  порядок  расчетов</w:t>
      </w:r>
    </w:p>
    <w:p w:rsidR="00703E8D" w:rsidRPr="00052225" w:rsidRDefault="00FD2597" w:rsidP="00845047">
      <w:pPr>
        <w:pStyle w:val="a5"/>
        <w:numPr>
          <w:ilvl w:val="1"/>
          <w:numId w:val="17"/>
        </w:numPr>
        <w:shd w:val="clear" w:color="auto" w:fill="auto"/>
        <w:tabs>
          <w:tab w:val="left" w:pos="709"/>
        </w:tabs>
        <w:spacing w:before="0" w:after="0" w:line="240" w:lineRule="auto"/>
        <w:ind w:left="0" w:right="88" w:firstLine="0"/>
        <w:rPr>
          <w:b/>
          <w:sz w:val="24"/>
          <w:szCs w:val="24"/>
        </w:rPr>
      </w:pPr>
      <w:r w:rsidRPr="00DD071B">
        <w:rPr>
          <w:sz w:val="24"/>
          <w:szCs w:val="24"/>
        </w:rPr>
        <w:t>Стоимость  подлежащей выполнению  работы  по  настоящему  договору  составляет</w:t>
      </w:r>
      <w:r w:rsidR="00945959" w:rsidRPr="00DD071B">
        <w:rPr>
          <w:sz w:val="24"/>
          <w:szCs w:val="24"/>
        </w:rPr>
        <w:t>:</w:t>
      </w:r>
      <w:r w:rsidR="006A79C6">
        <w:rPr>
          <w:sz w:val="24"/>
          <w:szCs w:val="24"/>
        </w:rPr>
        <w:t xml:space="preserve">  </w:t>
      </w:r>
      <w:r w:rsidR="00EB511D">
        <w:rPr>
          <w:sz w:val="24"/>
          <w:szCs w:val="24"/>
        </w:rPr>
        <w:t xml:space="preserve">____ </w:t>
      </w:r>
      <w:r w:rsidR="00F02C7D">
        <w:rPr>
          <w:b/>
          <w:sz w:val="24"/>
          <w:szCs w:val="24"/>
        </w:rPr>
        <w:t>(</w:t>
      </w:r>
      <w:r w:rsidR="00EB511D">
        <w:rPr>
          <w:b/>
          <w:sz w:val="24"/>
          <w:szCs w:val="24"/>
        </w:rPr>
        <w:t>_________</w:t>
      </w:r>
      <w:r w:rsidR="006E2E7B">
        <w:rPr>
          <w:b/>
          <w:sz w:val="24"/>
          <w:szCs w:val="24"/>
        </w:rPr>
        <w:t>)</w:t>
      </w:r>
      <w:r w:rsidR="00845047">
        <w:rPr>
          <w:b/>
          <w:sz w:val="24"/>
          <w:szCs w:val="24"/>
        </w:rPr>
        <w:t xml:space="preserve"> </w:t>
      </w:r>
      <w:r w:rsidR="009219C7">
        <w:rPr>
          <w:b/>
          <w:sz w:val="24"/>
          <w:szCs w:val="24"/>
        </w:rPr>
        <w:t xml:space="preserve">рублей </w:t>
      </w:r>
      <w:r w:rsidR="00EB511D">
        <w:rPr>
          <w:b/>
          <w:sz w:val="24"/>
          <w:szCs w:val="24"/>
        </w:rPr>
        <w:t>______</w:t>
      </w:r>
      <w:r w:rsidR="00845047">
        <w:rPr>
          <w:b/>
          <w:sz w:val="24"/>
          <w:szCs w:val="24"/>
        </w:rPr>
        <w:t xml:space="preserve"> копеек</w:t>
      </w:r>
      <w:r w:rsidR="006E2E7B">
        <w:rPr>
          <w:b/>
          <w:sz w:val="24"/>
          <w:szCs w:val="24"/>
        </w:rPr>
        <w:t>.</w:t>
      </w:r>
    </w:p>
    <w:p w:rsidR="00E01AB5" w:rsidRPr="00DD071B" w:rsidRDefault="00E01AB5" w:rsidP="00081F09">
      <w:pPr>
        <w:pStyle w:val="a5"/>
        <w:numPr>
          <w:ilvl w:val="1"/>
          <w:numId w:val="17"/>
        </w:numPr>
        <w:shd w:val="clear" w:color="auto" w:fill="auto"/>
        <w:tabs>
          <w:tab w:val="left" w:pos="876"/>
        </w:tabs>
        <w:spacing w:before="0" w:after="0" w:line="240" w:lineRule="auto"/>
        <w:ind w:left="0" w:right="88" w:firstLine="0"/>
        <w:rPr>
          <w:sz w:val="24"/>
          <w:szCs w:val="24"/>
        </w:rPr>
      </w:pPr>
      <w:r w:rsidRPr="00DD071B">
        <w:rPr>
          <w:sz w:val="24"/>
          <w:szCs w:val="24"/>
        </w:rPr>
        <w:t>Цена Договора является  твердой  и  определяется  на  весь  период действия Договора.</w:t>
      </w:r>
    </w:p>
    <w:p w:rsidR="00703E8D" w:rsidRPr="00DD071B" w:rsidRDefault="00703E8D" w:rsidP="00081F09">
      <w:pPr>
        <w:pStyle w:val="a5"/>
        <w:numPr>
          <w:ilvl w:val="1"/>
          <w:numId w:val="17"/>
        </w:numPr>
        <w:shd w:val="clear" w:color="auto" w:fill="auto"/>
        <w:tabs>
          <w:tab w:val="left" w:pos="876"/>
        </w:tabs>
        <w:spacing w:before="0" w:after="0" w:line="240" w:lineRule="auto"/>
        <w:ind w:left="0" w:right="88" w:firstLine="0"/>
        <w:rPr>
          <w:sz w:val="24"/>
          <w:szCs w:val="24"/>
        </w:rPr>
      </w:pPr>
      <w:r w:rsidRPr="00DD071B">
        <w:rPr>
          <w:sz w:val="24"/>
          <w:szCs w:val="24"/>
        </w:rPr>
        <w:t>Стоимость работ включает затраты на монтаж оборудования,  приобретение материалов и их доставку, затраты на страхование, уплату налогов, сборов и других обязательных платежей.</w:t>
      </w:r>
    </w:p>
    <w:p w:rsidR="00081F09" w:rsidRPr="00081F09" w:rsidRDefault="00703E8D" w:rsidP="00081F09">
      <w:pPr>
        <w:pStyle w:val="a5"/>
        <w:numPr>
          <w:ilvl w:val="1"/>
          <w:numId w:val="17"/>
        </w:numPr>
        <w:shd w:val="clear" w:color="auto" w:fill="auto"/>
        <w:tabs>
          <w:tab w:val="left" w:pos="876"/>
        </w:tabs>
        <w:spacing w:before="0" w:after="0" w:line="240" w:lineRule="auto"/>
        <w:ind w:left="0" w:right="88" w:firstLine="0"/>
      </w:pPr>
      <w:r w:rsidRPr="00DD071B">
        <w:rPr>
          <w:sz w:val="24"/>
          <w:szCs w:val="24"/>
        </w:rPr>
        <w:t>О</w:t>
      </w:r>
      <w:r w:rsidR="00E01AB5" w:rsidRPr="00DD071B">
        <w:rPr>
          <w:sz w:val="24"/>
          <w:szCs w:val="24"/>
        </w:rPr>
        <w:t>плат</w:t>
      </w:r>
      <w:r w:rsidRPr="00DD071B">
        <w:rPr>
          <w:sz w:val="24"/>
          <w:szCs w:val="24"/>
        </w:rPr>
        <w:t>а работ осуществляется Заказчиком за  фактически выполненные работы путем перечисления денежных средств на расчетный счет Подрядчика  после  подписания сторонами  акта</w:t>
      </w:r>
      <w:r w:rsidR="009F5D1F">
        <w:rPr>
          <w:sz w:val="24"/>
          <w:szCs w:val="24"/>
        </w:rPr>
        <w:t xml:space="preserve">  о  приемке </w:t>
      </w:r>
      <w:r w:rsidR="001C3A8A">
        <w:rPr>
          <w:sz w:val="24"/>
          <w:szCs w:val="24"/>
        </w:rPr>
        <w:t xml:space="preserve"> в</w:t>
      </w:r>
      <w:r w:rsidR="00D36906">
        <w:rPr>
          <w:sz w:val="24"/>
          <w:szCs w:val="24"/>
        </w:rPr>
        <w:t>ыполненных работ</w:t>
      </w:r>
      <w:r w:rsidR="00F02C7D">
        <w:rPr>
          <w:sz w:val="24"/>
          <w:szCs w:val="24"/>
        </w:rPr>
        <w:t xml:space="preserve"> в течение 7 рабочих дней.</w:t>
      </w:r>
    </w:p>
    <w:p w:rsidR="00255B02" w:rsidRPr="004B72DD" w:rsidRDefault="00F86D92" w:rsidP="009873CE">
      <w:pPr>
        <w:pStyle w:val="a5"/>
        <w:numPr>
          <w:ilvl w:val="1"/>
          <w:numId w:val="17"/>
        </w:numPr>
        <w:shd w:val="clear" w:color="auto" w:fill="auto"/>
        <w:tabs>
          <w:tab w:val="left" w:pos="876"/>
        </w:tabs>
        <w:spacing w:before="0" w:after="0" w:line="240" w:lineRule="auto"/>
        <w:ind w:left="0" w:right="88" w:firstLine="0"/>
        <w:rPr>
          <w:b/>
          <w:sz w:val="24"/>
          <w:szCs w:val="24"/>
        </w:rPr>
      </w:pPr>
      <w:r w:rsidRPr="00081F09">
        <w:t>Сумма, подлежащая уплате Заказчиком юридическому лицу или физическому лицу, в том</w:t>
      </w:r>
      <w:r w:rsidR="006A79C6">
        <w:t xml:space="preserve"> </w:t>
      </w:r>
      <w:r w:rsidRPr="00081F09">
        <w:t xml:space="preserve"> числе</w:t>
      </w:r>
      <w:r w:rsidR="006A79C6">
        <w:t xml:space="preserve"> </w:t>
      </w:r>
      <w:r w:rsidRPr="00081F09">
        <w:t xml:space="preserve">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6E2E7B">
        <w:t>.</w:t>
      </w:r>
    </w:p>
    <w:p w:rsidR="004B72DD" w:rsidRPr="006E2E7B" w:rsidRDefault="004B72DD" w:rsidP="004B72DD">
      <w:pPr>
        <w:pStyle w:val="a5"/>
        <w:shd w:val="clear" w:color="auto" w:fill="auto"/>
        <w:tabs>
          <w:tab w:val="left" w:pos="876"/>
        </w:tabs>
        <w:spacing w:before="0" w:after="0" w:line="240" w:lineRule="auto"/>
        <w:ind w:right="88" w:firstLine="0"/>
        <w:rPr>
          <w:b/>
          <w:sz w:val="24"/>
          <w:szCs w:val="24"/>
        </w:rPr>
      </w:pPr>
    </w:p>
    <w:p w:rsidR="00362485" w:rsidRPr="006E2E7B" w:rsidRDefault="00362485" w:rsidP="009873CE">
      <w:pPr>
        <w:pStyle w:val="a5"/>
        <w:numPr>
          <w:ilvl w:val="0"/>
          <w:numId w:val="17"/>
        </w:numPr>
        <w:shd w:val="clear" w:color="auto" w:fill="auto"/>
        <w:tabs>
          <w:tab w:val="left" w:pos="876"/>
        </w:tabs>
        <w:spacing w:before="0" w:after="0" w:line="240" w:lineRule="auto"/>
        <w:ind w:right="88" w:firstLine="0"/>
        <w:jc w:val="center"/>
        <w:rPr>
          <w:b/>
          <w:sz w:val="24"/>
          <w:szCs w:val="24"/>
        </w:rPr>
      </w:pPr>
      <w:r w:rsidRPr="006E2E7B">
        <w:rPr>
          <w:b/>
          <w:sz w:val="24"/>
          <w:szCs w:val="24"/>
        </w:rPr>
        <w:t>Качество  работ</w:t>
      </w:r>
    </w:p>
    <w:p w:rsidR="00E00FE2" w:rsidRPr="00DD071B" w:rsidRDefault="00E00FE2" w:rsidP="009873CE">
      <w:pPr>
        <w:pStyle w:val="a5"/>
        <w:numPr>
          <w:ilvl w:val="1"/>
          <w:numId w:val="17"/>
        </w:numPr>
        <w:shd w:val="clear" w:color="auto" w:fill="auto"/>
        <w:tabs>
          <w:tab w:val="left" w:pos="876"/>
        </w:tabs>
        <w:spacing w:before="0" w:after="0" w:line="240" w:lineRule="auto"/>
        <w:ind w:right="88"/>
        <w:rPr>
          <w:sz w:val="24"/>
          <w:szCs w:val="24"/>
        </w:rPr>
      </w:pPr>
      <w:r w:rsidRPr="00DD071B">
        <w:rPr>
          <w:sz w:val="24"/>
          <w:szCs w:val="24"/>
        </w:rPr>
        <w:t>Подрядчик  устанавливает  на  выполненную  работу  24  месяца  гарантии  с  даты  подписания  сторонами  акта  о  приемке  выполненных  работ.</w:t>
      </w:r>
    </w:p>
    <w:p w:rsidR="00E00FE2" w:rsidRPr="00DD071B" w:rsidRDefault="00E00FE2" w:rsidP="009873CE">
      <w:pPr>
        <w:pStyle w:val="a5"/>
        <w:numPr>
          <w:ilvl w:val="1"/>
          <w:numId w:val="17"/>
        </w:numPr>
        <w:shd w:val="clear" w:color="auto" w:fill="auto"/>
        <w:tabs>
          <w:tab w:val="left" w:pos="876"/>
        </w:tabs>
        <w:spacing w:before="0" w:after="0" w:line="240" w:lineRule="auto"/>
        <w:ind w:right="88"/>
        <w:rPr>
          <w:sz w:val="24"/>
          <w:szCs w:val="24"/>
        </w:rPr>
      </w:pPr>
      <w:r w:rsidRPr="00DD071B">
        <w:rPr>
          <w:sz w:val="24"/>
          <w:szCs w:val="24"/>
        </w:rPr>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rsidR="00F16FFC" w:rsidRPr="009219C7" w:rsidRDefault="00F16FFC" w:rsidP="006E2E7B">
      <w:pPr>
        <w:pStyle w:val="11"/>
        <w:keepNext/>
        <w:keepLines/>
        <w:shd w:val="clear" w:color="auto" w:fill="auto"/>
        <w:spacing w:after="114" w:line="240" w:lineRule="auto"/>
        <w:ind w:firstLine="0"/>
        <w:jc w:val="center"/>
        <w:rPr>
          <w:rStyle w:val="13"/>
          <w:b/>
          <w:bCs/>
          <w:sz w:val="24"/>
          <w:szCs w:val="24"/>
        </w:rPr>
      </w:pPr>
      <w:bookmarkStart w:id="3" w:name="bookmark5"/>
      <w:r w:rsidRPr="009219C7">
        <w:rPr>
          <w:rStyle w:val="13"/>
          <w:b/>
          <w:bCs/>
          <w:sz w:val="24"/>
          <w:szCs w:val="24"/>
        </w:rPr>
        <w:t xml:space="preserve">5.  </w:t>
      </w:r>
      <w:r w:rsidR="00C937B3" w:rsidRPr="009219C7">
        <w:rPr>
          <w:rStyle w:val="13"/>
          <w:b/>
          <w:bCs/>
          <w:sz w:val="24"/>
          <w:szCs w:val="24"/>
        </w:rPr>
        <w:t>Ответственность сторон.</w:t>
      </w:r>
      <w:bookmarkEnd w:id="3"/>
    </w:p>
    <w:p w:rsidR="00F16FFC" w:rsidRPr="009219C7" w:rsidRDefault="00F16FFC" w:rsidP="00F16FFC">
      <w:pPr>
        <w:tabs>
          <w:tab w:val="left" w:pos="142"/>
        </w:tabs>
        <w:ind w:firstLine="142"/>
        <w:jc w:val="both"/>
        <w:rPr>
          <w:rFonts w:ascii="Calibri" w:eastAsia="Calibri" w:hAnsi="Calibri" w:cs="Times New Roman"/>
          <w:color w:val="auto"/>
          <w:lang w:eastAsia="en-US"/>
        </w:rPr>
      </w:pPr>
      <w:r w:rsidRPr="009219C7">
        <w:rPr>
          <w:rFonts w:ascii="Times New Roman" w:eastAsia="Calibri" w:hAnsi="Times New Roman" w:cs="Times New Roman"/>
          <w:color w:val="auto"/>
          <w:lang w:eastAsia="en-US"/>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w:t>
      </w:r>
      <w:r w:rsidR="006A79C6" w:rsidRPr="009219C7">
        <w:rPr>
          <w:rFonts w:ascii="Times New Roman" w:eastAsia="Calibri" w:hAnsi="Times New Roman" w:cs="Times New Roman"/>
          <w:color w:val="auto"/>
          <w:lang w:eastAsia="en-US"/>
        </w:rPr>
        <w:t>,</w:t>
      </w:r>
      <w:r w:rsidRPr="009219C7">
        <w:rPr>
          <w:rFonts w:ascii="Times New Roman" w:eastAsia="Calibri" w:hAnsi="Times New Roman" w:cs="Times New Roman"/>
          <w:color w:val="auto"/>
          <w:lang w:eastAsia="en-US"/>
        </w:rPr>
        <w:t xml:space="preserve"> Подрядчик вправе потребовать уплаты неустоек (штрафов, пеней). </w:t>
      </w:r>
    </w:p>
    <w:p w:rsidR="00F16FFC" w:rsidRPr="009219C7" w:rsidRDefault="00F16FFC" w:rsidP="00F16FFC">
      <w:pPr>
        <w:ind w:firstLine="142"/>
        <w:jc w:val="both"/>
        <w:rPr>
          <w:rFonts w:ascii="Calibri" w:eastAsia="Calibri" w:hAnsi="Calibri" w:cs="Times New Roman"/>
          <w:color w:val="auto"/>
          <w:lang w:eastAsia="en-US"/>
        </w:rPr>
      </w:pPr>
      <w:r w:rsidRPr="009219C7">
        <w:rPr>
          <w:rFonts w:ascii="Times New Roman" w:eastAsia="Calibri" w:hAnsi="Times New Roman" w:cs="Times New Roman"/>
          <w:color w:val="auto"/>
          <w:lang w:eastAsia="en-US"/>
        </w:rPr>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4" w:name="sub_100901"/>
      <w:r w:rsidRPr="009219C7">
        <w:rPr>
          <w:rFonts w:ascii="Times New Roman" w:eastAsia="Calibri" w:hAnsi="Times New Roman" w:cs="Times New Roman"/>
          <w:color w:val="auto"/>
        </w:rPr>
        <w:t>1000 (одна тысяча) рублей, если цена договора не превышает 3 млн. рублей (включительно).</w:t>
      </w:r>
      <w:bookmarkStart w:id="5" w:name="sub_100904"/>
      <w:bookmarkEnd w:id="4"/>
      <w:bookmarkEnd w:id="5"/>
    </w:p>
    <w:p w:rsidR="00F16FFC" w:rsidRPr="009219C7" w:rsidRDefault="00F16FFC" w:rsidP="00F16FFC">
      <w:pPr>
        <w:ind w:firstLine="142"/>
        <w:jc w:val="both"/>
        <w:rPr>
          <w:rFonts w:ascii="Calibri" w:eastAsia="Calibri" w:hAnsi="Calibri" w:cs="Times New Roman"/>
          <w:color w:val="auto"/>
          <w:lang w:eastAsia="en-US"/>
        </w:rPr>
      </w:pPr>
      <w:r w:rsidRPr="009219C7">
        <w:rPr>
          <w:rFonts w:ascii="Times New Roman" w:eastAsia="Calibri" w:hAnsi="Times New Roman" w:cs="Times New Roman"/>
          <w:color w:val="auto"/>
          <w:lang w:eastAsia="en-US"/>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16FFC" w:rsidRPr="009219C7" w:rsidRDefault="00F16FFC" w:rsidP="00F16FFC">
      <w:pPr>
        <w:ind w:firstLine="142"/>
        <w:jc w:val="both"/>
        <w:rPr>
          <w:rFonts w:ascii="Calibri" w:eastAsia="Calibri" w:hAnsi="Calibri" w:cs="Times New Roman"/>
          <w:color w:val="auto"/>
          <w:lang w:eastAsia="en-US"/>
        </w:rPr>
      </w:pPr>
      <w:r w:rsidRPr="009219C7">
        <w:rPr>
          <w:rFonts w:ascii="Times New Roman" w:eastAsia="Calibri" w:hAnsi="Times New Roman" w:cs="Times New Roman"/>
          <w:color w:val="auto"/>
          <w:lang w:eastAsia="en-US"/>
        </w:rPr>
        <w:t>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w:t>
      </w:r>
      <w:r w:rsidR="006A79C6" w:rsidRPr="009219C7">
        <w:rPr>
          <w:rFonts w:ascii="Times New Roman" w:eastAsia="Calibri" w:hAnsi="Times New Roman" w:cs="Times New Roman"/>
          <w:color w:val="auto"/>
          <w:lang w:eastAsia="en-US"/>
        </w:rPr>
        <w:t xml:space="preserve">, </w:t>
      </w:r>
      <w:r w:rsidRPr="009219C7">
        <w:rPr>
          <w:rFonts w:ascii="Times New Roman" w:eastAsia="Calibri" w:hAnsi="Times New Roman" w:cs="Times New Roman"/>
          <w:color w:val="auto"/>
          <w:lang w:eastAsia="en-US"/>
        </w:rPr>
        <w:t xml:space="preserve"> действующей на дату уплаты пеней ключевой ставки Центрального б</w:t>
      </w:r>
      <w:r w:rsidR="006A79C6" w:rsidRPr="009219C7">
        <w:rPr>
          <w:rFonts w:ascii="Times New Roman" w:eastAsia="Calibri" w:hAnsi="Times New Roman" w:cs="Times New Roman"/>
          <w:color w:val="auto"/>
          <w:lang w:eastAsia="en-US"/>
        </w:rPr>
        <w:t>анка Российской Федерации от не</w:t>
      </w:r>
      <w:r w:rsidRPr="009219C7">
        <w:rPr>
          <w:rFonts w:ascii="Times New Roman" w:eastAsia="Calibri" w:hAnsi="Times New Roman" w:cs="Times New Roman"/>
          <w:color w:val="auto"/>
          <w:lang w:eastAsia="en-US"/>
        </w:rPr>
        <w:t xml:space="preserve">уплаченной в срок суммы. </w:t>
      </w:r>
    </w:p>
    <w:p w:rsidR="00F16FFC" w:rsidRPr="009219C7" w:rsidRDefault="00F16FFC" w:rsidP="00F16FFC">
      <w:pPr>
        <w:ind w:firstLine="142"/>
        <w:jc w:val="both"/>
        <w:rPr>
          <w:rFonts w:ascii="Calibri" w:eastAsia="Calibri" w:hAnsi="Calibri" w:cs="Times New Roman"/>
          <w:color w:val="auto"/>
          <w:lang w:eastAsia="en-US"/>
        </w:rPr>
      </w:pPr>
      <w:r w:rsidRPr="009219C7">
        <w:rPr>
          <w:rFonts w:ascii="Times New Roman" w:eastAsia="Calibri" w:hAnsi="Times New Roman" w:cs="Times New Roman"/>
          <w:color w:val="auto"/>
          <w:lang w:eastAsia="en-US"/>
        </w:rPr>
        <w:lastRenderedPageBreak/>
        <w:t>5.5.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rsidR="00F16FFC" w:rsidRPr="009219C7" w:rsidRDefault="00F16FFC" w:rsidP="00F16FFC">
      <w:pPr>
        <w:ind w:firstLine="142"/>
        <w:jc w:val="both"/>
        <w:rPr>
          <w:rFonts w:ascii="Calibri" w:eastAsia="Calibri" w:hAnsi="Calibri" w:cs="Times New Roman"/>
          <w:color w:val="auto"/>
          <w:lang w:eastAsia="en-US"/>
        </w:rPr>
      </w:pPr>
      <w:r w:rsidRPr="009219C7">
        <w:rPr>
          <w:rFonts w:ascii="Times New Roman" w:eastAsia="Calibri" w:hAnsi="Times New Roman" w:cs="Times New Roman"/>
          <w:color w:val="auto"/>
          <w:lang w:eastAsia="en-US"/>
        </w:rPr>
        <w:t>5.6.</w:t>
      </w:r>
      <w:r w:rsidR="006A79C6" w:rsidRPr="009219C7">
        <w:rPr>
          <w:rFonts w:ascii="Times New Roman" w:eastAsia="Calibri" w:hAnsi="Times New Roman" w:cs="Times New Roman"/>
          <w:color w:val="auto"/>
          <w:lang w:eastAsia="en-US"/>
        </w:rPr>
        <w:t xml:space="preserve"> </w:t>
      </w:r>
      <w:r w:rsidRPr="009219C7">
        <w:rPr>
          <w:rFonts w:ascii="Times New Roman" w:eastAsia="Calibri" w:hAnsi="Times New Roman" w:cs="Times New Roman"/>
          <w:color w:val="auto"/>
          <w:lang w:eastAsia="en-US"/>
        </w:rPr>
        <w:t>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w:t>
      </w:r>
      <w:r w:rsidR="00F02C7D" w:rsidRPr="009219C7">
        <w:rPr>
          <w:rFonts w:ascii="Times New Roman" w:eastAsia="Calibri" w:hAnsi="Times New Roman" w:cs="Times New Roman"/>
          <w:color w:val="auto"/>
          <w:lang w:eastAsia="en-US"/>
        </w:rPr>
        <w:t xml:space="preserve">е </w:t>
      </w:r>
      <w:r w:rsidR="00A520BD">
        <w:rPr>
          <w:rFonts w:ascii="Times New Roman" w:eastAsia="Calibri" w:hAnsi="Times New Roman" w:cs="Times New Roman"/>
          <w:color w:val="auto"/>
          <w:lang w:eastAsia="en-US"/>
        </w:rPr>
        <w:t>________</w:t>
      </w:r>
      <w:r w:rsidRPr="009219C7">
        <w:rPr>
          <w:rFonts w:ascii="Times New Roman" w:eastAsia="Calibri" w:hAnsi="Times New Roman" w:cs="Times New Roman"/>
          <w:color w:val="auto"/>
          <w:lang w:eastAsia="en-US"/>
        </w:rPr>
        <w:t xml:space="preserve"> рублей (10 процентов цены договора в случае, если цена договора не превышает 3 млн. рублей.</w:t>
      </w:r>
    </w:p>
    <w:p w:rsidR="00F16FFC" w:rsidRPr="009219C7" w:rsidRDefault="00F16FFC" w:rsidP="00F16FFC">
      <w:pPr>
        <w:ind w:firstLine="142"/>
        <w:jc w:val="both"/>
        <w:rPr>
          <w:rFonts w:ascii="Calibri" w:eastAsia="Calibri" w:hAnsi="Calibri" w:cs="Times New Roman"/>
          <w:color w:val="auto"/>
          <w:lang w:eastAsia="en-US"/>
        </w:rPr>
      </w:pPr>
      <w:r w:rsidRPr="009219C7">
        <w:rPr>
          <w:rFonts w:ascii="Times New Roman" w:eastAsia="Calibri" w:hAnsi="Times New Roman" w:cs="Times New Roman"/>
          <w:color w:val="auto"/>
          <w:lang w:eastAsia="en-US"/>
        </w:rPr>
        <w:t>5.7.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F16FFC" w:rsidRPr="009219C7" w:rsidRDefault="00F16FFC" w:rsidP="00F16FFC">
      <w:pPr>
        <w:ind w:firstLine="142"/>
        <w:jc w:val="both"/>
        <w:rPr>
          <w:rFonts w:ascii="Calibri" w:eastAsia="Calibri" w:hAnsi="Calibri" w:cs="Times New Roman"/>
          <w:color w:val="auto"/>
          <w:lang w:eastAsia="en-US"/>
        </w:rPr>
      </w:pPr>
      <w:r w:rsidRPr="009219C7">
        <w:rPr>
          <w:rFonts w:ascii="Times New Roman" w:eastAsia="Calibri" w:hAnsi="Times New Roman" w:cs="Times New Roman"/>
          <w:color w:val="auto"/>
          <w:lang w:eastAsia="en-US"/>
        </w:rPr>
        <w:t>5.8.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F16FFC" w:rsidRPr="009219C7" w:rsidRDefault="00F16FFC" w:rsidP="00F16FFC">
      <w:pPr>
        <w:ind w:firstLine="142"/>
        <w:jc w:val="both"/>
        <w:rPr>
          <w:rFonts w:ascii="Calibri" w:eastAsia="Calibri" w:hAnsi="Calibri" w:cs="Times New Roman"/>
          <w:color w:val="auto"/>
          <w:lang w:eastAsia="en-US"/>
        </w:rPr>
      </w:pPr>
      <w:r w:rsidRPr="009219C7">
        <w:rPr>
          <w:rFonts w:ascii="Times New Roman" w:eastAsia="Calibri" w:hAnsi="Times New Roman" w:cs="Times New Roman"/>
          <w:color w:val="auto"/>
          <w:lang w:eastAsia="en-US"/>
        </w:rPr>
        <w:t>5.9.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w:t>
      </w:r>
      <w:r w:rsidR="006A79C6" w:rsidRPr="009219C7">
        <w:rPr>
          <w:rFonts w:ascii="Times New Roman" w:eastAsia="Calibri" w:hAnsi="Times New Roman" w:cs="Times New Roman"/>
          <w:color w:val="auto"/>
          <w:lang w:eastAsia="en-US"/>
        </w:rPr>
        <w:t>,</w:t>
      </w:r>
      <w:r w:rsidRPr="009219C7">
        <w:rPr>
          <w:rFonts w:ascii="Times New Roman" w:eastAsia="Calibri" w:hAnsi="Times New Roman" w:cs="Times New Roman"/>
          <w:color w:val="auto"/>
          <w:lang w:eastAsia="en-US"/>
        </w:rPr>
        <w:t xml:space="preserve">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F16FFC" w:rsidRPr="009219C7" w:rsidRDefault="00F16FFC" w:rsidP="00F16FFC">
      <w:pPr>
        <w:tabs>
          <w:tab w:val="left" w:pos="8039"/>
        </w:tabs>
        <w:ind w:firstLine="142"/>
        <w:jc w:val="both"/>
        <w:rPr>
          <w:rFonts w:ascii="Calibri" w:eastAsia="Calibri" w:hAnsi="Calibri" w:cs="Times New Roman"/>
          <w:color w:val="auto"/>
          <w:lang w:eastAsia="en-US"/>
        </w:rPr>
      </w:pPr>
      <w:r w:rsidRPr="009219C7">
        <w:rPr>
          <w:rFonts w:ascii="Times New Roman" w:eastAsia="Calibri" w:hAnsi="Times New Roman" w:cs="Times New Roman"/>
          <w:color w:val="auto"/>
          <w:lang w:eastAsia="en-US"/>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16FFC" w:rsidRPr="009219C7" w:rsidRDefault="00F16FFC" w:rsidP="00F16FFC">
      <w:pPr>
        <w:ind w:firstLine="142"/>
        <w:jc w:val="both"/>
        <w:rPr>
          <w:rFonts w:ascii="Calibri" w:eastAsia="Calibri" w:hAnsi="Calibri" w:cs="Times New Roman"/>
          <w:color w:val="auto"/>
          <w:lang w:eastAsia="en-US"/>
        </w:rPr>
      </w:pPr>
      <w:r w:rsidRPr="009219C7">
        <w:rPr>
          <w:rFonts w:ascii="Times New Roman" w:eastAsia="Calibri" w:hAnsi="Times New Roman" w:cs="Times New Roman"/>
          <w:color w:val="auto"/>
          <w:lang w:eastAsia="en-US"/>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F16FFC" w:rsidRPr="009219C7" w:rsidRDefault="00F16FFC" w:rsidP="00F16FFC">
      <w:pPr>
        <w:ind w:firstLine="142"/>
        <w:jc w:val="both"/>
        <w:rPr>
          <w:rFonts w:ascii="Calibri" w:eastAsia="Calibri" w:hAnsi="Calibri" w:cs="Times New Roman"/>
          <w:color w:val="auto"/>
          <w:lang w:eastAsia="en-US"/>
        </w:rPr>
      </w:pPr>
      <w:r w:rsidRPr="009219C7">
        <w:rPr>
          <w:rFonts w:ascii="Times New Roman" w:eastAsia="Calibri" w:hAnsi="Times New Roman" w:cs="Times New Roman"/>
          <w:color w:val="auto"/>
          <w:lang w:eastAsia="en-US"/>
        </w:rPr>
        <w:t>5.12. Сторона, несвоевременно направившая извещение, предусмотренное в п. 4.11 договора, возмещает другой Стороне понесенные последней убытки.</w:t>
      </w:r>
    </w:p>
    <w:p w:rsidR="00F16FFC" w:rsidRPr="009219C7" w:rsidRDefault="00F16FFC" w:rsidP="00F16FFC">
      <w:pPr>
        <w:ind w:firstLine="142"/>
        <w:jc w:val="both"/>
        <w:rPr>
          <w:rFonts w:ascii="Calibri" w:eastAsia="Calibri" w:hAnsi="Calibri" w:cs="Times New Roman"/>
          <w:color w:val="auto"/>
          <w:lang w:eastAsia="en-US"/>
        </w:rPr>
      </w:pPr>
      <w:r w:rsidRPr="009219C7">
        <w:rPr>
          <w:rFonts w:ascii="Times New Roman" w:eastAsia="Calibri" w:hAnsi="Times New Roman" w:cs="Times New Roman"/>
          <w:color w:val="auto"/>
          <w:lang w:eastAsia="en-US"/>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F16FFC" w:rsidRPr="00F16FFC" w:rsidRDefault="00F16FFC" w:rsidP="00F16FFC">
      <w:pPr>
        <w:ind w:firstLine="142"/>
        <w:jc w:val="both"/>
        <w:rPr>
          <w:rFonts w:ascii="Times New Roman" w:eastAsia="Calibri" w:hAnsi="Times New Roman" w:cs="Times New Roman"/>
          <w:color w:val="auto"/>
          <w:sz w:val="22"/>
          <w:szCs w:val="22"/>
          <w:lang w:eastAsia="en-US"/>
        </w:rPr>
      </w:pPr>
    </w:p>
    <w:p w:rsidR="00C937B3" w:rsidRPr="00DD071B" w:rsidRDefault="00177545" w:rsidP="009873CE">
      <w:pPr>
        <w:pStyle w:val="11"/>
        <w:keepNext/>
        <w:keepLines/>
        <w:shd w:val="clear" w:color="auto" w:fill="auto"/>
        <w:spacing w:after="114" w:line="240" w:lineRule="auto"/>
        <w:ind w:left="3960" w:firstLine="0"/>
        <w:jc w:val="both"/>
        <w:rPr>
          <w:sz w:val="24"/>
          <w:szCs w:val="24"/>
        </w:rPr>
      </w:pPr>
      <w:bookmarkStart w:id="6" w:name="bookmark6"/>
      <w:r w:rsidRPr="00DD071B">
        <w:rPr>
          <w:sz w:val="24"/>
          <w:szCs w:val="24"/>
        </w:rPr>
        <w:t>6</w:t>
      </w:r>
      <w:r w:rsidR="00C937B3" w:rsidRPr="00DD071B">
        <w:rPr>
          <w:sz w:val="24"/>
          <w:szCs w:val="24"/>
        </w:rPr>
        <w:t>. Прочие условия.</w:t>
      </w:r>
      <w:bookmarkEnd w:id="6"/>
    </w:p>
    <w:p w:rsidR="00C937B3" w:rsidRPr="00DD071B" w:rsidRDefault="006A79C6" w:rsidP="009873CE">
      <w:pPr>
        <w:pStyle w:val="a5"/>
        <w:numPr>
          <w:ilvl w:val="1"/>
          <w:numId w:val="18"/>
        </w:numPr>
        <w:shd w:val="clear" w:color="auto" w:fill="auto"/>
        <w:tabs>
          <w:tab w:val="left" w:pos="1057"/>
        </w:tabs>
        <w:spacing w:before="0" w:after="124" w:line="240" w:lineRule="auto"/>
        <w:ind w:right="20"/>
        <w:rPr>
          <w:sz w:val="24"/>
          <w:szCs w:val="24"/>
        </w:rPr>
      </w:pPr>
      <w:r>
        <w:rPr>
          <w:sz w:val="24"/>
          <w:szCs w:val="24"/>
        </w:rPr>
        <w:t xml:space="preserve">    </w:t>
      </w:r>
      <w:r w:rsidR="00C937B3" w:rsidRPr="00DD071B">
        <w:rPr>
          <w:sz w:val="24"/>
          <w:szCs w:val="24"/>
        </w:rPr>
        <w:t>Настоящий договор вступает в силу с момента подписания и действует до полного исполнения сторонами своих обязательств по договору.</w:t>
      </w:r>
    </w:p>
    <w:p w:rsidR="00C937B3" w:rsidRPr="00DD071B" w:rsidRDefault="00177545" w:rsidP="009873CE">
      <w:pPr>
        <w:pStyle w:val="a5"/>
        <w:numPr>
          <w:ilvl w:val="1"/>
          <w:numId w:val="18"/>
        </w:numPr>
        <w:shd w:val="clear" w:color="auto" w:fill="auto"/>
        <w:tabs>
          <w:tab w:val="left" w:pos="1057"/>
        </w:tabs>
        <w:spacing w:before="0" w:after="116" w:line="240" w:lineRule="auto"/>
        <w:ind w:right="20"/>
        <w:rPr>
          <w:sz w:val="24"/>
          <w:szCs w:val="24"/>
        </w:rPr>
      </w:pPr>
      <w:r w:rsidRPr="00DD071B">
        <w:rPr>
          <w:sz w:val="24"/>
          <w:szCs w:val="24"/>
        </w:rPr>
        <w:t xml:space="preserve">   </w:t>
      </w:r>
      <w:r w:rsidR="006A79C6">
        <w:rPr>
          <w:sz w:val="24"/>
          <w:szCs w:val="24"/>
        </w:rPr>
        <w:t xml:space="preserve"> </w:t>
      </w:r>
      <w:r w:rsidRPr="00DD071B">
        <w:rPr>
          <w:sz w:val="24"/>
          <w:szCs w:val="24"/>
        </w:rPr>
        <w:t>В</w:t>
      </w:r>
      <w:r w:rsidR="00C937B3" w:rsidRPr="00DD071B">
        <w:rPr>
          <w:sz w:val="24"/>
          <w:szCs w:val="24"/>
        </w:rPr>
        <w:t xml:space="preserve">се споры и разногласия по исполнению настоящего договора или в связи с ним разрешаются сторонами путем переговоров, а при недостижении согласия - в </w:t>
      </w:r>
      <w:r w:rsidRPr="00DD071B">
        <w:rPr>
          <w:sz w:val="24"/>
          <w:szCs w:val="24"/>
        </w:rPr>
        <w:t>Арбитражном  суде Кировской области</w:t>
      </w:r>
      <w:r w:rsidR="00C937B3" w:rsidRPr="00DD071B">
        <w:rPr>
          <w:sz w:val="24"/>
          <w:szCs w:val="24"/>
        </w:rPr>
        <w:t>. В вопросах, не урегулированных настоящим договором, стороны руководствуются действующим законодательством РФ.</w:t>
      </w:r>
    </w:p>
    <w:p w:rsidR="00C937B3" w:rsidRPr="00DD071B" w:rsidRDefault="006A79C6" w:rsidP="009873CE">
      <w:pPr>
        <w:pStyle w:val="a5"/>
        <w:numPr>
          <w:ilvl w:val="1"/>
          <w:numId w:val="18"/>
        </w:numPr>
        <w:shd w:val="clear" w:color="auto" w:fill="auto"/>
        <w:tabs>
          <w:tab w:val="left" w:pos="1057"/>
        </w:tabs>
        <w:spacing w:before="0" w:after="120" w:line="240" w:lineRule="auto"/>
        <w:ind w:right="20"/>
        <w:rPr>
          <w:sz w:val="24"/>
          <w:szCs w:val="24"/>
        </w:rPr>
      </w:pPr>
      <w:r>
        <w:rPr>
          <w:sz w:val="24"/>
          <w:szCs w:val="24"/>
        </w:rPr>
        <w:t xml:space="preserve">   </w:t>
      </w:r>
      <w:r w:rsidR="00C937B3" w:rsidRPr="00DD071B">
        <w:rPr>
          <w:sz w:val="24"/>
          <w:szCs w:val="24"/>
        </w:rPr>
        <w:t>Настоящий договор может быть изменен или расторгнут по соглашению сторон или по решению суда в соответствии с действующим законодательством. Все изменения и дополнения к настоящему договору считаются действительными, если они оформлены письменным соглашением сторон.</w:t>
      </w:r>
    </w:p>
    <w:p w:rsidR="003946D3" w:rsidRDefault="006A79C6" w:rsidP="009873CE">
      <w:pPr>
        <w:pStyle w:val="a5"/>
        <w:numPr>
          <w:ilvl w:val="1"/>
          <w:numId w:val="18"/>
        </w:numPr>
        <w:shd w:val="clear" w:color="auto" w:fill="auto"/>
        <w:spacing w:before="0" w:after="678" w:line="240" w:lineRule="auto"/>
        <w:ind w:left="540" w:right="20" w:hanging="400"/>
        <w:rPr>
          <w:sz w:val="24"/>
          <w:szCs w:val="24"/>
        </w:rPr>
      </w:pPr>
      <w:r>
        <w:rPr>
          <w:sz w:val="24"/>
          <w:szCs w:val="24"/>
        </w:rPr>
        <w:lastRenderedPageBreak/>
        <w:t xml:space="preserve">    </w:t>
      </w:r>
      <w:r w:rsidR="00C937B3" w:rsidRPr="00DD071B">
        <w:rPr>
          <w:sz w:val="24"/>
          <w:szCs w:val="24"/>
        </w:rPr>
        <w:t>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30-дневный срок после их осуществления.</w:t>
      </w:r>
      <w:r>
        <w:rPr>
          <w:sz w:val="24"/>
          <w:szCs w:val="24"/>
        </w:rPr>
        <w:t xml:space="preserve"> </w:t>
      </w:r>
      <w:r w:rsidR="00177545" w:rsidRPr="00DD071B">
        <w:rPr>
          <w:sz w:val="24"/>
          <w:szCs w:val="24"/>
        </w:rPr>
        <w:t>Н</w:t>
      </w:r>
      <w:r w:rsidR="00C937B3" w:rsidRPr="00DD071B">
        <w:rPr>
          <w:sz w:val="24"/>
          <w:szCs w:val="24"/>
        </w:rPr>
        <w:t>астоящий договор составлен в двух экземплярах, имеющих одинаковую юридическую силу, по одному экземпляру для каждой из сторон.</w:t>
      </w:r>
      <w:bookmarkStart w:id="7" w:name="bookmark7"/>
    </w:p>
    <w:p w:rsidR="004B72DD" w:rsidRPr="00DD071B" w:rsidRDefault="004B72DD" w:rsidP="004B72DD">
      <w:pPr>
        <w:pStyle w:val="a5"/>
        <w:shd w:val="clear" w:color="auto" w:fill="auto"/>
        <w:spacing w:before="0" w:after="678" w:line="240" w:lineRule="auto"/>
        <w:ind w:left="540" w:right="20" w:firstLine="0"/>
        <w:rPr>
          <w:sz w:val="24"/>
          <w:szCs w:val="24"/>
        </w:rPr>
      </w:pPr>
    </w:p>
    <w:p w:rsidR="00C937B3" w:rsidRDefault="006A79C6" w:rsidP="009873CE">
      <w:pPr>
        <w:pStyle w:val="a5"/>
        <w:shd w:val="clear" w:color="auto" w:fill="auto"/>
        <w:spacing w:before="0" w:after="678" w:line="240" w:lineRule="auto"/>
        <w:ind w:left="540" w:right="20" w:hanging="400"/>
        <w:rPr>
          <w:rStyle w:val="12"/>
          <w:sz w:val="24"/>
          <w:szCs w:val="24"/>
        </w:rPr>
      </w:pPr>
      <w:r>
        <w:rPr>
          <w:rStyle w:val="12"/>
          <w:sz w:val="24"/>
          <w:szCs w:val="24"/>
        </w:rPr>
        <w:t xml:space="preserve">                                               </w:t>
      </w:r>
      <w:r w:rsidR="00177545" w:rsidRPr="00DD071B">
        <w:rPr>
          <w:rStyle w:val="12"/>
          <w:sz w:val="24"/>
          <w:szCs w:val="24"/>
        </w:rPr>
        <w:t>7</w:t>
      </w:r>
      <w:r w:rsidR="00C937B3" w:rsidRPr="00DD071B">
        <w:rPr>
          <w:rStyle w:val="12"/>
          <w:sz w:val="24"/>
          <w:szCs w:val="24"/>
        </w:rPr>
        <w:t>. Реквизиты и подписи сторон.</w:t>
      </w:r>
      <w:bookmarkEnd w:id="7"/>
    </w:p>
    <w:tbl>
      <w:tblPr>
        <w:tblW w:w="9923" w:type="dxa"/>
        <w:tblInd w:w="-426" w:type="dxa"/>
        <w:tblLook w:val="00A0" w:firstRow="1" w:lastRow="0" w:firstColumn="1" w:lastColumn="0" w:noHBand="0" w:noVBand="0"/>
      </w:tblPr>
      <w:tblGrid>
        <w:gridCol w:w="4786"/>
        <w:gridCol w:w="5137"/>
      </w:tblGrid>
      <w:tr w:rsidR="004B72DD" w:rsidRPr="004B72DD" w:rsidTr="004B72DD">
        <w:trPr>
          <w:trHeight w:val="6313"/>
        </w:trPr>
        <w:tc>
          <w:tcPr>
            <w:tcW w:w="4786" w:type="dxa"/>
          </w:tcPr>
          <w:p w:rsidR="004B72DD" w:rsidRPr="004B72DD" w:rsidRDefault="004B72DD" w:rsidP="009518F3">
            <w:pPr>
              <w:spacing w:line="276" w:lineRule="auto"/>
              <w:rPr>
                <w:rFonts w:ascii="Times New Roman" w:hAnsi="Times New Roman" w:cs="Times New Roman"/>
                <w:b/>
                <w:bCs/>
                <w:sz w:val="22"/>
                <w:szCs w:val="22"/>
              </w:rPr>
            </w:pPr>
            <w:r w:rsidRPr="004B72DD">
              <w:rPr>
                <w:rFonts w:ascii="Times New Roman" w:hAnsi="Times New Roman" w:cs="Times New Roman"/>
                <w:sz w:val="22"/>
                <w:szCs w:val="22"/>
              </w:rPr>
              <w:t>Подрядчик:</w:t>
            </w:r>
          </w:p>
          <w:p w:rsidR="004B72DD" w:rsidRPr="004B72DD" w:rsidRDefault="004B72DD" w:rsidP="009518F3">
            <w:pPr>
              <w:spacing w:line="276" w:lineRule="auto"/>
              <w:rPr>
                <w:rFonts w:ascii="Times New Roman" w:hAnsi="Times New Roman" w:cs="Times New Roman"/>
                <w:sz w:val="22"/>
                <w:szCs w:val="22"/>
              </w:rPr>
            </w:pPr>
          </w:p>
          <w:p w:rsidR="004B72DD" w:rsidRDefault="004B72DD" w:rsidP="009518F3">
            <w:pPr>
              <w:spacing w:line="276" w:lineRule="auto"/>
              <w:rPr>
                <w:rFonts w:ascii="Times New Roman" w:hAnsi="Times New Roman" w:cs="Times New Roman"/>
                <w:sz w:val="36"/>
                <w:szCs w:val="22"/>
              </w:rPr>
            </w:pPr>
          </w:p>
          <w:p w:rsidR="004B72DD" w:rsidRDefault="004B72DD" w:rsidP="009518F3">
            <w:pPr>
              <w:spacing w:line="276" w:lineRule="auto"/>
              <w:rPr>
                <w:rFonts w:ascii="Times New Roman" w:hAnsi="Times New Roman" w:cs="Times New Roman"/>
                <w:sz w:val="36"/>
                <w:szCs w:val="22"/>
              </w:rPr>
            </w:pPr>
          </w:p>
          <w:p w:rsidR="00EB511D" w:rsidRDefault="00EB511D" w:rsidP="009518F3">
            <w:pPr>
              <w:spacing w:line="276" w:lineRule="auto"/>
              <w:rPr>
                <w:rFonts w:ascii="Times New Roman" w:hAnsi="Times New Roman" w:cs="Times New Roman"/>
                <w:sz w:val="36"/>
                <w:szCs w:val="22"/>
              </w:rPr>
            </w:pPr>
          </w:p>
          <w:p w:rsidR="00EB511D" w:rsidRDefault="00EB511D" w:rsidP="009518F3">
            <w:pPr>
              <w:spacing w:line="276" w:lineRule="auto"/>
              <w:rPr>
                <w:rFonts w:ascii="Times New Roman" w:hAnsi="Times New Roman" w:cs="Times New Roman"/>
                <w:sz w:val="36"/>
                <w:szCs w:val="22"/>
              </w:rPr>
            </w:pPr>
          </w:p>
          <w:p w:rsidR="00EB511D" w:rsidRPr="00EB511D" w:rsidRDefault="00EB511D" w:rsidP="009518F3">
            <w:pPr>
              <w:spacing w:line="276" w:lineRule="auto"/>
              <w:rPr>
                <w:rFonts w:ascii="Times New Roman" w:hAnsi="Times New Roman" w:cs="Times New Roman"/>
                <w:sz w:val="20"/>
                <w:szCs w:val="22"/>
              </w:rPr>
            </w:pPr>
          </w:p>
          <w:p w:rsidR="00EB511D" w:rsidRDefault="00EB511D" w:rsidP="009518F3">
            <w:pPr>
              <w:spacing w:line="276" w:lineRule="auto"/>
              <w:rPr>
                <w:rFonts w:ascii="Times New Roman" w:hAnsi="Times New Roman" w:cs="Times New Roman"/>
                <w:sz w:val="36"/>
                <w:szCs w:val="22"/>
              </w:rPr>
            </w:pPr>
          </w:p>
          <w:p w:rsidR="00EB511D" w:rsidRDefault="00EB511D" w:rsidP="009518F3">
            <w:pPr>
              <w:spacing w:line="276" w:lineRule="auto"/>
              <w:rPr>
                <w:rFonts w:ascii="Times New Roman" w:hAnsi="Times New Roman" w:cs="Times New Roman"/>
                <w:sz w:val="36"/>
                <w:szCs w:val="22"/>
              </w:rPr>
            </w:pPr>
          </w:p>
          <w:p w:rsidR="00EB511D" w:rsidRDefault="00EB511D" w:rsidP="009518F3">
            <w:pPr>
              <w:spacing w:line="276" w:lineRule="auto"/>
              <w:rPr>
                <w:rFonts w:ascii="Times New Roman" w:hAnsi="Times New Roman" w:cs="Times New Roman"/>
                <w:sz w:val="36"/>
                <w:szCs w:val="22"/>
              </w:rPr>
            </w:pPr>
          </w:p>
          <w:p w:rsidR="00EB511D" w:rsidRDefault="00EB511D" w:rsidP="009518F3">
            <w:pPr>
              <w:spacing w:line="276" w:lineRule="auto"/>
              <w:rPr>
                <w:rFonts w:ascii="Times New Roman" w:hAnsi="Times New Roman" w:cs="Times New Roman"/>
                <w:sz w:val="36"/>
                <w:szCs w:val="22"/>
              </w:rPr>
            </w:pPr>
          </w:p>
          <w:p w:rsidR="00EB511D" w:rsidRPr="004B72DD" w:rsidRDefault="00EB511D" w:rsidP="009518F3">
            <w:pPr>
              <w:spacing w:line="276" w:lineRule="auto"/>
              <w:rPr>
                <w:rFonts w:ascii="Times New Roman" w:hAnsi="Times New Roman" w:cs="Times New Roman"/>
                <w:sz w:val="36"/>
                <w:szCs w:val="22"/>
              </w:rPr>
            </w:pPr>
          </w:p>
          <w:p w:rsidR="004B72DD" w:rsidRPr="004B72DD" w:rsidRDefault="004B72DD" w:rsidP="009518F3">
            <w:pPr>
              <w:spacing w:before="100" w:beforeAutospacing="1" w:line="276" w:lineRule="auto"/>
              <w:ind w:right="-1321"/>
              <w:rPr>
                <w:rFonts w:ascii="Times New Roman" w:hAnsi="Times New Roman" w:cs="Times New Roman"/>
                <w:sz w:val="22"/>
                <w:szCs w:val="22"/>
              </w:rPr>
            </w:pPr>
            <w:r w:rsidRPr="004B72DD">
              <w:rPr>
                <w:rFonts w:ascii="Times New Roman" w:hAnsi="Times New Roman" w:cs="Times New Roman"/>
                <w:sz w:val="22"/>
                <w:szCs w:val="22"/>
              </w:rPr>
              <w:t>_____________________/</w:t>
            </w:r>
            <w:r w:rsidR="00EB511D">
              <w:rPr>
                <w:rFonts w:ascii="Times New Roman" w:hAnsi="Times New Roman" w:cs="Times New Roman"/>
                <w:sz w:val="22"/>
                <w:szCs w:val="22"/>
              </w:rPr>
              <w:t>_________</w:t>
            </w:r>
            <w:r w:rsidRPr="004B72DD">
              <w:rPr>
                <w:rFonts w:ascii="Times New Roman" w:hAnsi="Times New Roman" w:cs="Times New Roman"/>
                <w:sz w:val="22"/>
                <w:szCs w:val="22"/>
              </w:rPr>
              <w:t>/</w:t>
            </w:r>
          </w:p>
          <w:p w:rsidR="004B72DD" w:rsidRDefault="004B72DD" w:rsidP="009518F3">
            <w:pPr>
              <w:spacing w:line="276" w:lineRule="auto"/>
              <w:rPr>
                <w:rFonts w:ascii="Times New Roman" w:hAnsi="Times New Roman" w:cs="Times New Roman"/>
                <w:sz w:val="22"/>
                <w:szCs w:val="22"/>
              </w:rPr>
            </w:pPr>
          </w:p>
          <w:p w:rsidR="004B72DD" w:rsidRPr="004B72DD" w:rsidRDefault="004B72DD" w:rsidP="009518F3">
            <w:pPr>
              <w:spacing w:line="276" w:lineRule="auto"/>
              <w:rPr>
                <w:rFonts w:ascii="Times New Roman" w:hAnsi="Times New Roman" w:cs="Times New Roman"/>
                <w:sz w:val="22"/>
                <w:szCs w:val="22"/>
              </w:rPr>
            </w:pPr>
            <w:r w:rsidRPr="004B72DD">
              <w:rPr>
                <w:rFonts w:ascii="Times New Roman" w:hAnsi="Times New Roman" w:cs="Times New Roman"/>
                <w:sz w:val="22"/>
                <w:szCs w:val="22"/>
              </w:rPr>
              <w:t>М.П.</w:t>
            </w:r>
          </w:p>
        </w:tc>
        <w:tc>
          <w:tcPr>
            <w:tcW w:w="5137" w:type="dxa"/>
          </w:tcPr>
          <w:p w:rsidR="004B72DD" w:rsidRPr="004B72DD" w:rsidRDefault="004B72DD" w:rsidP="009518F3">
            <w:pPr>
              <w:spacing w:line="276" w:lineRule="auto"/>
              <w:jc w:val="both"/>
              <w:rPr>
                <w:rFonts w:ascii="Times New Roman" w:hAnsi="Times New Roman" w:cs="Times New Roman"/>
                <w:b/>
                <w:sz w:val="22"/>
                <w:szCs w:val="22"/>
              </w:rPr>
            </w:pPr>
            <w:r w:rsidRPr="004B72DD">
              <w:rPr>
                <w:rFonts w:ascii="Times New Roman" w:hAnsi="Times New Roman" w:cs="Times New Roman"/>
                <w:sz w:val="22"/>
                <w:szCs w:val="22"/>
              </w:rPr>
              <w:t>Заказчик:</w:t>
            </w:r>
          </w:p>
          <w:p w:rsidR="004B72DD" w:rsidRPr="004B72DD" w:rsidRDefault="004B72DD" w:rsidP="009518F3">
            <w:pPr>
              <w:shd w:val="clear" w:color="auto" w:fill="FFFFFF"/>
              <w:jc w:val="both"/>
              <w:rPr>
                <w:rFonts w:ascii="Times New Roman" w:hAnsi="Times New Roman" w:cs="Times New Roman"/>
                <w:b/>
                <w:spacing w:val="-1"/>
                <w:sz w:val="20"/>
              </w:rPr>
            </w:pPr>
            <w:r w:rsidRPr="004B72DD">
              <w:rPr>
                <w:rFonts w:ascii="Times New Roman" w:hAnsi="Times New Roman" w:cs="Times New Roman"/>
                <w:b/>
                <w:bCs/>
                <w:sz w:val="20"/>
              </w:rPr>
              <w:t>Муниципальное бюджетное общеобразовательное учреждение  «Средняя общеобразовательная школа с углубленным изучением отдельных предметов №9» города Кирова</w:t>
            </w:r>
            <w:r w:rsidRPr="004B72DD">
              <w:rPr>
                <w:rFonts w:ascii="Times New Roman" w:hAnsi="Times New Roman" w:cs="Times New Roman"/>
                <w:b/>
                <w:spacing w:val="-1"/>
                <w:sz w:val="20"/>
              </w:rPr>
              <w:t xml:space="preserve"> (МБОУ СОШ с УИОП № 9 г.Кирова) </w:t>
            </w:r>
          </w:p>
          <w:p w:rsidR="004B72DD" w:rsidRPr="004B72DD" w:rsidRDefault="004B72DD" w:rsidP="009518F3">
            <w:pPr>
              <w:shd w:val="clear" w:color="auto" w:fill="FFFFFF"/>
              <w:tabs>
                <w:tab w:val="left" w:pos="11907"/>
              </w:tabs>
              <w:spacing w:line="276" w:lineRule="auto"/>
              <w:ind w:left="38" w:right="-22"/>
              <w:rPr>
                <w:rFonts w:ascii="Times New Roman" w:hAnsi="Times New Roman" w:cs="Times New Roman"/>
                <w:spacing w:val="-1"/>
                <w:sz w:val="22"/>
              </w:rPr>
            </w:pPr>
            <w:r w:rsidRPr="004B72DD">
              <w:rPr>
                <w:rFonts w:ascii="Times New Roman" w:hAnsi="Times New Roman" w:cs="Times New Roman"/>
                <w:sz w:val="22"/>
              </w:rPr>
              <w:t>610040 г. Киров ул.им. 60-летия Комсомола,4</w:t>
            </w:r>
          </w:p>
          <w:p w:rsidR="004B72DD" w:rsidRPr="004B72DD" w:rsidRDefault="004B72DD" w:rsidP="009518F3">
            <w:pPr>
              <w:shd w:val="clear" w:color="auto" w:fill="FFFFFF"/>
              <w:spacing w:line="276" w:lineRule="auto"/>
              <w:rPr>
                <w:rFonts w:ascii="Times New Roman" w:hAnsi="Times New Roman" w:cs="Times New Roman"/>
                <w:bCs/>
                <w:spacing w:val="-11"/>
                <w:sz w:val="22"/>
              </w:rPr>
            </w:pPr>
            <w:r w:rsidRPr="004B72DD">
              <w:rPr>
                <w:rFonts w:ascii="Times New Roman" w:hAnsi="Times New Roman" w:cs="Times New Roman"/>
                <w:spacing w:val="-11"/>
                <w:sz w:val="22"/>
              </w:rPr>
              <w:t xml:space="preserve">телефон /факс </w:t>
            </w:r>
            <w:r w:rsidRPr="004B72DD">
              <w:rPr>
                <w:rFonts w:ascii="Times New Roman" w:hAnsi="Times New Roman" w:cs="Times New Roman"/>
                <w:bCs/>
                <w:spacing w:val="-11"/>
                <w:sz w:val="22"/>
              </w:rPr>
              <w:t>(8332) 40-83-11; эл. адрес school-k9@mail.ru</w:t>
            </w:r>
          </w:p>
          <w:p w:rsidR="004B72DD" w:rsidRPr="004B72DD" w:rsidRDefault="004B72DD" w:rsidP="009518F3">
            <w:pPr>
              <w:shd w:val="clear" w:color="auto" w:fill="FFFFFF"/>
              <w:spacing w:line="276" w:lineRule="auto"/>
              <w:rPr>
                <w:rFonts w:ascii="Times New Roman" w:hAnsi="Times New Roman" w:cs="Times New Roman"/>
                <w:bCs/>
                <w:spacing w:val="-1"/>
                <w:sz w:val="22"/>
              </w:rPr>
            </w:pPr>
            <w:r w:rsidRPr="004B72DD">
              <w:rPr>
                <w:rFonts w:ascii="Times New Roman" w:hAnsi="Times New Roman" w:cs="Times New Roman"/>
                <w:bCs/>
                <w:spacing w:val="-1"/>
                <w:sz w:val="22"/>
              </w:rPr>
              <w:t xml:space="preserve">ИНН 4348028740 КПП 434501001 </w:t>
            </w:r>
          </w:p>
          <w:p w:rsidR="004B72DD" w:rsidRPr="004B72DD" w:rsidRDefault="004B72DD" w:rsidP="009518F3">
            <w:pPr>
              <w:shd w:val="clear" w:color="auto" w:fill="FFFFFF"/>
              <w:spacing w:line="276" w:lineRule="auto"/>
              <w:rPr>
                <w:rFonts w:ascii="Times New Roman" w:hAnsi="Times New Roman" w:cs="Times New Roman"/>
                <w:spacing w:val="-1"/>
                <w:sz w:val="22"/>
              </w:rPr>
            </w:pPr>
            <w:r w:rsidRPr="004B72DD">
              <w:rPr>
                <w:rFonts w:ascii="Times New Roman" w:hAnsi="Times New Roman" w:cs="Times New Roman"/>
                <w:sz w:val="22"/>
              </w:rPr>
              <w:t>ОГРН</w:t>
            </w:r>
            <w:r w:rsidRPr="004B72DD">
              <w:rPr>
                <w:rFonts w:ascii="Times New Roman" w:hAnsi="Times New Roman" w:cs="Times New Roman"/>
                <w:spacing w:val="-3"/>
                <w:sz w:val="22"/>
              </w:rPr>
              <w:t xml:space="preserve"> 1034316542457 </w:t>
            </w:r>
            <w:r w:rsidRPr="004B72DD">
              <w:rPr>
                <w:rFonts w:ascii="Times New Roman" w:hAnsi="Times New Roman" w:cs="Times New Roman"/>
                <w:spacing w:val="-1"/>
                <w:sz w:val="22"/>
              </w:rPr>
              <w:t>ОКПО</w:t>
            </w:r>
            <w:r w:rsidRPr="004B72DD">
              <w:rPr>
                <w:rFonts w:ascii="Times New Roman" w:hAnsi="Times New Roman" w:cs="Times New Roman"/>
                <w:spacing w:val="-2"/>
                <w:sz w:val="22"/>
              </w:rPr>
              <w:t xml:space="preserve"> 10935387 </w:t>
            </w:r>
            <w:r w:rsidRPr="004B72DD">
              <w:rPr>
                <w:rFonts w:ascii="Times New Roman" w:hAnsi="Times New Roman" w:cs="Times New Roman"/>
                <w:sz w:val="22"/>
              </w:rPr>
              <w:t>ОКВЭД 80212</w:t>
            </w:r>
          </w:p>
          <w:p w:rsidR="004B72DD" w:rsidRPr="004B72DD" w:rsidRDefault="004B72DD" w:rsidP="009518F3">
            <w:pPr>
              <w:shd w:val="clear" w:color="auto" w:fill="FFFFFF"/>
              <w:spacing w:line="276" w:lineRule="auto"/>
              <w:rPr>
                <w:rFonts w:ascii="Times New Roman" w:hAnsi="Times New Roman" w:cs="Times New Roman"/>
                <w:bCs/>
                <w:spacing w:val="-1"/>
                <w:sz w:val="22"/>
              </w:rPr>
            </w:pPr>
            <w:r w:rsidRPr="004B72DD">
              <w:rPr>
                <w:rFonts w:ascii="Times New Roman" w:hAnsi="Times New Roman" w:cs="Times New Roman"/>
                <w:bCs/>
                <w:spacing w:val="-1"/>
                <w:sz w:val="22"/>
              </w:rPr>
              <w:t>Департамент финансов администрации города Кирова</w:t>
            </w:r>
          </w:p>
          <w:p w:rsidR="004B72DD" w:rsidRPr="004B72DD" w:rsidRDefault="004B72DD" w:rsidP="009518F3">
            <w:pPr>
              <w:shd w:val="clear" w:color="auto" w:fill="FFFFFF"/>
              <w:spacing w:line="276" w:lineRule="auto"/>
              <w:rPr>
                <w:rFonts w:ascii="Times New Roman" w:hAnsi="Times New Roman" w:cs="Times New Roman"/>
                <w:bCs/>
                <w:spacing w:val="-1"/>
                <w:sz w:val="22"/>
              </w:rPr>
            </w:pPr>
            <w:r w:rsidRPr="004B72DD">
              <w:rPr>
                <w:rFonts w:ascii="Times New Roman" w:hAnsi="Times New Roman" w:cs="Times New Roman"/>
                <w:bCs/>
                <w:spacing w:val="-1"/>
                <w:sz w:val="22"/>
              </w:rPr>
              <w:t>(МБОУ СОШ с УИОП № 9 г.Кирова)</w:t>
            </w:r>
          </w:p>
          <w:p w:rsidR="004B72DD" w:rsidRPr="004B72DD" w:rsidRDefault="004B72DD" w:rsidP="009518F3">
            <w:pPr>
              <w:shd w:val="clear" w:color="auto" w:fill="FFFFFF"/>
              <w:spacing w:line="276" w:lineRule="auto"/>
              <w:rPr>
                <w:rFonts w:ascii="Times New Roman" w:hAnsi="Times New Roman" w:cs="Times New Roman"/>
                <w:spacing w:val="-1"/>
                <w:sz w:val="22"/>
              </w:rPr>
            </w:pPr>
            <w:r w:rsidRPr="004B72DD">
              <w:rPr>
                <w:rFonts w:ascii="Times New Roman" w:hAnsi="Times New Roman" w:cs="Times New Roman"/>
                <w:spacing w:val="-2"/>
                <w:sz w:val="22"/>
              </w:rPr>
              <w:t>л/сч      07909180029, 08909180029</w:t>
            </w:r>
          </w:p>
          <w:p w:rsidR="004B72DD" w:rsidRPr="004B72DD" w:rsidRDefault="004B72DD" w:rsidP="009518F3">
            <w:pPr>
              <w:shd w:val="clear" w:color="auto" w:fill="FFFFFF"/>
              <w:rPr>
                <w:rFonts w:ascii="Times New Roman" w:hAnsi="Times New Roman" w:cs="Times New Roman"/>
                <w:spacing w:val="-1"/>
                <w:sz w:val="22"/>
              </w:rPr>
            </w:pPr>
            <w:r w:rsidRPr="004B72DD">
              <w:rPr>
                <w:rFonts w:ascii="Times New Roman" w:hAnsi="Times New Roman" w:cs="Times New Roman"/>
                <w:spacing w:val="-1"/>
                <w:sz w:val="22"/>
              </w:rPr>
              <w:t>каз./счет    03234643337010004000   БИК  013304182</w:t>
            </w:r>
          </w:p>
          <w:p w:rsidR="004F6C66" w:rsidRPr="00CB22CC" w:rsidRDefault="004F6C66" w:rsidP="004F6C66">
            <w:pPr>
              <w:shd w:val="clear" w:color="auto" w:fill="FFFFFF"/>
              <w:ind w:left="319" w:right="-1" w:hanging="319"/>
              <w:rPr>
                <w:rFonts w:ascii="Times New Roman" w:hAnsi="Times New Roman"/>
              </w:rPr>
            </w:pPr>
            <w:r w:rsidRPr="00CB22CC">
              <w:rPr>
                <w:rFonts w:ascii="Times New Roman" w:hAnsi="Times New Roman"/>
              </w:rPr>
              <w:t xml:space="preserve">ОКЦ № 4 ВВГУ Банка России/УФК по Кировской области г.Киров </w:t>
            </w:r>
          </w:p>
          <w:p w:rsidR="004B72DD" w:rsidRPr="004B72DD" w:rsidRDefault="004B72DD" w:rsidP="009518F3">
            <w:pPr>
              <w:shd w:val="clear" w:color="auto" w:fill="FFFFFF"/>
              <w:ind w:right="-1"/>
              <w:rPr>
                <w:rFonts w:ascii="Times New Roman" w:hAnsi="Times New Roman" w:cs="Times New Roman"/>
                <w:spacing w:val="-1"/>
                <w:sz w:val="22"/>
              </w:rPr>
            </w:pPr>
            <w:r w:rsidRPr="004B72DD">
              <w:rPr>
                <w:rFonts w:ascii="Times New Roman" w:hAnsi="Times New Roman" w:cs="Times New Roman"/>
                <w:sz w:val="22"/>
              </w:rPr>
              <w:t>К/счет 40102810345370000033</w:t>
            </w:r>
          </w:p>
          <w:p w:rsidR="004B72DD" w:rsidRPr="004B72DD" w:rsidRDefault="004B72DD" w:rsidP="009518F3">
            <w:pPr>
              <w:shd w:val="clear" w:color="auto" w:fill="FFFFFF"/>
              <w:spacing w:line="276" w:lineRule="auto"/>
              <w:ind w:right="3840"/>
              <w:rPr>
                <w:rFonts w:ascii="Times New Roman" w:hAnsi="Times New Roman" w:cs="Times New Roman"/>
                <w:spacing w:val="-1"/>
                <w:sz w:val="22"/>
              </w:rPr>
            </w:pPr>
            <w:r w:rsidRPr="004B72DD">
              <w:rPr>
                <w:rFonts w:ascii="Times New Roman" w:hAnsi="Times New Roman" w:cs="Times New Roman"/>
                <w:spacing w:val="-1"/>
                <w:sz w:val="22"/>
              </w:rPr>
              <w:t>Директор</w:t>
            </w:r>
          </w:p>
          <w:p w:rsidR="004B72DD" w:rsidRPr="004B72DD" w:rsidRDefault="004B72DD" w:rsidP="009518F3">
            <w:pPr>
              <w:pStyle w:val="af0"/>
              <w:spacing w:line="276" w:lineRule="auto"/>
              <w:jc w:val="both"/>
              <w:rPr>
                <w:rFonts w:ascii="Times New Roman" w:hAnsi="Times New Roman" w:cs="Times New Roman"/>
                <w:sz w:val="24"/>
                <w:szCs w:val="24"/>
              </w:rPr>
            </w:pPr>
          </w:p>
          <w:p w:rsidR="004B72DD" w:rsidRPr="004B72DD" w:rsidRDefault="004B72DD" w:rsidP="009518F3">
            <w:pPr>
              <w:pStyle w:val="af0"/>
              <w:spacing w:line="276" w:lineRule="auto"/>
              <w:jc w:val="both"/>
              <w:rPr>
                <w:rFonts w:ascii="Times New Roman" w:hAnsi="Times New Roman" w:cs="Times New Roman"/>
                <w:szCs w:val="24"/>
                <w:u w:val="single"/>
              </w:rPr>
            </w:pPr>
            <w:r w:rsidRPr="004B72DD">
              <w:rPr>
                <w:rFonts w:ascii="Times New Roman" w:hAnsi="Times New Roman" w:cs="Times New Roman"/>
                <w:szCs w:val="24"/>
              </w:rPr>
              <w:t>__________________/</w:t>
            </w:r>
            <w:r w:rsidR="002674BD">
              <w:rPr>
                <w:rFonts w:ascii="Times New Roman" w:hAnsi="Times New Roman" w:cs="Times New Roman"/>
                <w:szCs w:val="24"/>
              </w:rPr>
              <w:t>А.В.Новикова</w:t>
            </w:r>
            <w:r w:rsidRPr="004B72DD">
              <w:rPr>
                <w:rFonts w:ascii="Times New Roman" w:hAnsi="Times New Roman" w:cs="Times New Roman"/>
                <w:szCs w:val="24"/>
                <w:u w:val="single"/>
              </w:rPr>
              <w:t>/</w:t>
            </w:r>
          </w:p>
          <w:p w:rsidR="004B72DD" w:rsidRPr="004B72DD" w:rsidRDefault="004B72DD" w:rsidP="009518F3">
            <w:pPr>
              <w:pStyle w:val="af0"/>
              <w:spacing w:line="276" w:lineRule="auto"/>
              <w:jc w:val="both"/>
              <w:rPr>
                <w:rFonts w:ascii="Times New Roman" w:hAnsi="Times New Roman" w:cs="Times New Roman"/>
                <w:szCs w:val="24"/>
              </w:rPr>
            </w:pPr>
          </w:p>
          <w:p w:rsidR="004B72DD" w:rsidRPr="004B72DD" w:rsidRDefault="004B72DD" w:rsidP="009518F3">
            <w:pPr>
              <w:spacing w:line="276" w:lineRule="auto"/>
              <w:jc w:val="both"/>
              <w:rPr>
                <w:rFonts w:ascii="Times New Roman" w:hAnsi="Times New Roman" w:cs="Times New Roman"/>
                <w:sz w:val="22"/>
                <w:szCs w:val="22"/>
              </w:rPr>
            </w:pPr>
            <w:r w:rsidRPr="004B72DD">
              <w:rPr>
                <w:rFonts w:ascii="Times New Roman" w:hAnsi="Times New Roman" w:cs="Times New Roman"/>
                <w:sz w:val="22"/>
              </w:rPr>
              <w:t>М.П.</w:t>
            </w:r>
          </w:p>
        </w:tc>
      </w:tr>
    </w:tbl>
    <w:p w:rsidR="004B72DD" w:rsidRPr="00DD071B" w:rsidRDefault="004B72DD" w:rsidP="009873CE">
      <w:pPr>
        <w:pStyle w:val="a5"/>
        <w:shd w:val="clear" w:color="auto" w:fill="auto"/>
        <w:spacing w:before="0" w:after="678" w:line="240" w:lineRule="auto"/>
        <w:ind w:left="540" w:right="20" w:hanging="400"/>
        <w:rPr>
          <w:sz w:val="24"/>
          <w:szCs w:val="24"/>
        </w:rPr>
      </w:pPr>
    </w:p>
    <w:p w:rsidR="00C937B3" w:rsidRPr="00DD071B" w:rsidRDefault="00C937B3" w:rsidP="009873CE">
      <w:pPr>
        <w:pStyle w:val="a5"/>
        <w:framePr w:h="241" w:vSpace="676" w:wrap="auto" w:vAnchor="text" w:hAnchor="margin" w:x="-240" w:y="29"/>
        <w:shd w:val="clear" w:color="auto" w:fill="auto"/>
        <w:spacing w:before="0" w:after="0" w:line="230" w:lineRule="exact"/>
        <w:ind w:firstLine="0"/>
        <w:rPr>
          <w:sz w:val="24"/>
          <w:szCs w:val="24"/>
        </w:rPr>
      </w:pPr>
    </w:p>
    <w:p w:rsidR="001923BB" w:rsidRPr="00DD071B" w:rsidRDefault="001923BB" w:rsidP="004B72DD">
      <w:pPr>
        <w:pStyle w:val="a5"/>
        <w:shd w:val="clear" w:color="auto" w:fill="auto"/>
        <w:spacing w:before="0" w:after="0" w:line="230" w:lineRule="exact"/>
        <w:ind w:left="905" w:firstLine="0"/>
        <w:rPr>
          <w:sz w:val="24"/>
          <w:szCs w:val="24"/>
        </w:rPr>
      </w:pPr>
    </w:p>
    <w:sectPr w:rsidR="001923BB" w:rsidRPr="00DD071B" w:rsidSect="004B72DD">
      <w:headerReference w:type="even" r:id="rId8"/>
      <w:footerReference w:type="even" r:id="rId9"/>
      <w:footerReference w:type="default" r:id="rId10"/>
      <w:type w:val="continuous"/>
      <w:pgSz w:w="11905" w:h="16837"/>
      <w:pgMar w:top="1135" w:right="567" w:bottom="851" w:left="1701" w:header="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7F0" w:rsidRDefault="006D17F0" w:rsidP="001923BB">
      <w:pPr>
        <w:pStyle w:val="a5"/>
      </w:pPr>
      <w:r>
        <w:separator/>
      </w:r>
    </w:p>
  </w:endnote>
  <w:endnote w:type="continuationSeparator" w:id="0">
    <w:p w:rsidR="006D17F0" w:rsidRDefault="006D17F0" w:rsidP="001923BB">
      <w:pPr>
        <w:pStyle w:val="a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rebuchet MS">
    <w:panose1 w:val="020B0603020202020204"/>
    <w:charset w:val="CC"/>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382" w:rsidRDefault="00F42423" w:rsidP="00736382">
    <w:pPr>
      <w:pStyle w:val="ac"/>
      <w:framePr w:wrap="around" w:vAnchor="text" w:hAnchor="margin" w:xAlign="center" w:y="1"/>
      <w:rPr>
        <w:rStyle w:val="ab"/>
      </w:rPr>
    </w:pPr>
    <w:r>
      <w:rPr>
        <w:rStyle w:val="ab"/>
      </w:rPr>
      <w:fldChar w:fldCharType="begin"/>
    </w:r>
    <w:r w:rsidR="00736382">
      <w:rPr>
        <w:rStyle w:val="ab"/>
      </w:rPr>
      <w:instrText xml:space="preserve">PAGE  </w:instrText>
    </w:r>
    <w:r>
      <w:rPr>
        <w:rStyle w:val="ab"/>
      </w:rPr>
      <w:fldChar w:fldCharType="end"/>
    </w:r>
  </w:p>
  <w:p w:rsidR="00736382" w:rsidRDefault="00736382" w:rsidP="00736382">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382" w:rsidRDefault="00F42423" w:rsidP="00736382">
    <w:pPr>
      <w:pStyle w:val="ac"/>
      <w:framePr w:wrap="around" w:vAnchor="text" w:hAnchor="margin" w:xAlign="center" w:y="1"/>
      <w:jc w:val="center"/>
      <w:rPr>
        <w:rStyle w:val="ab"/>
      </w:rPr>
    </w:pPr>
    <w:r>
      <w:rPr>
        <w:rStyle w:val="ab"/>
      </w:rPr>
      <w:fldChar w:fldCharType="begin"/>
    </w:r>
    <w:r w:rsidR="00736382">
      <w:rPr>
        <w:rStyle w:val="ab"/>
      </w:rPr>
      <w:instrText xml:space="preserve">PAGE  </w:instrText>
    </w:r>
    <w:r>
      <w:rPr>
        <w:rStyle w:val="ab"/>
      </w:rPr>
      <w:fldChar w:fldCharType="separate"/>
    </w:r>
    <w:r w:rsidR="000F2599">
      <w:rPr>
        <w:rStyle w:val="ab"/>
        <w:noProof/>
      </w:rPr>
      <w:t>4</w:t>
    </w:r>
    <w:r>
      <w:rPr>
        <w:rStyle w:val="ab"/>
      </w:rPr>
      <w:fldChar w:fldCharType="end"/>
    </w:r>
  </w:p>
  <w:p w:rsidR="00736382" w:rsidRDefault="00736382" w:rsidP="009E5D32">
    <w:pPr>
      <w:pStyle w:val="ac"/>
      <w:framePr w:wrap="around" w:vAnchor="text" w:hAnchor="margin" w:xAlign="center" w:y="1"/>
      <w:rPr>
        <w:rStyle w:val="ab"/>
      </w:rPr>
    </w:pPr>
  </w:p>
  <w:p w:rsidR="00736382" w:rsidRDefault="00736382" w:rsidP="009E5D32">
    <w:pPr>
      <w:pStyle w:val="ac"/>
      <w:framePr w:wrap="around" w:vAnchor="text" w:hAnchor="margin" w:xAlign="right" w:y="1"/>
      <w:rPr>
        <w:rStyle w:val="ab"/>
      </w:rPr>
    </w:pPr>
  </w:p>
  <w:p w:rsidR="00736382" w:rsidRDefault="00736382" w:rsidP="00736382">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7F0" w:rsidRDefault="006D17F0" w:rsidP="001923BB">
      <w:pPr>
        <w:pStyle w:val="a5"/>
      </w:pPr>
      <w:r>
        <w:separator/>
      </w:r>
    </w:p>
  </w:footnote>
  <w:footnote w:type="continuationSeparator" w:id="0">
    <w:p w:rsidR="006D17F0" w:rsidRDefault="006D17F0" w:rsidP="001923BB">
      <w:pPr>
        <w:pStyle w:val="a5"/>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6382" w:rsidRDefault="00F42423" w:rsidP="00736382">
    <w:pPr>
      <w:pStyle w:val="aa"/>
      <w:framePr w:wrap="around" w:vAnchor="text" w:hAnchor="margin" w:xAlign="center" w:y="1"/>
      <w:rPr>
        <w:rStyle w:val="ab"/>
      </w:rPr>
    </w:pPr>
    <w:r>
      <w:rPr>
        <w:rStyle w:val="ab"/>
      </w:rPr>
      <w:fldChar w:fldCharType="begin"/>
    </w:r>
    <w:r w:rsidR="00736382">
      <w:rPr>
        <w:rStyle w:val="ab"/>
      </w:rPr>
      <w:instrText xml:space="preserve">PAGE  </w:instrText>
    </w:r>
    <w:r>
      <w:rPr>
        <w:rStyle w:val="ab"/>
      </w:rPr>
      <w:fldChar w:fldCharType="end"/>
    </w:r>
  </w:p>
  <w:p w:rsidR="00736382" w:rsidRDefault="00736382">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00000005"/>
    <w:multiLevelType w:val="multilevel"/>
    <w:tmpl w:val="00000004"/>
    <w:lvl w:ilvl="0">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3" w15:restartNumberingAfterBreak="0">
    <w:nsid w:val="00000007"/>
    <w:multiLevelType w:val="multilevel"/>
    <w:tmpl w:val="00000006"/>
    <w:lvl w:ilvl="0">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4" w15:restartNumberingAfterBreak="0">
    <w:nsid w:val="00000009"/>
    <w:multiLevelType w:val="multilevel"/>
    <w:tmpl w:val="00000008"/>
    <w:lvl w:ilvl="0">
      <w:start w:val="1"/>
      <w:numFmt w:val="decimal"/>
      <w:lvlText w:val="2.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1.%2."/>
      <w:lvlJc w:val="left"/>
      <w:rPr>
        <w:rFonts w:ascii="Times New Roman" w:hAnsi="Times New Roman" w:cs="Times New Roman"/>
        <w:b w:val="0"/>
        <w:bCs w:val="0"/>
        <w:i/>
        <w:iCs/>
        <w:smallCaps w:val="0"/>
        <w:strike w:val="0"/>
        <w:color w:val="000000"/>
        <w:spacing w:val="0"/>
        <w:w w:val="100"/>
        <w:position w:val="0"/>
        <w:sz w:val="23"/>
        <w:szCs w:val="23"/>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5" w15:restartNumberingAfterBreak="0">
    <w:nsid w:val="0000000B"/>
    <w:multiLevelType w:val="multilevel"/>
    <w:tmpl w:val="060AFBE8"/>
    <w:lvl w:ilvl="0">
      <w:start w:val="2"/>
      <w:numFmt w:val="none"/>
      <w:lvlText w:val="2.4.3."/>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2">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3">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4">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5">
      <w:start w:val="2"/>
      <w:numFmt w:val="decimal"/>
      <w:lvlText w:val="%6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6">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7">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8">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abstractNum>
  <w:abstractNum w:abstractNumId="6" w15:restartNumberingAfterBreak="0">
    <w:nsid w:val="0000000D"/>
    <w:multiLevelType w:val="multilevel"/>
    <w:tmpl w:val="0000000C"/>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15:restartNumberingAfterBreak="0">
    <w:nsid w:val="0000000F"/>
    <w:multiLevelType w:val="multilevel"/>
    <w:tmpl w:val="0000000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8" w15:restartNumberingAfterBreak="0">
    <w:nsid w:val="00000011"/>
    <w:multiLevelType w:val="multilevel"/>
    <w:tmpl w:val="00000010"/>
    <w:lvl w:ilvl="0">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5.%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9" w15:restartNumberingAfterBreak="0">
    <w:nsid w:val="06E05F89"/>
    <w:multiLevelType w:val="multilevel"/>
    <w:tmpl w:val="33800C88"/>
    <w:lvl w:ilvl="0">
      <w:start w:val="2"/>
      <w:numFmt w:val="none"/>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2">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3">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4">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5">
      <w:start w:val="2"/>
      <w:numFmt w:val="decimal"/>
      <w:lvlText w:val="%6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6">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7">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8">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abstractNum>
  <w:abstractNum w:abstractNumId="10" w15:restartNumberingAfterBreak="0">
    <w:nsid w:val="0A370308"/>
    <w:multiLevelType w:val="multilevel"/>
    <w:tmpl w:val="0310FEC4"/>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0FC93A4C"/>
    <w:multiLevelType w:val="multilevel"/>
    <w:tmpl w:val="72627B5C"/>
    <w:lvl w:ilvl="0">
      <w:start w:val="2"/>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2" w15:restartNumberingAfterBreak="0">
    <w:nsid w:val="128F1DA7"/>
    <w:multiLevelType w:val="multilevel"/>
    <w:tmpl w:val="7B165C36"/>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5CF59E4"/>
    <w:multiLevelType w:val="multilevel"/>
    <w:tmpl w:val="7F02CDC6"/>
    <w:lvl w:ilvl="0">
      <w:start w:val="1"/>
      <w:numFmt w:val="decimal"/>
      <w:lvlText w:val="%1."/>
      <w:lvlJc w:val="left"/>
      <w:pPr>
        <w:ind w:left="360" w:hanging="360"/>
      </w:pPr>
      <w:rPr>
        <w:rFonts w:ascii="Times New Roman" w:eastAsia="Microsoft Sans Serif" w:hAnsi="Times New Roman" w:cs="Times New Roman"/>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15F623E9"/>
    <w:multiLevelType w:val="multilevel"/>
    <w:tmpl w:val="0000000A"/>
    <w:lvl w:ilvl="0">
      <w:start w:val="2"/>
      <w:numFmt w:val="decimal"/>
      <w:lvlText w:val="2.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2.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2.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2.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2.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2.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2.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2.4.%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5" w15:restartNumberingAfterBreak="0">
    <w:nsid w:val="354966BF"/>
    <w:multiLevelType w:val="multilevel"/>
    <w:tmpl w:val="00000006"/>
    <w:lvl w:ilvl="0">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6"/>
      <w:numFmt w:val="decimal"/>
      <w:lvlText w:val="2.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3F682EC4"/>
    <w:multiLevelType w:val="multilevel"/>
    <w:tmpl w:val="9872D92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4D32601"/>
    <w:multiLevelType w:val="multilevel"/>
    <w:tmpl w:val="14207E76"/>
    <w:lvl w:ilvl="0">
      <w:start w:val="2"/>
      <w:numFmt w:val="none"/>
      <w:lvlText w:val="2.4.2."/>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2">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3">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4">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5">
      <w:start w:val="2"/>
      <w:numFmt w:val="decimal"/>
      <w:lvlText w:val="%6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6">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7">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8">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abstractNum>
  <w:abstractNum w:abstractNumId="18" w15:restartNumberingAfterBreak="0">
    <w:nsid w:val="64CB1AF1"/>
    <w:multiLevelType w:val="multilevel"/>
    <w:tmpl w:val="835AA086"/>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3AE1B24"/>
    <w:multiLevelType w:val="multilevel"/>
    <w:tmpl w:val="BE3486F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97144CC"/>
    <w:multiLevelType w:val="multilevel"/>
    <w:tmpl w:val="33800C88"/>
    <w:lvl w:ilvl="0">
      <w:start w:val="2"/>
      <w:numFmt w:val="none"/>
      <w:lvlText w:val="2.4.1."/>
      <w:lvlJc w:val="left"/>
      <w:pPr>
        <w:tabs>
          <w:tab w:val="num" w:pos="724"/>
        </w:tabs>
        <w:ind w:left="724"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2">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3">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4">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5">
      <w:start w:val="2"/>
      <w:numFmt w:val="decimal"/>
      <w:lvlText w:val="%6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6">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7">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lvl w:ilvl="8">
      <w:start w:val="2"/>
      <w:numFmt w:val="decimal"/>
      <w:lvlText w:val="2.4.%1."/>
      <w:lvlJc w:val="left"/>
      <w:pPr>
        <w:tabs>
          <w:tab w:val="num" w:pos="0"/>
        </w:tabs>
        <w:ind w:left="0" w:firstLine="0"/>
      </w:pPr>
      <w:rPr>
        <w:rFonts w:ascii="Times New Roman" w:hAnsi="Times New Roman" w:cs="Times New Roman" w:hint="default"/>
        <w:b w:val="0"/>
        <w:bCs w:val="0"/>
        <w:i w:val="0"/>
        <w:iCs w:val="0"/>
        <w:smallCaps w:val="0"/>
        <w:strike w:val="0"/>
        <w:color w:val="000000"/>
        <w:spacing w:val="0"/>
        <w:w w:val="100"/>
        <w:position w:val="0"/>
        <w:sz w:val="23"/>
        <w:szCs w:val="23"/>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5"/>
  </w:num>
  <w:num w:numId="11">
    <w:abstractNumId w:val="14"/>
  </w:num>
  <w:num w:numId="12">
    <w:abstractNumId w:val="9"/>
  </w:num>
  <w:num w:numId="13">
    <w:abstractNumId w:val="20"/>
  </w:num>
  <w:num w:numId="14">
    <w:abstractNumId w:val="17"/>
  </w:num>
  <w:num w:numId="15">
    <w:abstractNumId w:val="13"/>
  </w:num>
  <w:num w:numId="16">
    <w:abstractNumId w:val="19"/>
  </w:num>
  <w:num w:numId="17">
    <w:abstractNumId w:val="12"/>
  </w:num>
  <w:num w:numId="18">
    <w:abstractNumId w:val="18"/>
  </w:num>
  <w:num w:numId="19">
    <w:abstractNumId w:val="11"/>
  </w:num>
  <w:num w:numId="20">
    <w:abstractNumId w:val="1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013"/>
    <w:rsid w:val="00004CC8"/>
    <w:rsid w:val="00004DAE"/>
    <w:rsid w:val="00007A28"/>
    <w:rsid w:val="000143BF"/>
    <w:rsid w:val="00030A47"/>
    <w:rsid w:val="00041683"/>
    <w:rsid w:val="00052225"/>
    <w:rsid w:val="00054E6C"/>
    <w:rsid w:val="00071717"/>
    <w:rsid w:val="00075ADF"/>
    <w:rsid w:val="00081F09"/>
    <w:rsid w:val="000A26B8"/>
    <w:rsid w:val="000D01DD"/>
    <w:rsid w:val="000E5E42"/>
    <w:rsid w:val="000F2599"/>
    <w:rsid w:val="000F3D7C"/>
    <w:rsid w:val="000F4139"/>
    <w:rsid w:val="000F5B9E"/>
    <w:rsid w:val="001017BE"/>
    <w:rsid w:val="00127DCF"/>
    <w:rsid w:val="00131661"/>
    <w:rsid w:val="00150C2A"/>
    <w:rsid w:val="001556A9"/>
    <w:rsid w:val="00166B51"/>
    <w:rsid w:val="00177545"/>
    <w:rsid w:val="0018393C"/>
    <w:rsid w:val="001923BB"/>
    <w:rsid w:val="001A7091"/>
    <w:rsid w:val="001B54B6"/>
    <w:rsid w:val="001C3A8A"/>
    <w:rsid w:val="001C491F"/>
    <w:rsid w:val="001E406B"/>
    <w:rsid w:val="001F0DAF"/>
    <w:rsid w:val="001F3D6D"/>
    <w:rsid w:val="00221A7F"/>
    <w:rsid w:val="00230753"/>
    <w:rsid w:val="00231F8F"/>
    <w:rsid w:val="00234CEA"/>
    <w:rsid w:val="002352E9"/>
    <w:rsid w:val="00241B52"/>
    <w:rsid w:val="00246B82"/>
    <w:rsid w:val="00255B02"/>
    <w:rsid w:val="002674BD"/>
    <w:rsid w:val="002808E1"/>
    <w:rsid w:val="00284314"/>
    <w:rsid w:val="00285760"/>
    <w:rsid w:val="002932FB"/>
    <w:rsid w:val="002933D6"/>
    <w:rsid w:val="002A3440"/>
    <w:rsid w:val="002B02FB"/>
    <w:rsid w:val="002B3878"/>
    <w:rsid w:val="002C23B7"/>
    <w:rsid w:val="002D04F6"/>
    <w:rsid w:val="002D73A3"/>
    <w:rsid w:val="002D7581"/>
    <w:rsid w:val="002F6A0C"/>
    <w:rsid w:val="0030271B"/>
    <w:rsid w:val="00305232"/>
    <w:rsid w:val="003452F7"/>
    <w:rsid w:val="00362485"/>
    <w:rsid w:val="003708F5"/>
    <w:rsid w:val="003946D3"/>
    <w:rsid w:val="003C7DE6"/>
    <w:rsid w:val="003D0F89"/>
    <w:rsid w:val="00423939"/>
    <w:rsid w:val="004874DC"/>
    <w:rsid w:val="004B72DD"/>
    <w:rsid w:val="004F24C6"/>
    <w:rsid w:val="004F6C66"/>
    <w:rsid w:val="00510FFF"/>
    <w:rsid w:val="00520411"/>
    <w:rsid w:val="005226E4"/>
    <w:rsid w:val="00554560"/>
    <w:rsid w:val="0057197D"/>
    <w:rsid w:val="00596D25"/>
    <w:rsid w:val="006734A9"/>
    <w:rsid w:val="00697248"/>
    <w:rsid w:val="006A030F"/>
    <w:rsid w:val="006A79C6"/>
    <w:rsid w:val="006D17F0"/>
    <w:rsid w:val="006E268F"/>
    <w:rsid w:val="006E2E7B"/>
    <w:rsid w:val="00701CE1"/>
    <w:rsid w:val="00703E8D"/>
    <w:rsid w:val="00704B03"/>
    <w:rsid w:val="00736382"/>
    <w:rsid w:val="007531BA"/>
    <w:rsid w:val="00786012"/>
    <w:rsid w:val="0079578B"/>
    <w:rsid w:val="007A4751"/>
    <w:rsid w:val="007A4FFA"/>
    <w:rsid w:val="007A7253"/>
    <w:rsid w:val="007E0FC8"/>
    <w:rsid w:val="007E3013"/>
    <w:rsid w:val="00811396"/>
    <w:rsid w:val="0081152F"/>
    <w:rsid w:val="0081290A"/>
    <w:rsid w:val="008270D9"/>
    <w:rsid w:val="00840490"/>
    <w:rsid w:val="00844EE1"/>
    <w:rsid w:val="00845047"/>
    <w:rsid w:val="00846F70"/>
    <w:rsid w:val="008A4A9B"/>
    <w:rsid w:val="008E275B"/>
    <w:rsid w:val="00901DEC"/>
    <w:rsid w:val="009148C4"/>
    <w:rsid w:val="0091785E"/>
    <w:rsid w:val="00917879"/>
    <w:rsid w:val="009219C7"/>
    <w:rsid w:val="00930CA9"/>
    <w:rsid w:val="00936F04"/>
    <w:rsid w:val="00945959"/>
    <w:rsid w:val="009873CE"/>
    <w:rsid w:val="009B28DB"/>
    <w:rsid w:val="009E5934"/>
    <w:rsid w:val="009E5D32"/>
    <w:rsid w:val="009F5D1F"/>
    <w:rsid w:val="00A0445A"/>
    <w:rsid w:val="00A13B22"/>
    <w:rsid w:val="00A520BD"/>
    <w:rsid w:val="00A72CE0"/>
    <w:rsid w:val="00A905E6"/>
    <w:rsid w:val="00A90626"/>
    <w:rsid w:val="00AE2BAC"/>
    <w:rsid w:val="00B01B81"/>
    <w:rsid w:val="00B14054"/>
    <w:rsid w:val="00B4163D"/>
    <w:rsid w:val="00B42875"/>
    <w:rsid w:val="00B5330D"/>
    <w:rsid w:val="00B5479E"/>
    <w:rsid w:val="00B8656F"/>
    <w:rsid w:val="00BA1328"/>
    <w:rsid w:val="00BA3F2A"/>
    <w:rsid w:val="00BB0C4A"/>
    <w:rsid w:val="00BD714B"/>
    <w:rsid w:val="00BE5637"/>
    <w:rsid w:val="00C136BB"/>
    <w:rsid w:val="00C40903"/>
    <w:rsid w:val="00C43685"/>
    <w:rsid w:val="00C55581"/>
    <w:rsid w:val="00C847DD"/>
    <w:rsid w:val="00C90C0E"/>
    <w:rsid w:val="00C937B3"/>
    <w:rsid w:val="00C95A50"/>
    <w:rsid w:val="00CA29ED"/>
    <w:rsid w:val="00CA3377"/>
    <w:rsid w:val="00CE17A8"/>
    <w:rsid w:val="00D36906"/>
    <w:rsid w:val="00D4312C"/>
    <w:rsid w:val="00D51A46"/>
    <w:rsid w:val="00D52821"/>
    <w:rsid w:val="00D74674"/>
    <w:rsid w:val="00DB1EE5"/>
    <w:rsid w:val="00DB23BF"/>
    <w:rsid w:val="00DD071B"/>
    <w:rsid w:val="00E00FE2"/>
    <w:rsid w:val="00E01AB5"/>
    <w:rsid w:val="00E50AFB"/>
    <w:rsid w:val="00E6676E"/>
    <w:rsid w:val="00E754CB"/>
    <w:rsid w:val="00EA59A2"/>
    <w:rsid w:val="00EB511D"/>
    <w:rsid w:val="00F02C7D"/>
    <w:rsid w:val="00F12ACF"/>
    <w:rsid w:val="00F16FFC"/>
    <w:rsid w:val="00F23497"/>
    <w:rsid w:val="00F3432B"/>
    <w:rsid w:val="00F408DC"/>
    <w:rsid w:val="00F42423"/>
    <w:rsid w:val="00F77CC4"/>
    <w:rsid w:val="00F82035"/>
    <w:rsid w:val="00F86D92"/>
    <w:rsid w:val="00FB1DCF"/>
    <w:rsid w:val="00FB5A98"/>
    <w:rsid w:val="00FD237B"/>
    <w:rsid w:val="00FD2597"/>
    <w:rsid w:val="00FD2AA0"/>
    <w:rsid w:val="00FD5D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59A54E96-592B-4887-8E72-E1BB15F55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5E42"/>
    <w:rPr>
      <w:color w:val="000000"/>
      <w:sz w:val="24"/>
      <w:szCs w:val="24"/>
    </w:rPr>
  </w:style>
  <w:style w:type="paragraph" w:styleId="3">
    <w:name w:val="heading 3"/>
    <w:basedOn w:val="a"/>
    <w:qFormat/>
    <w:rsid w:val="001F0DAF"/>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E5E42"/>
    <w:rPr>
      <w:color w:val="648BCB"/>
      <w:u w:val="single"/>
    </w:rPr>
  </w:style>
  <w:style w:type="character" w:customStyle="1" w:styleId="a4">
    <w:name w:val="Основной текст Знак"/>
    <w:basedOn w:val="a0"/>
    <w:link w:val="a5"/>
    <w:rsid w:val="000E5E42"/>
    <w:rPr>
      <w:rFonts w:ascii="Times New Roman" w:hAnsi="Times New Roman" w:cs="Times New Roman"/>
      <w:spacing w:val="0"/>
      <w:sz w:val="23"/>
      <w:szCs w:val="23"/>
    </w:rPr>
  </w:style>
  <w:style w:type="character" w:customStyle="1" w:styleId="1">
    <w:name w:val="Заголовок №1_"/>
    <w:basedOn w:val="a0"/>
    <w:link w:val="11"/>
    <w:rsid w:val="000E5E42"/>
    <w:rPr>
      <w:rFonts w:ascii="Times New Roman" w:hAnsi="Times New Roman" w:cs="Times New Roman"/>
      <w:b/>
      <w:bCs/>
      <w:spacing w:val="0"/>
      <w:sz w:val="23"/>
      <w:szCs w:val="23"/>
    </w:rPr>
  </w:style>
  <w:style w:type="character" w:customStyle="1" w:styleId="10">
    <w:name w:val="Заголовок №1"/>
    <w:basedOn w:val="1"/>
    <w:rsid w:val="000E5E42"/>
    <w:rPr>
      <w:rFonts w:ascii="Times New Roman" w:hAnsi="Times New Roman" w:cs="Times New Roman"/>
      <w:b/>
      <w:bCs/>
      <w:spacing w:val="0"/>
      <w:sz w:val="23"/>
      <w:szCs w:val="23"/>
    </w:rPr>
  </w:style>
  <w:style w:type="paragraph" w:styleId="a5">
    <w:name w:val="Body Text"/>
    <w:basedOn w:val="a"/>
    <w:link w:val="a4"/>
    <w:rsid w:val="000E5E42"/>
    <w:pPr>
      <w:shd w:val="clear" w:color="auto" w:fill="FFFFFF"/>
      <w:spacing w:before="720" w:after="240" w:line="240" w:lineRule="atLeast"/>
      <w:ind w:hanging="660"/>
      <w:jc w:val="both"/>
    </w:pPr>
    <w:rPr>
      <w:rFonts w:ascii="Times New Roman" w:hAnsi="Times New Roman" w:cs="Times New Roman"/>
      <w:color w:val="auto"/>
      <w:sz w:val="23"/>
      <w:szCs w:val="23"/>
    </w:rPr>
  </w:style>
  <w:style w:type="character" w:customStyle="1" w:styleId="a6">
    <w:name w:val="Основной текст + Полужирный"/>
    <w:basedOn w:val="a4"/>
    <w:rsid w:val="000E5E42"/>
    <w:rPr>
      <w:rFonts w:ascii="Times New Roman" w:hAnsi="Times New Roman" w:cs="Times New Roman"/>
      <w:b/>
      <w:bCs/>
      <w:spacing w:val="0"/>
      <w:sz w:val="23"/>
      <w:szCs w:val="23"/>
    </w:rPr>
  </w:style>
  <w:style w:type="character" w:customStyle="1" w:styleId="2">
    <w:name w:val="Основной текст (2)_"/>
    <w:basedOn w:val="a0"/>
    <w:link w:val="21"/>
    <w:rsid w:val="000E5E42"/>
    <w:rPr>
      <w:rFonts w:ascii="Times New Roman" w:hAnsi="Times New Roman" w:cs="Times New Roman"/>
      <w:i/>
      <w:iCs/>
      <w:spacing w:val="0"/>
      <w:sz w:val="23"/>
      <w:szCs w:val="23"/>
    </w:rPr>
  </w:style>
  <w:style w:type="character" w:customStyle="1" w:styleId="20">
    <w:name w:val="Основной текст (2) + Не курсив"/>
    <w:basedOn w:val="2"/>
    <w:rsid w:val="000E5E42"/>
    <w:rPr>
      <w:rFonts w:ascii="Times New Roman" w:hAnsi="Times New Roman" w:cs="Times New Roman"/>
      <w:i/>
      <w:iCs/>
      <w:spacing w:val="0"/>
      <w:sz w:val="23"/>
      <w:szCs w:val="23"/>
    </w:rPr>
  </w:style>
  <w:style w:type="character" w:customStyle="1" w:styleId="22">
    <w:name w:val="Основной текст (2)"/>
    <w:basedOn w:val="2"/>
    <w:rsid w:val="000E5E42"/>
    <w:rPr>
      <w:rFonts w:ascii="Times New Roman" w:hAnsi="Times New Roman" w:cs="Times New Roman"/>
      <w:i/>
      <w:iCs/>
      <w:spacing w:val="0"/>
      <w:sz w:val="23"/>
      <w:szCs w:val="23"/>
    </w:rPr>
  </w:style>
  <w:style w:type="character" w:customStyle="1" w:styleId="220">
    <w:name w:val="Основной текст (2)2"/>
    <w:basedOn w:val="2"/>
    <w:rsid w:val="000E5E42"/>
    <w:rPr>
      <w:rFonts w:ascii="Times New Roman" w:hAnsi="Times New Roman" w:cs="Times New Roman"/>
      <w:i/>
      <w:iCs/>
      <w:spacing w:val="0"/>
      <w:sz w:val="23"/>
      <w:szCs w:val="23"/>
    </w:rPr>
  </w:style>
  <w:style w:type="character" w:customStyle="1" w:styleId="23">
    <w:name w:val="Подпись к картинке (2)_"/>
    <w:basedOn w:val="a0"/>
    <w:link w:val="210"/>
    <w:rsid w:val="000E5E42"/>
    <w:rPr>
      <w:rFonts w:ascii="Times New Roman" w:hAnsi="Times New Roman" w:cs="Times New Roman"/>
      <w:noProof/>
      <w:spacing w:val="-10"/>
      <w:sz w:val="20"/>
      <w:szCs w:val="20"/>
    </w:rPr>
  </w:style>
  <w:style w:type="character" w:customStyle="1" w:styleId="24">
    <w:name w:val="Подпись к картинке (2)"/>
    <w:basedOn w:val="23"/>
    <w:rsid w:val="000E5E42"/>
    <w:rPr>
      <w:rFonts w:ascii="Times New Roman" w:hAnsi="Times New Roman" w:cs="Times New Roman"/>
      <w:noProof/>
      <w:spacing w:val="-10"/>
      <w:sz w:val="20"/>
      <w:szCs w:val="20"/>
    </w:rPr>
  </w:style>
  <w:style w:type="character" w:customStyle="1" w:styleId="13">
    <w:name w:val="Заголовок №13"/>
    <w:basedOn w:val="1"/>
    <w:rsid w:val="000E5E42"/>
    <w:rPr>
      <w:rFonts w:ascii="Times New Roman" w:hAnsi="Times New Roman" w:cs="Times New Roman"/>
      <w:b/>
      <w:bCs/>
      <w:spacing w:val="0"/>
      <w:sz w:val="23"/>
      <w:szCs w:val="23"/>
    </w:rPr>
  </w:style>
  <w:style w:type="character" w:customStyle="1" w:styleId="30">
    <w:name w:val="Основной текст (3)_"/>
    <w:basedOn w:val="a0"/>
    <w:link w:val="31"/>
    <w:rsid w:val="000E5E42"/>
    <w:rPr>
      <w:rFonts w:ascii="Trebuchet MS" w:hAnsi="Trebuchet MS" w:cs="Trebuchet MS"/>
      <w:spacing w:val="0"/>
      <w:sz w:val="20"/>
      <w:szCs w:val="20"/>
    </w:rPr>
  </w:style>
  <w:style w:type="character" w:customStyle="1" w:styleId="32">
    <w:name w:val="Основной текст (3)"/>
    <w:basedOn w:val="30"/>
    <w:rsid w:val="000E5E42"/>
    <w:rPr>
      <w:rFonts w:ascii="Trebuchet MS" w:hAnsi="Trebuchet MS" w:cs="Trebuchet MS"/>
      <w:spacing w:val="0"/>
      <w:sz w:val="20"/>
      <w:szCs w:val="20"/>
    </w:rPr>
  </w:style>
  <w:style w:type="character" w:customStyle="1" w:styleId="4">
    <w:name w:val="Основной текст (4)_"/>
    <w:basedOn w:val="a0"/>
    <w:link w:val="41"/>
    <w:rsid w:val="000E5E42"/>
    <w:rPr>
      <w:rFonts w:ascii="Times New Roman" w:hAnsi="Times New Roman" w:cs="Times New Roman"/>
      <w:spacing w:val="-10"/>
      <w:sz w:val="20"/>
      <w:szCs w:val="20"/>
    </w:rPr>
  </w:style>
  <w:style w:type="character" w:customStyle="1" w:styleId="40">
    <w:name w:val="Основной текст (4)"/>
    <w:basedOn w:val="4"/>
    <w:rsid w:val="000E5E42"/>
    <w:rPr>
      <w:rFonts w:ascii="Times New Roman" w:hAnsi="Times New Roman" w:cs="Times New Roman"/>
      <w:spacing w:val="-10"/>
      <w:sz w:val="20"/>
      <w:szCs w:val="20"/>
    </w:rPr>
  </w:style>
  <w:style w:type="character" w:customStyle="1" w:styleId="12">
    <w:name w:val="Заголовок №12"/>
    <w:basedOn w:val="1"/>
    <w:rsid w:val="000E5E42"/>
    <w:rPr>
      <w:rFonts w:ascii="Times New Roman" w:hAnsi="Times New Roman" w:cs="Times New Roman"/>
      <w:b/>
      <w:bCs/>
      <w:spacing w:val="0"/>
      <w:sz w:val="23"/>
      <w:szCs w:val="23"/>
    </w:rPr>
  </w:style>
  <w:style w:type="character" w:customStyle="1" w:styleId="a7">
    <w:name w:val="Подпись к картинке_"/>
    <w:basedOn w:val="a0"/>
    <w:link w:val="14"/>
    <w:rsid w:val="000E5E42"/>
    <w:rPr>
      <w:rFonts w:ascii="Times New Roman" w:hAnsi="Times New Roman" w:cs="Times New Roman"/>
      <w:spacing w:val="0"/>
      <w:sz w:val="23"/>
      <w:szCs w:val="23"/>
    </w:rPr>
  </w:style>
  <w:style w:type="character" w:customStyle="1" w:styleId="a8">
    <w:name w:val="Подпись к картинке"/>
    <w:basedOn w:val="a7"/>
    <w:rsid w:val="000E5E42"/>
    <w:rPr>
      <w:rFonts w:ascii="Times New Roman" w:hAnsi="Times New Roman" w:cs="Times New Roman"/>
      <w:spacing w:val="0"/>
      <w:sz w:val="23"/>
      <w:szCs w:val="23"/>
    </w:rPr>
  </w:style>
  <w:style w:type="paragraph" w:customStyle="1" w:styleId="11">
    <w:name w:val="Заголовок №11"/>
    <w:basedOn w:val="a"/>
    <w:link w:val="1"/>
    <w:rsid w:val="000E5E42"/>
    <w:pPr>
      <w:shd w:val="clear" w:color="auto" w:fill="FFFFFF"/>
      <w:spacing w:after="720" w:line="240" w:lineRule="atLeast"/>
      <w:ind w:hanging="400"/>
      <w:outlineLvl w:val="0"/>
    </w:pPr>
    <w:rPr>
      <w:rFonts w:ascii="Times New Roman" w:hAnsi="Times New Roman" w:cs="Times New Roman"/>
      <w:b/>
      <w:bCs/>
      <w:color w:val="auto"/>
      <w:sz w:val="23"/>
      <w:szCs w:val="23"/>
    </w:rPr>
  </w:style>
  <w:style w:type="paragraph" w:customStyle="1" w:styleId="21">
    <w:name w:val="Основной текст (2)1"/>
    <w:basedOn w:val="a"/>
    <w:link w:val="2"/>
    <w:rsid w:val="000E5E42"/>
    <w:pPr>
      <w:shd w:val="clear" w:color="auto" w:fill="FFFFFF"/>
      <w:spacing w:line="456" w:lineRule="exact"/>
      <w:ind w:hanging="400"/>
    </w:pPr>
    <w:rPr>
      <w:rFonts w:ascii="Times New Roman" w:hAnsi="Times New Roman" w:cs="Times New Roman"/>
      <w:i/>
      <w:iCs/>
      <w:color w:val="auto"/>
      <w:sz w:val="23"/>
      <w:szCs w:val="23"/>
    </w:rPr>
  </w:style>
  <w:style w:type="paragraph" w:customStyle="1" w:styleId="210">
    <w:name w:val="Подпись к картинке (2)1"/>
    <w:basedOn w:val="a"/>
    <w:link w:val="23"/>
    <w:rsid w:val="000E5E42"/>
    <w:pPr>
      <w:shd w:val="clear" w:color="auto" w:fill="FFFFFF"/>
      <w:spacing w:line="240" w:lineRule="atLeast"/>
    </w:pPr>
    <w:rPr>
      <w:rFonts w:ascii="Times New Roman" w:hAnsi="Times New Roman" w:cs="Times New Roman"/>
      <w:noProof/>
      <w:color w:val="auto"/>
      <w:spacing w:val="-10"/>
      <w:sz w:val="20"/>
      <w:szCs w:val="20"/>
    </w:rPr>
  </w:style>
  <w:style w:type="paragraph" w:customStyle="1" w:styleId="31">
    <w:name w:val="Основной текст (3)1"/>
    <w:basedOn w:val="a"/>
    <w:link w:val="30"/>
    <w:rsid w:val="000E5E42"/>
    <w:pPr>
      <w:shd w:val="clear" w:color="auto" w:fill="FFFFFF"/>
      <w:spacing w:before="240" w:after="1020" w:line="322" w:lineRule="exact"/>
      <w:ind w:hanging="400"/>
      <w:jc w:val="both"/>
    </w:pPr>
    <w:rPr>
      <w:rFonts w:ascii="Trebuchet MS" w:hAnsi="Trebuchet MS" w:cs="Trebuchet MS"/>
      <w:color w:val="auto"/>
      <w:sz w:val="20"/>
      <w:szCs w:val="20"/>
    </w:rPr>
  </w:style>
  <w:style w:type="paragraph" w:customStyle="1" w:styleId="41">
    <w:name w:val="Основной текст (4)1"/>
    <w:basedOn w:val="a"/>
    <w:link w:val="4"/>
    <w:rsid w:val="000E5E42"/>
    <w:pPr>
      <w:shd w:val="clear" w:color="auto" w:fill="FFFFFF"/>
      <w:spacing w:before="600" w:line="240" w:lineRule="atLeast"/>
    </w:pPr>
    <w:rPr>
      <w:rFonts w:ascii="Times New Roman" w:hAnsi="Times New Roman" w:cs="Times New Roman"/>
      <w:color w:val="auto"/>
      <w:spacing w:val="-10"/>
      <w:sz w:val="20"/>
      <w:szCs w:val="20"/>
    </w:rPr>
  </w:style>
  <w:style w:type="paragraph" w:customStyle="1" w:styleId="14">
    <w:name w:val="Подпись к картинке1"/>
    <w:basedOn w:val="a"/>
    <w:link w:val="a7"/>
    <w:rsid w:val="000E5E42"/>
    <w:pPr>
      <w:shd w:val="clear" w:color="auto" w:fill="FFFFFF"/>
      <w:spacing w:line="240" w:lineRule="atLeast"/>
    </w:pPr>
    <w:rPr>
      <w:rFonts w:ascii="Times New Roman" w:hAnsi="Times New Roman" w:cs="Times New Roman"/>
      <w:color w:val="auto"/>
      <w:sz w:val="23"/>
      <w:szCs w:val="23"/>
    </w:rPr>
  </w:style>
  <w:style w:type="table" w:styleId="a9">
    <w:name w:val="Table Grid"/>
    <w:basedOn w:val="a1"/>
    <w:rsid w:val="00192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285760"/>
    <w:pPr>
      <w:tabs>
        <w:tab w:val="center" w:pos="4677"/>
        <w:tab w:val="right" w:pos="9355"/>
      </w:tabs>
    </w:pPr>
  </w:style>
  <w:style w:type="character" w:styleId="ab">
    <w:name w:val="page number"/>
    <w:basedOn w:val="a0"/>
    <w:rsid w:val="00285760"/>
  </w:style>
  <w:style w:type="paragraph" w:styleId="ac">
    <w:name w:val="footer"/>
    <w:basedOn w:val="a"/>
    <w:rsid w:val="00736382"/>
    <w:pPr>
      <w:tabs>
        <w:tab w:val="center" w:pos="4677"/>
        <w:tab w:val="right" w:pos="9355"/>
      </w:tabs>
    </w:pPr>
  </w:style>
  <w:style w:type="paragraph" w:styleId="ad">
    <w:name w:val="Balloon Text"/>
    <w:basedOn w:val="a"/>
    <w:link w:val="ae"/>
    <w:uiPriority w:val="99"/>
    <w:unhideWhenUsed/>
    <w:rsid w:val="00B14054"/>
    <w:rPr>
      <w:rFonts w:ascii="Segoe UI" w:eastAsia="Times New Roman" w:hAnsi="Segoe UI" w:cs="Segoe UI"/>
      <w:color w:val="auto"/>
      <w:sz w:val="18"/>
      <w:szCs w:val="18"/>
    </w:rPr>
  </w:style>
  <w:style w:type="character" w:customStyle="1" w:styleId="ae">
    <w:name w:val="Текст выноски Знак"/>
    <w:basedOn w:val="a0"/>
    <w:link w:val="ad"/>
    <w:uiPriority w:val="99"/>
    <w:rsid w:val="00B14054"/>
    <w:rPr>
      <w:rFonts w:ascii="Segoe UI" w:eastAsia="Times New Roman" w:hAnsi="Segoe UI" w:cs="Segoe UI"/>
      <w:sz w:val="18"/>
      <w:szCs w:val="18"/>
    </w:rPr>
  </w:style>
  <w:style w:type="paragraph" w:styleId="af">
    <w:name w:val="List Paragraph"/>
    <w:basedOn w:val="a"/>
    <w:uiPriority w:val="34"/>
    <w:qFormat/>
    <w:rsid w:val="00F86D92"/>
    <w:pPr>
      <w:ind w:left="720"/>
      <w:contextualSpacing/>
    </w:pPr>
  </w:style>
  <w:style w:type="paragraph" w:styleId="af0">
    <w:name w:val="No Spacing"/>
    <w:uiPriority w:val="99"/>
    <w:qFormat/>
    <w:rsid w:val="006E2E7B"/>
    <w:rPr>
      <w:rFonts w:ascii="Calibri" w:eastAsia="Times New Roman" w:hAnsi="Calibri" w:cs="Calibri"/>
      <w:sz w:val="22"/>
      <w:szCs w:val="22"/>
    </w:rPr>
  </w:style>
  <w:style w:type="paragraph" w:customStyle="1" w:styleId="ConsPlusNonformat">
    <w:name w:val="ConsPlusNonformat"/>
    <w:rsid w:val="006E2E7B"/>
    <w:pPr>
      <w:widowControl w:val="0"/>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Zavhoz\&#1056;&#1072;&#1073;&#1086;&#1095;&#1080;&#1081;%20&#1089;&#1090;&#1086;&#1083;\&#1076;&#1086;&#1075;&#1086;&#1074;&#1086;&#1088;&#1099;\&#1044;&#1054;&#1043;&#1054;&#1042;&#1054;&#1056;%20%20&#1087;&#1086;&#1076;&#1088;&#1103;&#1076;&#1072;%20%20&#1085;&#1072;&#1096;%20&#1073;&#1083;&#1072;&#1085;&#108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495D4-65C5-4CFA-83BA-3958F6EC9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ДОГОВОР  подряда  наш бланк</Template>
  <TotalTime>1</TotalTime>
  <Pages>4</Pages>
  <Words>1703</Words>
  <Characters>9709</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Договор на осуществление безвозмездной благотворительной деятельности благотворителем</vt:lpstr>
    </vt:vector>
  </TitlesOfParts>
  <Company>Школа №62</Company>
  <LinksUpToDate>false</LinksUpToDate>
  <CharactersWithSpaces>11390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осуществление безвозмездной благотворительной деятельности благотворителем</dc:title>
  <dc:creator>Zavhoz</dc:creator>
  <cp:lastModifiedBy>second</cp:lastModifiedBy>
  <cp:revision>2</cp:revision>
  <cp:lastPrinted>2020-11-03T08:40:00Z</cp:lastPrinted>
  <dcterms:created xsi:type="dcterms:W3CDTF">2026-07-27T12:08:00Z</dcterms:created>
  <dcterms:modified xsi:type="dcterms:W3CDTF">2026-07-27T12:08:00Z</dcterms:modified>
</cp:coreProperties>
</file>