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5452" w:type="dxa"/>
        <w:jc w:val="center"/>
        <w:tblInd w:w="-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12779"/>
      </w:tblGrid>
      <w:tr w:rsidR="004419E9" w:rsidRPr="000E3346" w14:paraId="19E8644E" w14:textId="77777777" w:rsidTr="00B3635C">
        <w:trPr>
          <w:trHeight w:val="52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1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37BC7C23" w:rsidR="004419E9" w:rsidRPr="00E7435C" w:rsidRDefault="00E7435C" w:rsidP="00E7435C">
            <w:pPr>
              <w:pStyle w:val="10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7435C">
              <w:rPr>
                <w:rFonts w:ascii="Times New Roman" w:hAnsi="Times New Roman" w:cs="Times New Roman"/>
                <w:b w:val="0"/>
                <w:sz w:val="20"/>
              </w:rPr>
              <w:t xml:space="preserve">Оказание </w:t>
            </w:r>
            <w:r w:rsidRPr="00E7435C">
              <w:rPr>
                <w:rFonts w:ascii="Times New Roman" w:hAnsi="Times New Roman" w:cs="Times New Roman"/>
                <w:b w:val="0"/>
                <w:bCs w:val="0"/>
                <w:sz w:val="20"/>
              </w:rPr>
              <w:t xml:space="preserve">услуг </w:t>
            </w:r>
            <w:r w:rsidRPr="00E7435C">
              <w:rPr>
                <w:rFonts w:ascii="Times New Roman" w:hAnsi="Times New Roman" w:cs="Times New Roman"/>
                <w:b w:val="0"/>
                <w:sz w:val="20"/>
              </w:rPr>
              <w:t>по техническому обслуживанию и ремонту автотранспортных средств</w:t>
            </w:r>
            <w:r w:rsidRPr="00E7435C">
              <w:rPr>
                <w:rFonts w:ascii="Times New Roman" w:hAnsi="Times New Roman" w:cs="Times New Roman"/>
                <w:b w:val="0"/>
                <w:bCs w:val="0"/>
                <w:sz w:val="20"/>
              </w:rPr>
              <w:t xml:space="preserve"> на территории Заказчика</w:t>
            </w:r>
          </w:p>
        </w:tc>
      </w:tr>
      <w:tr w:rsidR="004419E9" w:rsidRPr="009415CC" w14:paraId="4A4FF047" w14:textId="77777777" w:rsidTr="00B3635C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1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C29C" w14:textId="77777777" w:rsidR="003F3386" w:rsidRDefault="009B018F" w:rsidP="003F338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E7D7B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44-ФЗ, </w:t>
            </w:r>
          </w:p>
          <w:p w14:paraId="1A65B14F" w14:textId="6B2352EF" w:rsidR="00954E07" w:rsidRPr="000E3346" w:rsidRDefault="00954E07" w:rsidP="003F3386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5458F9">
              <w:rPr>
                <w:rFonts w:ascii="Times New Roman" w:hAnsi="Times New Roman" w:cs="Times New Roman"/>
                <w:b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B3635C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42C1CEA3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1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5EC47C06" w:rsidR="004419E9" w:rsidRPr="00F12C58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6F440D09" w:rsidR="006F3746" w:rsidRPr="009415CC" w:rsidRDefault="00BB15C1" w:rsidP="005458F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570000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D4443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5A0346C6" w:rsidR="004419E9" w:rsidRPr="009415CC" w:rsidRDefault="00BB15C1" w:rsidP="003F3386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600000</w:t>
                  </w:r>
                  <w:r w:rsidR="00FB4937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4419E9" w:rsidRPr="009415CC" w:rsidRDefault="004419E9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1CEDA378" w:rsidR="004419E9" w:rsidRPr="009415CC" w:rsidRDefault="00BB15C1" w:rsidP="009668E6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590000</w:t>
                  </w:r>
                  <w:r w:rsidR="00412127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9668E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711324DB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цен, которые заказчик использует в расчете;</w:t>
            </w:r>
          </w:p>
          <w:p w14:paraId="3B127590" w14:textId="1C904621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65DF133D" w14:textId="3E681889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1226391A" w14:textId="11523499" w:rsidR="00E51CB9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Segoe UI" w:hAnsi="Segoe UI" w:cs="Segoe UI"/>
                <w:color w:val="000000"/>
                <w:sz w:val="41"/>
                <w:szCs w:val="41"/>
              </w:rPr>
            </w:pPr>
            <w:proofErr w:type="spellStart"/>
            <w:r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9415CC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9415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КП1</w:t>
            </w:r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9415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950D85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</w:t>
            </w:r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419E9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61008D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B15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566666</w:t>
            </w:r>
            <w:r w:rsidR="00F6199A" w:rsidRPr="00545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51CB9" w:rsidRPr="00545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руб.</w:t>
            </w:r>
            <w:r w:rsidR="00BB15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  <w:bookmarkStart w:id="0" w:name="_GoBack"/>
            <w:bookmarkEnd w:id="0"/>
            <w:r w:rsidR="00AD55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51CB9" w:rsidRPr="00545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коп.</w:t>
            </w:r>
            <w:r w:rsidR="004A64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16CAF06C" w14:textId="7892988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 цен, используемых в расчете стоимости</w:t>
            </w:r>
            <w:r w:rsidR="00AC75FE" w:rsidRPr="009415CC">
              <w:rPr>
                <w:rFonts w:ascii="Times New Roman" w:hAnsi="Times New Roman" w:cs="Times New Roman"/>
                <w:sz w:val="20"/>
              </w:rPr>
              <w:t>,</w:t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формуле:</w:t>
            </w:r>
          </w:p>
          <w:p w14:paraId="02761F9A" w14:textId="7712A06E" w:rsidR="00C874A3" w:rsidRPr="009415CC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CB3789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</w:t>
            </w:r>
            <w:r w:rsidRPr="00CB3789">
              <w:rPr>
                <w:rFonts w:ascii="Times New Roman" w:hAnsi="Times New Roman" w:cs="Times New Roman"/>
                <w:sz w:val="20"/>
              </w:rPr>
              <w:t>&gt; - средняя арифметическая величина цены единицы товара, работы, услуги;</w:t>
            </w:r>
          </w:p>
          <w:p w14:paraId="6F28D6CA" w14:textId="3E80ED29" w:rsidR="00C874A3" w:rsidRPr="00BB15C1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CB3789">
              <w:rPr>
                <w:rFonts w:ascii="Times New Roman" w:hAnsi="Times New Roman" w:cs="Times New Roman"/>
                <w:sz w:val="20"/>
              </w:rPr>
              <w:t>С</w:t>
            </w:r>
            <w:r w:rsidRPr="001320F9">
              <w:rPr>
                <w:rFonts w:ascii="Times New Roman" w:hAnsi="Times New Roman" w:cs="Times New Roman"/>
                <w:sz w:val="20"/>
              </w:rPr>
              <w:t xml:space="preserve">овокупность значений, используемых в расчете, при определении </w:t>
            </w:r>
            <w:proofErr w:type="spellStart"/>
            <w:r w:rsidR="00266AA4" w:rsidRPr="001320F9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1320F9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1320F9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FB4937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</w:t>
            </w:r>
            <w:r w:rsidRPr="00B3635C">
              <w:rPr>
                <w:rFonts w:ascii="Times New Roman" w:hAnsi="Times New Roman" w:cs="Times New Roman"/>
                <w:sz w:val="20"/>
              </w:rPr>
              <w:t xml:space="preserve">цены </w:t>
            </w:r>
            <w:r w:rsidRPr="00BB15C1">
              <w:rPr>
                <w:rFonts w:ascii="Times New Roman" w:hAnsi="Times New Roman" w:cs="Times New Roman"/>
                <w:sz w:val="20"/>
              </w:rPr>
              <w:t xml:space="preserve">превышает 33%. </w:t>
            </w:r>
          </w:p>
          <w:p w14:paraId="2ED895D4" w14:textId="782ADCC1" w:rsidR="00B3635C" w:rsidRPr="00BB15C1" w:rsidRDefault="00C874A3" w:rsidP="00B3635C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5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BB15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B15C1" w:rsidRPr="00BB15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15 275,2523</w:t>
            </w:r>
          </w:p>
          <w:p w14:paraId="0D5CEF65" w14:textId="0BF2C538" w:rsidR="005D6015" w:rsidRPr="00B3635C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36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F73AE0" w:rsidRPr="00B3635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BB15C1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  <w:r w:rsidR="00BF6E89" w:rsidRPr="00B36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635C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Совокупность значений, используемых в расчете, при определении </w:t>
            </w:r>
            <w:proofErr w:type="spellStart"/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941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499DB0" w14:textId="77777777" w:rsidR="001320F9" w:rsidRDefault="001320F9" w:rsidP="001320F9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Цена в</w:t>
            </w:r>
            <w:r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ключает в себя стоимость тары, упаковки, маркировки,  доставки, оплаты всех налогов, сборов и других обязательных платежей, предусмотренных законодательством Российской Федерации.</w:t>
            </w:r>
          </w:p>
          <w:p w14:paraId="083328B5" w14:textId="77777777" w:rsidR="001320F9" w:rsidRDefault="001320F9" w:rsidP="001320F9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эффективного использования бюджетных средств, исходя из необходимости достижения заданных результатов в пределах лимитов бюджетных обязательств в соответствии со ст. 34, 72 БК РФ, в соответствии с письмом Минэкономразвития России от 01.11.2016 г. № Д28н-2883, в котором предусмотрено обязательное требование к  Заказчикам об определении и обосновании  НМЦК при осуществлении закупок, Заказчик праве указать цену меньшую, чем в представленном обосновании НМЦК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соответствующую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выделенным бюджетным средствам.</w:t>
            </w:r>
          </w:p>
          <w:p w14:paraId="2DAD4AF9" w14:textId="77777777" w:rsidR="001320F9" w:rsidRDefault="001320F9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9B29AF" w14:textId="197A777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Таким образом НМЦК:</w:t>
            </w:r>
          </w:p>
          <w:tbl>
            <w:tblPr>
              <w:tblW w:w="10676" w:type="dxa"/>
              <w:tblInd w:w="99" w:type="dxa"/>
              <w:tblLayout w:type="fixed"/>
              <w:tblLook w:val="04A0" w:firstRow="1" w:lastRow="0" w:firstColumn="1" w:lastColumn="0" w:noHBand="0" w:noVBand="1"/>
            </w:tblPr>
            <w:tblGrid>
              <w:gridCol w:w="363"/>
              <w:gridCol w:w="812"/>
              <w:gridCol w:w="813"/>
              <w:gridCol w:w="1174"/>
              <w:gridCol w:w="11"/>
              <w:gridCol w:w="854"/>
              <w:gridCol w:w="11"/>
              <w:gridCol w:w="7"/>
              <w:gridCol w:w="850"/>
              <w:gridCol w:w="11"/>
              <w:gridCol w:w="1211"/>
              <w:gridCol w:w="217"/>
              <w:gridCol w:w="1771"/>
              <w:gridCol w:w="6"/>
              <w:gridCol w:w="871"/>
              <w:gridCol w:w="8"/>
              <w:gridCol w:w="759"/>
              <w:gridCol w:w="17"/>
              <w:gridCol w:w="896"/>
              <w:gridCol w:w="14"/>
            </w:tblGrid>
            <w:tr w:rsidR="00BB15C1" w:rsidRPr="00BB15C1" w14:paraId="2244C621" w14:textId="77777777" w:rsidTr="007B0ABE">
              <w:trPr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D035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FD5809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501" w:type="dxa"/>
                  <w:gridSpan w:val="1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8DC829" w14:textId="0D7DEA5F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Тойота </w:t>
                  </w: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Камри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VIN XW7BN4HK00S109966</w:t>
                  </w:r>
                </w:p>
              </w:tc>
            </w:tr>
            <w:tr w:rsidR="00BB15C1" w:rsidRPr="00BB15C1" w14:paraId="1CCF8FAD" w14:textId="77777777" w:rsidTr="007B0ABE">
              <w:trPr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71B5C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792A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8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A2A23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691D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6C2B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Цена, руб. </w:t>
                  </w:r>
                </w:p>
              </w:tc>
              <w:tc>
                <w:tcPr>
                  <w:tcW w:w="1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E8FB3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8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FA35D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F355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9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D4C94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Цена, руб. </w:t>
                  </w:r>
                </w:p>
              </w:tc>
            </w:tr>
            <w:tr w:rsidR="00BB15C1" w:rsidRPr="00BB15C1" w14:paraId="7BC9EAA5" w14:textId="77777777" w:rsidTr="007B0ABE">
              <w:trPr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C7A56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2069A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масляный ОКПД 28.29.13.110</w:t>
                  </w:r>
                </w:p>
              </w:tc>
              <w:tc>
                <w:tcPr>
                  <w:tcW w:w="88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822FB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C751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D4BA6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850,00</w:t>
                  </w:r>
                </w:p>
              </w:tc>
              <w:tc>
                <w:tcPr>
                  <w:tcW w:w="1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FF494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компьютерная диагностика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sz w:val="20"/>
                      <w:szCs w:val="20"/>
                      <w:shd w:val="clear" w:color="auto" w:fill="FFFFFF"/>
                    </w:rPr>
                    <w:t>45.20.21.112</w:t>
                  </w: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ABC09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7AAA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2BC8F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1 500,00</w:t>
                  </w:r>
                </w:p>
              </w:tc>
            </w:tr>
            <w:tr w:rsidR="00BB15C1" w:rsidRPr="00BB15C1" w14:paraId="3597DB16" w14:textId="77777777" w:rsidTr="007B0ABE">
              <w:trPr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3BB54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A5351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воздушный ОКПД 28.29.13.130</w:t>
                  </w:r>
                </w:p>
              </w:tc>
              <w:tc>
                <w:tcPr>
                  <w:tcW w:w="88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1F268D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D678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6AB62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1 100,00</w:t>
                  </w:r>
                </w:p>
              </w:tc>
              <w:tc>
                <w:tcPr>
                  <w:tcW w:w="1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DB323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масла ОКПД 45.20.21.111</w:t>
                  </w: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2324D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99F1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69957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1 200,00</w:t>
                  </w:r>
                </w:p>
              </w:tc>
            </w:tr>
            <w:tr w:rsidR="00BB15C1" w:rsidRPr="00BB15C1" w14:paraId="6435AB7D" w14:textId="77777777" w:rsidTr="007B0ABE">
              <w:trPr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BCA13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8102E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салонный ОКПД 28.29.13.130</w:t>
                  </w:r>
                </w:p>
              </w:tc>
              <w:tc>
                <w:tcPr>
                  <w:tcW w:w="88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5A69C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816A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A938E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2 340,00</w:t>
                  </w:r>
                </w:p>
              </w:tc>
              <w:tc>
                <w:tcPr>
                  <w:tcW w:w="1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F950C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фильтра салонного ОКПД 45.20.21.111</w:t>
                  </w: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9CF87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42DE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2578E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400,00</w:t>
                  </w:r>
                </w:p>
              </w:tc>
            </w:tr>
            <w:tr w:rsidR="00BB15C1" w:rsidRPr="00BB15C1" w14:paraId="73FC2413" w14:textId="77777777" w:rsidTr="007B0ABE">
              <w:trPr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00D07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4B7C2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масло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Toyota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API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SP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0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w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-30 5л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color w:val="333333"/>
                      <w:sz w:val="20"/>
                      <w:szCs w:val="20"/>
                      <w:shd w:val="clear" w:color="auto" w:fill="FFFFFF"/>
                    </w:rPr>
                    <w:t>19.20.29.110</w:t>
                  </w:r>
                </w:p>
              </w:tc>
              <w:tc>
                <w:tcPr>
                  <w:tcW w:w="88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E743F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7BD2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90CAF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8 000,00</w:t>
                  </w:r>
                </w:p>
              </w:tc>
              <w:tc>
                <w:tcPr>
                  <w:tcW w:w="1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C6AC30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фильтра воздушного ОКПД 45.20.21.111</w:t>
                  </w:r>
                </w:p>
              </w:tc>
              <w:tc>
                <w:tcPr>
                  <w:tcW w:w="8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5C8741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AA19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B54A9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400,00</w:t>
                  </w:r>
                </w:p>
              </w:tc>
            </w:tr>
            <w:tr w:rsidR="00BB15C1" w:rsidRPr="00BB15C1" w14:paraId="663BACCE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0F23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E586DC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487" w:type="dxa"/>
                  <w:gridSpan w:val="1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177A68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Тойота </w:t>
                  </w: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Камри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VIN XW7BN4HK00S109966</w:t>
                  </w:r>
                </w:p>
              </w:tc>
            </w:tr>
            <w:tr w:rsidR="00BB15C1" w:rsidRPr="00BB15C1" w14:paraId="5792D9AD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61440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7BF37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83981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2EDD1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6A509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,р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уб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A3107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A997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F337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863B0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122650E5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B597C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8D075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масляный ОКПД 28.29.13.110</w:t>
                  </w:r>
                </w:p>
              </w:tc>
              <w:tc>
                <w:tcPr>
                  <w:tcW w:w="8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F37B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A7B7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907A3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ACBFC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компьютерная диагностика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45.20.21.112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7346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222D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EF80A0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1 500,00</w:t>
                  </w:r>
                </w:p>
              </w:tc>
            </w:tr>
            <w:tr w:rsidR="00BB15C1" w:rsidRPr="00BB15C1" w14:paraId="43340F89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FA21B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EBDF4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воздушный ОКПД 28.29.13.130</w:t>
                  </w:r>
                </w:p>
              </w:tc>
              <w:tc>
                <w:tcPr>
                  <w:tcW w:w="8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1FF1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4BE3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025D8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1 100,00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CA251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фильтра воздушного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E77B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2A26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5D593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1 200,00</w:t>
                  </w:r>
                </w:p>
              </w:tc>
            </w:tr>
            <w:tr w:rsidR="00BB15C1" w:rsidRPr="00BB15C1" w14:paraId="46676653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44C6F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920DE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тяга стабилизатора  ОКПД </w:t>
                  </w:r>
                  <w:r w:rsidRPr="00BB15C1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29.32.30.210 </w:t>
                  </w:r>
                </w:p>
              </w:tc>
              <w:tc>
                <w:tcPr>
                  <w:tcW w:w="8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B5F4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23DB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3788E6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8 000,00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8BC87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тяг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45.20.11.214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5EF5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CD23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E8BB5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400,00</w:t>
                  </w:r>
                </w:p>
              </w:tc>
            </w:tr>
            <w:tr w:rsidR="00BB15C1" w:rsidRPr="00BB15C1" w14:paraId="453C1DCF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CD4BB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DE122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масло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Toyota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API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SP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0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w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-30 5л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color w:val="333333"/>
                      <w:sz w:val="20"/>
                      <w:szCs w:val="20"/>
                      <w:shd w:val="clear" w:color="auto" w:fill="FFFFFF"/>
                    </w:rPr>
                    <w:t>19.20.29.110</w:t>
                  </w:r>
                </w:p>
              </w:tc>
              <w:tc>
                <w:tcPr>
                  <w:tcW w:w="8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B533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5024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165E8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8 000,00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6167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масла </w:t>
                  </w: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двс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9E6B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4FFD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38345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2 400,00</w:t>
                  </w:r>
                </w:p>
              </w:tc>
            </w:tr>
            <w:tr w:rsidR="00BB15C1" w:rsidRPr="00BB15C1" w14:paraId="52349D5C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056E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B21D6E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487" w:type="dxa"/>
                  <w:gridSpan w:val="1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3EE5C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ГАЗ-A64R42 VIN X96A64R42K0014884</w:t>
                  </w:r>
                </w:p>
                <w:p w14:paraId="5401555C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B15C1" w:rsidRPr="00BB15C1" w14:paraId="4D5B4A96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85C4B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76DD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E1CD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5131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A08A3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AA205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8971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9C27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56EE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1F7A5F8B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933B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1911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масляный ОКПД 28.29.13.110</w:t>
                  </w:r>
                </w:p>
              </w:tc>
              <w:tc>
                <w:tcPr>
                  <w:tcW w:w="8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77C7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DBC2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86B2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487F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диагностика ходовой части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1212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1391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73CF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1 200,00</w:t>
                  </w:r>
                </w:p>
              </w:tc>
            </w:tr>
            <w:tr w:rsidR="00BB15C1" w:rsidRPr="00BB15C1" w14:paraId="7AB93BDA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B0177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81CE8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воздушный ОКПД 28.29.13.130</w:t>
                  </w:r>
                </w:p>
              </w:tc>
              <w:tc>
                <w:tcPr>
                  <w:tcW w:w="8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D131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34C5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03F19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589EE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фильтра воздушного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4C46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098D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75152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600,00</w:t>
                  </w:r>
                </w:p>
              </w:tc>
            </w:tr>
            <w:tr w:rsidR="00BB15C1" w:rsidRPr="00BB15C1" w14:paraId="1B03B38F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A0D5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F634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фильтр топливный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28.29.13.120</w:t>
                  </w:r>
                </w:p>
              </w:tc>
              <w:tc>
                <w:tcPr>
                  <w:tcW w:w="8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17BD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9563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1CD3F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1 300,00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FCAB1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фильтра топливного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C243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7094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3CEAA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700,00</w:t>
                  </w:r>
                </w:p>
              </w:tc>
            </w:tr>
            <w:tr w:rsidR="00BB15C1" w:rsidRPr="00BB15C1" w14:paraId="767B6BC4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C3E2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79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B949C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масло ДВС API CI-4+ </w:t>
                  </w: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синт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. 5w-40 6л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color w:val="333333"/>
                      <w:sz w:val="20"/>
                      <w:szCs w:val="20"/>
                      <w:shd w:val="clear" w:color="auto" w:fill="FFFFFF"/>
                    </w:rPr>
                    <w:t>19.20.29.110</w:t>
                  </w:r>
                </w:p>
              </w:tc>
              <w:tc>
                <w:tcPr>
                  <w:tcW w:w="8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FB7C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9088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D923B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2 400,00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3B38C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масла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E37B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B050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ED7A5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800,00</w:t>
                  </w:r>
                </w:p>
              </w:tc>
            </w:tr>
            <w:tr w:rsidR="00BB15C1" w:rsidRPr="00BB15C1" w14:paraId="58D700F5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FF3E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7ECB53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EF1DA9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74" w:type="dxa"/>
                  <w:gridSpan w:val="1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B051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Ниссан </w:t>
                  </w: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Теана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VIN Z8NBCAL33ES012015</w:t>
                  </w:r>
                </w:p>
                <w:p w14:paraId="01DEBBC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B15C1" w:rsidRPr="00BB15C1" w14:paraId="3D174510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4CA94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6ACF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70F1F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BEE5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3E79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826C1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39BF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35B7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991DC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7C6283BD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1497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2BF4C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масляный ОКПД 28.29.13.110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9757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D3366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A9949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B72C9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воздушного</w:t>
                  </w:r>
                  <w:proofErr w:type="gramEnd"/>
                </w:p>
                <w:p w14:paraId="633689B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фильтра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E7B7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438D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66309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600,00</w:t>
                  </w:r>
                </w:p>
              </w:tc>
            </w:tr>
            <w:tr w:rsidR="00BB15C1" w:rsidRPr="00BB15C1" w14:paraId="5118EEC4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4F20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A5E6D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воздушный ОКПД 28.29.13.130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66A7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F9B0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6ADA5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473F6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снятие защиты</w:t>
                  </w:r>
                </w:p>
                <w:p w14:paraId="11583FA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картра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F302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72860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14CD6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400,00</w:t>
                  </w:r>
                </w:p>
              </w:tc>
            </w:tr>
            <w:tr w:rsidR="00BB15C1" w:rsidRPr="00BB15C1" w14:paraId="3E65AFC6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CA2E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525F9E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масло Ниссан API SP 5w-30 5л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19.20.29.110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B193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37DF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B459E6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6 000,00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E9BF5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масла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E774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380C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3FB73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700,00</w:t>
                  </w:r>
                </w:p>
              </w:tc>
            </w:tr>
            <w:tr w:rsidR="00BB15C1" w:rsidRPr="00BB15C1" w14:paraId="7BD0540E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5082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E602F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компрессор NSL2600JP00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28.13.28.000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C151E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30EDE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AE34F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19 400,00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31B04E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компрессора ОКПД </w:t>
                  </w:r>
                  <w:r w:rsidRPr="00BB15C1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33.12.12.000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45875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6CB56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935FD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4 000,00</w:t>
                  </w:r>
                </w:p>
              </w:tc>
            </w:tr>
            <w:tr w:rsidR="00BB15C1" w:rsidRPr="00BB15C1" w14:paraId="185E97C5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35899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EBF39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колодки задние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29.32.30.132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BE4B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комп.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2CFB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D7B45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6 400,00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2F2AA0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колодок ОКПД 45.20.21.111 задних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32A0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0D3BE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F8018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1 600,00</w:t>
                  </w:r>
                </w:p>
              </w:tc>
            </w:tr>
            <w:tr w:rsidR="00BB15C1" w:rsidRPr="00BB15C1" w14:paraId="7CF47EBC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1153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8B99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8506E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66FAC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0625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BA662C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EE7E6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73F5C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8D4B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B15C1" w:rsidRPr="00BB15C1" w14:paraId="01B16829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EFCD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299" w:type="dxa"/>
                  <w:gridSpan w:val="1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626986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ГАЗ-A64R42 VIN X96A64R42K0014884</w:t>
                  </w:r>
                </w:p>
              </w:tc>
            </w:tr>
            <w:tr w:rsidR="00BB15C1" w:rsidRPr="00BB15C1" w14:paraId="30EDDB3E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59DF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A3254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974F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0744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885E1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D50233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222D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044F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17E0F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36A89AC4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00B28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CE29E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сажевый фильтр A63R42-1206004  ОКПД </w:t>
                  </w:r>
                  <w:r w:rsidRPr="00BB15C1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28.29.13.130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97D1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B0F22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47E7A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59 600,00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8E4E0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сажевого фильтра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color w:val="333333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3448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8791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CA018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8 000,00</w:t>
                  </w:r>
                </w:p>
              </w:tc>
            </w:tr>
            <w:tr w:rsidR="00BB15C1" w:rsidRPr="00BB15C1" w14:paraId="4751871E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46101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E3453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сцепление в сб. </w:t>
                  </w: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дв.CUMMINS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ISF 2.8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color w:val="333333"/>
                      <w:sz w:val="20"/>
                      <w:szCs w:val="20"/>
                      <w:shd w:val="clear" w:color="auto" w:fill="FFFFFF"/>
                    </w:rPr>
                    <w:t>29.32.30.180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38F06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F2A18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2CD6A0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18 900,00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326C5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сцепления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color w:val="333333"/>
                      <w:sz w:val="20"/>
                      <w:szCs w:val="20"/>
                      <w:shd w:val="clear" w:color="auto" w:fill="FFFFFF"/>
                    </w:rPr>
                    <w:t>45.20.11.218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3835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1DDB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22C7A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6 800,00</w:t>
                  </w:r>
                </w:p>
              </w:tc>
            </w:tr>
            <w:tr w:rsidR="00BB15C1" w:rsidRPr="00BB15C1" w14:paraId="2188DDE1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10662" w:type="dxa"/>
                  <w:gridSpan w:val="1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D75FE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Форд Фокус 1,6 VIN X9FSXXEEDSBD67984</w:t>
                  </w:r>
                </w:p>
                <w:p w14:paraId="4B87530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B15C1" w:rsidRPr="00BB15C1" w14:paraId="20936024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B4CC4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0D2A2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66DF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549C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6B9E0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9B14E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D433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7C33C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59A81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7CC8460B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C055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C6BB2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клапан управления заслонками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28.14.11.121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645A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B990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1B38B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6 380,00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5C099F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клапана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9C84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4B8A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1E059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2 400,00</w:t>
                  </w:r>
                </w:p>
              </w:tc>
            </w:tr>
            <w:tr w:rsidR="00BB15C1" w:rsidRPr="00BB15C1" w14:paraId="460CFEFE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3400F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4FB9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ШРУС правый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29.32.30.240 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481C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2C84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F9BBE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9 880,00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AA001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приводов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90F5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E79A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6E284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6 400,00</w:t>
                  </w:r>
                </w:p>
              </w:tc>
            </w:tr>
            <w:tr w:rsidR="00BB15C1" w:rsidRPr="00BB15C1" w14:paraId="0DAF21A6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F3B2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AC2733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ШРУС левый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29.32.30.240 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88AA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BC1D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8568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9 560,00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B874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диагностик ходовой части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12792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EA16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42331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1 200,00</w:t>
                  </w:r>
                </w:p>
              </w:tc>
            </w:tr>
            <w:tr w:rsidR="00BB15C1" w:rsidRPr="00BB15C1" w14:paraId="6B499A55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AA8F6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4D5CA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очиститель инжектора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20.41.32.112 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86FE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8ABD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5D55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2 800,00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5629E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промывка инжектора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308D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8071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4C86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4 000,00</w:t>
                  </w:r>
                </w:p>
              </w:tc>
            </w:tr>
            <w:tr w:rsidR="00BB15C1" w:rsidRPr="00BB15C1" w14:paraId="14072AB9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B28ED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1F81F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тяга стабилизатора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29.32.30.210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A883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9D8B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5BB9A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3 120,00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EEE97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стабилизатора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FE00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296A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984C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1 800,00</w:t>
                  </w:r>
                </w:p>
              </w:tc>
            </w:tr>
            <w:tr w:rsidR="00BB15C1" w:rsidRPr="00BB15C1" w14:paraId="55CB87BF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FEB4A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6636E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опорный подшипник 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sz w:val="20"/>
                      <w:szCs w:val="20"/>
                      <w:shd w:val="clear" w:color="auto" w:fill="FFFFFF"/>
                    </w:rPr>
                    <w:t>29.32.30.390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4FEA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B2CF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975D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8 980,00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EBB9F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подшипников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9026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F126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A298C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7 200,00</w:t>
                  </w:r>
                </w:p>
              </w:tc>
            </w:tr>
            <w:tr w:rsidR="00BB15C1" w:rsidRPr="00BB15C1" w14:paraId="3CE70A23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237D7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91CDD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ступица колеса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sz w:val="20"/>
                      <w:szCs w:val="20"/>
                      <w:shd w:val="clear" w:color="auto" w:fill="FFFFFF"/>
                    </w:rPr>
                    <w:t>29.32.30.220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2C28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E17B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20199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18 800,00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83E2A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ступиц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BA84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3132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522F2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8 600,00</w:t>
                  </w:r>
                </w:p>
              </w:tc>
            </w:tr>
            <w:tr w:rsidR="00BB15C1" w:rsidRPr="00BB15C1" w14:paraId="6FCE4AF0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10662" w:type="dxa"/>
                  <w:gridSpan w:val="1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7CB1F1" w14:textId="225B864D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8C31A2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Форд Фокус 2,0 VIN X9FHXXEEDHBD68488</w:t>
                  </w:r>
                </w:p>
              </w:tc>
            </w:tr>
            <w:tr w:rsidR="00BB15C1" w:rsidRPr="00BB15C1" w14:paraId="47860D65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1DC93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BCBF03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897E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758A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409DD7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F40A28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6A48F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B786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B464A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61F34994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BCB47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64B5E3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Наконечник рулевой тяги  ОКПД 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2B23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AA47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5536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2 400,00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7EA51C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наконечник рулевой замена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1109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56C0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7D60B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3 600,00</w:t>
                  </w:r>
                </w:p>
              </w:tc>
            </w:tr>
            <w:tr w:rsidR="00BB15C1" w:rsidRPr="00BB15C1" w14:paraId="429D4153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AA67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B09B5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Сайлентблок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переднего рычага 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515D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4289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5B49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8 340,00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EFF1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</w:t>
                  </w: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сайлентблоков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D129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DE5D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58616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6 800,00</w:t>
                  </w:r>
                </w:p>
              </w:tc>
            </w:tr>
            <w:tr w:rsidR="00BB15C1" w:rsidRPr="00BB15C1" w14:paraId="4C7A5A9F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DFDAB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D6052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Рем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-т рычагов задней подвески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09A3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к-т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9CD4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61D8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37 560,00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68797E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ступиц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9DDB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BBAE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F033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8 600,00</w:t>
                  </w:r>
                </w:p>
              </w:tc>
            </w:tr>
            <w:tr w:rsidR="00BB15C1" w:rsidRPr="00BB15C1" w14:paraId="6B423393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F36E3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7EF6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Ступица в сборе (с АБС)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7F77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D812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405E6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18 800,00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71855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регулировка УКК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4DC6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8430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0DED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2 800,00</w:t>
                  </w:r>
                </w:p>
              </w:tc>
            </w:tr>
            <w:tr w:rsidR="00BB15C1" w:rsidRPr="00BB15C1" w14:paraId="5DFC9EA6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C17B3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A0237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Тяга/стойка стабилизатора L/R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DD1E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9F81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E033C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3 280,00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2DFD9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рычаг подвески 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/у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6FE4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52E8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6B0E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3 800,00</w:t>
                  </w:r>
                </w:p>
              </w:tc>
            </w:tr>
            <w:tr w:rsidR="00BB15C1" w:rsidRPr="00BB15C1" w14:paraId="3DE6D313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5F2A4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50BA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Смазочные материалы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CF22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к-т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30FB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DE02B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1 980,00.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1B2BA1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ремонт рычагов подвески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590B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D6C0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right w:w="0" w:type="dxa"/>
                  </w:tcMar>
                  <w:vAlign w:val="bottom"/>
                  <w:hideMark/>
                </w:tcPr>
                <w:p w14:paraId="0CD7626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18 400,00</w:t>
                  </w:r>
                </w:p>
              </w:tc>
            </w:tr>
            <w:tr w:rsidR="00BB15C1" w:rsidRPr="00BB15C1" w14:paraId="73EB0D94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C489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B95D5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D901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DADE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45D5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CCB85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стойки стабилизатора замена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8486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F7C9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BF53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1 800,00</w:t>
                  </w:r>
                </w:p>
              </w:tc>
            </w:tr>
            <w:tr w:rsidR="00BB15C1" w:rsidRPr="00BB15C1" w14:paraId="2B41DEF2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10662" w:type="dxa"/>
                  <w:gridSpan w:val="1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74D55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14:paraId="6C2A082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ГАЗ-22171 VIN Х96221710С0717577</w:t>
                  </w:r>
                </w:p>
                <w:p w14:paraId="2387C94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B15C1" w:rsidRPr="00BB15C1" w14:paraId="17343FC2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12B33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71515D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B529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B9990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2ED9C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66083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67DD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6D370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A2ED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5EE4696F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7EB1F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7D5AC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прокладка </w:t>
                  </w: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гбц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0FB5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6C0C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E3E0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BF559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гбц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с/у, ремонт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22AE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41B6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right w:w="0" w:type="dxa"/>
                  </w:tcMar>
                  <w:vAlign w:val="bottom"/>
                  <w:hideMark/>
                </w:tcPr>
                <w:p w14:paraId="114D55E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12 400,00</w:t>
                  </w:r>
                </w:p>
              </w:tc>
            </w:tr>
            <w:tr w:rsidR="00BB15C1" w:rsidRPr="00BB15C1" w14:paraId="225C8D87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DB93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A7506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радиатор охлаждения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4DFD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BA26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213F7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9 670,00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CF5CC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радиатора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E821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91137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523D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4 800,00</w:t>
                  </w:r>
                </w:p>
              </w:tc>
            </w:tr>
            <w:tr w:rsidR="00BB15C1" w:rsidRPr="00BB15C1" w14:paraId="6710B639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E442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78F99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рулевой наконечник 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BC78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296A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8A743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6 000,00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9A0D64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наконечников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0AF3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F7EF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C5BDD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2 400,00</w:t>
                  </w:r>
                </w:p>
              </w:tc>
            </w:tr>
            <w:tr w:rsidR="00BB15C1" w:rsidRPr="00BB15C1" w14:paraId="5F733F01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2B8FB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5EFC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подшипник ступицы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C358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F4C0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7447F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4 400,00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F8A02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подшипников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4A31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1F95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811E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6 800,00</w:t>
                  </w:r>
                </w:p>
              </w:tc>
            </w:tr>
            <w:tr w:rsidR="00BB15C1" w:rsidRPr="00BB15C1" w14:paraId="1FAA20FA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44E7C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7C6BAC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рычаг верхний 2217-2904100(1)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B900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167F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CF09B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9 400,00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B54D4F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рычагов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lastRenderedPageBreak/>
                    <w:t>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3ABA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C613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E9212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5 600,00</w:t>
                  </w:r>
                </w:p>
              </w:tc>
            </w:tr>
            <w:tr w:rsidR="00BB15C1" w:rsidRPr="00BB15C1" w14:paraId="17E534E4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BFCCB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C932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рем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омпл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 маятника 2217-3414103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5BB0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к-т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5959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7F68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3 600,00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EA6A5E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ремонт маятника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F8E9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ED74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64B7A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2 800,00</w:t>
                  </w:r>
                </w:p>
              </w:tc>
            </w:tr>
            <w:tr w:rsidR="00BB15C1" w:rsidRPr="00BB15C1" w14:paraId="2130B7DD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10662" w:type="dxa"/>
                  <w:gridSpan w:val="1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2AD86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14:paraId="39BCF5D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ПАЗ-320405 VIN X1M32045DRS001982</w:t>
                  </w:r>
                </w:p>
              </w:tc>
            </w:tr>
            <w:tr w:rsidR="00BB15C1" w:rsidRPr="00BB15C1" w14:paraId="617F049C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0A62F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82803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E389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4ECF6E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8741F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0B95D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02501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897A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7E473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35EDFC8E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E0C9A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A43A73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колодки передние PR.3310-3501800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3052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к-т</w:t>
                  </w:r>
                  <w:proofErr w:type="gramEnd"/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9658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A085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4 500,00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30142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передних колодок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20EB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C11B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0AE5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4 800,00</w:t>
                  </w:r>
                </w:p>
              </w:tc>
            </w:tr>
            <w:tr w:rsidR="00BB15C1" w:rsidRPr="00BB15C1" w14:paraId="7AAAC50C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FE944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8A2BB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колодки задние PF 969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C353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к-т</w:t>
                  </w:r>
                  <w:proofErr w:type="gramEnd"/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1829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0C13B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4 750,00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5CBE5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задних колодок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F53F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6144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8411C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5 400,00</w:t>
                  </w:r>
                </w:p>
              </w:tc>
            </w:tr>
            <w:tr w:rsidR="00BB15C1" w:rsidRPr="00BB15C1" w14:paraId="1C4394C8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E4CF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299" w:type="dxa"/>
                  <w:gridSpan w:val="1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E84248" w14:textId="73AF70A4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Автогрейдер ДЗ-143</w:t>
                  </w:r>
                </w:p>
              </w:tc>
            </w:tr>
            <w:tr w:rsidR="00BB15C1" w:rsidRPr="00BB15C1" w14:paraId="57BDE69C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AF8CA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4C8C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649E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E5984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D100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6D4FD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 ОКПД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C967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619C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5764A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12FD9112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44DD7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F1F70E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двигатель ПД-10 б/у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F841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C36E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F445F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12 470,00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CF82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пускового двигателя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9183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3796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34787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6 400,00</w:t>
                  </w:r>
                </w:p>
              </w:tc>
            </w:tr>
            <w:tr w:rsidR="00BB15C1" w:rsidRPr="00BB15C1" w14:paraId="33AD891D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B3295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45EB9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магнето М124Б-3728000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BB26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A9171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E8251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2 630,00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3219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магнето ОКПД 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BA57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6E43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7E486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1 600,00</w:t>
                  </w:r>
                </w:p>
              </w:tc>
            </w:tr>
            <w:tr w:rsidR="00BB15C1" w:rsidRPr="00BB15C1" w14:paraId="077D64BE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71FF9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68215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масло М-10Г2К 27л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3273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486C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36EA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5 400,00.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B9389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фильтра топливного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CC19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C65E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BDF56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1 200,00</w:t>
                  </w:r>
                </w:p>
              </w:tc>
            </w:tr>
            <w:tr w:rsidR="00BB15C1" w:rsidRPr="00BB15C1" w14:paraId="22F3CAE8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8E702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71DC5E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топливный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FC53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D71E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750C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1 200,00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1F1F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масла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CD2F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5608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C6353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2 400,00</w:t>
                  </w:r>
                </w:p>
              </w:tc>
            </w:tr>
            <w:tr w:rsidR="00BB15C1" w:rsidRPr="00BB15C1" w14:paraId="4678B28F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BBF6E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FBE6D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3A7BE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6CB23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3BD083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BB006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ремонт поворотного круга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BBFA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3EE5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right w:w="0" w:type="dxa"/>
                  </w:tcMar>
                  <w:vAlign w:val="bottom"/>
                  <w:hideMark/>
                </w:tcPr>
                <w:p w14:paraId="339A6DF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28 000,00</w:t>
                  </w:r>
                </w:p>
              </w:tc>
            </w:tr>
            <w:tr w:rsidR="00BB15C1" w:rsidRPr="00BB15C1" w14:paraId="3F2CC6D6" w14:textId="77777777" w:rsidTr="007B0ABE">
              <w:trPr>
                <w:gridAfter w:val="1"/>
                <w:wAfter w:w="14" w:type="dxa"/>
                <w:trHeight w:val="199"/>
              </w:trPr>
              <w:tc>
                <w:tcPr>
                  <w:tcW w:w="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66E30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1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205D8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9B10A03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DA0C9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23EF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D7885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955070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3B976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C258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6A8A77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B15C1" w:rsidRPr="00BB15C1" w14:paraId="14DB95BA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D4D47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299" w:type="dxa"/>
                  <w:gridSpan w:val="1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D434D" w14:textId="6CE3A149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БЕЛАРУС-82.1 № 82351930</w:t>
                  </w:r>
                </w:p>
              </w:tc>
            </w:tr>
            <w:tr w:rsidR="00BB15C1" w:rsidRPr="00BB15C1" w14:paraId="44EC0F14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BAF4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4F0A4F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B4D4B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112DD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9D48E1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1BA1B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D5EFE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23786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58F641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27E517EF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0B489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C5F8F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воздуховод А53.21.000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ACC3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91698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84C36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4 320,00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48F567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масла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B1FB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BE11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7AE4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800,00</w:t>
                  </w:r>
                </w:p>
              </w:tc>
            </w:tr>
            <w:tr w:rsidR="00BB15C1" w:rsidRPr="00BB15C1" w14:paraId="4F26866D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D3EC4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BA845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воздушный 80-8104070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3486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DF32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F7227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2 360,00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F251F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воздуховода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FAB6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E6DA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E04E3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1 200,00</w:t>
                  </w:r>
                </w:p>
              </w:tc>
            </w:tr>
            <w:tr w:rsidR="00BB15C1" w:rsidRPr="00BB15C1" w14:paraId="2314CA5C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FDEA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0CE14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топливный 020-1117010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BB81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1120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5D9D0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5E643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топливного фильтра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6AAA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DB65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9E4A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800,00</w:t>
                  </w:r>
                </w:p>
              </w:tc>
            </w:tr>
            <w:tr w:rsidR="00BB15C1" w:rsidRPr="00BB15C1" w14:paraId="11962FD3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3E53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9C645C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масло ДВС API CH-4/SJ 12л ОКПД29.32.30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31C6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656F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E2313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6 000,00</w:t>
                  </w: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86163E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воздушного фильтра ОКПД</w:t>
                  </w:r>
                  <w:r w:rsidRPr="00BB15C1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45.20.11.100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0228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8DB3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E04A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800,00</w:t>
                  </w:r>
                </w:p>
              </w:tc>
            </w:tr>
            <w:tr w:rsidR="00BB15C1" w:rsidRPr="00BB15C1" w14:paraId="12D9038F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10662" w:type="dxa"/>
                  <w:gridSpan w:val="1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853A76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14:paraId="19209AA2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Автотранспортное средство: </w:t>
                  </w: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ГАЗ-2705 VIN X96270500G0806615</w:t>
                  </w:r>
                </w:p>
              </w:tc>
            </w:tr>
            <w:tr w:rsidR="00BB15C1" w:rsidRPr="00BB15C1" w14:paraId="55FDBD31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6A3C1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9058EF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запчасти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09819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7D7AA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973C4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9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B0C5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работы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4E27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.и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зм</w:t>
                  </w:r>
                  <w:proofErr w:type="spellEnd"/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08A95" w14:textId="77777777" w:rsidR="00BB15C1" w:rsidRPr="00BB15C1" w:rsidRDefault="00BB15C1" w:rsidP="00BB15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21351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BB15C1" w:rsidRPr="00BB15C1" w14:paraId="1947ED26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4FEFD9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112A6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масляный ОКПД 28.29.13.110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55AB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56130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3E585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530,00</w:t>
                  </w:r>
                </w:p>
              </w:tc>
              <w:tc>
                <w:tcPr>
                  <w:tcW w:w="19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CEC1C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воздушного фильтра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D3C3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C3F62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862E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600,00</w:t>
                  </w:r>
                </w:p>
              </w:tc>
            </w:tr>
            <w:tr w:rsidR="00BB15C1" w:rsidRPr="00BB15C1" w14:paraId="0B432879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61967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D6D80E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фильтр воздушный ОКПД 28.29.13.130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B762A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1047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4656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890,00</w:t>
                  </w:r>
                </w:p>
              </w:tc>
              <w:tc>
                <w:tcPr>
                  <w:tcW w:w="19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3E288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замена масла ОКПД 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676B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609B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0E37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800,00</w:t>
                  </w:r>
                </w:p>
              </w:tc>
            </w:tr>
            <w:tr w:rsidR="00BB15C1" w:rsidRPr="00BB15C1" w14:paraId="176C1E6B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44E13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E3F78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масло ДВС API SL/CF 5w-40 6л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color w:val="333333"/>
                      <w:sz w:val="20"/>
                      <w:szCs w:val="20"/>
                      <w:shd w:val="clear" w:color="auto" w:fill="FFFFFF"/>
                    </w:rPr>
                    <w:t>19.20.29.110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B1071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28D34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7FC8AD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3 600,00</w:t>
                  </w:r>
                </w:p>
              </w:tc>
              <w:tc>
                <w:tcPr>
                  <w:tcW w:w="19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264F2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замена водяного насоса ОКПД </w:t>
                  </w:r>
                  <w:r w:rsidRPr="00BB15C1">
                    <w:rPr>
                      <w:rStyle w:val="af5"/>
                      <w:rFonts w:ascii="Times New Roman" w:hAnsi="Times New Roman" w:cs="Times New Roman"/>
                      <w:b w:val="0"/>
                      <w:color w:val="333333"/>
                      <w:sz w:val="20"/>
                      <w:szCs w:val="20"/>
                      <w:shd w:val="clear" w:color="auto" w:fill="FFFFFF"/>
                    </w:rPr>
                    <w:t>45.20.21.111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7786C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у.е.</w:t>
                  </w: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39F4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422AA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2 400,00</w:t>
                  </w:r>
                </w:p>
              </w:tc>
            </w:tr>
            <w:tr w:rsidR="00BB15C1" w:rsidRPr="00BB15C1" w14:paraId="566F78E6" w14:textId="77777777" w:rsidTr="007B0ABE">
              <w:trPr>
                <w:gridAfter w:val="1"/>
                <w:wAfter w:w="14" w:type="dxa"/>
                <w:trHeight w:val="31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D7B41B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8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5435A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водяной насос ГАЗ-2705 ОКПД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5C1D7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A2F65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390AC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3 720,00</w:t>
                  </w:r>
                </w:p>
              </w:tc>
              <w:tc>
                <w:tcPr>
                  <w:tcW w:w="19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08E39" w14:textId="77777777" w:rsidR="00BB15C1" w:rsidRPr="00BB15C1" w:rsidRDefault="00BB15C1" w:rsidP="00BB1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D179F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FEC6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DDFE3E" w14:textId="77777777" w:rsidR="00BB15C1" w:rsidRPr="00BB15C1" w:rsidRDefault="00BB15C1" w:rsidP="00BB15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B15C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2FE5BDAA" w14:textId="2C813EFD" w:rsidR="00BB3323" w:rsidRPr="00BB3323" w:rsidRDefault="00BB3323" w:rsidP="00BB3323">
            <w:pPr>
              <w:tabs>
                <w:tab w:val="left" w:pos="9355"/>
              </w:tabs>
              <w:spacing w:line="240" w:lineRule="auto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33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Итого: </w:t>
            </w:r>
            <w:r w:rsidR="00BB15C1">
              <w:rPr>
                <w:rFonts w:ascii="Times New Roman" w:eastAsia="Times New Roman" w:hAnsi="Times New Roman" w:cs="Times New Roman"/>
                <w:sz w:val="20"/>
                <w:szCs w:val="20"/>
              </w:rPr>
              <w:t>570000 руб.</w:t>
            </w:r>
          </w:p>
          <w:p w14:paraId="1BA9F661" w14:textId="1EFDD3C7" w:rsidR="00BB3323" w:rsidRPr="00BB3323" w:rsidRDefault="00BB3323" w:rsidP="00BB3323">
            <w:pPr>
              <w:tabs>
                <w:tab w:val="left" w:pos="9355"/>
              </w:tabs>
              <w:spacing w:line="240" w:lineRule="auto"/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  <w:r w:rsidRPr="00BB33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Цена услуг определенная путем суммирования каждой цены единицы услуг,  составляет </w:t>
            </w:r>
            <w:r w:rsidR="00BB15C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203000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32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рублей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копеек</w:t>
            </w:r>
            <w:r w:rsidRPr="00BB3323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BB3323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B3323">
              <w:rPr>
                <w:rFonts w:ascii="Times New Roman" w:hAnsi="Times New Roman" w:cs="Times New Roman"/>
                <w:sz w:val="20"/>
                <w:szCs w:val="20"/>
              </w:rPr>
              <w:t>. НДС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  <w:r w:rsidRPr="00BB33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F32AD23" w14:textId="703E554E" w:rsidR="00FB766D" w:rsidRPr="009415CC" w:rsidRDefault="00BB3323" w:rsidP="00BB15C1">
            <w:pPr>
              <w:tabs>
                <w:tab w:val="left" w:pos="9355"/>
              </w:tabs>
              <w:spacing w:line="240" w:lineRule="auto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33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Цена запасных частей определенная путем суммирования каждой цены единицы запасной части, сниженной на коэффициент снижения в процессе закупки, составляет </w:t>
            </w:r>
            <w:r w:rsidR="00BB15C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366200</w:t>
            </w:r>
            <w:r w:rsidRPr="00BB332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рублей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</w:t>
            </w:r>
            <w:r w:rsidRPr="00BB332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копеек</w:t>
            </w:r>
            <w:r w:rsidRPr="00BB3323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BB3323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B3323">
              <w:rPr>
                <w:rFonts w:ascii="Times New Roman" w:hAnsi="Times New Roman" w:cs="Times New Roman"/>
                <w:sz w:val="20"/>
                <w:szCs w:val="20"/>
              </w:rPr>
              <w:t>. НДС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  <w:r w:rsidRPr="00BB33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9AC7195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8E3A5E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B3635C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20001A87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3384AD62"/>
    <w:lvl w:ilvl="0">
      <w:start w:val="1"/>
      <w:numFmt w:val="decimal"/>
      <w:pStyle w:val="heading1normal"/>
      <w:lvlText w:val="%1."/>
      <w:lvlJc w:val="left"/>
      <w:pPr>
        <w:tabs>
          <w:tab w:val="num" w:pos="678"/>
        </w:tabs>
        <w:ind w:left="678" w:hanging="360"/>
      </w:pPr>
    </w:lvl>
  </w:abstractNum>
  <w:abstractNum w:abstractNumId="1">
    <w:nsid w:val="FFFFFF88"/>
    <w:multiLevelType w:val="singleLevel"/>
    <w:tmpl w:val="35988432"/>
    <w:lvl w:ilvl="0">
      <w:start w:val="1"/>
      <w:numFmt w:val="decimal"/>
      <w:pStyle w:val="msolistparagraphcxspla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StarSymbol" w:hAnsi="StarSymbol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>
    <w:nsid w:val="00000015"/>
    <w:multiLevelType w:val="multilevel"/>
    <w:tmpl w:val="00000015"/>
    <w:name w:val="WW8Num33"/>
    <w:lvl w:ilvl="0">
      <w:start w:val="1"/>
      <w:numFmt w:val="decimal"/>
      <w:pStyle w:val="3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050E1758"/>
    <w:multiLevelType w:val="multilevel"/>
    <w:tmpl w:val="E3C234EE"/>
    <w:lvl w:ilvl="0">
      <w:start w:val="13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45"/>
        </w:tabs>
        <w:ind w:left="945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45"/>
        </w:tabs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45"/>
        </w:tabs>
        <w:ind w:left="15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05"/>
        </w:tabs>
        <w:ind w:left="19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05"/>
        </w:tabs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65"/>
        </w:tabs>
        <w:ind w:left="2265" w:hanging="1800"/>
      </w:pPr>
      <w:rPr>
        <w:rFonts w:hint="default"/>
      </w:rPr>
    </w:lvl>
  </w:abstractNum>
  <w:abstractNum w:abstractNumId="6">
    <w:nsid w:val="0A980862"/>
    <w:multiLevelType w:val="hybridMultilevel"/>
    <w:tmpl w:val="553A108C"/>
    <w:lvl w:ilvl="0" w:tplc="B3A41AE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7">
    <w:nsid w:val="144B4879"/>
    <w:multiLevelType w:val="hybridMultilevel"/>
    <w:tmpl w:val="F32A4F0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9857CF"/>
    <w:multiLevelType w:val="multilevel"/>
    <w:tmpl w:val="5D54C3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853DAD"/>
    <w:multiLevelType w:val="hybridMultilevel"/>
    <w:tmpl w:val="99607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31D1B"/>
    <w:multiLevelType w:val="hybridMultilevel"/>
    <w:tmpl w:val="D35C0AB6"/>
    <w:lvl w:ilvl="0" w:tplc="E16C7CDE">
      <w:start w:val="1"/>
      <w:numFmt w:val="decimal"/>
      <w:lvlText w:val="%1."/>
      <w:lvlJc w:val="left"/>
      <w:pPr>
        <w:ind w:left="4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789" w:hanging="360"/>
      </w:pPr>
    </w:lvl>
    <w:lvl w:ilvl="2" w:tplc="0419001B" w:tentative="1">
      <w:start w:val="1"/>
      <w:numFmt w:val="lowerRoman"/>
      <w:lvlText w:val="%3."/>
      <w:lvlJc w:val="right"/>
      <w:pPr>
        <w:ind w:left="5509" w:hanging="180"/>
      </w:pPr>
    </w:lvl>
    <w:lvl w:ilvl="3" w:tplc="0419000F" w:tentative="1">
      <w:start w:val="1"/>
      <w:numFmt w:val="decimal"/>
      <w:lvlText w:val="%4."/>
      <w:lvlJc w:val="left"/>
      <w:pPr>
        <w:ind w:left="6229" w:hanging="360"/>
      </w:pPr>
    </w:lvl>
    <w:lvl w:ilvl="4" w:tplc="04190019" w:tentative="1">
      <w:start w:val="1"/>
      <w:numFmt w:val="lowerLetter"/>
      <w:lvlText w:val="%5."/>
      <w:lvlJc w:val="left"/>
      <w:pPr>
        <w:ind w:left="6949" w:hanging="360"/>
      </w:pPr>
    </w:lvl>
    <w:lvl w:ilvl="5" w:tplc="0419001B" w:tentative="1">
      <w:start w:val="1"/>
      <w:numFmt w:val="lowerRoman"/>
      <w:lvlText w:val="%6."/>
      <w:lvlJc w:val="right"/>
      <w:pPr>
        <w:ind w:left="7669" w:hanging="180"/>
      </w:pPr>
    </w:lvl>
    <w:lvl w:ilvl="6" w:tplc="0419000F" w:tentative="1">
      <w:start w:val="1"/>
      <w:numFmt w:val="decimal"/>
      <w:lvlText w:val="%7."/>
      <w:lvlJc w:val="left"/>
      <w:pPr>
        <w:ind w:left="8389" w:hanging="360"/>
      </w:pPr>
    </w:lvl>
    <w:lvl w:ilvl="7" w:tplc="04190019" w:tentative="1">
      <w:start w:val="1"/>
      <w:numFmt w:val="lowerLetter"/>
      <w:lvlText w:val="%8."/>
      <w:lvlJc w:val="left"/>
      <w:pPr>
        <w:ind w:left="9109" w:hanging="360"/>
      </w:pPr>
    </w:lvl>
    <w:lvl w:ilvl="8" w:tplc="0419001B" w:tentative="1">
      <w:start w:val="1"/>
      <w:numFmt w:val="lowerRoman"/>
      <w:lvlText w:val="%9."/>
      <w:lvlJc w:val="right"/>
      <w:pPr>
        <w:ind w:left="9829" w:hanging="180"/>
      </w:pPr>
    </w:lvl>
  </w:abstractNum>
  <w:abstractNum w:abstractNumId="11">
    <w:nsid w:val="2E814DCD"/>
    <w:multiLevelType w:val="hybridMultilevel"/>
    <w:tmpl w:val="7646D536"/>
    <w:lvl w:ilvl="0" w:tplc="24D8CDE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6279BE"/>
    <w:multiLevelType w:val="multilevel"/>
    <w:tmpl w:val="73F4DC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33A5777D"/>
    <w:multiLevelType w:val="hybridMultilevel"/>
    <w:tmpl w:val="71A44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A760E"/>
    <w:multiLevelType w:val="multilevel"/>
    <w:tmpl w:val="4E5C6E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E738C8"/>
    <w:multiLevelType w:val="hybridMultilevel"/>
    <w:tmpl w:val="AF0A8A46"/>
    <w:lvl w:ilvl="0" w:tplc="FFFFFFFF">
      <w:start w:val="1"/>
      <w:numFmt w:val="russianLower"/>
      <w:pStyle w:val="2"/>
      <w:lvlText w:val="%1)"/>
      <w:lvlJc w:val="left"/>
      <w:pPr>
        <w:ind w:left="142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3D034B6C"/>
    <w:multiLevelType w:val="hybridMultilevel"/>
    <w:tmpl w:val="81E6C37A"/>
    <w:lvl w:ilvl="0" w:tplc="A784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007C40"/>
    <w:multiLevelType w:val="hybridMultilevel"/>
    <w:tmpl w:val="D114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3F770A"/>
    <w:multiLevelType w:val="multilevel"/>
    <w:tmpl w:val="41860EE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  <w:i w:val="0"/>
        <w:color w:val="auto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9">
    <w:nsid w:val="51BA2024"/>
    <w:multiLevelType w:val="multilevel"/>
    <w:tmpl w:val="B1A811D4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ascii="Courier New" w:eastAsia="Times New Roman" w:hAnsi="Courier New" w:cs="Courier New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2B06520"/>
    <w:multiLevelType w:val="hybridMultilevel"/>
    <w:tmpl w:val="5186E18A"/>
    <w:lvl w:ilvl="0" w:tplc="6980D0B6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21">
    <w:nsid w:val="54592C18"/>
    <w:multiLevelType w:val="hybridMultilevel"/>
    <w:tmpl w:val="D848CA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A512FC"/>
    <w:multiLevelType w:val="hybridMultilevel"/>
    <w:tmpl w:val="AE686F64"/>
    <w:lvl w:ilvl="0" w:tplc="3E50D6A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3">
    <w:nsid w:val="5FAA41CE"/>
    <w:multiLevelType w:val="hybridMultilevel"/>
    <w:tmpl w:val="9844DB86"/>
    <w:lvl w:ilvl="0" w:tplc="13BC75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1D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5">
    <w:nsid w:val="6DAB7A15"/>
    <w:multiLevelType w:val="multilevel"/>
    <w:tmpl w:val="A7747E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6FD87710"/>
    <w:multiLevelType w:val="hybridMultilevel"/>
    <w:tmpl w:val="6498B148"/>
    <w:lvl w:ilvl="0" w:tplc="38381AD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7">
    <w:nsid w:val="73317931"/>
    <w:multiLevelType w:val="hybridMultilevel"/>
    <w:tmpl w:val="7C4623F2"/>
    <w:lvl w:ilvl="0" w:tplc="B470C732">
      <w:start w:val="1"/>
      <w:numFmt w:val="decimal"/>
      <w:lvlText w:val="%1."/>
      <w:lvlJc w:val="left"/>
      <w:pPr>
        <w:ind w:left="760" w:hanging="360"/>
      </w:p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>
      <w:start w:val="1"/>
      <w:numFmt w:val="decimal"/>
      <w:lvlText w:val="%4."/>
      <w:lvlJc w:val="left"/>
      <w:pPr>
        <w:ind w:left="2920" w:hanging="360"/>
      </w:pPr>
    </w:lvl>
    <w:lvl w:ilvl="4" w:tplc="04190019">
      <w:start w:val="1"/>
      <w:numFmt w:val="lowerLetter"/>
      <w:lvlText w:val="%5."/>
      <w:lvlJc w:val="left"/>
      <w:pPr>
        <w:ind w:left="3640" w:hanging="360"/>
      </w:pPr>
    </w:lvl>
    <w:lvl w:ilvl="5" w:tplc="0419001B">
      <w:start w:val="1"/>
      <w:numFmt w:val="lowerRoman"/>
      <w:lvlText w:val="%6."/>
      <w:lvlJc w:val="right"/>
      <w:pPr>
        <w:ind w:left="4360" w:hanging="180"/>
      </w:pPr>
    </w:lvl>
    <w:lvl w:ilvl="6" w:tplc="0419000F">
      <w:start w:val="1"/>
      <w:numFmt w:val="decimal"/>
      <w:lvlText w:val="%7."/>
      <w:lvlJc w:val="left"/>
      <w:pPr>
        <w:ind w:left="5080" w:hanging="360"/>
      </w:pPr>
    </w:lvl>
    <w:lvl w:ilvl="7" w:tplc="04190019">
      <w:start w:val="1"/>
      <w:numFmt w:val="lowerLetter"/>
      <w:lvlText w:val="%8."/>
      <w:lvlJc w:val="left"/>
      <w:pPr>
        <w:ind w:left="5800" w:hanging="360"/>
      </w:pPr>
    </w:lvl>
    <w:lvl w:ilvl="8" w:tplc="0419001B">
      <w:start w:val="1"/>
      <w:numFmt w:val="lowerRoman"/>
      <w:lvlText w:val="%9."/>
      <w:lvlJc w:val="right"/>
      <w:pPr>
        <w:ind w:left="6520" w:hanging="180"/>
      </w:pPr>
    </w:lvl>
  </w:abstractNum>
  <w:abstractNum w:abstractNumId="28">
    <w:nsid w:val="74BC309E"/>
    <w:multiLevelType w:val="hybridMultilevel"/>
    <w:tmpl w:val="ABA2DC8E"/>
    <w:lvl w:ilvl="0" w:tplc="3EFA632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484C57"/>
    <w:multiLevelType w:val="hybridMultilevel"/>
    <w:tmpl w:val="3BCEB552"/>
    <w:lvl w:ilvl="0" w:tplc="13A2A96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F8E4D0D"/>
    <w:multiLevelType w:val="hybridMultilevel"/>
    <w:tmpl w:val="E1BA2456"/>
    <w:lvl w:ilvl="0" w:tplc="0419000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</w:num>
  <w:num w:numId="5">
    <w:abstractNumId w:val="9"/>
  </w:num>
  <w:num w:numId="6">
    <w:abstractNumId w:val="17"/>
  </w:num>
  <w:num w:numId="7">
    <w:abstractNumId w:val="15"/>
  </w:num>
  <w:num w:numId="8">
    <w:abstractNumId w:val="28"/>
  </w:num>
  <w:num w:numId="9">
    <w:abstractNumId w:val="21"/>
  </w:num>
  <w:num w:numId="10">
    <w:abstractNumId w:val="30"/>
  </w:num>
  <w:num w:numId="11">
    <w:abstractNumId w:val="16"/>
  </w:num>
  <w:num w:numId="12">
    <w:abstractNumId w:val="16"/>
  </w:num>
  <w:num w:numId="13">
    <w:abstractNumId w:val="19"/>
  </w:num>
  <w:num w:numId="14">
    <w:abstractNumId w:val="0"/>
  </w:num>
  <w:num w:numId="15">
    <w:abstractNumId w:val="0"/>
    <w:lvlOverride w:ilvl="0">
      <w:startOverride w:val="1"/>
    </w:lvlOverride>
  </w:num>
  <w:num w:numId="16">
    <w:abstractNumId w:val="4"/>
  </w:num>
  <w:num w:numId="17">
    <w:abstractNumId w:val="27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4"/>
  </w:num>
  <w:num w:numId="23">
    <w:abstractNumId w:val="3"/>
  </w:num>
  <w:num w:numId="24">
    <w:abstractNumId w:val="2"/>
  </w:num>
  <w:num w:numId="25">
    <w:abstractNumId w:val="5"/>
  </w:num>
  <w:num w:numId="26">
    <w:abstractNumId w:val="25"/>
  </w:num>
  <w:num w:numId="27">
    <w:abstractNumId w:val="12"/>
  </w:num>
  <w:num w:numId="28">
    <w:abstractNumId w:val="23"/>
  </w:num>
  <w:num w:numId="29">
    <w:abstractNumId w:val="1"/>
  </w:num>
  <w:num w:numId="30">
    <w:abstractNumId w:val="10"/>
  </w:num>
  <w:num w:numId="31">
    <w:abstractNumId w:val="26"/>
  </w:num>
  <w:num w:numId="32">
    <w:abstractNumId w:val="22"/>
  </w:num>
  <w:num w:numId="33">
    <w:abstractNumId w:val="8"/>
  </w:num>
  <w:num w:numId="34">
    <w:abstractNumId w:val="24"/>
    <w:lvlOverride w:ilvl="0">
      <w:startOverride w:val="1"/>
    </w:lvlOverride>
  </w:num>
  <w:num w:numId="35">
    <w:abstractNumId w:val="1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51CA"/>
    <w:rsid w:val="000636E3"/>
    <w:rsid w:val="00081EF7"/>
    <w:rsid w:val="000923D2"/>
    <w:rsid w:val="000A58E4"/>
    <w:rsid w:val="000A60D6"/>
    <w:rsid w:val="000C1D8B"/>
    <w:rsid w:val="000E3346"/>
    <w:rsid w:val="00102361"/>
    <w:rsid w:val="00105B1B"/>
    <w:rsid w:val="00113A07"/>
    <w:rsid w:val="00116E49"/>
    <w:rsid w:val="00117428"/>
    <w:rsid w:val="001234ED"/>
    <w:rsid w:val="00127C06"/>
    <w:rsid w:val="001320F9"/>
    <w:rsid w:val="00162B47"/>
    <w:rsid w:val="001808E6"/>
    <w:rsid w:val="00183C7A"/>
    <w:rsid w:val="00194EA8"/>
    <w:rsid w:val="00197510"/>
    <w:rsid w:val="001B16DA"/>
    <w:rsid w:val="001C4400"/>
    <w:rsid w:val="001E17D2"/>
    <w:rsid w:val="001F1E7D"/>
    <w:rsid w:val="002009F2"/>
    <w:rsid w:val="00233160"/>
    <w:rsid w:val="00261B36"/>
    <w:rsid w:val="00266AA4"/>
    <w:rsid w:val="002711F4"/>
    <w:rsid w:val="002A0EF0"/>
    <w:rsid w:val="002A6573"/>
    <w:rsid w:val="002B3FDF"/>
    <w:rsid w:val="002B7AD5"/>
    <w:rsid w:val="002C02E3"/>
    <w:rsid w:val="002D6FEA"/>
    <w:rsid w:val="002E4BA7"/>
    <w:rsid w:val="0030293E"/>
    <w:rsid w:val="00307ADE"/>
    <w:rsid w:val="003158B8"/>
    <w:rsid w:val="00360016"/>
    <w:rsid w:val="00370D20"/>
    <w:rsid w:val="00387301"/>
    <w:rsid w:val="00396F15"/>
    <w:rsid w:val="00397A87"/>
    <w:rsid w:val="003A2659"/>
    <w:rsid w:val="003C53D0"/>
    <w:rsid w:val="003E184D"/>
    <w:rsid w:val="003F3386"/>
    <w:rsid w:val="00412127"/>
    <w:rsid w:val="004161C3"/>
    <w:rsid w:val="00416D8A"/>
    <w:rsid w:val="004341E8"/>
    <w:rsid w:val="004419E9"/>
    <w:rsid w:val="0046078A"/>
    <w:rsid w:val="00466237"/>
    <w:rsid w:val="004A61D6"/>
    <w:rsid w:val="004A64D2"/>
    <w:rsid w:val="004A75E1"/>
    <w:rsid w:val="004B26BB"/>
    <w:rsid w:val="004B4474"/>
    <w:rsid w:val="004C31C2"/>
    <w:rsid w:val="004C5C45"/>
    <w:rsid w:val="004D2179"/>
    <w:rsid w:val="004E1C39"/>
    <w:rsid w:val="004F5979"/>
    <w:rsid w:val="00507431"/>
    <w:rsid w:val="00521BD6"/>
    <w:rsid w:val="00532F3C"/>
    <w:rsid w:val="005458F9"/>
    <w:rsid w:val="00553DE6"/>
    <w:rsid w:val="00555901"/>
    <w:rsid w:val="00557F8B"/>
    <w:rsid w:val="0056099B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33F"/>
    <w:rsid w:val="006128E2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6986"/>
    <w:rsid w:val="00766BDA"/>
    <w:rsid w:val="00794B7E"/>
    <w:rsid w:val="007A53A1"/>
    <w:rsid w:val="007C08EA"/>
    <w:rsid w:val="007D3004"/>
    <w:rsid w:val="007D328C"/>
    <w:rsid w:val="007E1587"/>
    <w:rsid w:val="007E4E8F"/>
    <w:rsid w:val="007F50A8"/>
    <w:rsid w:val="007F7D36"/>
    <w:rsid w:val="00827884"/>
    <w:rsid w:val="00830002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B24AA"/>
    <w:rsid w:val="008B3404"/>
    <w:rsid w:val="008E7D7B"/>
    <w:rsid w:val="008E7F84"/>
    <w:rsid w:val="008F7C13"/>
    <w:rsid w:val="0091129B"/>
    <w:rsid w:val="00922624"/>
    <w:rsid w:val="009415CC"/>
    <w:rsid w:val="00950D85"/>
    <w:rsid w:val="00954E07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5B36"/>
    <w:rsid w:val="00A11505"/>
    <w:rsid w:val="00A825B6"/>
    <w:rsid w:val="00A9128B"/>
    <w:rsid w:val="00AA2C3F"/>
    <w:rsid w:val="00AB6F60"/>
    <w:rsid w:val="00AC1F7F"/>
    <w:rsid w:val="00AC75FE"/>
    <w:rsid w:val="00AD558B"/>
    <w:rsid w:val="00B132DD"/>
    <w:rsid w:val="00B17BF7"/>
    <w:rsid w:val="00B342B8"/>
    <w:rsid w:val="00B3635C"/>
    <w:rsid w:val="00B71312"/>
    <w:rsid w:val="00B71DF6"/>
    <w:rsid w:val="00B805BF"/>
    <w:rsid w:val="00B82ABC"/>
    <w:rsid w:val="00B941F4"/>
    <w:rsid w:val="00BA4043"/>
    <w:rsid w:val="00BB15C1"/>
    <w:rsid w:val="00BB3323"/>
    <w:rsid w:val="00BB591A"/>
    <w:rsid w:val="00BB6402"/>
    <w:rsid w:val="00BC7389"/>
    <w:rsid w:val="00BF1899"/>
    <w:rsid w:val="00BF389F"/>
    <w:rsid w:val="00BF5F15"/>
    <w:rsid w:val="00BF6E89"/>
    <w:rsid w:val="00C03ABD"/>
    <w:rsid w:val="00C11723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3789"/>
    <w:rsid w:val="00CB48E8"/>
    <w:rsid w:val="00CD1B6F"/>
    <w:rsid w:val="00CE74A9"/>
    <w:rsid w:val="00D22BFA"/>
    <w:rsid w:val="00D24ABA"/>
    <w:rsid w:val="00D31DBA"/>
    <w:rsid w:val="00D44438"/>
    <w:rsid w:val="00D51FD6"/>
    <w:rsid w:val="00D74E5F"/>
    <w:rsid w:val="00D9498E"/>
    <w:rsid w:val="00D95BCC"/>
    <w:rsid w:val="00DC03F4"/>
    <w:rsid w:val="00DD2152"/>
    <w:rsid w:val="00DD25F4"/>
    <w:rsid w:val="00E2390F"/>
    <w:rsid w:val="00E27920"/>
    <w:rsid w:val="00E51CB9"/>
    <w:rsid w:val="00E542F4"/>
    <w:rsid w:val="00E663C1"/>
    <w:rsid w:val="00E7435C"/>
    <w:rsid w:val="00E76EC5"/>
    <w:rsid w:val="00EA6F99"/>
    <w:rsid w:val="00EE1145"/>
    <w:rsid w:val="00F114F6"/>
    <w:rsid w:val="00F12C58"/>
    <w:rsid w:val="00F17B11"/>
    <w:rsid w:val="00F255FF"/>
    <w:rsid w:val="00F31336"/>
    <w:rsid w:val="00F3318E"/>
    <w:rsid w:val="00F53913"/>
    <w:rsid w:val="00F6199A"/>
    <w:rsid w:val="00F73AE0"/>
    <w:rsid w:val="00FA6765"/>
    <w:rsid w:val="00FB4937"/>
    <w:rsid w:val="00FB766D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F114F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0">
    <w:name w:val="heading 2"/>
    <w:basedOn w:val="a"/>
    <w:next w:val="a"/>
    <w:link w:val="21"/>
    <w:qFormat/>
    <w:rsid w:val="00BB3323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BB3323"/>
    <w:pPr>
      <w:spacing w:before="240" w:after="96" w:line="240" w:lineRule="auto"/>
      <w:outlineLvl w:val="2"/>
    </w:pPr>
    <w:rPr>
      <w:rFonts w:ascii="Times New Roman" w:eastAsia="Calibri" w:hAnsi="Times New Roman" w:cs="Times New Roman"/>
      <w:b/>
      <w:bCs/>
      <w:color w:val="2A3300"/>
      <w:sz w:val="29"/>
      <w:szCs w:val="29"/>
    </w:rPr>
  </w:style>
  <w:style w:type="paragraph" w:styleId="4">
    <w:name w:val="heading 4"/>
    <w:basedOn w:val="a"/>
    <w:next w:val="a"/>
    <w:link w:val="40"/>
    <w:qFormat/>
    <w:rsid w:val="00BB332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19E9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FF1999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link w:val="Default0"/>
    <w:qFormat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character" w:customStyle="1" w:styleId="11">
    <w:name w:val="Заголовок 1 Знак"/>
    <w:basedOn w:val="a0"/>
    <w:link w:val="10"/>
    <w:rsid w:val="00F114F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1">
    <w:name w:val="Заголовок 2 Знак"/>
    <w:basedOn w:val="a0"/>
    <w:link w:val="20"/>
    <w:rsid w:val="00BB3323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BB3323"/>
    <w:rPr>
      <w:rFonts w:ascii="Times New Roman" w:eastAsia="Calibri" w:hAnsi="Times New Roman" w:cs="Times New Roman"/>
      <w:b/>
      <w:bCs/>
      <w:color w:val="2A3300"/>
      <w:sz w:val="29"/>
      <w:szCs w:val="29"/>
    </w:rPr>
  </w:style>
  <w:style w:type="character" w:customStyle="1" w:styleId="40">
    <w:name w:val="Заголовок 4 Знак"/>
    <w:basedOn w:val="a0"/>
    <w:link w:val="4"/>
    <w:rsid w:val="00BB332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24">
    <w:name w:val="Стиль2"/>
    <w:basedOn w:val="a"/>
    <w:qFormat/>
    <w:rsid w:val="00BB3323"/>
    <w:pPr>
      <w:keepNext/>
      <w:keepLines/>
      <w:widowControl w:val="0"/>
      <w:suppressLineNumbers/>
      <w:tabs>
        <w:tab w:val="num" w:pos="360"/>
      </w:tabs>
      <w:suppressAutoHyphens/>
      <w:spacing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ar-SA"/>
    </w:rPr>
  </w:style>
  <w:style w:type="paragraph" w:customStyle="1" w:styleId="32">
    <w:name w:val="Стиль3"/>
    <w:basedOn w:val="a"/>
    <w:qFormat/>
    <w:rsid w:val="00BB3323"/>
    <w:pPr>
      <w:widowControl w:val="0"/>
      <w:tabs>
        <w:tab w:val="left" w:pos="1307"/>
      </w:tabs>
      <w:suppressAutoHyphens/>
      <w:spacing w:after="0" w:line="240" w:lineRule="auto"/>
      <w:ind w:left="1080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3">
    <w:name w:val="Стиль3 Знак Знак"/>
    <w:basedOn w:val="a"/>
    <w:qFormat/>
    <w:rsid w:val="00BB3323"/>
    <w:pPr>
      <w:widowControl w:val="0"/>
      <w:numPr>
        <w:numId w:val="1"/>
      </w:numPr>
      <w:tabs>
        <w:tab w:val="clear" w:pos="432"/>
        <w:tab w:val="left" w:pos="227"/>
      </w:tabs>
      <w:suppressAutoHyphens/>
      <w:spacing w:after="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210">
    <w:name w:val="Нумерованный список 21"/>
    <w:basedOn w:val="a"/>
    <w:qFormat/>
    <w:rsid w:val="00BB3323"/>
    <w:pPr>
      <w:tabs>
        <w:tab w:val="num" w:pos="432"/>
      </w:tabs>
      <w:suppressAutoHyphens/>
      <w:spacing w:after="0" w:line="240" w:lineRule="auto"/>
      <w:ind w:left="432" w:hanging="432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BB3323"/>
    <w:rPr>
      <w:rFonts w:ascii="Calibri" w:eastAsia="Times New Roman" w:hAnsi="Calibri" w:cs="Calibri"/>
      <w:szCs w:val="20"/>
    </w:rPr>
  </w:style>
  <w:style w:type="paragraph" w:styleId="a8">
    <w:name w:val="Title"/>
    <w:basedOn w:val="a"/>
    <w:link w:val="a9"/>
    <w:qFormat/>
    <w:rsid w:val="00BB3323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rsid w:val="00BB3323"/>
    <w:rPr>
      <w:rFonts w:ascii="Times New Roman" w:eastAsia="Times New Roman" w:hAnsi="Times New Roman" w:cs="Times New Roman"/>
      <w:caps/>
      <w:sz w:val="28"/>
      <w:szCs w:val="28"/>
      <w:lang w:val="x-none" w:eastAsia="x-none"/>
    </w:rPr>
  </w:style>
  <w:style w:type="paragraph" w:customStyle="1" w:styleId="FR2">
    <w:name w:val="FR2"/>
    <w:qFormat/>
    <w:rsid w:val="00BB3323"/>
    <w:pPr>
      <w:widowControl w:val="0"/>
      <w:adjustRightInd w:val="0"/>
      <w:spacing w:before="620" w:after="0" w:line="280" w:lineRule="auto"/>
      <w:ind w:firstLine="660"/>
      <w:jc w:val="both"/>
      <w:textAlignment w:val="baseline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25">
    <w:name w:val="Знак Знак2 Знак"/>
    <w:basedOn w:val="a"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/>
    </w:rPr>
  </w:style>
  <w:style w:type="paragraph" w:customStyle="1" w:styleId="ConsNormal">
    <w:name w:val="ConsNormal"/>
    <w:link w:val="ConsNormal0"/>
    <w:qFormat/>
    <w:rsid w:val="00BB3323"/>
    <w:pPr>
      <w:widowControl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Normal0">
    <w:name w:val="ConsNormal Знак"/>
    <w:link w:val="ConsNormal"/>
    <w:locked/>
    <w:rsid w:val="00BB3323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rsid w:val="00BB3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aliases w:val="%Hyperlink"/>
    <w:uiPriority w:val="99"/>
    <w:rsid w:val="00BB3323"/>
    <w:rPr>
      <w:color w:val="0000FF"/>
      <w:u w:val="single"/>
    </w:rPr>
  </w:style>
  <w:style w:type="paragraph" w:styleId="ac">
    <w:name w:val="Body Text"/>
    <w:aliases w:val="Основной текст Знак1,Основной текст Знак Знак,Common Hatch,Заг1,BO,ID,body indent,ändrad, ändrad,EHPT,Body Text2,body text,Основной текст Знак Знак Знак Знак Знак,Основной текст Знак Знак Знак Знак,b,Caaieiaie aeaau"/>
    <w:basedOn w:val="a"/>
    <w:link w:val="26"/>
    <w:qFormat/>
    <w:rsid w:val="00BB332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uiPriority w:val="99"/>
    <w:semiHidden/>
    <w:rsid w:val="00BB3323"/>
  </w:style>
  <w:style w:type="character" w:customStyle="1" w:styleId="26">
    <w:name w:val="Основной текст Знак2"/>
    <w:aliases w:val="Основной текст Знак1 Знак,Основной текст Знак Знак Знак,Common Hatch Знак,Заг1 Знак,BO Знак,ID Знак,body indent Знак,ändrad Знак, ändrad Знак,EHPT Знак,Body Text2 Знак,body text Знак,Основной текст Знак Знак Знак Знак Знак Знак1"/>
    <w:link w:val="ac"/>
    <w:locked/>
    <w:rsid w:val="00BB33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efault0">
    <w:name w:val="Default Знак"/>
    <w:link w:val="Default"/>
    <w:locked/>
    <w:rsid w:val="00BB3323"/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BB3323"/>
  </w:style>
  <w:style w:type="paragraph" w:styleId="ae">
    <w:name w:val="Body Text Indent"/>
    <w:basedOn w:val="a"/>
    <w:link w:val="af"/>
    <w:rsid w:val="00BB3323"/>
    <w:pPr>
      <w:widowControl w:val="0"/>
      <w:suppressAutoHyphens/>
      <w:snapToGrid w:val="0"/>
      <w:spacing w:after="120" w:line="300" w:lineRule="auto"/>
      <w:ind w:left="283" w:firstLine="720"/>
      <w:jc w:val="both"/>
    </w:pPr>
    <w:rPr>
      <w:rFonts w:ascii="Times New Roman" w:eastAsia="Calibri" w:hAnsi="Times New Roman" w:cs="Times New Roman"/>
      <w:sz w:val="24"/>
      <w:szCs w:val="20"/>
      <w:lang w:val="x-none" w:eastAsia="ar-SA"/>
    </w:rPr>
  </w:style>
  <w:style w:type="character" w:customStyle="1" w:styleId="af">
    <w:name w:val="Основной текст с отступом Знак"/>
    <w:basedOn w:val="a0"/>
    <w:link w:val="ae"/>
    <w:rsid w:val="00BB3323"/>
    <w:rPr>
      <w:rFonts w:ascii="Times New Roman" w:eastAsia="Calibri" w:hAnsi="Times New Roman" w:cs="Times New Roman"/>
      <w:sz w:val="24"/>
      <w:szCs w:val="20"/>
      <w:lang w:val="x-none" w:eastAsia="ar-SA"/>
    </w:rPr>
  </w:style>
  <w:style w:type="paragraph" w:styleId="33">
    <w:name w:val="Body Text 3"/>
    <w:basedOn w:val="a"/>
    <w:link w:val="34"/>
    <w:rsid w:val="00BB3323"/>
    <w:pPr>
      <w:widowControl w:val="0"/>
      <w:suppressAutoHyphens/>
      <w:snapToGrid w:val="0"/>
      <w:spacing w:after="120" w:line="300" w:lineRule="auto"/>
      <w:ind w:firstLine="720"/>
      <w:jc w:val="both"/>
    </w:pPr>
    <w:rPr>
      <w:rFonts w:ascii="Times New Roman" w:eastAsia="Calibri" w:hAnsi="Times New Roman" w:cs="Times New Roman"/>
      <w:sz w:val="16"/>
      <w:szCs w:val="16"/>
      <w:lang w:val="x-none" w:eastAsia="ar-SA"/>
    </w:rPr>
  </w:style>
  <w:style w:type="character" w:customStyle="1" w:styleId="34">
    <w:name w:val="Основной текст 3 Знак"/>
    <w:basedOn w:val="a0"/>
    <w:link w:val="33"/>
    <w:rsid w:val="00BB3323"/>
    <w:rPr>
      <w:rFonts w:ascii="Times New Roman" w:eastAsia="Calibri" w:hAnsi="Times New Roman" w:cs="Times New Roman"/>
      <w:sz w:val="16"/>
      <w:szCs w:val="16"/>
      <w:lang w:val="x-none" w:eastAsia="ar-SA"/>
    </w:rPr>
  </w:style>
  <w:style w:type="paragraph" w:customStyle="1" w:styleId="ConsNonformat">
    <w:name w:val="ConsNonformat"/>
    <w:qFormat/>
    <w:rsid w:val="00BB3323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qFormat/>
    <w:rsid w:val="00BB33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Iiiaeuiue">
    <w:name w:val="Ii?iaeuiue"/>
    <w:qFormat/>
    <w:rsid w:val="00BB332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2">
    <w:name w:val="List2"/>
    <w:basedOn w:val="a"/>
    <w:qFormat/>
    <w:rsid w:val="00BB3323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aliases w:val="Linie"/>
    <w:basedOn w:val="a"/>
    <w:link w:val="af1"/>
    <w:rsid w:val="00BB3323"/>
    <w:pPr>
      <w:widowControl w:val="0"/>
      <w:tabs>
        <w:tab w:val="center" w:pos="4677"/>
        <w:tab w:val="right" w:pos="9355"/>
      </w:tabs>
      <w:suppressAutoHyphens/>
      <w:snapToGrid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val="x-none" w:eastAsia="ar-SA"/>
    </w:rPr>
  </w:style>
  <w:style w:type="character" w:customStyle="1" w:styleId="af1">
    <w:name w:val="Верхний колонтитул Знак"/>
    <w:aliases w:val="Linie Знак"/>
    <w:basedOn w:val="a0"/>
    <w:link w:val="af0"/>
    <w:rsid w:val="00BB3323"/>
    <w:rPr>
      <w:rFonts w:ascii="Times New Roman" w:eastAsia="Calibri" w:hAnsi="Times New Roman" w:cs="Times New Roman"/>
      <w:sz w:val="24"/>
      <w:szCs w:val="20"/>
      <w:lang w:val="x-none" w:eastAsia="ar-SA"/>
    </w:rPr>
  </w:style>
  <w:style w:type="paragraph" w:styleId="af2">
    <w:name w:val="footer"/>
    <w:aliases w:val="Знак10"/>
    <w:basedOn w:val="a"/>
    <w:link w:val="af3"/>
    <w:rsid w:val="00BB3323"/>
    <w:pPr>
      <w:widowControl w:val="0"/>
      <w:tabs>
        <w:tab w:val="center" w:pos="4677"/>
        <w:tab w:val="right" w:pos="9355"/>
      </w:tabs>
      <w:suppressAutoHyphens/>
      <w:snapToGrid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val="x-none" w:eastAsia="ar-SA"/>
    </w:rPr>
  </w:style>
  <w:style w:type="character" w:customStyle="1" w:styleId="af3">
    <w:name w:val="Нижний колонтитул Знак"/>
    <w:aliases w:val="Знак10 Знак"/>
    <w:basedOn w:val="a0"/>
    <w:link w:val="af2"/>
    <w:rsid w:val="00BB3323"/>
    <w:rPr>
      <w:rFonts w:ascii="Times New Roman" w:eastAsia="Calibri" w:hAnsi="Times New Roman" w:cs="Times New Roman"/>
      <w:sz w:val="24"/>
      <w:szCs w:val="20"/>
      <w:lang w:val="x-none" w:eastAsia="ar-SA"/>
    </w:rPr>
  </w:style>
  <w:style w:type="paragraph" w:customStyle="1" w:styleId="p39">
    <w:name w:val="p39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BB3323"/>
  </w:style>
  <w:style w:type="character" w:customStyle="1" w:styleId="apple-converted-space">
    <w:name w:val="apple-converted-space"/>
    <w:basedOn w:val="a0"/>
    <w:rsid w:val="00BB3323"/>
  </w:style>
  <w:style w:type="character" w:styleId="af5">
    <w:name w:val="Strong"/>
    <w:uiPriority w:val="22"/>
    <w:qFormat/>
    <w:rsid w:val="00BB3323"/>
    <w:rPr>
      <w:b/>
      <w:bCs/>
    </w:rPr>
  </w:style>
  <w:style w:type="paragraph" w:customStyle="1" w:styleId="ConsPlusCell">
    <w:name w:val="ConsPlusCell"/>
    <w:qFormat/>
    <w:rsid w:val="00BB332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blk3">
    <w:name w:val="blk3"/>
    <w:rsid w:val="00BB3323"/>
    <w:rPr>
      <w:rFonts w:cs="Times New Roman"/>
    </w:rPr>
  </w:style>
  <w:style w:type="character" w:customStyle="1" w:styleId="a6">
    <w:name w:val="Без интервала Знак"/>
    <w:link w:val="a5"/>
    <w:locked/>
    <w:rsid w:val="00BB3323"/>
  </w:style>
  <w:style w:type="paragraph" w:styleId="2">
    <w:name w:val="Body Text 2"/>
    <w:basedOn w:val="a"/>
    <w:link w:val="27"/>
    <w:uiPriority w:val="99"/>
    <w:rsid w:val="00BB3323"/>
    <w:pPr>
      <w:widowControl w:val="0"/>
      <w:numPr>
        <w:numId w:val="7"/>
      </w:numPr>
      <w:suppressAutoHyphens/>
      <w:snapToGrid w:val="0"/>
      <w:spacing w:after="120" w:line="48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27">
    <w:name w:val="Основной текст 2 Знак"/>
    <w:basedOn w:val="a0"/>
    <w:link w:val="2"/>
    <w:uiPriority w:val="99"/>
    <w:rsid w:val="00BB3323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6">
    <w:name w:val="А_обычный Знак"/>
    <w:rsid w:val="00BB3323"/>
    <w:rPr>
      <w:sz w:val="24"/>
      <w:szCs w:val="24"/>
      <w:lang w:val="ru-RU" w:eastAsia="ru-RU" w:bidi="ar-SA"/>
    </w:rPr>
  </w:style>
  <w:style w:type="paragraph" w:customStyle="1" w:styleId="12">
    <w:name w:val="Знак Знак Знак Знак Знак Знак Знак Знак Знак Знак Знак Знак Знак Знак Знак1"/>
    <w:basedOn w:val="a"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3">
    <w:name w:val="Обычный1"/>
    <w:qFormat/>
    <w:rsid w:val="00BB3323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KGK9">
    <w:name w:val="1KG=K9"/>
    <w:semiHidden/>
    <w:rsid w:val="00BB332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AU"/>
    </w:rPr>
  </w:style>
  <w:style w:type="paragraph" w:styleId="af7">
    <w:name w:val="Normal (Web)"/>
    <w:aliases w:val="Обычный (Web)"/>
    <w:basedOn w:val="a"/>
    <w:link w:val="af8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"/>
    <w:link w:val="af7"/>
    <w:rsid w:val="00BB332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List Number 2"/>
    <w:basedOn w:val="a"/>
    <w:rsid w:val="00BB3323"/>
    <w:pPr>
      <w:tabs>
        <w:tab w:val="num" w:pos="643"/>
        <w:tab w:val="num" w:pos="926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BB3323"/>
    <w:pPr>
      <w:keepNext/>
      <w:keepLines/>
      <w:widowControl w:val="0"/>
      <w:numPr>
        <w:numId w:val="13"/>
      </w:numPr>
      <w:suppressLineNumbers/>
      <w:suppressAutoHyphens/>
      <w:spacing w:after="6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14">
    <w:name w:val="Без интервала1"/>
    <w:link w:val="NoSpacingChar"/>
    <w:rsid w:val="00BB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4"/>
    <w:locked/>
    <w:rsid w:val="00BB3323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Без интервала1"/>
    <w:uiPriority w:val="99"/>
    <w:rsid w:val="00BB332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9">
    <w:name w:val="FollowedHyperlink"/>
    <w:uiPriority w:val="99"/>
    <w:unhideWhenUsed/>
    <w:rsid w:val="00BB3323"/>
    <w:rPr>
      <w:color w:val="800080"/>
      <w:u w:val="single"/>
    </w:rPr>
  </w:style>
  <w:style w:type="paragraph" w:styleId="afa">
    <w:name w:val="Block Text"/>
    <w:basedOn w:val="a"/>
    <w:unhideWhenUsed/>
    <w:rsid w:val="00BB3323"/>
    <w:pPr>
      <w:spacing w:after="0" w:line="240" w:lineRule="auto"/>
      <w:ind w:left="426" w:right="-5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29">
    <w:name w:val="Знак Знак2 Знак"/>
    <w:basedOn w:val="a"/>
    <w:qFormat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1"/>
    <w:basedOn w:val="a"/>
    <w:qFormat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FontStyle14">
    <w:name w:val="Font Style14"/>
    <w:rsid w:val="00BB3323"/>
    <w:rPr>
      <w:rFonts w:ascii="Times New Roman" w:hAnsi="Times New Roman" w:cs="Times New Roman" w:hint="default"/>
      <w:sz w:val="22"/>
      <w:szCs w:val="22"/>
    </w:rPr>
  </w:style>
  <w:style w:type="paragraph" w:customStyle="1" w:styleId="Style6">
    <w:name w:val="Style6"/>
    <w:basedOn w:val="a"/>
    <w:qFormat/>
    <w:rsid w:val="00BB3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rsid w:val="00BB332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qFormat/>
    <w:rsid w:val="00BB3323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qFormat/>
    <w:rsid w:val="00BB3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qFormat/>
    <w:rsid w:val="00BB3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BB3323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B332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211">
    <w:name w:val="Знак Знак2 Знак1"/>
    <w:basedOn w:val="a"/>
    <w:qFormat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/>
    </w:rPr>
  </w:style>
  <w:style w:type="paragraph" w:customStyle="1" w:styleId="Style1">
    <w:name w:val="Style1"/>
    <w:basedOn w:val="a"/>
    <w:qFormat/>
    <w:rsid w:val="00BB33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footnote reference"/>
    <w:uiPriority w:val="99"/>
    <w:rsid w:val="00BB3323"/>
    <w:rPr>
      <w:vertAlign w:val="superscript"/>
    </w:rPr>
  </w:style>
  <w:style w:type="paragraph" w:styleId="afc">
    <w:name w:val="footnote text"/>
    <w:basedOn w:val="a"/>
    <w:link w:val="afd"/>
    <w:rsid w:val="00BB3323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BB3323"/>
    <w:rPr>
      <w:rFonts w:ascii="Times New Roman" w:eastAsia="Times New Roman" w:hAnsi="Times New Roman" w:cs="Times New Roman"/>
      <w:sz w:val="20"/>
      <w:szCs w:val="20"/>
    </w:rPr>
  </w:style>
  <w:style w:type="paragraph" w:customStyle="1" w:styleId="title1">
    <w:name w:val="title1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e">
    <w:name w:val="endnote text"/>
    <w:basedOn w:val="a"/>
    <w:link w:val="aff"/>
    <w:uiPriority w:val="99"/>
    <w:rsid w:val="00BB332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f">
    <w:name w:val="Текст концевой сноски Знак"/>
    <w:basedOn w:val="a0"/>
    <w:link w:val="afe"/>
    <w:uiPriority w:val="99"/>
    <w:rsid w:val="00BB3323"/>
    <w:rPr>
      <w:rFonts w:ascii="Times New Roman" w:eastAsia="Calibri" w:hAnsi="Times New Roman" w:cs="Times New Roman"/>
      <w:sz w:val="20"/>
      <w:szCs w:val="20"/>
      <w:lang w:eastAsia="en-US"/>
    </w:rPr>
  </w:style>
  <w:style w:type="character" w:styleId="aff0">
    <w:name w:val="endnote reference"/>
    <w:uiPriority w:val="99"/>
    <w:rsid w:val="00BB3323"/>
    <w:rPr>
      <w:vertAlign w:val="superscript"/>
    </w:rPr>
  </w:style>
  <w:style w:type="paragraph" w:customStyle="1" w:styleId="Iacaaiea">
    <w:name w:val="Iacaaiea"/>
    <w:basedOn w:val="a"/>
    <w:qFormat/>
    <w:rsid w:val="00BB3323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okpdspan">
    <w:name w:val="okpd_span"/>
    <w:rsid w:val="00BB3323"/>
  </w:style>
  <w:style w:type="paragraph" w:customStyle="1" w:styleId="Njd">
    <w:name w:val="Обычный.Njd"/>
    <w:qFormat/>
    <w:rsid w:val="00BB33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iceouttxt4">
    <w:name w:val="iceouttxt4"/>
    <w:rsid w:val="00BB3323"/>
    <w:rPr>
      <w:rFonts w:ascii="Arial" w:hAnsi="Arial" w:cs="Arial" w:hint="default"/>
      <w:color w:val="666666"/>
      <w:sz w:val="17"/>
      <w:szCs w:val="17"/>
    </w:rPr>
  </w:style>
  <w:style w:type="character" w:customStyle="1" w:styleId="FontStyle43">
    <w:name w:val="Font Style43"/>
    <w:rsid w:val="00BB332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iceouttxt6">
    <w:name w:val="iceouttxt6"/>
    <w:rsid w:val="00BB3323"/>
    <w:rPr>
      <w:rFonts w:ascii="Arial" w:hAnsi="Arial" w:cs="Arial" w:hint="default"/>
      <w:color w:val="666666"/>
      <w:sz w:val="17"/>
      <w:szCs w:val="17"/>
    </w:rPr>
  </w:style>
  <w:style w:type="paragraph" w:styleId="aff1">
    <w:name w:val="List Paragraph"/>
    <w:basedOn w:val="a"/>
    <w:uiPriority w:val="34"/>
    <w:qFormat/>
    <w:rsid w:val="00BB3323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Style8">
    <w:name w:val="Style8"/>
    <w:basedOn w:val="a"/>
    <w:uiPriority w:val="99"/>
    <w:qFormat/>
    <w:rsid w:val="00BB3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rsid w:val="00BB332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ff2">
    <w:name w:val="Символ сноски"/>
    <w:rsid w:val="00BB3323"/>
    <w:rPr>
      <w:vertAlign w:val="superscript"/>
    </w:rPr>
  </w:style>
  <w:style w:type="character" w:customStyle="1" w:styleId="iceouttxt1">
    <w:name w:val="iceouttxt1"/>
    <w:rsid w:val="00BB3323"/>
    <w:rPr>
      <w:rFonts w:ascii="Arial" w:hAnsi="Arial" w:cs="Arial" w:hint="default"/>
      <w:color w:val="666666"/>
      <w:sz w:val="17"/>
      <w:szCs w:val="17"/>
    </w:rPr>
  </w:style>
  <w:style w:type="character" w:customStyle="1" w:styleId="-">
    <w:name w:val="Интернет-ссылка"/>
    <w:rsid w:val="00BB3323"/>
    <w:rPr>
      <w:color w:val="0000FF"/>
      <w:u w:val="single"/>
    </w:rPr>
  </w:style>
  <w:style w:type="paragraph" w:customStyle="1" w:styleId="310">
    <w:name w:val="Заголовок 31"/>
    <w:basedOn w:val="a"/>
    <w:qFormat/>
    <w:rsid w:val="00BB3323"/>
    <w:pPr>
      <w:keepNext/>
      <w:tabs>
        <w:tab w:val="left" w:pos="312"/>
      </w:tabs>
      <w:spacing w:before="240" w:after="60" w:line="240" w:lineRule="auto"/>
      <w:ind w:left="142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BB3323"/>
    <w:pPr>
      <w:keepNext/>
      <w:spacing w:before="120" w:after="120" w:line="240" w:lineRule="auto"/>
      <w:ind w:left="864" w:hanging="864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character" w:customStyle="1" w:styleId="aff3">
    <w:name w:val="Основной текст Знак Знак Знак Знак Знак Знак"/>
    <w:aliases w:val="Основной текст Знак Знак Знак Знак Знак1,Основной текст Знак Знак Знак Знак1,b Знак,Caaieiaie aeaau Знак,Заголовок главы Знак,Основной текст Знак1 Знак1,Основной текст Знак Знак Знак1,Common Hatch Знак1"/>
    <w:uiPriority w:val="99"/>
    <w:rsid w:val="00BB33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f4">
    <w:name w:val="Emphasis"/>
    <w:uiPriority w:val="20"/>
    <w:qFormat/>
    <w:rsid w:val="00BB3323"/>
    <w:rPr>
      <w:i/>
      <w:iCs/>
    </w:rPr>
  </w:style>
  <w:style w:type="character" w:customStyle="1" w:styleId="lbl14">
    <w:name w:val="lbl14"/>
    <w:rsid w:val="00BB3323"/>
    <w:rPr>
      <w:color w:val="777777"/>
      <w:sz w:val="18"/>
      <w:szCs w:val="18"/>
    </w:rPr>
  </w:style>
  <w:style w:type="character" w:styleId="aff5">
    <w:name w:val="annotation reference"/>
    <w:uiPriority w:val="99"/>
    <w:unhideWhenUsed/>
    <w:rsid w:val="00BB3323"/>
    <w:rPr>
      <w:sz w:val="16"/>
      <w:szCs w:val="16"/>
    </w:rPr>
  </w:style>
  <w:style w:type="paragraph" w:styleId="aff6">
    <w:name w:val="annotation text"/>
    <w:basedOn w:val="a"/>
    <w:link w:val="aff7"/>
    <w:uiPriority w:val="99"/>
    <w:unhideWhenUsed/>
    <w:rsid w:val="00BB332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f7">
    <w:name w:val="Текст примечания Знак"/>
    <w:basedOn w:val="a0"/>
    <w:link w:val="aff6"/>
    <w:uiPriority w:val="99"/>
    <w:rsid w:val="00BB3323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ff8">
    <w:name w:val="annotation subject"/>
    <w:basedOn w:val="aff6"/>
    <w:next w:val="aff6"/>
    <w:link w:val="aff9"/>
    <w:uiPriority w:val="99"/>
    <w:unhideWhenUsed/>
    <w:rsid w:val="00BB3323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BB3323"/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character" w:customStyle="1" w:styleId="st1">
    <w:name w:val="st1"/>
    <w:rsid w:val="00BB3323"/>
  </w:style>
  <w:style w:type="paragraph" w:customStyle="1" w:styleId="s1">
    <w:name w:val="s_1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1">
    <w:name w:val="pj1"/>
    <w:basedOn w:val="a"/>
    <w:qFormat/>
    <w:rsid w:val="00BB3323"/>
    <w:pPr>
      <w:spacing w:after="125" w:line="240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lk">
    <w:name w:val="blk"/>
    <w:rsid w:val="00BB3323"/>
  </w:style>
  <w:style w:type="paragraph" w:customStyle="1" w:styleId="17">
    <w:name w:val="Знак Знак1 Знак Знак"/>
    <w:basedOn w:val="a"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">
    <w:name w:val="Основной текст7"/>
    <w:basedOn w:val="a"/>
    <w:rsid w:val="00BB3323"/>
    <w:pPr>
      <w:shd w:val="clear" w:color="auto" w:fill="FFFFFF"/>
      <w:suppressAutoHyphens/>
      <w:spacing w:before="6660" w:after="0" w:line="254" w:lineRule="exact"/>
      <w:jc w:val="center"/>
    </w:pPr>
    <w:rPr>
      <w:rFonts w:ascii="Times New Roman" w:eastAsia="Arial Unicode MS" w:hAnsi="Times New Roman" w:cs="Times New Roman"/>
      <w:sz w:val="21"/>
      <w:szCs w:val="21"/>
      <w:lang w:eastAsia="zh-CN"/>
    </w:rPr>
  </w:style>
  <w:style w:type="character" w:customStyle="1" w:styleId="affa">
    <w:name w:val="Колонтитул_"/>
    <w:rsid w:val="00BB3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ffb">
    <w:name w:val="Колонтитул"/>
    <w:rsid w:val="00BB3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5pt">
    <w:name w:val="Колонтитул + 10;5 pt"/>
    <w:rsid w:val="00BB3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Normalunindented">
    <w:name w:val="Normal unindented"/>
    <w:uiPriority w:val="99"/>
    <w:rsid w:val="00BB3323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paragraph" w:customStyle="1" w:styleId="heading1normal">
    <w:name w:val="heading 1 normal"/>
    <w:basedOn w:val="a"/>
    <w:next w:val="a"/>
    <w:uiPriority w:val="99"/>
    <w:rsid w:val="00BB3323"/>
    <w:pPr>
      <w:numPr>
        <w:numId w:val="15"/>
      </w:numPr>
      <w:spacing w:before="120" w:after="12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Warning">
    <w:name w:val="Warning"/>
    <w:basedOn w:val="a"/>
    <w:next w:val="a"/>
    <w:uiPriority w:val="99"/>
    <w:rsid w:val="00BB3323"/>
    <w:pPr>
      <w:spacing w:before="120" w:after="120"/>
      <w:ind w:firstLine="708"/>
      <w:jc w:val="both"/>
    </w:pPr>
    <w:rPr>
      <w:rFonts w:ascii="Times New Roman" w:eastAsia="Times New Roman" w:hAnsi="Times New Roman" w:cs="Times New Roman"/>
      <w:i/>
      <w:iCs/>
      <w:color w:val="E36C0A"/>
    </w:rPr>
  </w:style>
  <w:style w:type="paragraph" w:customStyle="1" w:styleId="18">
    <w:name w:val="Маркер1"/>
    <w:basedOn w:val="a"/>
    <w:rsid w:val="00BB3323"/>
    <w:pPr>
      <w:widowControl w:val="0"/>
      <w:tabs>
        <w:tab w:val="left" w:pos="360"/>
      </w:tabs>
      <w:suppressAutoHyphens/>
      <w:spacing w:before="120" w:after="0" w:line="300" w:lineRule="atLeast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9">
    <w:name w:val="Название Знак1"/>
    <w:rsid w:val="00BB332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character" w:customStyle="1" w:styleId="1a">
    <w:name w:val="Текст сноски Знак1"/>
    <w:rsid w:val="00BB3323"/>
    <w:rPr>
      <w:rFonts w:eastAsia="Calibri"/>
      <w:lang w:eastAsia="ar-SA"/>
    </w:rPr>
  </w:style>
  <w:style w:type="character" w:customStyle="1" w:styleId="1b">
    <w:name w:val="Текст концевой сноски Знак1"/>
    <w:uiPriority w:val="99"/>
    <w:rsid w:val="00BB3323"/>
    <w:rPr>
      <w:rFonts w:eastAsia="Calibri"/>
      <w:lang w:eastAsia="ar-SA"/>
    </w:rPr>
  </w:style>
  <w:style w:type="paragraph" w:customStyle="1" w:styleId="msolistparagraphcxsplast">
    <w:name w:val="msolistparagraphcxsplast"/>
    <w:basedOn w:val="a"/>
    <w:uiPriority w:val="99"/>
    <w:rsid w:val="00BB3323"/>
    <w:pPr>
      <w:numPr>
        <w:numId w:val="29"/>
      </w:numPr>
      <w:tabs>
        <w:tab w:val="clear" w:pos="360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ie">
    <w:name w:val="Linie Знак Знак"/>
    <w:rsid w:val="00BB332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100">
    <w:name w:val="Знак10 Знак Знак"/>
    <w:rsid w:val="00BB332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30">
    <w:name w:val="Основной текст 23"/>
    <w:basedOn w:val="a"/>
    <w:rsid w:val="00BB33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Exact">
    <w:name w:val="Основной текст (2) Exact"/>
    <w:rsid w:val="00BB3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v1gmail-consplusnormal">
    <w:name w:val="v1gmail-consplusnormal"/>
    <w:basedOn w:val="a"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Нормальный"/>
    <w:basedOn w:val="a"/>
    <w:rsid w:val="00BB332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6faf154479ccce674">
    <w:name w:val="6faf154479ccce674"/>
    <w:basedOn w:val="a"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F114F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0">
    <w:name w:val="heading 2"/>
    <w:basedOn w:val="a"/>
    <w:next w:val="a"/>
    <w:link w:val="21"/>
    <w:qFormat/>
    <w:rsid w:val="00BB3323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BB3323"/>
    <w:pPr>
      <w:spacing w:before="240" w:after="96" w:line="240" w:lineRule="auto"/>
      <w:outlineLvl w:val="2"/>
    </w:pPr>
    <w:rPr>
      <w:rFonts w:ascii="Times New Roman" w:eastAsia="Calibri" w:hAnsi="Times New Roman" w:cs="Times New Roman"/>
      <w:b/>
      <w:bCs/>
      <w:color w:val="2A3300"/>
      <w:sz w:val="29"/>
      <w:szCs w:val="29"/>
    </w:rPr>
  </w:style>
  <w:style w:type="paragraph" w:styleId="4">
    <w:name w:val="heading 4"/>
    <w:basedOn w:val="a"/>
    <w:next w:val="a"/>
    <w:link w:val="40"/>
    <w:qFormat/>
    <w:rsid w:val="00BB332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19E9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FF1999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link w:val="Default0"/>
    <w:qFormat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character" w:customStyle="1" w:styleId="11">
    <w:name w:val="Заголовок 1 Знак"/>
    <w:basedOn w:val="a0"/>
    <w:link w:val="10"/>
    <w:rsid w:val="00F114F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1">
    <w:name w:val="Заголовок 2 Знак"/>
    <w:basedOn w:val="a0"/>
    <w:link w:val="20"/>
    <w:rsid w:val="00BB3323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BB3323"/>
    <w:rPr>
      <w:rFonts w:ascii="Times New Roman" w:eastAsia="Calibri" w:hAnsi="Times New Roman" w:cs="Times New Roman"/>
      <w:b/>
      <w:bCs/>
      <w:color w:val="2A3300"/>
      <w:sz w:val="29"/>
      <w:szCs w:val="29"/>
    </w:rPr>
  </w:style>
  <w:style w:type="character" w:customStyle="1" w:styleId="40">
    <w:name w:val="Заголовок 4 Знак"/>
    <w:basedOn w:val="a0"/>
    <w:link w:val="4"/>
    <w:rsid w:val="00BB332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24">
    <w:name w:val="Стиль2"/>
    <w:basedOn w:val="a"/>
    <w:qFormat/>
    <w:rsid w:val="00BB3323"/>
    <w:pPr>
      <w:keepNext/>
      <w:keepLines/>
      <w:widowControl w:val="0"/>
      <w:suppressLineNumbers/>
      <w:tabs>
        <w:tab w:val="num" w:pos="360"/>
      </w:tabs>
      <w:suppressAutoHyphens/>
      <w:spacing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ar-SA"/>
    </w:rPr>
  </w:style>
  <w:style w:type="paragraph" w:customStyle="1" w:styleId="32">
    <w:name w:val="Стиль3"/>
    <w:basedOn w:val="a"/>
    <w:qFormat/>
    <w:rsid w:val="00BB3323"/>
    <w:pPr>
      <w:widowControl w:val="0"/>
      <w:tabs>
        <w:tab w:val="left" w:pos="1307"/>
      </w:tabs>
      <w:suppressAutoHyphens/>
      <w:spacing w:after="0" w:line="240" w:lineRule="auto"/>
      <w:ind w:left="1080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3">
    <w:name w:val="Стиль3 Знак Знак"/>
    <w:basedOn w:val="a"/>
    <w:qFormat/>
    <w:rsid w:val="00BB3323"/>
    <w:pPr>
      <w:widowControl w:val="0"/>
      <w:numPr>
        <w:numId w:val="1"/>
      </w:numPr>
      <w:tabs>
        <w:tab w:val="clear" w:pos="432"/>
        <w:tab w:val="left" w:pos="227"/>
      </w:tabs>
      <w:suppressAutoHyphens/>
      <w:spacing w:after="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210">
    <w:name w:val="Нумерованный список 21"/>
    <w:basedOn w:val="a"/>
    <w:qFormat/>
    <w:rsid w:val="00BB3323"/>
    <w:pPr>
      <w:tabs>
        <w:tab w:val="num" w:pos="432"/>
      </w:tabs>
      <w:suppressAutoHyphens/>
      <w:spacing w:after="0" w:line="240" w:lineRule="auto"/>
      <w:ind w:left="432" w:hanging="432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BB3323"/>
    <w:rPr>
      <w:rFonts w:ascii="Calibri" w:eastAsia="Times New Roman" w:hAnsi="Calibri" w:cs="Calibri"/>
      <w:szCs w:val="20"/>
    </w:rPr>
  </w:style>
  <w:style w:type="paragraph" w:styleId="a8">
    <w:name w:val="Title"/>
    <w:basedOn w:val="a"/>
    <w:link w:val="a9"/>
    <w:qFormat/>
    <w:rsid w:val="00BB3323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rsid w:val="00BB3323"/>
    <w:rPr>
      <w:rFonts w:ascii="Times New Roman" w:eastAsia="Times New Roman" w:hAnsi="Times New Roman" w:cs="Times New Roman"/>
      <w:caps/>
      <w:sz w:val="28"/>
      <w:szCs w:val="28"/>
      <w:lang w:val="x-none" w:eastAsia="x-none"/>
    </w:rPr>
  </w:style>
  <w:style w:type="paragraph" w:customStyle="1" w:styleId="FR2">
    <w:name w:val="FR2"/>
    <w:qFormat/>
    <w:rsid w:val="00BB3323"/>
    <w:pPr>
      <w:widowControl w:val="0"/>
      <w:adjustRightInd w:val="0"/>
      <w:spacing w:before="620" w:after="0" w:line="280" w:lineRule="auto"/>
      <w:ind w:firstLine="660"/>
      <w:jc w:val="both"/>
      <w:textAlignment w:val="baseline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25">
    <w:name w:val="Знак Знак2 Знак"/>
    <w:basedOn w:val="a"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/>
    </w:rPr>
  </w:style>
  <w:style w:type="paragraph" w:customStyle="1" w:styleId="ConsNormal">
    <w:name w:val="ConsNormal"/>
    <w:link w:val="ConsNormal0"/>
    <w:qFormat/>
    <w:rsid w:val="00BB3323"/>
    <w:pPr>
      <w:widowControl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Normal0">
    <w:name w:val="ConsNormal Знак"/>
    <w:link w:val="ConsNormal"/>
    <w:locked/>
    <w:rsid w:val="00BB3323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rsid w:val="00BB3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aliases w:val="%Hyperlink"/>
    <w:uiPriority w:val="99"/>
    <w:rsid w:val="00BB3323"/>
    <w:rPr>
      <w:color w:val="0000FF"/>
      <w:u w:val="single"/>
    </w:rPr>
  </w:style>
  <w:style w:type="paragraph" w:styleId="ac">
    <w:name w:val="Body Text"/>
    <w:aliases w:val="Основной текст Знак1,Основной текст Знак Знак,Common Hatch,Заг1,BO,ID,body indent,ändrad, ändrad,EHPT,Body Text2,body text,Основной текст Знак Знак Знак Знак Знак,Основной текст Знак Знак Знак Знак,b,Caaieiaie aeaau"/>
    <w:basedOn w:val="a"/>
    <w:link w:val="26"/>
    <w:qFormat/>
    <w:rsid w:val="00BB332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uiPriority w:val="99"/>
    <w:semiHidden/>
    <w:rsid w:val="00BB3323"/>
  </w:style>
  <w:style w:type="character" w:customStyle="1" w:styleId="26">
    <w:name w:val="Основной текст Знак2"/>
    <w:aliases w:val="Основной текст Знак1 Знак,Основной текст Знак Знак Знак,Common Hatch Знак,Заг1 Знак,BO Знак,ID Знак,body indent Знак,ändrad Знак, ändrad Знак,EHPT Знак,Body Text2 Знак,body text Знак,Основной текст Знак Знак Знак Знак Знак Знак1"/>
    <w:link w:val="ac"/>
    <w:locked/>
    <w:rsid w:val="00BB33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efault0">
    <w:name w:val="Default Знак"/>
    <w:link w:val="Default"/>
    <w:locked/>
    <w:rsid w:val="00BB3323"/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BB3323"/>
  </w:style>
  <w:style w:type="paragraph" w:styleId="ae">
    <w:name w:val="Body Text Indent"/>
    <w:basedOn w:val="a"/>
    <w:link w:val="af"/>
    <w:rsid w:val="00BB3323"/>
    <w:pPr>
      <w:widowControl w:val="0"/>
      <w:suppressAutoHyphens/>
      <w:snapToGrid w:val="0"/>
      <w:spacing w:after="120" w:line="300" w:lineRule="auto"/>
      <w:ind w:left="283" w:firstLine="720"/>
      <w:jc w:val="both"/>
    </w:pPr>
    <w:rPr>
      <w:rFonts w:ascii="Times New Roman" w:eastAsia="Calibri" w:hAnsi="Times New Roman" w:cs="Times New Roman"/>
      <w:sz w:val="24"/>
      <w:szCs w:val="20"/>
      <w:lang w:val="x-none" w:eastAsia="ar-SA"/>
    </w:rPr>
  </w:style>
  <w:style w:type="character" w:customStyle="1" w:styleId="af">
    <w:name w:val="Основной текст с отступом Знак"/>
    <w:basedOn w:val="a0"/>
    <w:link w:val="ae"/>
    <w:rsid w:val="00BB3323"/>
    <w:rPr>
      <w:rFonts w:ascii="Times New Roman" w:eastAsia="Calibri" w:hAnsi="Times New Roman" w:cs="Times New Roman"/>
      <w:sz w:val="24"/>
      <w:szCs w:val="20"/>
      <w:lang w:val="x-none" w:eastAsia="ar-SA"/>
    </w:rPr>
  </w:style>
  <w:style w:type="paragraph" w:styleId="33">
    <w:name w:val="Body Text 3"/>
    <w:basedOn w:val="a"/>
    <w:link w:val="34"/>
    <w:rsid w:val="00BB3323"/>
    <w:pPr>
      <w:widowControl w:val="0"/>
      <w:suppressAutoHyphens/>
      <w:snapToGrid w:val="0"/>
      <w:spacing w:after="120" w:line="300" w:lineRule="auto"/>
      <w:ind w:firstLine="720"/>
      <w:jc w:val="both"/>
    </w:pPr>
    <w:rPr>
      <w:rFonts w:ascii="Times New Roman" w:eastAsia="Calibri" w:hAnsi="Times New Roman" w:cs="Times New Roman"/>
      <w:sz w:val="16"/>
      <w:szCs w:val="16"/>
      <w:lang w:val="x-none" w:eastAsia="ar-SA"/>
    </w:rPr>
  </w:style>
  <w:style w:type="character" w:customStyle="1" w:styleId="34">
    <w:name w:val="Основной текст 3 Знак"/>
    <w:basedOn w:val="a0"/>
    <w:link w:val="33"/>
    <w:rsid w:val="00BB3323"/>
    <w:rPr>
      <w:rFonts w:ascii="Times New Roman" w:eastAsia="Calibri" w:hAnsi="Times New Roman" w:cs="Times New Roman"/>
      <w:sz w:val="16"/>
      <w:szCs w:val="16"/>
      <w:lang w:val="x-none" w:eastAsia="ar-SA"/>
    </w:rPr>
  </w:style>
  <w:style w:type="paragraph" w:customStyle="1" w:styleId="ConsNonformat">
    <w:name w:val="ConsNonformat"/>
    <w:qFormat/>
    <w:rsid w:val="00BB3323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qFormat/>
    <w:rsid w:val="00BB33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Iiiaeuiue">
    <w:name w:val="Ii?iaeuiue"/>
    <w:qFormat/>
    <w:rsid w:val="00BB332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2">
    <w:name w:val="List2"/>
    <w:basedOn w:val="a"/>
    <w:qFormat/>
    <w:rsid w:val="00BB3323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aliases w:val="Linie"/>
    <w:basedOn w:val="a"/>
    <w:link w:val="af1"/>
    <w:rsid w:val="00BB3323"/>
    <w:pPr>
      <w:widowControl w:val="0"/>
      <w:tabs>
        <w:tab w:val="center" w:pos="4677"/>
        <w:tab w:val="right" w:pos="9355"/>
      </w:tabs>
      <w:suppressAutoHyphens/>
      <w:snapToGrid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val="x-none" w:eastAsia="ar-SA"/>
    </w:rPr>
  </w:style>
  <w:style w:type="character" w:customStyle="1" w:styleId="af1">
    <w:name w:val="Верхний колонтитул Знак"/>
    <w:aliases w:val="Linie Знак"/>
    <w:basedOn w:val="a0"/>
    <w:link w:val="af0"/>
    <w:rsid w:val="00BB3323"/>
    <w:rPr>
      <w:rFonts w:ascii="Times New Roman" w:eastAsia="Calibri" w:hAnsi="Times New Roman" w:cs="Times New Roman"/>
      <w:sz w:val="24"/>
      <w:szCs w:val="20"/>
      <w:lang w:val="x-none" w:eastAsia="ar-SA"/>
    </w:rPr>
  </w:style>
  <w:style w:type="paragraph" w:styleId="af2">
    <w:name w:val="footer"/>
    <w:aliases w:val="Знак10"/>
    <w:basedOn w:val="a"/>
    <w:link w:val="af3"/>
    <w:rsid w:val="00BB3323"/>
    <w:pPr>
      <w:widowControl w:val="0"/>
      <w:tabs>
        <w:tab w:val="center" w:pos="4677"/>
        <w:tab w:val="right" w:pos="9355"/>
      </w:tabs>
      <w:suppressAutoHyphens/>
      <w:snapToGrid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val="x-none" w:eastAsia="ar-SA"/>
    </w:rPr>
  </w:style>
  <w:style w:type="character" w:customStyle="1" w:styleId="af3">
    <w:name w:val="Нижний колонтитул Знак"/>
    <w:aliases w:val="Знак10 Знак"/>
    <w:basedOn w:val="a0"/>
    <w:link w:val="af2"/>
    <w:rsid w:val="00BB3323"/>
    <w:rPr>
      <w:rFonts w:ascii="Times New Roman" w:eastAsia="Calibri" w:hAnsi="Times New Roman" w:cs="Times New Roman"/>
      <w:sz w:val="24"/>
      <w:szCs w:val="20"/>
      <w:lang w:val="x-none" w:eastAsia="ar-SA"/>
    </w:rPr>
  </w:style>
  <w:style w:type="paragraph" w:customStyle="1" w:styleId="p39">
    <w:name w:val="p39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BB3323"/>
  </w:style>
  <w:style w:type="character" w:customStyle="1" w:styleId="apple-converted-space">
    <w:name w:val="apple-converted-space"/>
    <w:basedOn w:val="a0"/>
    <w:rsid w:val="00BB3323"/>
  </w:style>
  <w:style w:type="character" w:styleId="af5">
    <w:name w:val="Strong"/>
    <w:uiPriority w:val="22"/>
    <w:qFormat/>
    <w:rsid w:val="00BB3323"/>
    <w:rPr>
      <w:b/>
      <w:bCs/>
    </w:rPr>
  </w:style>
  <w:style w:type="paragraph" w:customStyle="1" w:styleId="ConsPlusCell">
    <w:name w:val="ConsPlusCell"/>
    <w:qFormat/>
    <w:rsid w:val="00BB332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blk3">
    <w:name w:val="blk3"/>
    <w:rsid w:val="00BB3323"/>
    <w:rPr>
      <w:rFonts w:cs="Times New Roman"/>
    </w:rPr>
  </w:style>
  <w:style w:type="character" w:customStyle="1" w:styleId="a6">
    <w:name w:val="Без интервала Знак"/>
    <w:link w:val="a5"/>
    <w:locked/>
    <w:rsid w:val="00BB3323"/>
  </w:style>
  <w:style w:type="paragraph" w:styleId="2">
    <w:name w:val="Body Text 2"/>
    <w:basedOn w:val="a"/>
    <w:link w:val="27"/>
    <w:uiPriority w:val="99"/>
    <w:rsid w:val="00BB3323"/>
    <w:pPr>
      <w:widowControl w:val="0"/>
      <w:numPr>
        <w:numId w:val="7"/>
      </w:numPr>
      <w:suppressAutoHyphens/>
      <w:snapToGrid w:val="0"/>
      <w:spacing w:after="120" w:line="48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27">
    <w:name w:val="Основной текст 2 Знак"/>
    <w:basedOn w:val="a0"/>
    <w:link w:val="2"/>
    <w:uiPriority w:val="99"/>
    <w:rsid w:val="00BB3323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6">
    <w:name w:val="А_обычный Знак"/>
    <w:rsid w:val="00BB3323"/>
    <w:rPr>
      <w:sz w:val="24"/>
      <w:szCs w:val="24"/>
      <w:lang w:val="ru-RU" w:eastAsia="ru-RU" w:bidi="ar-SA"/>
    </w:rPr>
  </w:style>
  <w:style w:type="paragraph" w:customStyle="1" w:styleId="12">
    <w:name w:val="Знак Знак Знак Знак Знак Знак Знак Знак Знак Знак Знак Знак Знак Знак Знак1"/>
    <w:basedOn w:val="a"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3">
    <w:name w:val="Обычный1"/>
    <w:qFormat/>
    <w:rsid w:val="00BB3323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KGK9">
    <w:name w:val="1KG=K9"/>
    <w:semiHidden/>
    <w:rsid w:val="00BB332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AU"/>
    </w:rPr>
  </w:style>
  <w:style w:type="paragraph" w:styleId="af7">
    <w:name w:val="Normal (Web)"/>
    <w:aliases w:val="Обычный (Web)"/>
    <w:basedOn w:val="a"/>
    <w:link w:val="af8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"/>
    <w:link w:val="af7"/>
    <w:rsid w:val="00BB332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List Number 2"/>
    <w:basedOn w:val="a"/>
    <w:rsid w:val="00BB3323"/>
    <w:pPr>
      <w:tabs>
        <w:tab w:val="num" w:pos="643"/>
        <w:tab w:val="num" w:pos="926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BB3323"/>
    <w:pPr>
      <w:keepNext/>
      <w:keepLines/>
      <w:widowControl w:val="0"/>
      <w:numPr>
        <w:numId w:val="13"/>
      </w:numPr>
      <w:suppressLineNumbers/>
      <w:suppressAutoHyphens/>
      <w:spacing w:after="6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14">
    <w:name w:val="Без интервала1"/>
    <w:link w:val="NoSpacingChar"/>
    <w:rsid w:val="00BB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4"/>
    <w:locked/>
    <w:rsid w:val="00BB3323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Без интервала1"/>
    <w:uiPriority w:val="99"/>
    <w:rsid w:val="00BB332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9">
    <w:name w:val="FollowedHyperlink"/>
    <w:uiPriority w:val="99"/>
    <w:unhideWhenUsed/>
    <w:rsid w:val="00BB3323"/>
    <w:rPr>
      <w:color w:val="800080"/>
      <w:u w:val="single"/>
    </w:rPr>
  </w:style>
  <w:style w:type="paragraph" w:styleId="afa">
    <w:name w:val="Block Text"/>
    <w:basedOn w:val="a"/>
    <w:unhideWhenUsed/>
    <w:rsid w:val="00BB3323"/>
    <w:pPr>
      <w:spacing w:after="0" w:line="240" w:lineRule="auto"/>
      <w:ind w:left="426" w:right="-5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29">
    <w:name w:val="Знак Знак2 Знак"/>
    <w:basedOn w:val="a"/>
    <w:qFormat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1"/>
    <w:basedOn w:val="a"/>
    <w:qFormat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FontStyle14">
    <w:name w:val="Font Style14"/>
    <w:rsid w:val="00BB3323"/>
    <w:rPr>
      <w:rFonts w:ascii="Times New Roman" w:hAnsi="Times New Roman" w:cs="Times New Roman" w:hint="default"/>
      <w:sz w:val="22"/>
      <w:szCs w:val="22"/>
    </w:rPr>
  </w:style>
  <w:style w:type="paragraph" w:customStyle="1" w:styleId="Style6">
    <w:name w:val="Style6"/>
    <w:basedOn w:val="a"/>
    <w:qFormat/>
    <w:rsid w:val="00BB3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rsid w:val="00BB332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qFormat/>
    <w:rsid w:val="00BB3323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qFormat/>
    <w:rsid w:val="00BB3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qFormat/>
    <w:rsid w:val="00BB3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BB3323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B332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211">
    <w:name w:val="Знак Знак2 Знак1"/>
    <w:basedOn w:val="a"/>
    <w:qFormat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/>
    </w:rPr>
  </w:style>
  <w:style w:type="paragraph" w:customStyle="1" w:styleId="Style1">
    <w:name w:val="Style1"/>
    <w:basedOn w:val="a"/>
    <w:qFormat/>
    <w:rsid w:val="00BB33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footnote reference"/>
    <w:uiPriority w:val="99"/>
    <w:rsid w:val="00BB3323"/>
    <w:rPr>
      <w:vertAlign w:val="superscript"/>
    </w:rPr>
  </w:style>
  <w:style w:type="paragraph" w:styleId="afc">
    <w:name w:val="footnote text"/>
    <w:basedOn w:val="a"/>
    <w:link w:val="afd"/>
    <w:rsid w:val="00BB3323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BB3323"/>
    <w:rPr>
      <w:rFonts w:ascii="Times New Roman" w:eastAsia="Times New Roman" w:hAnsi="Times New Roman" w:cs="Times New Roman"/>
      <w:sz w:val="20"/>
      <w:szCs w:val="20"/>
    </w:rPr>
  </w:style>
  <w:style w:type="paragraph" w:customStyle="1" w:styleId="title1">
    <w:name w:val="title1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e">
    <w:name w:val="endnote text"/>
    <w:basedOn w:val="a"/>
    <w:link w:val="aff"/>
    <w:uiPriority w:val="99"/>
    <w:rsid w:val="00BB332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f">
    <w:name w:val="Текст концевой сноски Знак"/>
    <w:basedOn w:val="a0"/>
    <w:link w:val="afe"/>
    <w:uiPriority w:val="99"/>
    <w:rsid w:val="00BB3323"/>
    <w:rPr>
      <w:rFonts w:ascii="Times New Roman" w:eastAsia="Calibri" w:hAnsi="Times New Roman" w:cs="Times New Roman"/>
      <w:sz w:val="20"/>
      <w:szCs w:val="20"/>
      <w:lang w:eastAsia="en-US"/>
    </w:rPr>
  </w:style>
  <w:style w:type="character" w:styleId="aff0">
    <w:name w:val="endnote reference"/>
    <w:uiPriority w:val="99"/>
    <w:rsid w:val="00BB3323"/>
    <w:rPr>
      <w:vertAlign w:val="superscript"/>
    </w:rPr>
  </w:style>
  <w:style w:type="paragraph" w:customStyle="1" w:styleId="Iacaaiea">
    <w:name w:val="Iacaaiea"/>
    <w:basedOn w:val="a"/>
    <w:qFormat/>
    <w:rsid w:val="00BB3323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okpdspan">
    <w:name w:val="okpd_span"/>
    <w:rsid w:val="00BB3323"/>
  </w:style>
  <w:style w:type="paragraph" w:customStyle="1" w:styleId="Njd">
    <w:name w:val="Обычный.Njd"/>
    <w:qFormat/>
    <w:rsid w:val="00BB33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iceouttxt4">
    <w:name w:val="iceouttxt4"/>
    <w:rsid w:val="00BB3323"/>
    <w:rPr>
      <w:rFonts w:ascii="Arial" w:hAnsi="Arial" w:cs="Arial" w:hint="default"/>
      <w:color w:val="666666"/>
      <w:sz w:val="17"/>
      <w:szCs w:val="17"/>
    </w:rPr>
  </w:style>
  <w:style w:type="character" w:customStyle="1" w:styleId="FontStyle43">
    <w:name w:val="Font Style43"/>
    <w:rsid w:val="00BB332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iceouttxt6">
    <w:name w:val="iceouttxt6"/>
    <w:rsid w:val="00BB3323"/>
    <w:rPr>
      <w:rFonts w:ascii="Arial" w:hAnsi="Arial" w:cs="Arial" w:hint="default"/>
      <w:color w:val="666666"/>
      <w:sz w:val="17"/>
      <w:szCs w:val="17"/>
    </w:rPr>
  </w:style>
  <w:style w:type="paragraph" w:styleId="aff1">
    <w:name w:val="List Paragraph"/>
    <w:basedOn w:val="a"/>
    <w:uiPriority w:val="34"/>
    <w:qFormat/>
    <w:rsid w:val="00BB3323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Style8">
    <w:name w:val="Style8"/>
    <w:basedOn w:val="a"/>
    <w:uiPriority w:val="99"/>
    <w:qFormat/>
    <w:rsid w:val="00BB3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rsid w:val="00BB332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ff2">
    <w:name w:val="Символ сноски"/>
    <w:rsid w:val="00BB3323"/>
    <w:rPr>
      <w:vertAlign w:val="superscript"/>
    </w:rPr>
  </w:style>
  <w:style w:type="character" w:customStyle="1" w:styleId="iceouttxt1">
    <w:name w:val="iceouttxt1"/>
    <w:rsid w:val="00BB3323"/>
    <w:rPr>
      <w:rFonts w:ascii="Arial" w:hAnsi="Arial" w:cs="Arial" w:hint="default"/>
      <w:color w:val="666666"/>
      <w:sz w:val="17"/>
      <w:szCs w:val="17"/>
    </w:rPr>
  </w:style>
  <w:style w:type="character" w:customStyle="1" w:styleId="-">
    <w:name w:val="Интернет-ссылка"/>
    <w:rsid w:val="00BB3323"/>
    <w:rPr>
      <w:color w:val="0000FF"/>
      <w:u w:val="single"/>
    </w:rPr>
  </w:style>
  <w:style w:type="paragraph" w:customStyle="1" w:styleId="310">
    <w:name w:val="Заголовок 31"/>
    <w:basedOn w:val="a"/>
    <w:qFormat/>
    <w:rsid w:val="00BB3323"/>
    <w:pPr>
      <w:keepNext/>
      <w:tabs>
        <w:tab w:val="left" w:pos="312"/>
      </w:tabs>
      <w:spacing w:before="240" w:after="60" w:line="240" w:lineRule="auto"/>
      <w:ind w:left="142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BB3323"/>
    <w:pPr>
      <w:keepNext/>
      <w:spacing w:before="120" w:after="120" w:line="240" w:lineRule="auto"/>
      <w:ind w:left="864" w:hanging="864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character" w:customStyle="1" w:styleId="aff3">
    <w:name w:val="Основной текст Знак Знак Знак Знак Знак Знак"/>
    <w:aliases w:val="Основной текст Знак Знак Знак Знак Знак1,Основной текст Знак Знак Знак Знак1,b Знак,Caaieiaie aeaau Знак,Заголовок главы Знак,Основной текст Знак1 Знак1,Основной текст Знак Знак Знак1,Common Hatch Знак1"/>
    <w:uiPriority w:val="99"/>
    <w:rsid w:val="00BB33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f4">
    <w:name w:val="Emphasis"/>
    <w:uiPriority w:val="20"/>
    <w:qFormat/>
    <w:rsid w:val="00BB3323"/>
    <w:rPr>
      <w:i/>
      <w:iCs/>
    </w:rPr>
  </w:style>
  <w:style w:type="character" w:customStyle="1" w:styleId="lbl14">
    <w:name w:val="lbl14"/>
    <w:rsid w:val="00BB3323"/>
    <w:rPr>
      <w:color w:val="777777"/>
      <w:sz w:val="18"/>
      <w:szCs w:val="18"/>
    </w:rPr>
  </w:style>
  <w:style w:type="character" w:styleId="aff5">
    <w:name w:val="annotation reference"/>
    <w:uiPriority w:val="99"/>
    <w:unhideWhenUsed/>
    <w:rsid w:val="00BB3323"/>
    <w:rPr>
      <w:sz w:val="16"/>
      <w:szCs w:val="16"/>
    </w:rPr>
  </w:style>
  <w:style w:type="paragraph" w:styleId="aff6">
    <w:name w:val="annotation text"/>
    <w:basedOn w:val="a"/>
    <w:link w:val="aff7"/>
    <w:uiPriority w:val="99"/>
    <w:unhideWhenUsed/>
    <w:rsid w:val="00BB332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f7">
    <w:name w:val="Текст примечания Знак"/>
    <w:basedOn w:val="a0"/>
    <w:link w:val="aff6"/>
    <w:uiPriority w:val="99"/>
    <w:rsid w:val="00BB3323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ff8">
    <w:name w:val="annotation subject"/>
    <w:basedOn w:val="aff6"/>
    <w:next w:val="aff6"/>
    <w:link w:val="aff9"/>
    <w:uiPriority w:val="99"/>
    <w:unhideWhenUsed/>
    <w:rsid w:val="00BB3323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BB3323"/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character" w:customStyle="1" w:styleId="st1">
    <w:name w:val="st1"/>
    <w:rsid w:val="00BB3323"/>
  </w:style>
  <w:style w:type="paragraph" w:customStyle="1" w:styleId="s1">
    <w:name w:val="s_1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qFormat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1">
    <w:name w:val="pj1"/>
    <w:basedOn w:val="a"/>
    <w:qFormat/>
    <w:rsid w:val="00BB3323"/>
    <w:pPr>
      <w:spacing w:after="125" w:line="240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lk">
    <w:name w:val="blk"/>
    <w:rsid w:val="00BB3323"/>
  </w:style>
  <w:style w:type="paragraph" w:customStyle="1" w:styleId="17">
    <w:name w:val="Знак Знак1 Знак Знак"/>
    <w:basedOn w:val="a"/>
    <w:rsid w:val="00BB33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">
    <w:name w:val="Основной текст7"/>
    <w:basedOn w:val="a"/>
    <w:rsid w:val="00BB3323"/>
    <w:pPr>
      <w:shd w:val="clear" w:color="auto" w:fill="FFFFFF"/>
      <w:suppressAutoHyphens/>
      <w:spacing w:before="6660" w:after="0" w:line="254" w:lineRule="exact"/>
      <w:jc w:val="center"/>
    </w:pPr>
    <w:rPr>
      <w:rFonts w:ascii="Times New Roman" w:eastAsia="Arial Unicode MS" w:hAnsi="Times New Roman" w:cs="Times New Roman"/>
      <w:sz w:val="21"/>
      <w:szCs w:val="21"/>
      <w:lang w:eastAsia="zh-CN"/>
    </w:rPr>
  </w:style>
  <w:style w:type="character" w:customStyle="1" w:styleId="affa">
    <w:name w:val="Колонтитул_"/>
    <w:rsid w:val="00BB3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ffb">
    <w:name w:val="Колонтитул"/>
    <w:rsid w:val="00BB3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5pt">
    <w:name w:val="Колонтитул + 10;5 pt"/>
    <w:rsid w:val="00BB3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Normalunindented">
    <w:name w:val="Normal unindented"/>
    <w:uiPriority w:val="99"/>
    <w:rsid w:val="00BB3323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paragraph" w:customStyle="1" w:styleId="heading1normal">
    <w:name w:val="heading 1 normal"/>
    <w:basedOn w:val="a"/>
    <w:next w:val="a"/>
    <w:uiPriority w:val="99"/>
    <w:rsid w:val="00BB3323"/>
    <w:pPr>
      <w:numPr>
        <w:numId w:val="15"/>
      </w:numPr>
      <w:spacing w:before="120" w:after="12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Warning">
    <w:name w:val="Warning"/>
    <w:basedOn w:val="a"/>
    <w:next w:val="a"/>
    <w:uiPriority w:val="99"/>
    <w:rsid w:val="00BB3323"/>
    <w:pPr>
      <w:spacing w:before="120" w:after="120"/>
      <w:ind w:firstLine="708"/>
      <w:jc w:val="both"/>
    </w:pPr>
    <w:rPr>
      <w:rFonts w:ascii="Times New Roman" w:eastAsia="Times New Roman" w:hAnsi="Times New Roman" w:cs="Times New Roman"/>
      <w:i/>
      <w:iCs/>
      <w:color w:val="E36C0A"/>
    </w:rPr>
  </w:style>
  <w:style w:type="paragraph" w:customStyle="1" w:styleId="18">
    <w:name w:val="Маркер1"/>
    <w:basedOn w:val="a"/>
    <w:rsid w:val="00BB3323"/>
    <w:pPr>
      <w:widowControl w:val="0"/>
      <w:tabs>
        <w:tab w:val="left" w:pos="360"/>
      </w:tabs>
      <w:suppressAutoHyphens/>
      <w:spacing w:before="120" w:after="0" w:line="300" w:lineRule="atLeast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9">
    <w:name w:val="Название Знак1"/>
    <w:rsid w:val="00BB332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character" w:customStyle="1" w:styleId="1a">
    <w:name w:val="Текст сноски Знак1"/>
    <w:rsid w:val="00BB3323"/>
    <w:rPr>
      <w:rFonts w:eastAsia="Calibri"/>
      <w:lang w:eastAsia="ar-SA"/>
    </w:rPr>
  </w:style>
  <w:style w:type="character" w:customStyle="1" w:styleId="1b">
    <w:name w:val="Текст концевой сноски Знак1"/>
    <w:uiPriority w:val="99"/>
    <w:rsid w:val="00BB3323"/>
    <w:rPr>
      <w:rFonts w:eastAsia="Calibri"/>
      <w:lang w:eastAsia="ar-SA"/>
    </w:rPr>
  </w:style>
  <w:style w:type="paragraph" w:customStyle="1" w:styleId="msolistparagraphcxsplast">
    <w:name w:val="msolistparagraphcxsplast"/>
    <w:basedOn w:val="a"/>
    <w:uiPriority w:val="99"/>
    <w:rsid w:val="00BB3323"/>
    <w:pPr>
      <w:numPr>
        <w:numId w:val="29"/>
      </w:numPr>
      <w:tabs>
        <w:tab w:val="clear" w:pos="360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ie">
    <w:name w:val="Linie Знак Знак"/>
    <w:rsid w:val="00BB332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100">
    <w:name w:val="Знак10 Знак Знак"/>
    <w:rsid w:val="00BB332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30">
    <w:name w:val="Основной текст 23"/>
    <w:basedOn w:val="a"/>
    <w:rsid w:val="00BB33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Exact">
    <w:name w:val="Основной текст (2) Exact"/>
    <w:rsid w:val="00BB3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v1gmail-consplusnormal">
    <w:name w:val="v1gmail-consplusnormal"/>
    <w:basedOn w:val="a"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Нормальный"/>
    <w:basedOn w:val="a"/>
    <w:rsid w:val="00BB332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6faf154479ccce674">
    <w:name w:val="6faf154479ccce674"/>
    <w:basedOn w:val="a"/>
    <w:rsid w:val="00BB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0DECB-B891-4CD0-B02E-95502AC9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user</cp:lastModifiedBy>
  <cp:revision>52</cp:revision>
  <cp:lastPrinted>2026-01-19T07:55:00Z</cp:lastPrinted>
  <dcterms:created xsi:type="dcterms:W3CDTF">2023-12-12T09:39:00Z</dcterms:created>
  <dcterms:modified xsi:type="dcterms:W3CDTF">2026-07-21T07:11:00Z</dcterms:modified>
</cp:coreProperties>
</file>