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D24" w:rsidRPr="00F134CE" w:rsidRDefault="00715A47" w:rsidP="00723B4A">
      <w:pPr>
        <w:spacing w:line="240" w:lineRule="auto"/>
        <w:ind w:firstLine="540"/>
        <w:jc w:val="center"/>
        <w:rPr>
          <w:b/>
          <w:sz w:val="20"/>
        </w:rPr>
      </w:pPr>
      <w:bookmarkStart w:id="0" w:name="_GoBack"/>
      <w:bookmarkEnd w:id="0"/>
      <w:r w:rsidRPr="00F134CE">
        <w:rPr>
          <w:b/>
          <w:sz w:val="20"/>
        </w:rPr>
        <w:t>К</w:t>
      </w:r>
      <w:r w:rsidR="00C51D24" w:rsidRPr="00F134CE">
        <w:rPr>
          <w:b/>
          <w:sz w:val="20"/>
        </w:rPr>
        <w:t xml:space="preserve">онтракт № </w:t>
      </w:r>
      <w:r w:rsidR="008317EC" w:rsidRPr="00F134CE">
        <w:rPr>
          <w:b/>
          <w:sz w:val="20"/>
        </w:rPr>
        <w:t>0</w:t>
      </w:r>
      <w:r w:rsidR="00D817D5">
        <w:rPr>
          <w:b/>
          <w:sz w:val="20"/>
        </w:rPr>
        <w:t>154</w:t>
      </w:r>
      <w:r w:rsidR="008317EC" w:rsidRPr="00F134CE">
        <w:rPr>
          <w:b/>
          <w:sz w:val="20"/>
        </w:rPr>
        <w:t>ЕАТ2026</w:t>
      </w:r>
    </w:p>
    <w:p w:rsidR="00715A47" w:rsidRPr="00F134CE" w:rsidRDefault="00715A47" w:rsidP="00723B4A">
      <w:pPr>
        <w:spacing w:line="240" w:lineRule="auto"/>
        <w:ind w:firstLine="0"/>
        <w:contextualSpacing/>
        <w:jc w:val="center"/>
        <w:rPr>
          <w:b/>
          <w:color w:val="222222"/>
          <w:sz w:val="20"/>
          <w:shd w:val="clear" w:color="auto" w:fill="FFFFFF"/>
        </w:rPr>
      </w:pPr>
      <w:r w:rsidRPr="00F134CE">
        <w:rPr>
          <w:b/>
          <w:sz w:val="20"/>
          <w:shd w:val="clear" w:color="auto" w:fill="FFFFFF"/>
        </w:rPr>
        <w:t>ИКЗ  </w:t>
      </w:r>
      <w:r w:rsidRPr="00F134CE">
        <w:rPr>
          <w:b/>
          <w:sz w:val="20"/>
        </w:rPr>
        <w:t>26 1 7728116437 772801001 0007 000 0000 244</w:t>
      </w:r>
    </w:p>
    <w:p w:rsidR="00C51D24" w:rsidRPr="009E6641" w:rsidRDefault="00C51D24" w:rsidP="00723B4A">
      <w:pPr>
        <w:spacing w:line="240" w:lineRule="auto"/>
        <w:ind w:firstLine="540"/>
        <w:jc w:val="center"/>
        <w:rPr>
          <w:sz w:val="20"/>
        </w:rPr>
      </w:pPr>
    </w:p>
    <w:p w:rsidR="00C51D24" w:rsidRPr="009E6641" w:rsidRDefault="00C51D24" w:rsidP="00723B4A">
      <w:pPr>
        <w:spacing w:line="240" w:lineRule="auto"/>
        <w:ind w:firstLine="540"/>
        <w:jc w:val="center"/>
        <w:rPr>
          <w:sz w:val="20"/>
        </w:rPr>
      </w:pPr>
      <w:r w:rsidRPr="009E6641">
        <w:rPr>
          <w:sz w:val="20"/>
        </w:rPr>
        <w:t xml:space="preserve">г. </w:t>
      </w:r>
      <w:r w:rsidR="00715A47" w:rsidRPr="009E6641">
        <w:rPr>
          <w:sz w:val="20"/>
        </w:rPr>
        <w:t xml:space="preserve">Москва, </w:t>
      </w:r>
      <w:proofErr w:type="spellStart"/>
      <w:r w:rsidR="00715A47" w:rsidRPr="009E6641">
        <w:rPr>
          <w:sz w:val="20"/>
        </w:rPr>
        <w:t>г.Троицк</w:t>
      </w:r>
      <w:proofErr w:type="spellEnd"/>
      <w:r w:rsidRPr="009E6641">
        <w:rPr>
          <w:sz w:val="20"/>
        </w:rPr>
        <w:t xml:space="preserve">                                                                                         «____» __________ 20__ г.</w:t>
      </w:r>
    </w:p>
    <w:p w:rsidR="00C51D24" w:rsidRPr="009E6641" w:rsidRDefault="00C51D24" w:rsidP="00723B4A">
      <w:pPr>
        <w:spacing w:line="240" w:lineRule="auto"/>
        <w:ind w:firstLine="540"/>
        <w:rPr>
          <w:sz w:val="20"/>
        </w:rPr>
      </w:pPr>
    </w:p>
    <w:p w:rsidR="00715A47" w:rsidRPr="009E6641" w:rsidRDefault="00715A47" w:rsidP="00723B4A">
      <w:pPr>
        <w:spacing w:line="240" w:lineRule="auto"/>
        <w:ind w:firstLine="540"/>
        <w:rPr>
          <w:sz w:val="20"/>
        </w:rPr>
      </w:pPr>
      <w:r w:rsidRPr="009E6641">
        <w:rPr>
          <w:sz w:val="20"/>
        </w:rPr>
        <w:t xml:space="preserve">Федеральное государственное бюджетное учреждение науки Институт ядерных исследований Российской академии наук (ИЯИ РАН), именуемый в дальнейшем «Заказчик», в лице </w:t>
      </w:r>
      <w:proofErr w:type="spellStart"/>
      <w:r w:rsidRPr="009E6641">
        <w:rPr>
          <w:sz w:val="20"/>
        </w:rPr>
        <w:t>и.о.директора</w:t>
      </w:r>
      <w:proofErr w:type="spellEnd"/>
      <w:r w:rsidRPr="009E6641">
        <w:rPr>
          <w:sz w:val="20"/>
        </w:rPr>
        <w:t xml:space="preserve"> </w:t>
      </w:r>
      <w:proofErr w:type="spellStart"/>
      <w:r w:rsidRPr="009E6641">
        <w:rPr>
          <w:sz w:val="20"/>
        </w:rPr>
        <w:t>Либанова</w:t>
      </w:r>
      <w:proofErr w:type="spellEnd"/>
      <w:r w:rsidRPr="009E6641">
        <w:rPr>
          <w:sz w:val="20"/>
        </w:rPr>
        <w:t xml:space="preserve"> Максима Валентиновича, действующего на основании Устава, с одной стороны,  </w:t>
      </w:r>
      <w:r w:rsidR="00C51D24" w:rsidRPr="009E6641">
        <w:rPr>
          <w:sz w:val="20"/>
        </w:rPr>
        <w:t xml:space="preserve">далее  «Заказчик, </w:t>
      </w:r>
    </w:p>
    <w:p w:rsidR="00715A47" w:rsidRPr="009E6641" w:rsidRDefault="00C51D24" w:rsidP="00723B4A">
      <w:pPr>
        <w:spacing w:line="240" w:lineRule="auto"/>
        <w:ind w:firstLine="540"/>
        <w:rPr>
          <w:sz w:val="20"/>
        </w:rPr>
      </w:pPr>
      <w:r w:rsidRPr="009E6641">
        <w:rPr>
          <w:sz w:val="20"/>
        </w:rPr>
        <w:t>и _____________________________________, именуемый(</w:t>
      </w:r>
      <w:proofErr w:type="spellStart"/>
      <w:r w:rsidRPr="009E6641">
        <w:rPr>
          <w:sz w:val="20"/>
        </w:rPr>
        <w:t>ое</w:t>
      </w:r>
      <w:proofErr w:type="spellEnd"/>
      <w:r w:rsidRPr="009E6641">
        <w:rPr>
          <w:sz w:val="20"/>
        </w:rPr>
        <w:t xml:space="preserve">) в дальнейшем «Исполнитель», в лице _____________________________, действующего на основании _________, с другой стороны, </w:t>
      </w:r>
      <w:r w:rsidR="00715A47" w:rsidRPr="009E6641">
        <w:rPr>
          <w:sz w:val="20"/>
        </w:rPr>
        <w:t xml:space="preserve">именуемые вместе «Стороны», на основании п. 5 ч.1 ст. 93 Федерального закона «О контрактной системе в сфере закупок товаров, работ, услуг для обеспечения государственных и муниципальных нужд» от 05.04.2013 № 44-ФЗ, на основании закупочной сессии № </w:t>
      </w:r>
      <w:r w:rsidR="00715A47" w:rsidRPr="009E6641">
        <w:rPr>
          <w:bCs/>
          <w:sz w:val="20"/>
        </w:rPr>
        <w:t>100919838126100</w:t>
      </w:r>
      <w:r w:rsidR="00D817D5">
        <w:rPr>
          <w:bCs/>
          <w:sz w:val="20"/>
        </w:rPr>
        <w:t>154</w:t>
      </w:r>
      <w:r w:rsidR="00715A47" w:rsidRPr="009E6641">
        <w:rPr>
          <w:sz w:val="20"/>
        </w:rPr>
        <w:t>, заключили настоящий Контракт о нижеследующем (далее - Контракт):</w:t>
      </w:r>
    </w:p>
    <w:p w:rsidR="00C51D24" w:rsidRPr="009E6641" w:rsidRDefault="005715CF" w:rsidP="00723B4A">
      <w:pPr>
        <w:spacing w:line="240" w:lineRule="auto"/>
        <w:ind w:firstLine="540"/>
        <w:jc w:val="center"/>
        <w:rPr>
          <w:b/>
          <w:sz w:val="20"/>
          <w:lang w:eastAsia="ru-RU"/>
        </w:rPr>
      </w:pPr>
      <w:r w:rsidRPr="009E6641">
        <w:rPr>
          <w:b/>
          <w:sz w:val="20"/>
          <w:lang w:eastAsia="ru-RU"/>
        </w:rPr>
        <w:t xml:space="preserve">1. </w:t>
      </w:r>
      <w:r w:rsidR="00C51D24" w:rsidRPr="009E6641">
        <w:rPr>
          <w:b/>
          <w:sz w:val="20"/>
          <w:lang w:eastAsia="ru-RU"/>
        </w:rPr>
        <w:t>ПРЕДМЕТ КОНТРАКТА И СРОКИ</w:t>
      </w:r>
    </w:p>
    <w:p w:rsidR="00C51D24" w:rsidRPr="009E6641" w:rsidRDefault="00C51D24" w:rsidP="00723B4A">
      <w:pPr>
        <w:spacing w:line="240" w:lineRule="auto"/>
        <w:ind w:firstLine="540"/>
        <w:rPr>
          <w:bCs/>
          <w:sz w:val="20"/>
          <w:lang w:eastAsia="ru-RU"/>
        </w:rPr>
      </w:pPr>
      <w:r w:rsidRPr="009E6641">
        <w:rPr>
          <w:sz w:val="20"/>
          <w:lang w:eastAsia="ru-RU"/>
        </w:rPr>
        <w:t>1.1. По настоящему Контракту Исполнитель обязуется оказать Заказчику</w:t>
      </w:r>
      <w:r w:rsidRPr="009E6641">
        <w:rPr>
          <w:bCs/>
          <w:sz w:val="20"/>
          <w:lang w:eastAsia="ru-RU"/>
        </w:rPr>
        <w:t xml:space="preserve"> услуги</w:t>
      </w:r>
      <w:r w:rsidR="00EF19B0">
        <w:rPr>
          <w:bCs/>
          <w:sz w:val="20"/>
          <w:lang w:eastAsia="ru-RU"/>
        </w:rPr>
        <w:t xml:space="preserve"> </w:t>
      </w:r>
      <w:r w:rsidR="001A2E73" w:rsidRPr="009E6641">
        <w:rPr>
          <w:sz w:val="20"/>
        </w:rPr>
        <w:t>по техническому обслуживанию и ремонту автотранспортных средств</w:t>
      </w:r>
      <w:r w:rsidRPr="009E6641">
        <w:rPr>
          <w:bCs/>
          <w:sz w:val="20"/>
          <w:lang w:eastAsia="ru-RU"/>
        </w:rPr>
        <w:t xml:space="preserve"> </w:t>
      </w:r>
      <w:r w:rsidR="00F65FC6" w:rsidRPr="009E6641">
        <w:rPr>
          <w:bCs/>
          <w:sz w:val="20"/>
          <w:lang w:eastAsia="ru-RU"/>
        </w:rPr>
        <w:t xml:space="preserve">Заказчика </w:t>
      </w:r>
      <w:r w:rsidRPr="009E6641">
        <w:rPr>
          <w:bCs/>
          <w:sz w:val="20"/>
          <w:lang w:eastAsia="ru-RU"/>
        </w:rPr>
        <w:t>(далее - услуги), в соответствии с техническим задан</w:t>
      </w:r>
      <w:r w:rsidR="001A2E73" w:rsidRPr="009E6641">
        <w:rPr>
          <w:bCs/>
          <w:sz w:val="20"/>
          <w:lang w:eastAsia="ru-RU"/>
        </w:rPr>
        <w:t>ием</w:t>
      </w:r>
      <w:r w:rsidR="00B74167" w:rsidRPr="009E6641">
        <w:rPr>
          <w:bCs/>
          <w:sz w:val="20"/>
          <w:lang w:eastAsia="ru-RU"/>
        </w:rPr>
        <w:t xml:space="preserve"> (</w:t>
      </w:r>
      <w:r w:rsidR="00B74167" w:rsidRPr="009E6641">
        <w:rPr>
          <w:sz w:val="20"/>
        </w:rPr>
        <w:t>Приложение №1)</w:t>
      </w:r>
      <w:r w:rsidRPr="009E6641">
        <w:rPr>
          <w:bCs/>
          <w:sz w:val="20"/>
          <w:lang w:eastAsia="ru-RU"/>
        </w:rPr>
        <w:t>.</w:t>
      </w:r>
      <w:r w:rsidRPr="009E6641">
        <w:rPr>
          <w:sz w:val="20"/>
          <w:lang w:eastAsia="ru-RU"/>
        </w:rPr>
        <w:t xml:space="preserve"> </w:t>
      </w:r>
    </w:p>
    <w:p w:rsidR="005715CF" w:rsidRPr="009E6641" w:rsidRDefault="009917FB" w:rsidP="00723B4A">
      <w:pPr>
        <w:pStyle w:val="230"/>
        <w:ind w:firstLine="540"/>
        <w:rPr>
          <w:sz w:val="20"/>
        </w:rPr>
      </w:pPr>
      <w:r w:rsidRPr="009E6641">
        <w:rPr>
          <w:sz w:val="20"/>
        </w:rPr>
        <w:t>1.2</w:t>
      </w:r>
      <w:r w:rsidR="005715CF" w:rsidRPr="009E6641">
        <w:rPr>
          <w:sz w:val="20"/>
        </w:rPr>
        <w:t xml:space="preserve">. Место оказания услуг: </w:t>
      </w:r>
      <w:proofErr w:type="spellStart"/>
      <w:r w:rsidR="00715A47" w:rsidRPr="009E6641">
        <w:rPr>
          <w:sz w:val="20"/>
        </w:rPr>
        <w:t>г.Москва</w:t>
      </w:r>
      <w:proofErr w:type="spellEnd"/>
      <w:r w:rsidR="00715A47" w:rsidRPr="009E6641">
        <w:rPr>
          <w:sz w:val="20"/>
        </w:rPr>
        <w:t xml:space="preserve">, </w:t>
      </w:r>
      <w:proofErr w:type="spellStart"/>
      <w:r w:rsidR="00715A47" w:rsidRPr="009E6641">
        <w:rPr>
          <w:sz w:val="20"/>
        </w:rPr>
        <w:t>г.Троицк</w:t>
      </w:r>
      <w:proofErr w:type="spellEnd"/>
      <w:r w:rsidR="00715A47" w:rsidRPr="009E6641">
        <w:rPr>
          <w:sz w:val="20"/>
        </w:rPr>
        <w:t>, ул. Физическая, 27</w:t>
      </w:r>
      <w:r w:rsidR="00FA196D">
        <w:rPr>
          <w:sz w:val="20"/>
        </w:rPr>
        <w:t xml:space="preserve">, стр.4, </w:t>
      </w:r>
      <w:r w:rsidR="00715A47" w:rsidRPr="009E6641">
        <w:rPr>
          <w:sz w:val="20"/>
        </w:rPr>
        <w:t xml:space="preserve"> здание гаража ИЯИ РАН</w:t>
      </w:r>
    </w:p>
    <w:p w:rsidR="00715A47" w:rsidRPr="009E6641" w:rsidRDefault="009917FB" w:rsidP="00723B4A">
      <w:pPr>
        <w:spacing w:line="240" w:lineRule="auto"/>
        <w:ind w:firstLine="540"/>
        <w:rPr>
          <w:sz w:val="20"/>
        </w:rPr>
      </w:pPr>
      <w:r w:rsidRPr="009E6641">
        <w:rPr>
          <w:sz w:val="20"/>
        </w:rPr>
        <w:t>1.3</w:t>
      </w:r>
      <w:r w:rsidR="005715CF" w:rsidRPr="009E6641">
        <w:rPr>
          <w:sz w:val="20"/>
        </w:rPr>
        <w:t xml:space="preserve">. Срок оказания услуг: с момента заключения контракта по </w:t>
      </w:r>
      <w:r w:rsidR="00D817D5">
        <w:rPr>
          <w:sz w:val="20"/>
        </w:rPr>
        <w:t>31.12.</w:t>
      </w:r>
      <w:r w:rsidR="002C4E90" w:rsidRPr="009E6641">
        <w:rPr>
          <w:sz w:val="20"/>
        </w:rPr>
        <w:t xml:space="preserve"> 2026</w:t>
      </w:r>
      <w:r w:rsidR="005715CF" w:rsidRPr="009E6641">
        <w:rPr>
          <w:sz w:val="20"/>
        </w:rPr>
        <w:t xml:space="preserve"> г.</w:t>
      </w:r>
      <w:r w:rsidR="00715A47" w:rsidRPr="009E6641">
        <w:rPr>
          <w:sz w:val="20"/>
        </w:rPr>
        <w:t xml:space="preserve"> </w:t>
      </w:r>
    </w:p>
    <w:p w:rsidR="008317EC" w:rsidRPr="009E6641" w:rsidRDefault="00715A47" w:rsidP="00723B4A">
      <w:pPr>
        <w:spacing w:line="240" w:lineRule="auto"/>
        <w:ind w:firstLine="540"/>
        <w:rPr>
          <w:sz w:val="20"/>
        </w:rPr>
      </w:pPr>
      <w:r w:rsidRPr="009E6641">
        <w:rPr>
          <w:sz w:val="20"/>
        </w:rPr>
        <w:t xml:space="preserve">1.4. Услуги оказываются </w:t>
      </w:r>
      <w:r w:rsidR="000D34F1" w:rsidRPr="009E6641">
        <w:rPr>
          <w:sz w:val="20"/>
        </w:rPr>
        <w:t>с использованием запасных частей, материалов и комплектующих Исполнителя</w:t>
      </w:r>
      <w:r w:rsidR="008317EC" w:rsidRPr="009E6641">
        <w:rPr>
          <w:sz w:val="20"/>
        </w:rPr>
        <w:t xml:space="preserve">. </w:t>
      </w:r>
      <w:r w:rsidR="008A2A80">
        <w:rPr>
          <w:sz w:val="20"/>
        </w:rPr>
        <w:t xml:space="preserve">Итоговая стоимость оказываемой услуги определяется на основании Приложения №2 и складывается из стоимости выполняемых Исполнителем работ и стоимости </w:t>
      </w:r>
      <w:r w:rsidR="008A2A80" w:rsidRPr="009E6641">
        <w:rPr>
          <w:sz w:val="20"/>
        </w:rPr>
        <w:t>запасных частей</w:t>
      </w:r>
      <w:r w:rsidR="008A2A80">
        <w:rPr>
          <w:sz w:val="20"/>
        </w:rPr>
        <w:t xml:space="preserve"> используемых Исполнителем.</w:t>
      </w:r>
    </w:p>
    <w:p w:rsidR="008317EC" w:rsidRPr="009E6641" w:rsidRDefault="008317EC" w:rsidP="008317EC">
      <w:pPr>
        <w:spacing w:line="240" w:lineRule="auto"/>
        <w:ind w:firstLine="708"/>
        <w:rPr>
          <w:rFonts w:eastAsia="Times New Roman"/>
          <w:sz w:val="20"/>
          <w:lang w:eastAsia="zh-CN"/>
        </w:rPr>
      </w:pPr>
      <w:r w:rsidRPr="009E6641">
        <w:rPr>
          <w:sz w:val="20"/>
        </w:rPr>
        <w:t>1.5. Услуги оказываются Исполнителем на основании</w:t>
      </w:r>
      <w:r w:rsidR="00715A47" w:rsidRPr="009E6641">
        <w:rPr>
          <w:sz w:val="20"/>
        </w:rPr>
        <w:t xml:space="preserve"> уведомлени</w:t>
      </w:r>
      <w:r w:rsidRPr="009E6641">
        <w:rPr>
          <w:sz w:val="20"/>
        </w:rPr>
        <w:t xml:space="preserve">я </w:t>
      </w:r>
      <w:r w:rsidR="00715A47" w:rsidRPr="009E6641">
        <w:rPr>
          <w:sz w:val="20"/>
        </w:rPr>
        <w:t>Заказчик</w:t>
      </w:r>
      <w:r w:rsidRPr="009E6641">
        <w:rPr>
          <w:sz w:val="20"/>
        </w:rPr>
        <w:t xml:space="preserve">а. Услуги оказываются в сроки </w:t>
      </w:r>
      <w:r w:rsidR="00715A47" w:rsidRPr="009E6641">
        <w:rPr>
          <w:sz w:val="20"/>
        </w:rPr>
        <w:t xml:space="preserve">в соответствии с </w:t>
      </w:r>
      <w:r w:rsidR="00715A47" w:rsidRPr="009E6641">
        <w:rPr>
          <w:rFonts w:eastAsia="Times New Roman"/>
          <w:sz w:val="20"/>
          <w:lang w:eastAsia="zh-CN"/>
        </w:rPr>
        <w:t>нормами времени на техническое обслуживание и ремонт автотранспорта Заказчика указанным в «Сборнике норм времени на техническое обслуживание и ремонт легковых, грузовых автомобилей и автобусов РД 03112178-1023-99», утвержденном Министерством транспорта Российской Федерации, либо в соответствии с трудоемкостью, установленной заводам</w:t>
      </w:r>
      <w:r w:rsidRPr="009E6641">
        <w:rPr>
          <w:rFonts w:eastAsia="Times New Roman"/>
          <w:sz w:val="20"/>
          <w:lang w:eastAsia="zh-CN"/>
        </w:rPr>
        <w:t>и-изготовителями автотранспорта.</w:t>
      </w:r>
    </w:p>
    <w:p w:rsidR="0017038A" w:rsidRPr="009E6641" w:rsidRDefault="0017038A" w:rsidP="00723B4A">
      <w:pPr>
        <w:spacing w:line="240" w:lineRule="auto"/>
        <w:ind w:firstLine="540"/>
        <w:rPr>
          <w:rFonts w:eastAsia="Times New Roman"/>
          <w:sz w:val="20"/>
          <w:lang w:eastAsia="zh-CN"/>
        </w:rPr>
      </w:pPr>
      <w:r w:rsidRPr="009E6641">
        <w:rPr>
          <w:rFonts w:eastAsia="Times New Roman"/>
          <w:sz w:val="20"/>
          <w:lang w:eastAsia="zh-CN"/>
        </w:rPr>
        <w:t>1.</w:t>
      </w:r>
      <w:r w:rsidR="008317EC" w:rsidRPr="009E6641">
        <w:rPr>
          <w:rFonts w:eastAsia="Times New Roman"/>
          <w:sz w:val="20"/>
          <w:lang w:eastAsia="zh-CN"/>
        </w:rPr>
        <w:t>6</w:t>
      </w:r>
      <w:r w:rsidRPr="009E6641">
        <w:rPr>
          <w:rFonts w:eastAsia="Times New Roman"/>
          <w:sz w:val="20"/>
          <w:lang w:eastAsia="zh-CN"/>
        </w:rPr>
        <w:t xml:space="preserve">. Техническое обслуживание </w:t>
      </w:r>
      <w:r w:rsidRPr="009E6641">
        <w:rPr>
          <w:sz w:val="20"/>
        </w:rPr>
        <w:t>автотранспортных средств</w:t>
      </w:r>
      <w:r w:rsidRPr="009E6641">
        <w:rPr>
          <w:rFonts w:eastAsia="Times New Roman"/>
          <w:sz w:val="20"/>
          <w:lang w:eastAsia="zh-CN"/>
        </w:rPr>
        <w:t xml:space="preserve"> должно выполняться в срок не более одного дня, ремонт </w:t>
      </w:r>
      <w:r w:rsidRPr="009E6641">
        <w:rPr>
          <w:sz w:val="20"/>
        </w:rPr>
        <w:t>автотранспортных средств</w:t>
      </w:r>
      <w:r w:rsidRPr="009E6641">
        <w:rPr>
          <w:bCs/>
          <w:sz w:val="20"/>
          <w:lang w:eastAsia="ru-RU"/>
        </w:rPr>
        <w:t xml:space="preserve"> </w:t>
      </w:r>
      <w:r w:rsidRPr="009E6641">
        <w:rPr>
          <w:rFonts w:eastAsia="Times New Roman"/>
          <w:sz w:val="20"/>
          <w:lang w:eastAsia="zh-CN"/>
        </w:rPr>
        <w:t>– не более трех дней со дня начала оказания услуг  Исполнителем.</w:t>
      </w:r>
    </w:p>
    <w:p w:rsidR="00C51D24" w:rsidRPr="009E6641" w:rsidRDefault="00C51D24" w:rsidP="00723B4A">
      <w:pPr>
        <w:spacing w:line="240" w:lineRule="auto"/>
        <w:ind w:left="2880" w:firstLine="0"/>
        <w:rPr>
          <w:b/>
          <w:sz w:val="20"/>
        </w:rPr>
      </w:pPr>
      <w:r w:rsidRPr="009E6641">
        <w:rPr>
          <w:b/>
          <w:sz w:val="20"/>
        </w:rPr>
        <w:t>2. ЦЕНА КОНТРАКТА И ПОРЯДОК РАСЧЕТОВ</w:t>
      </w:r>
    </w:p>
    <w:p w:rsidR="00C51D24" w:rsidRPr="009E6641" w:rsidRDefault="0098047C" w:rsidP="00723B4A">
      <w:pPr>
        <w:tabs>
          <w:tab w:val="left" w:pos="9355"/>
        </w:tabs>
        <w:spacing w:line="240" w:lineRule="auto"/>
        <w:ind w:firstLine="540"/>
        <w:rPr>
          <w:sz w:val="20"/>
        </w:rPr>
      </w:pPr>
      <w:r w:rsidRPr="009E6641">
        <w:rPr>
          <w:sz w:val="20"/>
        </w:rPr>
        <w:t>2.1</w:t>
      </w:r>
      <w:r w:rsidR="00834871" w:rsidRPr="009E6641">
        <w:rPr>
          <w:sz w:val="20"/>
        </w:rPr>
        <w:t>.</w:t>
      </w:r>
      <w:r w:rsidRPr="009E6641">
        <w:rPr>
          <w:sz w:val="20"/>
        </w:rPr>
        <w:t xml:space="preserve"> </w:t>
      </w:r>
      <w:r w:rsidR="009E6641" w:rsidRPr="009E6641">
        <w:rPr>
          <w:sz w:val="20"/>
        </w:rPr>
        <w:t>Максимальная ц</w:t>
      </w:r>
      <w:r w:rsidRPr="009E6641">
        <w:rPr>
          <w:sz w:val="20"/>
        </w:rPr>
        <w:t>ен</w:t>
      </w:r>
      <w:r w:rsidR="00715A47" w:rsidRPr="009E6641">
        <w:rPr>
          <w:sz w:val="20"/>
        </w:rPr>
        <w:t>а</w:t>
      </w:r>
      <w:r w:rsidR="00C51D24" w:rsidRPr="009E6641">
        <w:rPr>
          <w:sz w:val="20"/>
        </w:rPr>
        <w:t xml:space="preserve"> Контракта</w:t>
      </w:r>
      <w:r w:rsidR="00D71AFC" w:rsidRPr="009E6641">
        <w:rPr>
          <w:sz w:val="20"/>
        </w:rPr>
        <w:t xml:space="preserve"> со</w:t>
      </w:r>
      <w:r w:rsidR="00D10A01" w:rsidRPr="009E6641">
        <w:rPr>
          <w:sz w:val="20"/>
        </w:rPr>
        <w:t xml:space="preserve">ставляет </w:t>
      </w:r>
      <w:r w:rsidR="00715A47" w:rsidRPr="009E6641">
        <w:rPr>
          <w:sz w:val="20"/>
        </w:rPr>
        <w:t>___________</w:t>
      </w:r>
      <w:r w:rsidR="00E2556D" w:rsidRPr="009E6641">
        <w:rPr>
          <w:sz w:val="20"/>
        </w:rPr>
        <w:t xml:space="preserve"> (</w:t>
      </w:r>
      <w:r w:rsidR="00715A47" w:rsidRPr="009E6641">
        <w:rPr>
          <w:sz w:val="20"/>
        </w:rPr>
        <w:t>______________</w:t>
      </w:r>
      <w:r w:rsidR="00E2556D" w:rsidRPr="009E6641">
        <w:rPr>
          <w:sz w:val="20"/>
        </w:rPr>
        <w:t xml:space="preserve">) рублей </w:t>
      </w:r>
      <w:r w:rsidR="00715A47" w:rsidRPr="009E6641">
        <w:rPr>
          <w:sz w:val="20"/>
        </w:rPr>
        <w:t>____</w:t>
      </w:r>
      <w:r w:rsidR="00E2556D" w:rsidRPr="009E6641">
        <w:rPr>
          <w:sz w:val="20"/>
        </w:rPr>
        <w:t xml:space="preserve"> копеек</w:t>
      </w:r>
      <w:r w:rsidR="00715A47" w:rsidRPr="009E6641">
        <w:rPr>
          <w:sz w:val="20"/>
        </w:rPr>
        <w:t xml:space="preserve">, в </w:t>
      </w:r>
      <w:proofErr w:type="spellStart"/>
      <w:r w:rsidR="00715A47" w:rsidRPr="009E6641">
        <w:rPr>
          <w:sz w:val="20"/>
        </w:rPr>
        <w:t>т.ч</w:t>
      </w:r>
      <w:proofErr w:type="spellEnd"/>
      <w:r w:rsidR="00715A47" w:rsidRPr="009E6641">
        <w:rPr>
          <w:sz w:val="20"/>
        </w:rPr>
        <w:t>. НДС__%/НДС не облагается.</w:t>
      </w:r>
    </w:p>
    <w:p w:rsidR="00715A47" w:rsidRPr="009E6641" w:rsidRDefault="00BD7967" w:rsidP="00723B4A">
      <w:pPr>
        <w:tabs>
          <w:tab w:val="left" w:pos="9355"/>
        </w:tabs>
        <w:spacing w:line="240" w:lineRule="auto"/>
        <w:ind w:firstLine="540"/>
        <w:rPr>
          <w:sz w:val="20"/>
        </w:rPr>
      </w:pPr>
      <w:r w:rsidRPr="009E6641">
        <w:rPr>
          <w:bCs/>
          <w:sz w:val="20"/>
        </w:rPr>
        <w:t>Цена единицы услуг определена путем суммирования каждой цены единицы услуг</w:t>
      </w:r>
      <w:r w:rsidR="00715A47" w:rsidRPr="009E6641">
        <w:rPr>
          <w:bCs/>
          <w:sz w:val="20"/>
        </w:rPr>
        <w:t xml:space="preserve">, указанной в </w:t>
      </w:r>
      <w:r w:rsidR="00855CC5" w:rsidRPr="009E6641">
        <w:rPr>
          <w:sz w:val="20"/>
        </w:rPr>
        <w:t xml:space="preserve">перечне </w:t>
      </w:r>
      <w:r w:rsidR="0094323C">
        <w:rPr>
          <w:sz w:val="20"/>
        </w:rPr>
        <w:t xml:space="preserve">оказываемых услуг </w:t>
      </w:r>
      <w:r w:rsidR="00855CC5" w:rsidRPr="009E6641">
        <w:rPr>
          <w:sz w:val="20"/>
        </w:rPr>
        <w:t xml:space="preserve"> и используемых запасных частей</w:t>
      </w:r>
      <w:r w:rsidR="00715A47" w:rsidRPr="009E6641">
        <w:rPr>
          <w:bCs/>
          <w:sz w:val="20"/>
        </w:rPr>
        <w:t xml:space="preserve"> (Приложение №2)</w:t>
      </w:r>
      <w:r w:rsidRPr="009E6641">
        <w:rPr>
          <w:bCs/>
          <w:sz w:val="20"/>
        </w:rPr>
        <w:t xml:space="preserve">, сниженной на коэффициент снижения в процессе закупки, и составляет </w:t>
      </w:r>
      <w:r w:rsidR="00165C2E" w:rsidRPr="009E6641">
        <w:rPr>
          <w:sz w:val="20"/>
          <w:lang w:eastAsia="en-US"/>
        </w:rPr>
        <w:t>_____________ рублей ___</w:t>
      </w:r>
      <w:r w:rsidR="00BA69DF" w:rsidRPr="009E6641">
        <w:rPr>
          <w:sz w:val="20"/>
          <w:lang w:eastAsia="en-US"/>
        </w:rPr>
        <w:t xml:space="preserve"> копеек</w:t>
      </w:r>
      <w:r w:rsidR="00715A47" w:rsidRPr="009E6641">
        <w:rPr>
          <w:sz w:val="20"/>
          <w:lang w:eastAsia="en-US"/>
        </w:rPr>
        <w:t xml:space="preserve">, </w:t>
      </w:r>
      <w:r w:rsidR="00715A47" w:rsidRPr="009E6641">
        <w:rPr>
          <w:sz w:val="20"/>
        </w:rPr>
        <w:t xml:space="preserve">в </w:t>
      </w:r>
      <w:proofErr w:type="spellStart"/>
      <w:r w:rsidR="00715A47" w:rsidRPr="009E6641">
        <w:rPr>
          <w:sz w:val="20"/>
        </w:rPr>
        <w:t>т.ч</w:t>
      </w:r>
      <w:proofErr w:type="spellEnd"/>
      <w:r w:rsidR="00715A47" w:rsidRPr="009E6641">
        <w:rPr>
          <w:sz w:val="20"/>
        </w:rPr>
        <w:t>. НДС__%/НДС не облагается.</w:t>
      </w:r>
    </w:p>
    <w:p w:rsidR="00715A47" w:rsidRPr="009E6641" w:rsidRDefault="00BD7967" w:rsidP="00723B4A">
      <w:pPr>
        <w:tabs>
          <w:tab w:val="left" w:pos="9355"/>
        </w:tabs>
        <w:spacing w:line="240" w:lineRule="auto"/>
        <w:ind w:firstLine="540"/>
        <w:rPr>
          <w:sz w:val="20"/>
        </w:rPr>
      </w:pPr>
      <w:r w:rsidRPr="009E6641">
        <w:rPr>
          <w:bCs/>
          <w:sz w:val="20"/>
        </w:rPr>
        <w:t xml:space="preserve">Общая цена единицы запасных частей определена путем суммирования каждой цены единицы запасной части, </w:t>
      </w:r>
      <w:r w:rsidR="00715A47" w:rsidRPr="009E6641">
        <w:rPr>
          <w:bCs/>
          <w:sz w:val="20"/>
        </w:rPr>
        <w:t xml:space="preserve">указанной в </w:t>
      </w:r>
      <w:r w:rsidR="00855CC5" w:rsidRPr="009E6641">
        <w:rPr>
          <w:sz w:val="20"/>
        </w:rPr>
        <w:t xml:space="preserve">перечне </w:t>
      </w:r>
      <w:r w:rsidR="0094323C">
        <w:rPr>
          <w:sz w:val="20"/>
        </w:rPr>
        <w:t xml:space="preserve">оказываемых услуг </w:t>
      </w:r>
      <w:r w:rsidR="0094323C" w:rsidRPr="009E6641">
        <w:rPr>
          <w:sz w:val="20"/>
        </w:rPr>
        <w:t xml:space="preserve"> </w:t>
      </w:r>
      <w:r w:rsidR="00855CC5" w:rsidRPr="009E6641">
        <w:rPr>
          <w:sz w:val="20"/>
        </w:rPr>
        <w:t>и используемых запасных</w:t>
      </w:r>
      <w:r w:rsidR="00715A47" w:rsidRPr="009E6641">
        <w:rPr>
          <w:bCs/>
          <w:sz w:val="20"/>
        </w:rPr>
        <w:t xml:space="preserve"> (Приложение №2), </w:t>
      </w:r>
      <w:r w:rsidRPr="009E6641">
        <w:rPr>
          <w:bCs/>
          <w:sz w:val="20"/>
        </w:rPr>
        <w:t xml:space="preserve">сниженной на коэффициент снижения в процессе закупки, и составляет </w:t>
      </w:r>
      <w:r w:rsidR="00165C2E" w:rsidRPr="009E6641">
        <w:rPr>
          <w:sz w:val="20"/>
          <w:lang w:eastAsia="en-US"/>
        </w:rPr>
        <w:t>____________ рублей ____ копеек</w:t>
      </w:r>
      <w:r w:rsidR="00715A47" w:rsidRPr="009E6641">
        <w:rPr>
          <w:sz w:val="20"/>
        </w:rPr>
        <w:t xml:space="preserve">, в </w:t>
      </w:r>
      <w:proofErr w:type="spellStart"/>
      <w:r w:rsidR="00715A47" w:rsidRPr="009E6641">
        <w:rPr>
          <w:sz w:val="20"/>
        </w:rPr>
        <w:t>т.ч</w:t>
      </w:r>
      <w:proofErr w:type="spellEnd"/>
      <w:r w:rsidR="00715A47" w:rsidRPr="009E6641">
        <w:rPr>
          <w:sz w:val="20"/>
        </w:rPr>
        <w:t>. НДС__%/НДС не облагается.</w:t>
      </w:r>
    </w:p>
    <w:p w:rsidR="00C51D24" w:rsidRPr="009E6641" w:rsidRDefault="00C51D24" w:rsidP="00723B4A">
      <w:pPr>
        <w:spacing w:line="240" w:lineRule="auto"/>
        <w:ind w:firstLine="540"/>
        <w:rPr>
          <w:sz w:val="20"/>
        </w:rPr>
      </w:pPr>
      <w:r w:rsidRPr="009E6641">
        <w:rPr>
          <w:sz w:val="20"/>
        </w:rPr>
        <w:t>2</w:t>
      </w:r>
      <w:r w:rsidRPr="009E6641">
        <w:rPr>
          <w:sz w:val="20"/>
          <w:lang w:val="x-none"/>
        </w:rPr>
        <w:t>.</w:t>
      </w:r>
      <w:r w:rsidR="000D34F1" w:rsidRPr="009E6641">
        <w:rPr>
          <w:sz w:val="20"/>
        </w:rPr>
        <w:t>2</w:t>
      </w:r>
      <w:r w:rsidRPr="009E6641">
        <w:rPr>
          <w:sz w:val="20"/>
          <w:lang w:val="x-none"/>
        </w:rPr>
        <w:t xml:space="preserve">. Цена </w:t>
      </w:r>
      <w:r w:rsidRPr="009E6641">
        <w:rPr>
          <w:sz w:val="20"/>
        </w:rPr>
        <w:t>услуг</w:t>
      </w:r>
      <w:r w:rsidRPr="009E6641">
        <w:rPr>
          <w:sz w:val="20"/>
          <w:lang w:val="x-none"/>
        </w:rPr>
        <w:t xml:space="preserve"> является твердой  и определяется на весь срок исполнения </w:t>
      </w:r>
      <w:r w:rsidRPr="009E6641">
        <w:rPr>
          <w:sz w:val="20"/>
        </w:rPr>
        <w:t>К</w:t>
      </w:r>
      <w:proofErr w:type="spellStart"/>
      <w:r w:rsidRPr="009E6641">
        <w:rPr>
          <w:sz w:val="20"/>
          <w:lang w:val="x-none"/>
        </w:rPr>
        <w:t>онтракта</w:t>
      </w:r>
      <w:proofErr w:type="spellEnd"/>
      <w:r w:rsidRPr="009E6641">
        <w:rPr>
          <w:sz w:val="20"/>
          <w:lang w:val="x-none"/>
        </w:rPr>
        <w:t>.</w:t>
      </w:r>
    </w:p>
    <w:p w:rsidR="00C51D24" w:rsidRPr="009E6641" w:rsidRDefault="00C51D24" w:rsidP="00723B4A">
      <w:pPr>
        <w:spacing w:line="240" w:lineRule="auto"/>
        <w:ind w:firstLine="567"/>
        <w:rPr>
          <w:sz w:val="20"/>
        </w:rPr>
      </w:pPr>
      <w:r w:rsidRPr="009E6641">
        <w:rPr>
          <w:sz w:val="20"/>
          <w:lang w:val="x-none"/>
        </w:rPr>
        <w:t xml:space="preserve">В цену </w:t>
      </w:r>
      <w:r w:rsidRPr="009E6641">
        <w:rPr>
          <w:sz w:val="20"/>
        </w:rPr>
        <w:t>К</w:t>
      </w:r>
      <w:proofErr w:type="spellStart"/>
      <w:r w:rsidRPr="009E6641">
        <w:rPr>
          <w:sz w:val="20"/>
          <w:lang w:val="x-none"/>
        </w:rPr>
        <w:t>онтракта</w:t>
      </w:r>
      <w:proofErr w:type="spellEnd"/>
      <w:r w:rsidRPr="009E6641">
        <w:rPr>
          <w:sz w:val="20"/>
          <w:lang w:val="x-none"/>
        </w:rPr>
        <w:t xml:space="preserve"> включаются все расходы Исполнителя, связанные с выполнением </w:t>
      </w:r>
      <w:r w:rsidRPr="009E6641">
        <w:rPr>
          <w:sz w:val="20"/>
          <w:lang w:val="x-none" w:eastAsia="ru-RU"/>
        </w:rPr>
        <w:t>оказани</w:t>
      </w:r>
      <w:r w:rsidRPr="009E6641">
        <w:rPr>
          <w:sz w:val="20"/>
          <w:lang w:eastAsia="ru-RU"/>
        </w:rPr>
        <w:t>я</w:t>
      </w:r>
      <w:r w:rsidRPr="009E6641">
        <w:rPr>
          <w:sz w:val="20"/>
          <w:lang w:val="x-none" w:eastAsia="ru-RU"/>
        </w:rPr>
        <w:t xml:space="preserve"> услуг, в том числе </w:t>
      </w:r>
      <w:r w:rsidR="000D34F1" w:rsidRPr="009E6641">
        <w:rPr>
          <w:sz w:val="20"/>
          <w:lang w:eastAsia="ru-RU"/>
        </w:rPr>
        <w:t xml:space="preserve">запасные части, </w:t>
      </w:r>
      <w:r w:rsidRPr="009E6641">
        <w:rPr>
          <w:sz w:val="20"/>
          <w:lang w:eastAsia="ru-RU"/>
        </w:rPr>
        <w:t>расходные</w:t>
      </w:r>
      <w:r w:rsidRPr="009E6641">
        <w:rPr>
          <w:sz w:val="20"/>
          <w:lang w:val="x-none" w:eastAsia="ru-RU"/>
        </w:rPr>
        <w:t xml:space="preserve"> средства, транспортные расходы, уплату налогов, </w:t>
      </w:r>
      <w:r w:rsidRPr="009E6641">
        <w:rPr>
          <w:sz w:val="20"/>
          <w:lang w:eastAsia="ru-RU"/>
        </w:rPr>
        <w:t xml:space="preserve"> </w:t>
      </w:r>
      <w:r w:rsidRPr="009E6641">
        <w:rPr>
          <w:sz w:val="20"/>
          <w:lang w:val="x-none" w:eastAsia="ru-RU"/>
        </w:rPr>
        <w:t xml:space="preserve">сборов </w:t>
      </w:r>
      <w:r w:rsidR="000D34F1" w:rsidRPr="009E6641">
        <w:rPr>
          <w:sz w:val="20"/>
          <w:lang w:eastAsia="ru-RU"/>
        </w:rPr>
        <w:t xml:space="preserve"> </w:t>
      </w:r>
      <w:r w:rsidRPr="009E6641">
        <w:rPr>
          <w:sz w:val="20"/>
          <w:lang w:val="x-none" w:eastAsia="ru-RU"/>
        </w:rPr>
        <w:t>и других обязательных платежей, предусмотренных действующим законодательством Российской Федерации.</w:t>
      </w:r>
    </w:p>
    <w:p w:rsidR="00C51D24" w:rsidRPr="009E6641" w:rsidRDefault="00C51D24" w:rsidP="00723B4A">
      <w:pPr>
        <w:spacing w:line="240" w:lineRule="auto"/>
        <w:ind w:firstLine="567"/>
        <w:rPr>
          <w:sz w:val="20"/>
        </w:rPr>
      </w:pPr>
      <w:r w:rsidRPr="009E6641">
        <w:rPr>
          <w:sz w:val="20"/>
        </w:rPr>
        <w:t>2.</w:t>
      </w:r>
      <w:r w:rsidR="000D34F1" w:rsidRPr="009E6641">
        <w:rPr>
          <w:sz w:val="20"/>
        </w:rPr>
        <w:t>3</w:t>
      </w:r>
      <w:r w:rsidRPr="009E6641">
        <w:rPr>
          <w:sz w:val="20"/>
        </w:rPr>
        <w:t>. Оплата по Контракту производится за счет средств Федер</w:t>
      </w:r>
      <w:r w:rsidR="00E2556D" w:rsidRPr="009E6641">
        <w:rPr>
          <w:sz w:val="20"/>
        </w:rPr>
        <w:t>ального бюджета 2026</w:t>
      </w:r>
      <w:r w:rsidRPr="009E6641">
        <w:rPr>
          <w:sz w:val="20"/>
        </w:rPr>
        <w:t xml:space="preserve"> года, в соответствии с условиями Контракта.</w:t>
      </w:r>
    </w:p>
    <w:p w:rsidR="00C51D24" w:rsidRPr="009E6641" w:rsidRDefault="00C51D24" w:rsidP="00723B4A">
      <w:pPr>
        <w:autoSpaceDE w:val="0"/>
        <w:autoSpaceDN w:val="0"/>
        <w:adjustRightInd w:val="0"/>
        <w:spacing w:line="240" w:lineRule="auto"/>
        <w:ind w:firstLine="567"/>
        <w:rPr>
          <w:sz w:val="20"/>
        </w:rPr>
      </w:pPr>
      <w:r w:rsidRPr="009E6641">
        <w:rPr>
          <w:sz w:val="20"/>
        </w:rPr>
        <w:t>2.</w:t>
      </w:r>
      <w:r w:rsidR="000D34F1" w:rsidRPr="009E6641">
        <w:rPr>
          <w:sz w:val="20"/>
        </w:rPr>
        <w:t>4</w:t>
      </w:r>
      <w:r w:rsidRPr="009E6641">
        <w:rPr>
          <w:sz w:val="20"/>
        </w:rPr>
        <w:t xml:space="preserve">. Оплата за оказанные услуги производится в рублях путем перечисления Заказчиком на банковский счет Исполнителя. Оплата за оказанные услуги производится в течение 7 (семи) рабочих дней с даты подписания Заказчиком документа о приемке оказанных </w:t>
      </w:r>
      <w:r w:rsidR="000D34F1" w:rsidRPr="009E6641">
        <w:rPr>
          <w:sz w:val="20"/>
        </w:rPr>
        <w:t xml:space="preserve">Исполнителем </w:t>
      </w:r>
      <w:r w:rsidRPr="009E6641">
        <w:rPr>
          <w:sz w:val="20"/>
        </w:rPr>
        <w:t>услуг</w:t>
      </w:r>
      <w:r w:rsidR="000D34F1" w:rsidRPr="009E6641">
        <w:rPr>
          <w:sz w:val="20"/>
        </w:rPr>
        <w:t xml:space="preserve"> на основании счета Исполнителя</w:t>
      </w:r>
      <w:r w:rsidRPr="009E6641">
        <w:rPr>
          <w:sz w:val="20"/>
        </w:rPr>
        <w:t xml:space="preserve">. </w:t>
      </w:r>
    </w:p>
    <w:p w:rsidR="00C51D24" w:rsidRPr="009E6641" w:rsidRDefault="00C51D24" w:rsidP="00723B4A">
      <w:pPr>
        <w:autoSpaceDE w:val="0"/>
        <w:autoSpaceDN w:val="0"/>
        <w:adjustRightInd w:val="0"/>
        <w:spacing w:line="240" w:lineRule="auto"/>
        <w:ind w:firstLine="567"/>
        <w:rPr>
          <w:sz w:val="20"/>
        </w:rPr>
      </w:pPr>
      <w:r w:rsidRPr="009E6641">
        <w:rPr>
          <w:sz w:val="20"/>
        </w:rPr>
        <w:t>2.</w:t>
      </w:r>
      <w:r w:rsidR="000D34F1" w:rsidRPr="009E6641">
        <w:rPr>
          <w:sz w:val="20"/>
        </w:rPr>
        <w:t>5</w:t>
      </w:r>
      <w:r w:rsidRPr="009E6641">
        <w:rPr>
          <w:sz w:val="20"/>
        </w:rPr>
        <w:t>. Обязательства Заказчика по оплате цены Контракта считаются исполненными с момента списания денежных средств в размере, установленном Контрактом, с расчетного счета Заказчика. За дальнейшее прохождение денежных средств Заказчик ответственности не несет.</w:t>
      </w:r>
    </w:p>
    <w:p w:rsidR="00C51D24" w:rsidRPr="009E6641" w:rsidRDefault="00C51D24" w:rsidP="00723B4A">
      <w:pPr>
        <w:autoSpaceDE w:val="0"/>
        <w:autoSpaceDN w:val="0"/>
        <w:adjustRightInd w:val="0"/>
        <w:spacing w:line="240" w:lineRule="auto"/>
        <w:ind w:firstLine="540"/>
        <w:rPr>
          <w:sz w:val="20"/>
        </w:rPr>
      </w:pPr>
      <w:r w:rsidRPr="009E6641">
        <w:rPr>
          <w:sz w:val="20"/>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w:t>
      </w:r>
    </w:p>
    <w:p w:rsidR="00C51D24" w:rsidRPr="009E6641" w:rsidRDefault="00C51D24" w:rsidP="00723B4A">
      <w:pPr>
        <w:autoSpaceDE w:val="0"/>
        <w:autoSpaceDN w:val="0"/>
        <w:adjustRightInd w:val="0"/>
        <w:spacing w:line="240" w:lineRule="auto"/>
        <w:ind w:firstLine="540"/>
        <w:rPr>
          <w:sz w:val="20"/>
        </w:rPr>
      </w:pPr>
      <w:r w:rsidRPr="009E6641">
        <w:rPr>
          <w:sz w:val="20"/>
        </w:rPr>
        <w:t>Датой проведения платежа является дата проведения операции по списанию соответствующей суммы с расчетного счета Заказчика для ее зачисления на счет Исполнителя.</w:t>
      </w:r>
    </w:p>
    <w:p w:rsidR="00C51D24" w:rsidRPr="009E6641" w:rsidRDefault="00C51D24" w:rsidP="00723B4A">
      <w:pPr>
        <w:tabs>
          <w:tab w:val="left" w:pos="9355"/>
        </w:tabs>
        <w:spacing w:line="240" w:lineRule="auto"/>
        <w:ind w:right="-1" w:firstLine="567"/>
        <w:rPr>
          <w:sz w:val="20"/>
          <w:lang w:val="x-none"/>
        </w:rPr>
      </w:pPr>
      <w:r w:rsidRPr="009E6641">
        <w:rPr>
          <w:sz w:val="20"/>
        </w:rPr>
        <w:t>2</w:t>
      </w:r>
      <w:r w:rsidRPr="009E6641">
        <w:rPr>
          <w:sz w:val="20"/>
          <w:lang w:val="x-none"/>
        </w:rPr>
        <w:t>.</w:t>
      </w:r>
      <w:r w:rsidR="000D34F1" w:rsidRPr="009E6641">
        <w:rPr>
          <w:sz w:val="20"/>
        </w:rPr>
        <w:t>6</w:t>
      </w:r>
      <w:r w:rsidRPr="009E6641">
        <w:rPr>
          <w:sz w:val="20"/>
          <w:lang w:val="x-none"/>
        </w:rPr>
        <w:t xml:space="preserve">. В случае изменения </w:t>
      </w:r>
      <w:r w:rsidRPr="009E6641">
        <w:rPr>
          <w:sz w:val="20"/>
        </w:rPr>
        <w:t>расчетного счета</w:t>
      </w:r>
      <w:r w:rsidRPr="009E6641">
        <w:rPr>
          <w:sz w:val="20"/>
          <w:lang w:val="x-none"/>
        </w:rPr>
        <w:t xml:space="preserve"> </w:t>
      </w:r>
      <w:r w:rsidRPr="009E6641">
        <w:rPr>
          <w:sz w:val="20"/>
        </w:rPr>
        <w:t>Исполнитель</w:t>
      </w:r>
      <w:r w:rsidRPr="009E6641">
        <w:rPr>
          <w:sz w:val="20"/>
          <w:lang w:val="x-none"/>
        </w:rPr>
        <w:t xml:space="preserve"> обязан в </w:t>
      </w:r>
      <w:r w:rsidRPr="009E6641">
        <w:rPr>
          <w:sz w:val="20"/>
        </w:rPr>
        <w:t>трех</w:t>
      </w:r>
      <w:proofErr w:type="spellStart"/>
      <w:r w:rsidRPr="009E6641">
        <w:rPr>
          <w:sz w:val="20"/>
          <w:lang w:val="x-none"/>
        </w:rPr>
        <w:t>дневный</w:t>
      </w:r>
      <w:proofErr w:type="spellEnd"/>
      <w:r w:rsidRPr="009E6641">
        <w:rPr>
          <w:sz w:val="20"/>
          <w:lang w:val="x-none"/>
        </w:rPr>
        <w:t xml:space="preserve"> срок </w:t>
      </w:r>
      <w:r w:rsidRPr="009E6641">
        <w:rPr>
          <w:sz w:val="20"/>
        </w:rPr>
        <w:t xml:space="preserve">с момента изменения расчетного счета в письменной форме </w:t>
      </w:r>
      <w:r w:rsidRPr="009E6641">
        <w:rPr>
          <w:sz w:val="20"/>
          <w:lang w:val="x-none"/>
        </w:rPr>
        <w:t>сообщить об этом Заказчику</w:t>
      </w:r>
      <w:r w:rsidRPr="009E6641">
        <w:rPr>
          <w:sz w:val="20"/>
        </w:rPr>
        <w:t>,</w:t>
      </w:r>
      <w:r w:rsidRPr="009E6641">
        <w:rPr>
          <w:sz w:val="20"/>
          <w:lang w:val="x-none"/>
        </w:rPr>
        <w:t xml:space="preserve"> указа</w:t>
      </w:r>
      <w:r w:rsidRPr="009E6641">
        <w:rPr>
          <w:sz w:val="20"/>
        </w:rPr>
        <w:t xml:space="preserve">в </w:t>
      </w:r>
      <w:r w:rsidRPr="009E6641">
        <w:rPr>
          <w:sz w:val="20"/>
          <w:lang w:val="x-none"/>
        </w:rPr>
        <w:t xml:space="preserve"> новы</w:t>
      </w:r>
      <w:r w:rsidRPr="009E6641">
        <w:rPr>
          <w:sz w:val="20"/>
        </w:rPr>
        <w:t>е реквизиты расчетного счета</w:t>
      </w:r>
      <w:r w:rsidRPr="009E6641">
        <w:rPr>
          <w:sz w:val="20"/>
          <w:lang w:val="x-none"/>
        </w:rPr>
        <w:t>.</w:t>
      </w:r>
      <w:r w:rsidRPr="009E6641">
        <w:rPr>
          <w:sz w:val="20"/>
        </w:rPr>
        <w:t xml:space="preserve"> </w:t>
      </w:r>
      <w:r w:rsidRPr="009E6641">
        <w:rPr>
          <w:sz w:val="20"/>
          <w:lang w:val="x-none"/>
        </w:rPr>
        <w:t xml:space="preserve">В противном случае все риски, связанные с перечислением Заказчиком денежных средств на указанный в настоящем Контракте счет </w:t>
      </w:r>
      <w:r w:rsidRPr="009E6641">
        <w:rPr>
          <w:sz w:val="20"/>
        </w:rPr>
        <w:t>Исполнителя</w:t>
      </w:r>
      <w:r w:rsidRPr="009E6641">
        <w:rPr>
          <w:sz w:val="20"/>
          <w:lang w:val="x-none"/>
        </w:rPr>
        <w:t>, несет</w:t>
      </w:r>
      <w:r w:rsidRPr="009E6641">
        <w:rPr>
          <w:sz w:val="20"/>
        </w:rPr>
        <w:t xml:space="preserve"> Исполнитель</w:t>
      </w:r>
      <w:r w:rsidRPr="009E6641">
        <w:rPr>
          <w:sz w:val="20"/>
          <w:lang w:val="x-none"/>
        </w:rPr>
        <w:t>.</w:t>
      </w:r>
    </w:p>
    <w:p w:rsidR="00C51D24" w:rsidRPr="009E6641" w:rsidRDefault="00C51D24" w:rsidP="00723B4A">
      <w:pPr>
        <w:spacing w:line="240" w:lineRule="auto"/>
        <w:ind w:firstLine="0"/>
        <w:jc w:val="center"/>
        <w:rPr>
          <w:b/>
          <w:sz w:val="20"/>
          <w:lang w:eastAsia="en-US"/>
        </w:rPr>
      </w:pPr>
      <w:r w:rsidRPr="009E6641">
        <w:rPr>
          <w:b/>
          <w:sz w:val="20"/>
          <w:lang w:eastAsia="en-US"/>
        </w:rPr>
        <w:t>3. ПРАВА И ОБЯЗАННОСТИ ИСПОЛНИТЕЛЯ</w:t>
      </w:r>
    </w:p>
    <w:p w:rsidR="00C51D24" w:rsidRPr="009E6641" w:rsidRDefault="00C51D24" w:rsidP="00723B4A">
      <w:pPr>
        <w:spacing w:line="240" w:lineRule="auto"/>
        <w:ind w:firstLine="540"/>
        <w:rPr>
          <w:sz w:val="20"/>
          <w:lang w:eastAsia="en-US"/>
        </w:rPr>
      </w:pPr>
      <w:r w:rsidRPr="009E6641">
        <w:rPr>
          <w:sz w:val="20"/>
          <w:lang w:eastAsia="en-US"/>
        </w:rPr>
        <w:t>3.1. Исполнитель обязан:</w:t>
      </w:r>
    </w:p>
    <w:p w:rsidR="00C51D24" w:rsidRPr="009E6641" w:rsidRDefault="00C51D24" w:rsidP="00723B4A">
      <w:pPr>
        <w:shd w:val="clear" w:color="auto" w:fill="FFFFFF"/>
        <w:spacing w:line="240" w:lineRule="auto"/>
        <w:ind w:right="48" w:firstLine="540"/>
        <w:rPr>
          <w:sz w:val="20"/>
        </w:rPr>
      </w:pPr>
      <w:r w:rsidRPr="009E6641">
        <w:rPr>
          <w:color w:val="000000"/>
          <w:sz w:val="20"/>
        </w:rPr>
        <w:t>3.1.1. Оказывать Услуги в объеме и с периодичностью, предусмотренные настоящим Контрактом</w:t>
      </w:r>
      <w:r w:rsidR="000D34F1" w:rsidRPr="009E6641">
        <w:rPr>
          <w:color w:val="000000"/>
          <w:sz w:val="20"/>
        </w:rPr>
        <w:t xml:space="preserve"> на основании уведомлений Заказчика</w:t>
      </w:r>
      <w:r w:rsidR="008317EC" w:rsidRPr="009E6641">
        <w:rPr>
          <w:color w:val="000000"/>
          <w:sz w:val="20"/>
        </w:rPr>
        <w:t>. Начало оказания услуг:</w:t>
      </w:r>
      <w:r w:rsidR="000D34F1" w:rsidRPr="009E6641">
        <w:rPr>
          <w:color w:val="000000"/>
          <w:spacing w:val="4"/>
          <w:sz w:val="20"/>
        </w:rPr>
        <w:t xml:space="preserve"> не позднее </w:t>
      </w:r>
      <w:r w:rsidR="00F045BF" w:rsidRPr="009E6641">
        <w:rPr>
          <w:color w:val="000000"/>
          <w:spacing w:val="4"/>
          <w:sz w:val="20"/>
        </w:rPr>
        <w:t>одного дня</w:t>
      </w:r>
      <w:r w:rsidR="000D34F1" w:rsidRPr="009E6641">
        <w:rPr>
          <w:color w:val="000000"/>
          <w:spacing w:val="4"/>
          <w:sz w:val="20"/>
        </w:rPr>
        <w:t xml:space="preserve"> с даты получения уведомления.</w:t>
      </w:r>
    </w:p>
    <w:p w:rsidR="00C51D24" w:rsidRPr="009E6641" w:rsidRDefault="00C51D24" w:rsidP="00723B4A">
      <w:pPr>
        <w:shd w:val="clear" w:color="auto" w:fill="FFFFFF"/>
        <w:tabs>
          <w:tab w:val="left" w:pos="730"/>
        </w:tabs>
        <w:spacing w:line="240" w:lineRule="auto"/>
        <w:ind w:firstLine="540"/>
        <w:rPr>
          <w:color w:val="000000"/>
          <w:spacing w:val="4"/>
          <w:sz w:val="20"/>
        </w:rPr>
      </w:pPr>
      <w:r w:rsidRPr="009E6641">
        <w:rPr>
          <w:color w:val="000000"/>
          <w:sz w:val="20"/>
        </w:rPr>
        <w:t>3.1.2.</w:t>
      </w:r>
      <w:r w:rsidRPr="009E6641">
        <w:rPr>
          <w:color w:val="000000"/>
          <w:sz w:val="20"/>
        </w:rPr>
        <w:tab/>
      </w:r>
      <w:r w:rsidRPr="009E6641">
        <w:rPr>
          <w:color w:val="000000"/>
          <w:spacing w:val="13"/>
          <w:sz w:val="20"/>
        </w:rPr>
        <w:t>Обеспечивать оказание услуг собственными средствами</w:t>
      </w:r>
      <w:r w:rsidRPr="009E6641">
        <w:rPr>
          <w:color w:val="000000"/>
          <w:spacing w:val="4"/>
          <w:sz w:val="20"/>
        </w:rPr>
        <w:t>, материалами и силами.</w:t>
      </w:r>
    </w:p>
    <w:p w:rsidR="00C51D24" w:rsidRPr="009E6641" w:rsidRDefault="00C51D24" w:rsidP="00723B4A">
      <w:pPr>
        <w:shd w:val="clear" w:color="auto" w:fill="FFFFFF"/>
        <w:tabs>
          <w:tab w:val="left" w:pos="730"/>
        </w:tabs>
        <w:spacing w:line="240" w:lineRule="auto"/>
        <w:ind w:firstLine="540"/>
        <w:rPr>
          <w:color w:val="000000"/>
          <w:spacing w:val="4"/>
          <w:sz w:val="20"/>
        </w:rPr>
      </w:pPr>
      <w:r w:rsidRPr="009E6641">
        <w:rPr>
          <w:color w:val="000000"/>
          <w:spacing w:val="4"/>
          <w:sz w:val="20"/>
        </w:rPr>
        <w:t xml:space="preserve">3.1.3. Обеспечить оказание услуг качественно и в срок. </w:t>
      </w:r>
    </w:p>
    <w:p w:rsidR="00C51D24" w:rsidRPr="009E6641" w:rsidRDefault="00C51D24" w:rsidP="00723B4A">
      <w:pPr>
        <w:shd w:val="clear" w:color="auto" w:fill="FFFFFF"/>
        <w:tabs>
          <w:tab w:val="left" w:pos="730"/>
        </w:tabs>
        <w:spacing w:line="240" w:lineRule="auto"/>
        <w:ind w:firstLine="540"/>
        <w:rPr>
          <w:color w:val="000000"/>
          <w:spacing w:val="4"/>
          <w:sz w:val="20"/>
        </w:rPr>
      </w:pPr>
      <w:r w:rsidRPr="009E6641">
        <w:rPr>
          <w:color w:val="000000"/>
          <w:spacing w:val="4"/>
          <w:sz w:val="20"/>
        </w:rPr>
        <w:t xml:space="preserve">3.1.4. </w:t>
      </w:r>
      <w:r w:rsidR="000D34F1" w:rsidRPr="009E6641">
        <w:rPr>
          <w:color w:val="000000"/>
          <w:spacing w:val="4"/>
          <w:sz w:val="20"/>
        </w:rPr>
        <w:t>П</w:t>
      </w:r>
      <w:r w:rsidRPr="009E6641">
        <w:rPr>
          <w:color w:val="000000"/>
          <w:spacing w:val="4"/>
          <w:sz w:val="20"/>
        </w:rPr>
        <w:t>редоставлять Заказчику Акт оказанных услуг</w:t>
      </w:r>
      <w:r w:rsidR="000D34F1" w:rsidRPr="009E6641">
        <w:rPr>
          <w:color w:val="000000"/>
          <w:spacing w:val="4"/>
          <w:sz w:val="20"/>
        </w:rPr>
        <w:t>, счет, УПД/счет-фактуру (при наличии) по факту их оказания</w:t>
      </w:r>
      <w:r w:rsidRPr="009E6641">
        <w:rPr>
          <w:color w:val="000000"/>
          <w:spacing w:val="4"/>
          <w:sz w:val="20"/>
        </w:rPr>
        <w:t xml:space="preserve">. </w:t>
      </w:r>
    </w:p>
    <w:p w:rsidR="00C51D24" w:rsidRPr="009E6641" w:rsidRDefault="00C51D24" w:rsidP="00723B4A">
      <w:pPr>
        <w:shd w:val="clear" w:color="auto" w:fill="FFFFFF"/>
        <w:tabs>
          <w:tab w:val="left" w:pos="567"/>
        </w:tabs>
        <w:spacing w:line="240" w:lineRule="auto"/>
        <w:ind w:firstLine="540"/>
        <w:rPr>
          <w:color w:val="000000"/>
          <w:spacing w:val="4"/>
          <w:sz w:val="20"/>
        </w:rPr>
      </w:pPr>
      <w:r w:rsidRPr="009E6641">
        <w:rPr>
          <w:color w:val="000000"/>
          <w:spacing w:val="4"/>
          <w:sz w:val="20"/>
        </w:rPr>
        <w:t>3.1.5. Назначить лицо, ответственное за исполнение Контракта.</w:t>
      </w:r>
    </w:p>
    <w:p w:rsidR="00C51D24" w:rsidRPr="009E6641" w:rsidRDefault="003835D4" w:rsidP="00723B4A">
      <w:pPr>
        <w:spacing w:line="240" w:lineRule="auto"/>
        <w:ind w:firstLine="540"/>
        <w:rPr>
          <w:b/>
          <w:bCs/>
          <w:sz w:val="20"/>
        </w:rPr>
      </w:pPr>
      <w:r w:rsidRPr="009E6641">
        <w:rPr>
          <w:sz w:val="20"/>
        </w:rPr>
        <w:t>3</w:t>
      </w:r>
      <w:r w:rsidR="003F5622" w:rsidRPr="009E6641">
        <w:rPr>
          <w:sz w:val="20"/>
        </w:rPr>
        <w:t>.1.</w:t>
      </w:r>
      <w:r w:rsidR="000D34F1" w:rsidRPr="009E6641">
        <w:rPr>
          <w:sz w:val="20"/>
        </w:rPr>
        <w:t>6</w:t>
      </w:r>
      <w:r w:rsidR="00C51D24" w:rsidRPr="009E6641">
        <w:rPr>
          <w:sz w:val="20"/>
        </w:rPr>
        <w:t xml:space="preserve">. По окончании исполнения обязательств по настоящему Контракту, в </w:t>
      </w:r>
      <w:proofErr w:type="spellStart"/>
      <w:r w:rsidR="00C51D24" w:rsidRPr="009E6641">
        <w:rPr>
          <w:sz w:val="20"/>
        </w:rPr>
        <w:t>т.ч</w:t>
      </w:r>
      <w:proofErr w:type="spellEnd"/>
      <w:r w:rsidR="00C51D24" w:rsidRPr="009E6641">
        <w:rPr>
          <w:sz w:val="20"/>
        </w:rPr>
        <w:t>. финансовых, Исполнитель в течение 3-х (трех) рабочих дней обязан предоставить Заказчику акт сверки взаимных расчетов.</w:t>
      </w:r>
    </w:p>
    <w:p w:rsidR="00C51D24" w:rsidRPr="009E6641" w:rsidRDefault="00C51D24" w:rsidP="00723B4A">
      <w:pPr>
        <w:spacing w:line="240" w:lineRule="auto"/>
        <w:ind w:firstLine="540"/>
        <w:jc w:val="center"/>
        <w:rPr>
          <w:b/>
          <w:sz w:val="20"/>
        </w:rPr>
      </w:pPr>
      <w:r w:rsidRPr="009E6641">
        <w:rPr>
          <w:b/>
          <w:sz w:val="20"/>
        </w:rPr>
        <w:lastRenderedPageBreak/>
        <w:t>4. ПРАВА И ОБЯЗАННОСТИ ЗАКАЗЧИКА</w:t>
      </w:r>
    </w:p>
    <w:p w:rsidR="00C51D24" w:rsidRPr="009E6641" w:rsidRDefault="00C51D24" w:rsidP="00723B4A">
      <w:pPr>
        <w:spacing w:line="240" w:lineRule="auto"/>
        <w:ind w:firstLine="540"/>
        <w:rPr>
          <w:sz w:val="20"/>
        </w:rPr>
      </w:pPr>
      <w:r w:rsidRPr="009E6641">
        <w:rPr>
          <w:sz w:val="20"/>
        </w:rPr>
        <w:t>4.1. Заказчик вправе:</w:t>
      </w:r>
    </w:p>
    <w:p w:rsidR="00C51D24" w:rsidRPr="009E6641" w:rsidRDefault="00C51D24" w:rsidP="00723B4A">
      <w:pPr>
        <w:spacing w:line="240" w:lineRule="auto"/>
        <w:ind w:firstLine="540"/>
        <w:rPr>
          <w:sz w:val="20"/>
        </w:rPr>
      </w:pPr>
      <w:r w:rsidRPr="009E6641">
        <w:rPr>
          <w:sz w:val="20"/>
        </w:rPr>
        <w:t>4.1.1. В любое время проверять ход оказания Исполнителем Услуг, не вмешиваясь в его деятельность.</w:t>
      </w:r>
    </w:p>
    <w:p w:rsidR="00C51D24" w:rsidRPr="009E6641" w:rsidRDefault="00C51D24" w:rsidP="00723B4A">
      <w:pPr>
        <w:spacing w:line="240" w:lineRule="auto"/>
        <w:ind w:firstLine="540"/>
        <w:rPr>
          <w:sz w:val="20"/>
        </w:rPr>
      </w:pPr>
      <w:r w:rsidRPr="009E6641">
        <w:rPr>
          <w:sz w:val="20"/>
        </w:rPr>
        <w:t>4.2. Заказчик обязан:</w:t>
      </w:r>
    </w:p>
    <w:p w:rsidR="000D34F1" w:rsidRPr="009E6641" w:rsidRDefault="00C51D24" w:rsidP="00723B4A">
      <w:pPr>
        <w:spacing w:line="240" w:lineRule="auto"/>
        <w:ind w:firstLine="540"/>
        <w:rPr>
          <w:sz w:val="20"/>
        </w:rPr>
      </w:pPr>
      <w:r w:rsidRPr="009E6641">
        <w:rPr>
          <w:sz w:val="20"/>
        </w:rPr>
        <w:t xml:space="preserve">4.2.1. </w:t>
      </w:r>
      <w:r w:rsidR="000D34F1" w:rsidRPr="009E6641">
        <w:rPr>
          <w:sz w:val="20"/>
        </w:rPr>
        <w:t xml:space="preserve">Уведомлять Исполнителя о необходимости </w:t>
      </w:r>
      <w:r w:rsidR="008317EC" w:rsidRPr="009E6641">
        <w:rPr>
          <w:sz w:val="20"/>
        </w:rPr>
        <w:t>оказания услуг</w:t>
      </w:r>
      <w:r w:rsidR="000D34F1" w:rsidRPr="009E6641">
        <w:rPr>
          <w:sz w:val="20"/>
        </w:rPr>
        <w:t xml:space="preserve"> по Контракту в срок не менее </w:t>
      </w:r>
      <w:r w:rsidR="00F045BF" w:rsidRPr="009E6641">
        <w:rPr>
          <w:sz w:val="20"/>
        </w:rPr>
        <w:t>одного дня</w:t>
      </w:r>
      <w:r w:rsidR="000D34F1" w:rsidRPr="009E6641">
        <w:rPr>
          <w:sz w:val="20"/>
        </w:rPr>
        <w:t xml:space="preserve"> до начала проведения таких работ</w:t>
      </w:r>
    </w:p>
    <w:p w:rsidR="00C51D24" w:rsidRPr="009E6641" w:rsidRDefault="000D34F1" w:rsidP="00723B4A">
      <w:pPr>
        <w:spacing w:line="240" w:lineRule="auto"/>
        <w:ind w:firstLine="540"/>
        <w:rPr>
          <w:sz w:val="20"/>
        </w:rPr>
      </w:pPr>
      <w:r w:rsidRPr="009E6641">
        <w:rPr>
          <w:sz w:val="20"/>
        </w:rPr>
        <w:t xml:space="preserve">4.2.2. </w:t>
      </w:r>
      <w:r w:rsidR="00C51D24" w:rsidRPr="009E6641">
        <w:rPr>
          <w:sz w:val="20"/>
        </w:rPr>
        <w:t>Принимать и оплачивать услуги Исполнителя на условиях настоящего Контракта.</w:t>
      </w:r>
    </w:p>
    <w:p w:rsidR="00C51D24" w:rsidRPr="009E6641" w:rsidRDefault="00C51D24" w:rsidP="00723B4A">
      <w:pPr>
        <w:spacing w:line="240" w:lineRule="auto"/>
        <w:ind w:firstLine="540"/>
        <w:rPr>
          <w:sz w:val="20"/>
        </w:rPr>
      </w:pPr>
      <w:r w:rsidRPr="009E6641">
        <w:rPr>
          <w:sz w:val="20"/>
        </w:rPr>
        <w:t>4.2.</w:t>
      </w:r>
      <w:r w:rsidR="000D34F1" w:rsidRPr="009E6641">
        <w:rPr>
          <w:sz w:val="20"/>
        </w:rPr>
        <w:t>3</w:t>
      </w:r>
      <w:r w:rsidRPr="009E6641">
        <w:rPr>
          <w:sz w:val="20"/>
        </w:rPr>
        <w:t>. Исполнять в полном объеме свои обязательства, предусмотренные настоящим Контрактом.</w:t>
      </w:r>
    </w:p>
    <w:p w:rsidR="00BE7C38" w:rsidRPr="009E6641" w:rsidRDefault="00BE7C38" w:rsidP="00723B4A">
      <w:pPr>
        <w:autoSpaceDE w:val="0"/>
        <w:autoSpaceDN w:val="0"/>
        <w:adjustRightInd w:val="0"/>
        <w:spacing w:line="240" w:lineRule="auto"/>
        <w:jc w:val="center"/>
        <w:rPr>
          <w:b/>
          <w:sz w:val="20"/>
        </w:rPr>
      </w:pPr>
      <w:r w:rsidRPr="009E6641">
        <w:rPr>
          <w:b/>
          <w:sz w:val="20"/>
        </w:rPr>
        <w:t>5. ОКАЗАНИЕ УСЛУГ, ПОРЯДОК ИХ ПРИЕМКИ</w:t>
      </w:r>
    </w:p>
    <w:p w:rsidR="00BE7C38" w:rsidRPr="009E6641" w:rsidRDefault="00BE7C38" w:rsidP="00723B4A">
      <w:pPr>
        <w:spacing w:line="240" w:lineRule="auto"/>
        <w:ind w:firstLine="540"/>
        <w:rPr>
          <w:sz w:val="20"/>
        </w:rPr>
      </w:pPr>
      <w:r w:rsidRPr="009E6641">
        <w:rPr>
          <w:sz w:val="20"/>
        </w:rPr>
        <w:t xml:space="preserve">5.1. Исполнитель самостоятельно организует оказание услуг в соответствии со сроками, указанными в </w:t>
      </w:r>
      <w:r w:rsidR="009E6641" w:rsidRPr="009E6641">
        <w:rPr>
          <w:sz w:val="20"/>
        </w:rPr>
        <w:t>Разделе 1</w:t>
      </w:r>
      <w:r w:rsidRPr="009E6641">
        <w:rPr>
          <w:sz w:val="20"/>
        </w:rPr>
        <w:t xml:space="preserve"> настоящего Контракта.</w:t>
      </w:r>
    </w:p>
    <w:p w:rsidR="00F045BF" w:rsidRPr="009E6641" w:rsidRDefault="00BE7C38" w:rsidP="00723B4A">
      <w:pPr>
        <w:spacing w:line="240" w:lineRule="auto"/>
        <w:ind w:firstLine="567"/>
        <w:contextualSpacing/>
        <w:rPr>
          <w:sz w:val="20"/>
        </w:rPr>
      </w:pPr>
      <w:r w:rsidRPr="009E6641">
        <w:rPr>
          <w:sz w:val="20"/>
        </w:rPr>
        <w:t xml:space="preserve">5.2. </w:t>
      </w:r>
      <w:r w:rsidR="00F045BF" w:rsidRPr="009E6641">
        <w:rPr>
          <w:color w:val="000000"/>
          <w:sz w:val="20"/>
          <w:shd w:val="clear" w:color="auto" w:fill="FFFFFF"/>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00F045BF" w:rsidRPr="009E6641">
        <w:rPr>
          <w:sz w:val="20"/>
          <w:shd w:val="clear" w:color="auto" w:fill="FFFFFF"/>
        </w:rPr>
        <w:t>эксперты</w:t>
      </w:r>
      <w:r w:rsidR="00F045BF" w:rsidRPr="009E6641">
        <w:rPr>
          <w:color w:val="000000"/>
          <w:sz w:val="20"/>
          <w:shd w:val="clear" w:color="auto" w:fill="FFFFFF"/>
        </w:rPr>
        <w:t>, экспертные организации на основании сторонних контрактов.</w:t>
      </w:r>
    </w:p>
    <w:p w:rsidR="00BE7C38" w:rsidRPr="009E6641" w:rsidRDefault="00BE7C38" w:rsidP="00723B4A">
      <w:pPr>
        <w:spacing w:line="240" w:lineRule="auto"/>
        <w:ind w:firstLine="540"/>
        <w:rPr>
          <w:sz w:val="20"/>
        </w:rPr>
      </w:pPr>
      <w:r w:rsidRPr="009E6641">
        <w:rPr>
          <w:sz w:val="20"/>
        </w:rPr>
        <w:t xml:space="preserve">5.3. Исполнитель </w:t>
      </w:r>
      <w:r w:rsidR="000D34F1" w:rsidRPr="009E6641">
        <w:rPr>
          <w:sz w:val="20"/>
        </w:rPr>
        <w:t xml:space="preserve">в срок не позднее 3 дней </w:t>
      </w:r>
      <w:r w:rsidRPr="009E6641">
        <w:rPr>
          <w:sz w:val="20"/>
        </w:rPr>
        <w:t xml:space="preserve">после оказания услуг, предусмотренных Контрактом, формирует </w:t>
      </w:r>
      <w:r w:rsidR="000D34F1" w:rsidRPr="009E6641">
        <w:rPr>
          <w:sz w:val="20"/>
        </w:rPr>
        <w:t xml:space="preserve">и передает Заказчику </w:t>
      </w:r>
      <w:r w:rsidR="00F045BF" w:rsidRPr="009E6641">
        <w:rPr>
          <w:color w:val="000000"/>
          <w:spacing w:val="4"/>
          <w:sz w:val="20"/>
        </w:rPr>
        <w:t>Акт оказанных услуг (2 экз.), счет, УПД/счет-фактуру (при наличии).</w:t>
      </w:r>
    </w:p>
    <w:p w:rsidR="00BE7C38" w:rsidRPr="009E6641" w:rsidRDefault="00BE7C38" w:rsidP="00723B4A">
      <w:pPr>
        <w:spacing w:line="240" w:lineRule="auto"/>
        <w:ind w:firstLine="540"/>
        <w:rPr>
          <w:sz w:val="20"/>
        </w:rPr>
      </w:pPr>
      <w:r w:rsidRPr="009E6641">
        <w:rPr>
          <w:sz w:val="20"/>
        </w:rPr>
        <w:t xml:space="preserve">К </w:t>
      </w:r>
      <w:r w:rsidR="00F045BF" w:rsidRPr="009E6641">
        <w:rPr>
          <w:color w:val="000000"/>
          <w:spacing w:val="4"/>
          <w:sz w:val="20"/>
        </w:rPr>
        <w:t>Акт</w:t>
      </w:r>
      <w:r w:rsidR="009E6641" w:rsidRPr="009E6641">
        <w:rPr>
          <w:color w:val="000000"/>
          <w:spacing w:val="4"/>
          <w:sz w:val="20"/>
        </w:rPr>
        <w:t>у</w:t>
      </w:r>
      <w:r w:rsidR="00F045BF" w:rsidRPr="009E6641">
        <w:rPr>
          <w:color w:val="000000"/>
          <w:spacing w:val="4"/>
          <w:sz w:val="20"/>
        </w:rPr>
        <w:t xml:space="preserve"> оказанных услуг</w:t>
      </w:r>
      <w:r w:rsidRPr="009E6641">
        <w:rPr>
          <w:sz w:val="20"/>
        </w:rPr>
        <w:t xml:space="preserve">  могут прилагаться документы, которые считаются его неотъемлемой частью.</w:t>
      </w:r>
    </w:p>
    <w:p w:rsidR="00BE7C38" w:rsidRPr="009E6641" w:rsidRDefault="00BE7C38" w:rsidP="00723B4A">
      <w:pPr>
        <w:spacing w:line="240" w:lineRule="auto"/>
        <w:ind w:firstLine="540"/>
        <w:rPr>
          <w:sz w:val="20"/>
        </w:rPr>
      </w:pPr>
      <w:r w:rsidRPr="009E6641">
        <w:rPr>
          <w:sz w:val="20"/>
        </w:rPr>
        <w:t>5.</w:t>
      </w:r>
      <w:r w:rsidR="00F045BF" w:rsidRPr="009E6641">
        <w:rPr>
          <w:sz w:val="20"/>
        </w:rPr>
        <w:t>4</w:t>
      </w:r>
      <w:r w:rsidRPr="009E6641">
        <w:rPr>
          <w:sz w:val="20"/>
        </w:rPr>
        <w:t xml:space="preserve">. Заказчик в течение </w:t>
      </w:r>
      <w:r w:rsidR="00F045BF" w:rsidRPr="009E6641">
        <w:rPr>
          <w:sz w:val="20"/>
        </w:rPr>
        <w:t>10</w:t>
      </w:r>
      <w:r w:rsidRPr="009E6641">
        <w:rPr>
          <w:sz w:val="20"/>
        </w:rPr>
        <w:t xml:space="preserve"> рабочих дней, следующих за днем поступления </w:t>
      </w:r>
      <w:r w:rsidR="00F045BF" w:rsidRPr="009E6641">
        <w:rPr>
          <w:color w:val="000000"/>
          <w:spacing w:val="4"/>
          <w:sz w:val="20"/>
        </w:rPr>
        <w:t>Акта оказанных услуг</w:t>
      </w:r>
      <w:r w:rsidRPr="009E6641">
        <w:rPr>
          <w:sz w:val="20"/>
        </w:rPr>
        <w:t>, осуществляет одно из следующих действий:</w:t>
      </w:r>
    </w:p>
    <w:p w:rsidR="00BE7C38" w:rsidRPr="009E6641" w:rsidRDefault="00BE7C38" w:rsidP="00723B4A">
      <w:pPr>
        <w:spacing w:line="240" w:lineRule="auto"/>
        <w:ind w:firstLine="540"/>
        <w:rPr>
          <w:sz w:val="20"/>
        </w:rPr>
      </w:pPr>
      <w:r w:rsidRPr="009E6641">
        <w:rPr>
          <w:sz w:val="20"/>
        </w:rPr>
        <w:t xml:space="preserve">а) подписывает подписью лица, имеющего право действовать от имени Заказчика, и </w:t>
      </w:r>
      <w:r w:rsidR="00F045BF" w:rsidRPr="009E6641">
        <w:rPr>
          <w:sz w:val="20"/>
        </w:rPr>
        <w:t>возвращает Исполнителю</w:t>
      </w:r>
      <w:r w:rsidRPr="009E6641">
        <w:rPr>
          <w:sz w:val="20"/>
        </w:rPr>
        <w:t xml:space="preserve"> </w:t>
      </w:r>
      <w:r w:rsidR="00F045BF" w:rsidRPr="009E6641">
        <w:rPr>
          <w:sz w:val="20"/>
        </w:rPr>
        <w:t xml:space="preserve">один экземпляр </w:t>
      </w:r>
      <w:r w:rsidR="00F045BF" w:rsidRPr="009E6641">
        <w:rPr>
          <w:color w:val="000000"/>
          <w:spacing w:val="4"/>
          <w:sz w:val="20"/>
        </w:rPr>
        <w:t>Акта оказанных услуг</w:t>
      </w:r>
      <w:r w:rsidRPr="009E6641">
        <w:rPr>
          <w:sz w:val="20"/>
        </w:rPr>
        <w:t>;</w:t>
      </w:r>
    </w:p>
    <w:p w:rsidR="00BE7C38" w:rsidRPr="009E6641" w:rsidRDefault="00BE7C38" w:rsidP="00723B4A">
      <w:pPr>
        <w:spacing w:line="240" w:lineRule="auto"/>
        <w:ind w:firstLine="540"/>
        <w:rPr>
          <w:sz w:val="20"/>
        </w:rPr>
      </w:pPr>
      <w:r w:rsidRPr="009E6641">
        <w:rPr>
          <w:sz w:val="20"/>
        </w:rPr>
        <w:t xml:space="preserve">б) формирует </w:t>
      </w:r>
      <w:r w:rsidR="00F045BF" w:rsidRPr="009E6641">
        <w:rPr>
          <w:sz w:val="20"/>
        </w:rPr>
        <w:t xml:space="preserve">и передает Исполнителю </w:t>
      </w:r>
      <w:r w:rsidRPr="009E6641">
        <w:rPr>
          <w:sz w:val="20"/>
        </w:rPr>
        <w:t xml:space="preserve">мотивированный отказ от подписания </w:t>
      </w:r>
      <w:r w:rsidR="00F045BF" w:rsidRPr="009E6641">
        <w:rPr>
          <w:color w:val="000000"/>
          <w:spacing w:val="4"/>
          <w:sz w:val="20"/>
        </w:rPr>
        <w:t xml:space="preserve">Акта оказанных услуг </w:t>
      </w:r>
      <w:r w:rsidRPr="009E6641">
        <w:rPr>
          <w:sz w:val="20"/>
        </w:rPr>
        <w:t>с указанием причин такого отказа.</w:t>
      </w:r>
    </w:p>
    <w:p w:rsidR="00BE7C38" w:rsidRPr="009E6641" w:rsidRDefault="00BE7C38" w:rsidP="00723B4A">
      <w:pPr>
        <w:spacing w:line="240" w:lineRule="auto"/>
        <w:ind w:firstLine="540"/>
        <w:rPr>
          <w:sz w:val="20"/>
        </w:rPr>
      </w:pPr>
      <w:r w:rsidRPr="009E6641">
        <w:rPr>
          <w:sz w:val="20"/>
        </w:rPr>
        <w:t>5.</w:t>
      </w:r>
      <w:r w:rsidR="00F045BF" w:rsidRPr="009E6641">
        <w:rPr>
          <w:sz w:val="20"/>
        </w:rPr>
        <w:t>5</w:t>
      </w:r>
      <w:r w:rsidRPr="009E6641">
        <w:rPr>
          <w:sz w:val="20"/>
        </w:rPr>
        <w:t xml:space="preserve">. В случае получения мотивированного отказа от подписания </w:t>
      </w:r>
      <w:r w:rsidR="00F045BF" w:rsidRPr="009E6641">
        <w:rPr>
          <w:color w:val="000000"/>
          <w:spacing w:val="4"/>
          <w:sz w:val="20"/>
        </w:rPr>
        <w:t xml:space="preserve">Акта оказанных услуг </w:t>
      </w:r>
      <w:r w:rsidRPr="009E6641">
        <w:rPr>
          <w:sz w:val="20"/>
        </w:rPr>
        <w:t xml:space="preserve">Исполнитель </w:t>
      </w:r>
      <w:r w:rsidR="00F045BF" w:rsidRPr="009E6641">
        <w:rPr>
          <w:sz w:val="20"/>
        </w:rPr>
        <w:t>обязан в течении 10 дней</w:t>
      </w:r>
      <w:r w:rsidRPr="009E6641">
        <w:rPr>
          <w:sz w:val="20"/>
        </w:rPr>
        <w:t xml:space="preserve"> устранить причины, указанные в таком мотивированном отказе, и направить Заказчику документ об оказанной услуге в порядке, предусмотренном настоящим разделом.</w:t>
      </w:r>
    </w:p>
    <w:p w:rsidR="00BE7C38" w:rsidRPr="009E6641" w:rsidRDefault="00BE7C38" w:rsidP="00723B4A">
      <w:pPr>
        <w:spacing w:line="240" w:lineRule="auto"/>
        <w:ind w:firstLine="540"/>
        <w:rPr>
          <w:sz w:val="20"/>
        </w:rPr>
      </w:pPr>
      <w:r w:rsidRPr="009E6641">
        <w:rPr>
          <w:sz w:val="20"/>
        </w:rPr>
        <w:t>5.</w:t>
      </w:r>
      <w:r w:rsidR="00F045BF" w:rsidRPr="009E6641">
        <w:rPr>
          <w:sz w:val="20"/>
        </w:rPr>
        <w:t>6</w:t>
      </w:r>
      <w:r w:rsidRPr="009E6641">
        <w:rPr>
          <w:sz w:val="20"/>
        </w:rPr>
        <w:t xml:space="preserve">. Датой приемки оказанной услуги считается дата </w:t>
      </w:r>
      <w:r w:rsidR="00F045BF" w:rsidRPr="009E6641">
        <w:rPr>
          <w:sz w:val="20"/>
        </w:rPr>
        <w:t xml:space="preserve">подписания </w:t>
      </w:r>
      <w:r w:rsidR="00F045BF" w:rsidRPr="009E6641">
        <w:rPr>
          <w:color w:val="000000"/>
          <w:spacing w:val="4"/>
          <w:sz w:val="20"/>
        </w:rPr>
        <w:t xml:space="preserve">Акта оказанных услуг </w:t>
      </w:r>
      <w:r w:rsidRPr="009E6641">
        <w:rPr>
          <w:sz w:val="20"/>
        </w:rPr>
        <w:t>Заказчиком.</w:t>
      </w:r>
    </w:p>
    <w:p w:rsidR="00E2556D" w:rsidRPr="009E6641" w:rsidRDefault="00E2556D" w:rsidP="00723B4A">
      <w:pPr>
        <w:spacing w:line="240" w:lineRule="auto"/>
        <w:ind w:firstLine="540"/>
        <w:rPr>
          <w:sz w:val="20"/>
        </w:rPr>
      </w:pPr>
      <w:r w:rsidRPr="009E6641">
        <w:rPr>
          <w:sz w:val="20"/>
        </w:rPr>
        <w:t>5.</w:t>
      </w:r>
      <w:r w:rsidR="00F045BF" w:rsidRPr="009E6641">
        <w:rPr>
          <w:sz w:val="20"/>
        </w:rPr>
        <w:t>7</w:t>
      </w:r>
      <w:r w:rsidRPr="009E6641">
        <w:rPr>
          <w:sz w:val="20"/>
        </w:rPr>
        <w:t xml:space="preserve">. При отсутствии претензий, расхождений по результатам приемки, проведенной без участия </w:t>
      </w:r>
      <w:r w:rsidR="00F045BF" w:rsidRPr="009E6641">
        <w:rPr>
          <w:sz w:val="20"/>
        </w:rPr>
        <w:t>Исполнителя,</w:t>
      </w:r>
      <w:r w:rsidRPr="009E6641">
        <w:rPr>
          <w:sz w:val="20"/>
        </w:rPr>
        <w:t xml:space="preserve"> подписание </w:t>
      </w:r>
      <w:r w:rsidR="00F045BF" w:rsidRPr="009E6641">
        <w:rPr>
          <w:color w:val="000000"/>
          <w:spacing w:val="4"/>
          <w:sz w:val="20"/>
        </w:rPr>
        <w:t xml:space="preserve">Акт оказанных услуг </w:t>
      </w:r>
      <w:r w:rsidRPr="009E6641">
        <w:rPr>
          <w:sz w:val="20"/>
        </w:rPr>
        <w:t xml:space="preserve">осуществляется Заказчиком без участия </w:t>
      </w:r>
      <w:r w:rsidR="00F045BF" w:rsidRPr="009E6641">
        <w:rPr>
          <w:sz w:val="20"/>
        </w:rPr>
        <w:t>Исполнителя</w:t>
      </w:r>
      <w:r w:rsidRPr="009E6641">
        <w:rPr>
          <w:sz w:val="20"/>
        </w:rPr>
        <w:t xml:space="preserve">. </w:t>
      </w:r>
    </w:p>
    <w:p w:rsidR="00CB2D2E" w:rsidRPr="009E6641" w:rsidRDefault="00CB2D2E" w:rsidP="00723B4A">
      <w:pPr>
        <w:spacing w:line="240" w:lineRule="auto"/>
        <w:ind w:firstLine="567"/>
        <w:jc w:val="center"/>
        <w:rPr>
          <w:b/>
          <w:sz w:val="20"/>
        </w:rPr>
      </w:pPr>
      <w:r w:rsidRPr="009E6641">
        <w:rPr>
          <w:b/>
          <w:sz w:val="20"/>
        </w:rPr>
        <w:t>6. ГАРАНТИИ</w:t>
      </w:r>
    </w:p>
    <w:p w:rsidR="00F045BF" w:rsidRPr="009E6641" w:rsidRDefault="00F045BF" w:rsidP="00723B4A">
      <w:pPr>
        <w:spacing w:line="240" w:lineRule="auto"/>
        <w:ind w:firstLine="567"/>
        <w:rPr>
          <w:rFonts w:eastAsia="Times New Roman"/>
          <w:sz w:val="20"/>
          <w:lang w:eastAsia="zh-CN"/>
        </w:rPr>
      </w:pPr>
      <w:r w:rsidRPr="009E6641">
        <w:rPr>
          <w:rFonts w:eastAsia="Times New Roman"/>
          <w:sz w:val="20"/>
          <w:lang w:eastAsia="zh-CN"/>
        </w:rPr>
        <w:t>6.1. Претензии по качеству и объему оказанных услуг по техническому обслуживанию и ремонту могут быть предъявлены Заказчиком в течение следующих гарантийных сроков:</w:t>
      </w:r>
    </w:p>
    <w:p w:rsidR="00F045BF" w:rsidRPr="009E6641" w:rsidRDefault="00F045BF" w:rsidP="00723B4A">
      <w:pPr>
        <w:spacing w:line="240" w:lineRule="auto"/>
        <w:ind w:firstLine="567"/>
        <w:rPr>
          <w:rFonts w:eastAsia="Times New Roman"/>
          <w:sz w:val="20"/>
          <w:lang w:eastAsia="zh-CN"/>
        </w:rPr>
      </w:pPr>
      <w:r w:rsidRPr="009E6641">
        <w:rPr>
          <w:rFonts w:eastAsia="Times New Roman"/>
          <w:sz w:val="20"/>
          <w:lang w:eastAsia="zh-CN"/>
        </w:rPr>
        <w:t>- на услуги технического обслуживания – в течении 3 (Трёх) календарных месяцев или не менее 20 000 км пробега (что наступит ранее), со дня принятия оказанных услуг;</w:t>
      </w:r>
    </w:p>
    <w:p w:rsidR="00F045BF" w:rsidRPr="009E6641" w:rsidRDefault="00F045BF" w:rsidP="00723B4A">
      <w:pPr>
        <w:spacing w:line="240" w:lineRule="auto"/>
        <w:ind w:firstLine="567"/>
        <w:rPr>
          <w:rFonts w:eastAsia="Times New Roman"/>
          <w:sz w:val="20"/>
          <w:lang w:eastAsia="zh-CN"/>
        </w:rPr>
      </w:pPr>
      <w:r w:rsidRPr="009E6641">
        <w:rPr>
          <w:rFonts w:eastAsia="Times New Roman"/>
          <w:sz w:val="20"/>
          <w:lang w:eastAsia="zh-CN"/>
        </w:rPr>
        <w:t xml:space="preserve">- на оказанные услуги по текущему ремонту транспортных средств: 3 (Трёх) календарных месяцев или не менее 20 000 км. пробега (что наступит ранее), со дня принятия оказанных услуг; </w:t>
      </w:r>
    </w:p>
    <w:p w:rsidR="00F045BF" w:rsidRPr="009E6641" w:rsidRDefault="00F045BF" w:rsidP="00723B4A">
      <w:pPr>
        <w:spacing w:line="240" w:lineRule="auto"/>
        <w:ind w:firstLine="567"/>
        <w:rPr>
          <w:rFonts w:eastAsia="Times New Roman"/>
          <w:sz w:val="20"/>
          <w:lang w:eastAsia="zh-CN"/>
        </w:rPr>
      </w:pPr>
      <w:r w:rsidRPr="009E6641">
        <w:rPr>
          <w:rFonts w:eastAsia="Times New Roman"/>
          <w:sz w:val="20"/>
          <w:lang w:eastAsia="zh-CN"/>
        </w:rPr>
        <w:t>6.2. Во время гарантийного периода все обнаруженные неисправности должны устраняться в течение 5-ти рабочих дней после поступления заявки от Заказчика о наступлении гарантийного случая. В понятие «устранение неисправностей» так же входит эвакуация автотранспортного средства.</w:t>
      </w:r>
    </w:p>
    <w:p w:rsidR="00F045BF" w:rsidRPr="009E6641" w:rsidRDefault="00F045BF" w:rsidP="00723B4A">
      <w:pPr>
        <w:spacing w:line="240" w:lineRule="auto"/>
        <w:ind w:firstLine="567"/>
        <w:rPr>
          <w:rFonts w:eastAsia="Times New Roman"/>
          <w:sz w:val="20"/>
          <w:lang w:eastAsia="zh-CN"/>
        </w:rPr>
      </w:pPr>
      <w:r w:rsidRPr="009E6641">
        <w:rPr>
          <w:rFonts w:eastAsia="Times New Roman"/>
          <w:sz w:val="20"/>
          <w:lang w:eastAsia="zh-CN"/>
        </w:rPr>
        <w:t xml:space="preserve">6.3. Гарантийное обслуживание обеспечивается без дополнительных расходов со стороны Заказчика.  </w:t>
      </w:r>
    </w:p>
    <w:p w:rsidR="00CB2D2E" w:rsidRPr="009E6641" w:rsidRDefault="0017038A" w:rsidP="00723B4A">
      <w:pPr>
        <w:pStyle w:val="a8"/>
        <w:ind w:firstLine="567"/>
        <w:jc w:val="both"/>
        <w:rPr>
          <w:sz w:val="20"/>
          <w:szCs w:val="20"/>
        </w:rPr>
      </w:pPr>
      <w:r w:rsidRPr="009E6641">
        <w:rPr>
          <w:sz w:val="20"/>
          <w:szCs w:val="20"/>
          <w:lang w:val="ru-RU" w:eastAsia="zh-CN"/>
        </w:rPr>
        <w:t>6.4.</w:t>
      </w:r>
      <w:r w:rsidR="00F045BF" w:rsidRPr="009E6641">
        <w:rPr>
          <w:sz w:val="20"/>
          <w:szCs w:val="20"/>
          <w:lang w:eastAsia="zh-CN"/>
        </w:rPr>
        <w:t xml:space="preserve">. В случае аварии </w:t>
      </w:r>
      <w:r w:rsidRPr="009E6641">
        <w:rPr>
          <w:sz w:val="20"/>
          <w:szCs w:val="20"/>
        </w:rPr>
        <w:t>автотранспортных средств</w:t>
      </w:r>
      <w:r w:rsidR="00F045BF" w:rsidRPr="009E6641">
        <w:rPr>
          <w:sz w:val="20"/>
          <w:szCs w:val="20"/>
          <w:lang w:eastAsia="zh-CN"/>
        </w:rPr>
        <w:t xml:space="preserve"> в гарантийный период, причиной которой явилось некачественное выполнение работ (определяется независимой экспертизой), в </w:t>
      </w:r>
      <w:proofErr w:type="spellStart"/>
      <w:r w:rsidR="00F045BF" w:rsidRPr="009E6641">
        <w:rPr>
          <w:sz w:val="20"/>
          <w:szCs w:val="20"/>
          <w:lang w:eastAsia="zh-CN"/>
        </w:rPr>
        <w:t>т.ч</w:t>
      </w:r>
      <w:proofErr w:type="spellEnd"/>
      <w:r w:rsidR="00F045BF" w:rsidRPr="009E6641">
        <w:rPr>
          <w:sz w:val="20"/>
          <w:szCs w:val="20"/>
          <w:lang w:eastAsia="zh-CN"/>
        </w:rPr>
        <w:t xml:space="preserve">. поставленной Исполнителем непригодной запасной части (из собственных запасов), Исполнитель обязан компенсировать затраты по доставке </w:t>
      </w:r>
      <w:r w:rsidRPr="009E6641">
        <w:rPr>
          <w:sz w:val="20"/>
          <w:szCs w:val="20"/>
        </w:rPr>
        <w:t>автотранспортных средств</w:t>
      </w:r>
      <w:r w:rsidR="00F045BF" w:rsidRPr="009E6641">
        <w:rPr>
          <w:sz w:val="20"/>
          <w:szCs w:val="20"/>
          <w:lang w:eastAsia="zh-CN"/>
        </w:rPr>
        <w:t xml:space="preserve"> с места аварии и за свой счет восстановить работоспособность автомобиля</w:t>
      </w:r>
    </w:p>
    <w:p w:rsidR="00BE7C38" w:rsidRPr="009E6641" w:rsidRDefault="00CB2D2E" w:rsidP="00723B4A">
      <w:pPr>
        <w:tabs>
          <w:tab w:val="left" w:pos="0"/>
        </w:tabs>
        <w:spacing w:line="240" w:lineRule="auto"/>
        <w:ind w:firstLine="567"/>
        <w:jc w:val="center"/>
        <w:rPr>
          <w:b/>
          <w:caps/>
          <w:sz w:val="20"/>
        </w:rPr>
      </w:pPr>
      <w:r w:rsidRPr="009E6641">
        <w:rPr>
          <w:b/>
          <w:sz w:val="20"/>
        </w:rPr>
        <w:t>7</w:t>
      </w:r>
      <w:r w:rsidR="00BE7C38" w:rsidRPr="009E6641">
        <w:rPr>
          <w:b/>
          <w:sz w:val="20"/>
        </w:rPr>
        <w:t xml:space="preserve">. </w:t>
      </w:r>
      <w:r w:rsidR="00BE7C38" w:rsidRPr="009E6641">
        <w:rPr>
          <w:b/>
          <w:caps/>
          <w:sz w:val="20"/>
        </w:rPr>
        <w:t>Ответственность Сторон</w:t>
      </w:r>
    </w:p>
    <w:p w:rsidR="0017038A" w:rsidRPr="009E6641" w:rsidRDefault="0017038A" w:rsidP="00723B4A">
      <w:pPr>
        <w:spacing w:line="240" w:lineRule="auto"/>
        <w:ind w:firstLine="567"/>
        <w:contextualSpacing/>
        <w:rPr>
          <w:sz w:val="20"/>
        </w:rPr>
      </w:pPr>
      <w:r w:rsidRPr="009E6641">
        <w:rPr>
          <w:sz w:val="20"/>
        </w:rPr>
        <w:t>7.1. В случае неисполнения, либо ненадлежащего исполнения принятых на себя обязательств по Контракту, Стороны несут ответственность в соответствии с действующим законодательством Российской Федерации.</w:t>
      </w:r>
    </w:p>
    <w:p w:rsidR="0017038A" w:rsidRPr="009E6641" w:rsidRDefault="0017038A" w:rsidP="00723B4A">
      <w:pPr>
        <w:spacing w:line="240" w:lineRule="auto"/>
        <w:ind w:firstLine="567"/>
        <w:rPr>
          <w:sz w:val="20"/>
        </w:rPr>
      </w:pPr>
      <w:r w:rsidRPr="009E6641">
        <w:rPr>
          <w:sz w:val="20"/>
        </w:rPr>
        <w:t>7.2. Исполнитель несет ответственность в виде неустойки (пени) за нарушение сроков выполнения своих обязательств по настоящему Контракту в размере одной трехсотой ключевой ставки ЦБ РФ, действующей на дату уплаты пени от цены Контракта, уменьшенной на сумму, пропорционально объему обязательств, фактически исполненных Поставщиком. Пеня начисляется за каждый день просрочки, начиная со дня, следующего после дня истечения установленного Контрактом срока исполнения обязательства.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w:t>
      </w:r>
    </w:p>
    <w:p w:rsidR="0017038A" w:rsidRPr="009E6641" w:rsidRDefault="0017038A" w:rsidP="00723B4A">
      <w:pPr>
        <w:spacing w:line="240" w:lineRule="auto"/>
        <w:ind w:firstLine="567"/>
        <w:rPr>
          <w:sz w:val="20"/>
        </w:rPr>
      </w:pPr>
      <w:r w:rsidRPr="009E6641">
        <w:rPr>
          <w:sz w:val="20"/>
        </w:rPr>
        <w:t xml:space="preserve">7.3. Заказчик несет ответственность в виде неустойки (пени) за нарушение сроков оплаты по настоящему Контракту, в размере одной трехсотой ключевой ставки ЦБ РФ, действующей на день уплаты неустойки, от цены, поставленной, но не </w:t>
      </w:r>
      <w:proofErr w:type="spellStart"/>
      <w:r w:rsidRPr="009E6641">
        <w:rPr>
          <w:sz w:val="20"/>
        </w:rPr>
        <w:t>оплаченнго</w:t>
      </w:r>
      <w:proofErr w:type="spellEnd"/>
      <w:r w:rsidRPr="009E6641">
        <w:rPr>
          <w:sz w:val="20"/>
        </w:rPr>
        <w:t xml:space="preserve"> в срок Товара за каждый день просрочки, начиная со дня, следующего после дня истечения установленного Контрактом срока исполнения обязательства. Заказчик освобождается от уплаты неустойки, если докажет, что просрочка исполнения указанного обязательства произошла вследствие действия непреодолимой силы.</w:t>
      </w:r>
    </w:p>
    <w:p w:rsidR="0017038A" w:rsidRPr="009E6641" w:rsidRDefault="0017038A" w:rsidP="00723B4A">
      <w:pPr>
        <w:spacing w:line="240" w:lineRule="auto"/>
        <w:ind w:firstLine="567"/>
        <w:contextualSpacing/>
        <w:rPr>
          <w:sz w:val="20"/>
        </w:rPr>
      </w:pPr>
      <w:r w:rsidRPr="009E6641">
        <w:rPr>
          <w:sz w:val="20"/>
        </w:rPr>
        <w:t>7.4. Сторона освобождается от ответственности в случае, если причиной нарушения обязательств явилось встречное неисполнение обязательств другой Стороной.</w:t>
      </w:r>
    </w:p>
    <w:p w:rsidR="0017038A" w:rsidRPr="009E6641" w:rsidRDefault="0017038A" w:rsidP="00723B4A">
      <w:pPr>
        <w:pStyle w:val="ConsPlusNormal"/>
        <w:jc w:val="center"/>
        <w:outlineLvl w:val="0"/>
        <w:rPr>
          <w:rFonts w:ascii="Times New Roman" w:hAnsi="Times New Roman"/>
          <w:b/>
          <w:sz w:val="20"/>
        </w:rPr>
      </w:pPr>
      <w:r w:rsidRPr="009E6641">
        <w:rPr>
          <w:rFonts w:ascii="Times New Roman" w:hAnsi="Times New Roman"/>
          <w:b/>
          <w:sz w:val="20"/>
        </w:rPr>
        <w:t>8. ОБСТОЯТЕЛЬСТВА НЕПРЕОДОЛИМОЙ СИЛЫ (ФОРС-МАЖОР)</w:t>
      </w:r>
    </w:p>
    <w:p w:rsidR="0017038A" w:rsidRPr="009E6641" w:rsidRDefault="0017038A" w:rsidP="00723B4A">
      <w:pPr>
        <w:pStyle w:val="ConsPlusNormal"/>
        <w:ind w:firstLine="540"/>
        <w:jc w:val="both"/>
        <w:rPr>
          <w:rFonts w:ascii="Times New Roman" w:hAnsi="Times New Roman"/>
          <w:sz w:val="20"/>
        </w:rPr>
      </w:pPr>
      <w:r w:rsidRPr="009E6641">
        <w:rPr>
          <w:rFonts w:ascii="Times New Roman" w:hAnsi="Times New Roman"/>
          <w:sz w:val="20"/>
        </w:rPr>
        <w:t>8.1. Стороны освобождаются от ответственности за неисполнение или ненадлежащее исполнение обязательств по Контракту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rsidR="0017038A" w:rsidRPr="009E6641" w:rsidRDefault="0017038A" w:rsidP="00723B4A">
      <w:pPr>
        <w:pStyle w:val="ConsPlusNormal"/>
        <w:ind w:firstLine="540"/>
        <w:jc w:val="both"/>
        <w:rPr>
          <w:rFonts w:ascii="Times New Roman" w:hAnsi="Times New Roman"/>
          <w:sz w:val="20"/>
        </w:rPr>
      </w:pPr>
      <w:r w:rsidRPr="009E6641">
        <w:rPr>
          <w:rFonts w:ascii="Times New Roman" w:hAnsi="Times New Roman"/>
          <w:sz w:val="20"/>
        </w:rPr>
        <w:lastRenderedPageBreak/>
        <w:t>8.2. В случае наступления этих обстоятельств Сторона обязана в течение 10 (Десяти) рабочих дней уведомить об этом другую Сторону.</w:t>
      </w:r>
    </w:p>
    <w:p w:rsidR="0017038A" w:rsidRPr="009E6641" w:rsidRDefault="0017038A" w:rsidP="00723B4A">
      <w:pPr>
        <w:pStyle w:val="ConsPlusNormal"/>
        <w:ind w:firstLine="540"/>
        <w:jc w:val="both"/>
        <w:rPr>
          <w:rFonts w:ascii="Times New Roman" w:hAnsi="Times New Roman"/>
          <w:sz w:val="20"/>
        </w:rPr>
      </w:pPr>
      <w:r w:rsidRPr="009E6641">
        <w:rPr>
          <w:rFonts w:ascii="Times New Roman" w:hAnsi="Times New Roman"/>
          <w:sz w:val="20"/>
        </w:rPr>
        <w:t>8.3. Документ, выданный уполномоченным государственным органом, является достаточным подтверждением наличия и продолжительности действия непреодолимой силы.</w:t>
      </w:r>
    </w:p>
    <w:p w:rsidR="0017038A" w:rsidRPr="009E6641" w:rsidRDefault="0017038A" w:rsidP="00723B4A">
      <w:pPr>
        <w:pStyle w:val="ConsPlusNormal"/>
        <w:ind w:firstLine="540"/>
        <w:jc w:val="both"/>
        <w:rPr>
          <w:rFonts w:ascii="Times New Roman" w:hAnsi="Times New Roman"/>
          <w:sz w:val="20"/>
        </w:rPr>
      </w:pPr>
      <w:r w:rsidRPr="009E6641">
        <w:rPr>
          <w:rFonts w:ascii="Times New Roman" w:hAnsi="Times New Roman"/>
          <w:sz w:val="20"/>
        </w:rPr>
        <w:t>8.4. Если обстоятельства непреодолимой силы продолжают действовать более 3 трех месяцев, то каждая Сторона вправе отказаться от Контракта в одностороннем порядке.</w:t>
      </w:r>
    </w:p>
    <w:p w:rsidR="0017038A" w:rsidRPr="009E6641" w:rsidRDefault="0017038A" w:rsidP="00723B4A">
      <w:pPr>
        <w:pStyle w:val="ConsPlusNormal"/>
        <w:jc w:val="center"/>
        <w:outlineLvl w:val="0"/>
        <w:rPr>
          <w:rFonts w:ascii="Times New Roman" w:hAnsi="Times New Roman"/>
          <w:b/>
          <w:sz w:val="20"/>
        </w:rPr>
      </w:pPr>
      <w:r w:rsidRPr="009E6641">
        <w:rPr>
          <w:rFonts w:ascii="Times New Roman" w:hAnsi="Times New Roman"/>
          <w:b/>
          <w:sz w:val="20"/>
        </w:rPr>
        <w:t>9. СРОК ДЕЙСТВИЯ, ИЗМЕНЕНИЕ И РАСТОРЖЕНИЕ КОНТРАКТА</w:t>
      </w:r>
    </w:p>
    <w:p w:rsidR="00D817D5" w:rsidRPr="009E6641" w:rsidRDefault="0017038A" w:rsidP="00D817D5">
      <w:pPr>
        <w:spacing w:line="240" w:lineRule="auto"/>
        <w:ind w:firstLine="540"/>
        <w:rPr>
          <w:sz w:val="20"/>
        </w:rPr>
      </w:pPr>
      <w:r w:rsidRPr="009E6641">
        <w:rPr>
          <w:sz w:val="20"/>
        </w:rPr>
        <w:t xml:space="preserve">9.1. Контракт действует до </w:t>
      </w:r>
      <w:r w:rsidR="00D817D5">
        <w:rPr>
          <w:sz w:val="20"/>
        </w:rPr>
        <w:t>31 января 2027</w:t>
      </w:r>
      <w:r w:rsidRPr="009E6641">
        <w:rPr>
          <w:sz w:val="20"/>
        </w:rPr>
        <w:t xml:space="preserve"> года, а в части гарантийных обязательств и ответственности сторон, обязательств Сторон, возникших по настоящему Контракту – до полного их исполнения.</w:t>
      </w:r>
      <w:r w:rsidR="00D817D5">
        <w:rPr>
          <w:sz w:val="20"/>
        </w:rPr>
        <w:t xml:space="preserve"> </w:t>
      </w:r>
      <w:r w:rsidR="00D817D5" w:rsidRPr="009E6641">
        <w:rPr>
          <w:sz w:val="20"/>
        </w:rPr>
        <w:t xml:space="preserve">Срок оказания услуг: с момента заключения контракта по </w:t>
      </w:r>
      <w:r w:rsidR="00D817D5">
        <w:rPr>
          <w:sz w:val="20"/>
        </w:rPr>
        <w:t>31.12.</w:t>
      </w:r>
      <w:r w:rsidR="00D817D5" w:rsidRPr="009E6641">
        <w:rPr>
          <w:sz w:val="20"/>
        </w:rPr>
        <w:t xml:space="preserve"> 2026 г. </w:t>
      </w:r>
    </w:p>
    <w:p w:rsidR="0017038A" w:rsidRPr="009E6641" w:rsidRDefault="0017038A" w:rsidP="00723B4A">
      <w:pPr>
        <w:tabs>
          <w:tab w:val="left" w:pos="709"/>
        </w:tabs>
        <w:spacing w:line="240" w:lineRule="auto"/>
        <w:ind w:firstLine="540"/>
        <w:outlineLvl w:val="6"/>
        <w:rPr>
          <w:sz w:val="20"/>
        </w:rPr>
      </w:pPr>
      <w:r w:rsidRPr="009E6641">
        <w:rPr>
          <w:sz w:val="20"/>
        </w:rPr>
        <w:t>9.2. Изменение существенных условий Контракта при его исполнении допускается, по соглашению сторон в следующих случаях:</w:t>
      </w:r>
    </w:p>
    <w:p w:rsidR="0017038A" w:rsidRPr="009E6641" w:rsidRDefault="0017038A" w:rsidP="00723B4A">
      <w:pPr>
        <w:spacing w:line="240" w:lineRule="auto"/>
        <w:ind w:firstLine="540"/>
        <w:outlineLvl w:val="6"/>
        <w:rPr>
          <w:sz w:val="20"/>
        </w:rPr>
      </w:pPr>
      <w:r w:rsidRPr="009E6641">
        <w:rPr>
          <w:sz w:val="20"/>
        </w:rPr>
        <w:t>1) по основаниям, установленным законом;</w:t>
      </w:r>
    </w:p>
    <w:p w:rsidR="0017038A" w:rsidRPr="009E6641" w:rsidRDefault="0017038A" w:rsidP="00723B4A">
      <w:pPr>
        <w:spacing w:line="240" w:lineRule="auto"/>
        <w:ind w:firstLine="540"/>
        <w:outlineLvl w:val="6"/>
        <w:rPr>
          <w:sz w:val="20"/>
        </w:rPr>
      </w:pPr>
      <w:r w:rsidRPr="009E6641">
        <w:rPr>
          <w:sz w:val="20"/>
        </w:rPr>
        <w:t>2) допускается изменение предусмотренного Контрактом объема оказываемых услуг не более чем на 10% (десять процентов). При увеличении объема Заказчик по согласованию с Исполнителем вправе изменить первоначальную цену Контракта соответственно изменяемому объему оказываемых услуг, а при внесении соответствующих изменений в Контракт в связи с сокращением объема оказываемых услуг Заказчик обязан изменить цену Контракта указанным образом;</w:t>
      </w:r>
    </w:p>
    <w:p w:rsidR="0017038A" w:rsidRPr="009E6641" w:rsidRDefault="0017038A" w:rsidP="00723B4A">
      <w:pPr>
        <w:spacing w:line="240" w:lineRule="auto"/>
        <w:ind w:firstLine="540"/>
        <w:outlineLvl w:val="6"/>
        <w:rPr>
          <w:sz w:val="20"/>
        </w:rPr>
      </w:pPr>
      <w:r w:rsidRPr="009E6641">
        <w:rPr>
          <w:sz w:val="20"/>
        </w:rPr>
        <w:t>3) допускается изменение срока исполнения обязательств по Контракту, в случае если необходимость изменения сроков вызвана обстоятельствами непреодолимой силы;</w:t>
      </w:r>
    </w:p>
    <w:p w:rsidR="0017038A" w:rsidRPr="009E6641" w:rsidRDefault="0017038A" w:rsidP="00723B4A">
      <w:pPr>
        <w:spacing w:line="240" w:lineRule="auto"/>
        <w:ind w:firstLine="540"/>
        <w:outlineLvl w:val="6"/>
        <w:rPr>
          <w:sz w:val="20"/>
        </w:rPr>
      </w:pPr>
      <w:r w:rsidRPr="009E6641">
        <w:rPr>
          <w:sz w:val="20"/>
        </w:rPr>
        <w:t>4) допускается изменение цены Контракта:</w:t>
      </w:r>
    </w:p>
    <w:p w:rsidR="0017038A" w:rsidRPr="009E6641" w:rsidRDefault="0017038A" w:rsidP="00723B4A">
      <w:pPr>
        <w:spacing w:line="240" w:lineRule="auto"/>
        <w:ind w:firstLine="540"/>
        <w:outlineLvl w:val="6"/>
        <w:rPr>
          <w:sz w:val="20"/>
        </w:rPr>
      </w:pPr>
      <w:r w:rsidRPr="009E6641">
        <w:rPr>
          <w:sz w:val="20"/>
        </w:rPr>
        <w:t>- путем ее уменьшения без изменения иных условий исполнения Контракта;</w:t>
      </w:r>
    </w:p>
    <w:p w:rsidR="0017038A" w:rsidRPr="009E6641" w:rsidRDefault="0017038A" w:rsidP="00723B4A">
      <w:pPr>
        <w:spacing w:line="240" w:lineRule="auto"/>
        <w:ind w:firstLine="540"/>
        <w:outlineLvl w:val="6"/>
        <w:rPr>
          <w:sz w:val="20"/>
        </w:rPr>
      </w:pPr>
      <w:r w:rsidRPr="009E6641">
        <w:rPr>
          <w:sz w:val="20"/>
        </w:rPr>
        <w:t>- в случаях, предусмотренных подпунктом 2 настоящего пункта.</w:t>
      </w:r>
    </w:p>
    <w:p w:rsidR="0017038A" w:rsidRPr="009E6641" w:rsidRDefault="0017038A" w:rsidP="00723B4A">
      <w:pPr>
        <w:spacing w:line="240" w:lineRule="auto"/>
        <w:ind w:firstLine="540"/>
        <w:outlineLvl w:val="6"/>
        <w:rPr>
          <w:sz w:val="20"/>
        </w:rPr>
      </w:pPr>
      <w:r w:rsidRPr="009E6641">
        <w:rPr>
          <w:sz w:val="20"/>
        </w:rPr>
        <w:t xml:space="preserve">9.3. Расторжение Контракта допускается по соглашению сторон, по решению суда, в случае одностороннего отказа стороны Контракта от исполнения </w:t>
      </w:r>
      <w:r w:rsidRPr="009E6641">
        <w:rPr>
          <w:color w:val="000000"/>
          <w:sz w:val="20"/>
        </w:rPr>
        <w:t>Контракт</w:t>
      </w:r>
      <w:r w:rsidRPr="009E6641">
        <w:rPr>
          <w:sz w:val="20"/>
        </w:rPr>
        <w:t>а в соответствии с гражданским законодательством.</w:t>
      </w:r>
    </w:p>
    <w:p w:rsidR="0017038A" w:rsidRPr="009E6641" w:rsidRDefault="0017038A" w:rsidP="00723B4A">
      <w:pPr>
        <w:spacing w:line="240" w:lineRule="auto"/>
        <w:ind w:firstLine="540"/>
        <w:outlineLvl w:val="6"/>
        <w:rPr>
          <w:sz w:val="20"/>
        </w:rPr>
      </w:pPr>
      <w:r w:rsidRPr="009E6641">
        <w:rPr>
          <w:sz w:val="20"/>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также иным основаниям, предусмотренным законодательством Российской Федерации, включая следующие:</w:t>
      </w:r>
    </w:p>
    <w:p w:rsidR="0017038A" w:rsidRPr="009E6641" w:rsidRDefault="0017038A" w:rsidP="00723B4A">
      <w:pPr>
        <w:spacing w:line="240" w:lineRule="auto"/>
        <w:ind w:firstLine="540"/>
        <w:outlineLvl w:val="6"/>
        <w:rPr>
          <w:sz w:val="20"/>
        </w:rPr>
      </w:pPr>
      <w:r w:rsidRPr="009E6641">
        <w:rPr>
          <w:sz w:val="20"/>
        </w:rPr>
        <w:t>- установления факта проведения ликвидации Исполнителя – юридического лица или наличия решения арбитражного суда о признании Поставщика банкротом и открытия в отношении него конкурсного производства, либо другой процедуры банкротства;</w:t>
      </w:r>
    </w:p>
    <w:p w:rsidR="0017038A" w:rsidRPr="009E6641" w:rsidRDefault="0017038A" w:rsidP="00723B4A">
      <w:pPr>
        <w:spacing w:line="240" w:lineRule="auto"/>
        <w:ind w:firstLine="540"/>
        <w:outlineLvl w:val="6"/>
        <w:rPr>
          <w:sz w:val="20"/>
        </w:rPr>
      </w:pPr>
      <w:r w:rsidRPr="009E6641">
        <w:rPr>
          <w:sz w:val="20"/>
        </w:rPr>
        <w:t>- установления факта приостановления деятельности Исполнителя в порядке, предусмотренном КоАП РФ;</w:t>
      </w:r>
    </w:p>
    <w:p w:rsidR="0017038A" w:rsidRPr="009E6641" w:rsidRDefault="0017038A" w:rsidP="00723B4A">
      <w:pPr>
        <w:spacing w:line="240" w:lineRule="auto"/>
        <w:ind w:firstLine="540"/>
        <w:outlineLvl w:val="6"/>
        <w:rPr>
          <w:sz w:val="20"/>
        </w:rPr>
      </w:pPr>
      <w:r w:rsidRPr="009E6641">
        <w:rPr>
          <w:sz w:val="20"/>
        </w:rPr>
        <w:t>- задержка сроков оказания услуг Исполнителем более 10 (десяти) рабочих дней.</w:t>
      </w:r>
    </w:p>
    <w:p w:rsidR="0017038A" w:rsidRPr="009E6641" w:rsidRDefault="0017038A" w:rsidP="00723B4A">
      <w:pPr>
        <w:spacing w:line="240" w:lineRule="auto"/>
        <w:ind w:firstLine="540"/>
        <w:outlineLvl w:val="6"/>
        <w:rPr>
          <w:sz w:val="20"/>
        </w:rPr>
      </w:pPr>
      <w:r w:rsidRPr="009E6641">
        <w:rPr>
          <w:sz w:val="20"/>
        </w:rPr>
        <w:t>9.5. В случае если Исполнителем принято неправомерное решение об одностороннем отказе от исполнения Контракта, Заказчик вправе потребовать от Исполнителя возмещения убытков, явившихся следствием принятия такого решения. Защита гражданских прав Заказчика в данном случае осуществляется в соответствии с законодательством Российской Федерации.</w:t>
      </w:r>
    </w:p>
    <w:p w:rsidR="0017038A" w:rsidRPr="009E6641" w:rsidRDefault="00514167" w:rsidP="00723B4A">
      <w:pPr>
        <w:spacing w:line="240" w:lineRule="auto"/>
        <w:ind w:firstLine="540"/>
        <w:jc w:val="center"/>
        <w:outlineLvl w:val="6"/>
        <w:rPr>
          <w:b/>
          <w:sz w:val="20"/>
        </w:rPr>
      </w:pPr>
      <w:r w:rsidRPr="009E6641">
        <w:rPr>
          <w:b/>
          <w:sz w:val="20"/>
        </w:rPr>
        <w:t>10</w:t>
      </w:r>
      <w:r w:rsidR="0017038A" w:rsidRPr="009E6641">
        <w:rPr>
          <w:b/>
          <w:sz w:val="20"/>
        </w:rPr>
        <w:t>. РАЗРЕШЕНИЕ СПОРОВ</w:t>
      </w:r>
    </w:p>
    <w:p w:rsidR="0017038A" w:rsidRPr="009E6641" w:rsidRDefault="00514167" w:rsidP="00723B4A">
      <w:pPr>
        <w:pStyle w:val="ConsPlusNormal"/>
        <w:ind w:firstLine="540"/>
        <w:jc w:val="both"/>
        <w:rPr>
          <w:rFonts w:ascii="Times New Roman" w:hAnsi="Times New Roman"/>
          <w:sz w:val="20"/>
        </w:rPr>
      </w:pPr>
      <w:r w:rsidRPr="009E6641">
        <w:rPr>
          <w:rFonts w:ascii="Times New Roman" w:hAnsi="Times New Roman"/>
          <w:sz w:val="20"/>
        </w:rPr>
        <w:t>10</w:t>
      </w:r>
      <w:r w:rsidR="0017038A" w:rsidRPr="009E6641">
        <w:rPr>
          <w:rFonts w:ascii="Times New Roman" w:hAnsi="Times New Roman"/>
          <w:sz w:val="20"/>
        </w:rPr>
        <w:t>.1. Все споры, связанные с заключением, исполнением, толкованием, изменением и расторжением Контракта, Стороны будут разрешать путем переговоров.</w:t>
      </w:r>
    </w:p>
    <w:p w:rsidR="0017038A" w:rsidRPr="009E6641" w:rsidRDefault="00514167" w:rsidP="00723B4A">
      <w:pPr>
        <w:pStyle w:val="ConsPlusNormal"/>
        <w:ind w:firstLine="540"/>
        <w:jc w:val="both"/>
        <w:rPr>
          <w:rFonts w:ascii="Times New Roman" w:hAnsi="Times New Roman"/>
          <w:sz w:val="20"/>
        </w:rPr>
      </w:pPr>
      <w:r w:rsidRPr="009E6641">
        <w:rPr>
          <w:rFonts w:ascii="Times New Roman" w:hAnsi="Times New Roman"/>
          <w:sz w:val="20"/>
        </w:rPr>
        <w:t>10</w:t>
      </w:r>
      <w:r w:rsidR="0017038A" w:rsidRPr="009E6641">
        <w:rPr>
          <w:rFonts w:ascii="Times New Roman" w:hAnsi="Times New Roman"/>
          <w:sz w:val="20"/>
        </w:rPr>
        <w:t xml:space="preserve">.2. В случае </w:t>
      </w:r>
      <w:proofErr w:type="spellStart"/>
      <w:r w:rsidR="0017038A" w:rsidRPr="009E6641">
        <w:rPr>
          <w:rFonts w:ascii="Times New Roman" w:hAnsi="Times New Roman"/>
          <w:sz w:val="20"/>
        </w:rPr>
        <w:t>недостижения</w:t>
      </w:r>
      <w:proofErr w:type="spellEnd"/>
      <w:r w:rsidR="0017038A" w:rsidRPr="009E6641">
        <w:rPr>
          <w:rFonts w:ascii="Times New Roman" w:hAnsi="Times New Roman"/>
          <w:sz w:val="20"/>
        </w:rPr>
        <w:t xml:space="preserve"> соглашения путем переговоров заинтересованная Сторона направляет в письменной форме претензию, подписанную уполномоченным лицом.</w:t>
      </w:r>
    </w:p>
    <w:p w:rsidR="0017038A" w:rsidRPr="009E6641" w:rsidRDefault="00514167" w:rsidP="00723B4A">
      <w:pPr>
        <w:pStyle w:val="ConsPlusNormal"/>
        <w:ind w:firstLine="540"/>
        <w:jc w:val="both"/>
        <w:rPr>
          <w:rFonts w:ascii="Times New Roman" w:hAnsi="Times New Roman"/>
          <w:sz w:val="20"/>
        </w:rPr>
      </w:pPr>
      <w:r w:rsidRPr="009E6641">
        <w:rPr>
          <w:rFonts w:ascii="Times New Roman" w:hAnsi="Times New Roman"/>
          <w:sz w:val="20"/>
        </w:rPr>
        <w:t>10</w:t>
      </w:r>
      <w:r w:rsidR="0017038A" w:rsidRPr="009E6641">
        <w:rPr>
          <w:rFonts w:ascii="Times New Roman" w:hAnsi="Times New Roman"/>
          <w:sz w:val="20"/>
        </w:rPr>
        <w:t xml:space="preserve">.3. В случае если спор не урегулирован в претензионном порядке или ответ на претензию не получен в течение указанного срока, спор в соответствии со </w:t>
      </w:r>
      <w:hyperlink r:id="rId9" w:history="1">
        <w:r w:rsidR="0017038A" w:rsidRPr="009E6641">
          <w:rPr>
            <w:rFonts w:ascii="Times New Roman" w:hAnsi="Times New Roman"/>
            <w:sz w:val="20"/>
          </w:rPr>
          <w:t>ст. 35</w:t>
        </w:r>
      </w:hyperlink>
      <w:r w:rsidR="0017038A" w:rsidRPr="009E6641">
        <w:rPr>
          <w:rFonts w:ascii="Times New Roman" w:hAnsi="Times New Roman"/>
          <w:sz w:val="20"/>
        </w:rPr>
        <w:t xml:space="preserve"> АПК РФ передается в Арбитражный суд </w:t>
      </w:r>
      <w:proofErr w:type="spellStart"/>
      <w:r w:rsidR="0017038A" w:rsidRPr="009E6641">
        <w:rPr>
          <w:rFonts w:ascii="Times New Roman" w:hAnsi="Times New Roman"/>
          <w:sz w:val="20"/>
        </w:rPr>
        <w:t>г.Москвы</w:t>
      </w:r>
      <w:proofErr w:type="spellEnd"/>
      <w:r w:rsidR="0017038A" w:rsidRPr="009E6641">
        <w:rPr>
          <w:rFonts w:ascii="Times New Roman" w:hAnsi="Times New Roman"/>
          <w:sz w:val="20"/>
        </w:rPr>
        <w:t>.</w:t>
      </w:r>
    </w:p>
    <w:p w:rsidR="00514167" w:rsidRPr="009E6641" w:rsidRDefault="00514167" w:rsidP="00723B4A">
      <w:pPr>
        <w:pStyle w:val="v1gmail-consplusnormal"/>
        <w:shd w:val="clear" w:color="auto" w:fill="FFFFFF"/>
        <w:spacing w:before="0" w:beforeAutospacing="0" w:after="0" w:afterAutospacing="0"/>
        <w:jc w:val="center"/>
        <w:rPr>
          <w:b/>
          <w:sz w:val="20"/>
          <w:szCs w:val="20"/>
        </w:rPr>
      </w:pPr>
      <w:r w:rsidRPr="009E6641">
        <w:rPr>
          <w:b/>
          <w:sz w:val="20"/>
          <w:szCs w:val="20"/>
        </w:rPr>
        <w:t>11. АНТИКОРРУПЦИОННАЯ ОГОВОРКА</w:t>
      </w:r>
    </w:p>
    <w:p w:rsidR="00514167" w:rsidRPr="009E6641" w:rsidRDefault="00514167" w:rsidP="00723B4A">
      <w:pPr>
        <w:pStyle w:val="v1gmail-consplusnormal"/>
        <w:shd w:val="clear" w:color="auto" w:fill="FFFFFF"/>
        <w:spacing w:before="0" w:beforeAutospacing="0" w:after="0" w:afterAutospacing="0"/>
        <w:ind w:firstLine="567"/>
        <w:jc w:val="both"/>
        <w:rPr>
          <w:sz w:val="20"/>
          <w:szCs w:val="20"/>
        </w:rPr>
      </w:pPr>
      <w:r w:rsidRPr="009E6641">
        <w:rPr>
          <w:sz w:val="20"/>
          <w:szCs w:val="20"/>
        </w:rPr>
        <w:t>11.1.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(отмыванию) доходов, полученных преступным путем, включая, но не ограничиваясь («Антикоррупционное законодательство»):</w:t>
      </w:r>
    </w:p>
    <w:p w:rsidR="00514167" w:rsidRPr="009E6641" w:rsidRDefault="00514167" w:rsidP="00723B4A">
      <w:pPr>
        <w:pStyle w:val="v1gmail-consplusnormal"/>
        <w:shd w:val="clear" w:color="auto" w:fill="FFFFFF"/>
        <w:spacing w:before="0" w:beforeAutospacing="0" w:after="0" w:afterAutospacing="0"/>
        <w:ind w:firstLine="567"/>
        <w:jc w:val="both"/>
        <w:rPr>
          <w:sz w:val="20"/>
          <w:szCs w:val="20"/>
        </w:rPr>
      </w:pPr>
      <w:r w:rsidRPr="009E6641">
        <w:rPr>
          <w:sz w:val="20"/>
          <w:szCs w:val="20"/>
        </w:rPr>
        <w:t>(a) Федеральный закон № 273-ФЗ от 25 декабря 2008 г. «О противодействии коррупции»,</w:t>
      </w:r>
    </w:p>
    <w:p w:rsidR="00514167" w:rsidRPr="009E6641" w:rsidRDefault="00514167" w:rsidP="00723B4A">
      <w:pPr>
        <w:pStyle w:val="v1gmail-consplusnormal"/>
        <w:shd w:val="clear" w:color="auto" w:fill="FFFFFF"/>
        <w:spacing w:before="0" w:beforeAutospacing="0" w:after="0" w:afterAutospacing="0"/>
        <w:ind w:firstLine="567"/>
        <w:jc w:val="both"/>
        <w:rPr>
          <w:sz w:val="20"/>
          <w:szCs w:val="20"/>
        </w:rPr>
      </w:pPr>
      <w:r w:rsidRPr="009E6641">
        <w:rPr>
          <w:sz w:val="20"/>
          <w:szCs w:val="20"/>
        </w:rPr>
        <w:t>(b) Федеральный закон № 115-ФЗ от 7 августа 2001 г. «О противодействии легализации (отмыванию) доходов, полученных преступным путем, и финансированию терроризма».</w:t>
      </w:r>
    </w:p>
    <w:p w:rsidR="00514167" w:rsidRPr="009E6641" w:rsidRDefault="00514167" w:rsidP="00723B4A">
      <w:pPr>
        <w:pStyle w:val="affa"/>
        <w:ind w:firstLine="567"/>
        <w:rPr>
          <w:sz w:val="20"/>
          <w:szCs w:val="20"/>
        </w:rPr>
      </w:pPr>
      <w:r w:rsidRPr="009E6641">
        <w:rPr>
          <w:sz w:val="20"/>
          <w:szCs w:val="20"/>
        </w:rPr>
        <w:t>11.2. Каждая из Сторон подтверждает, что ни сама Сторона, ни ее руководство или работники не предлагали, не обещали, не требовали, не принимали деньги, иное имущество или услуги, связанные с заключением или исполнением Контракта.</w:t>
      </w:r>
    </w:p>
    <w:p w:rsidR="00514167" w:rsidRPr="009E6641" w:rsidRDefault="00514167" w:rsidP="00723B4A">
      <w:pPr>
        <w:pStyle w:val="affa"/>
        <w:ind w:firstLine="567"/>
        <w:rPr>
          <w:sz w:val="20"/>
          <w:szCs w:val="20"/>
        </w:rPr>
      </w:pPr>
      <w:r w:rsidRPr="009E6641">
        <w:rPr>
          <w:sz w:val="20"/>
          <w:szCs w:val="20"/>
        </w:rPr>
        <w:t>1</w:t>
      </w:r>
      <w:r w:rsidRPr="009E6641">
        <w:rPr>
          <w:sz w:val="20"/>
          <w:szCs w:val="20"/>
          <w:u w:val="single"/>
        </w:rPr>
        <w:t>1</w:t>
      </w:r>
      <w:r w:rsidRPr="009E6641">
        <w:rPr>
          <w:sz w:val="20"/>
          <w:szCs w:val="20"/>
        </w:rPr>
        <w:t>.3. Стороны обязуются соблюдать, а также обеспечивать соблюдение их руководством и работниками,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514167" w:rsidRPr="009E6641" w:rsidRDefault="00514167" w:rsidP="00723B4A">
      <w:pPr>
        <w:pStyle w:val="affa"/>
        <w:ind w:firstLine="567"/>
        <w:rPr>
          <w:sz w:val="20"/>
          <w:szCs w:val="20"/>
        </w:rPr>
      </w:pPr>
      <w:r w:rsidRPr="009E6641">
        <w:rPr>
          <w:sz w:val="20"/>
          <w:szCs w:val="20"/>
        </w:rPr>
        <w:t>11.4. Сторонам Контракта, их руководителям и работникам запрещается:</w:t>
      </w:r>
    </w:p>
    <w:p w:rsidR="00514167" w:rsidRPr="009E6641" w:rsidRDefault="00514167" w:rsidP="00723B4A">
      <w:pPr>
        <w:pStyle w:val="affa"/>
        <w:ind w:firstLine="567"/>
        <w:rPr>
          <w:sz w:val="20"/>
          <w:szCs w:val="20"/>
        </w:rPr>
      </w:pPr>
      <w:r w:rsidRPr="009E6641">
        <w:rPr>
          <w:sz w:val="20"/>
          <w:szCs w:val="20"/>
        </w:rPr>
        <w:t>11.4.1.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514167" w:rsidRPr="009E6641" w:rsidRDefault="00514167" w:rsidP="00723B4A">
      <w:pPr>
        <w:pStyle w:val="affa"/>
        <w:ind w:firstLine="567"/>
        <w:rPr>
          <w:sz w:val="20"/>
          <w:szCs w:val="20"/>
        </w:rPr>
      </w:pPr>
      <w:r w:rsidRPr="009E6641">
        <w:rPr>
          <w:sz w:val="20"/>
          <w:szCs w:val="20"/>
        </w:rPr>
        <w:t>11.4.2. совершать иные действия, нарушающие действующее антикоррупционное законодательство РФ.</w:t>
      </w:r>
    </w:p>
    <w:p w:rsidR="00514167" w:rsidRPr="009E6641" w:rsidRDefault="00514167" w:rsidP="00723B4A">
      <w:pPr>
        <w:tabs>
          <w:tab w:val="left" w:pos="851"/>
          <w:tab w:val="left" w:pos="1276"/>
        </w:tabs>
        <w:spacing w:line="240" w:lineRule="auto"/>
        <w:ind w:firstLine="567"/>
        <w:rPr>
          <w:sz w:val="20"/>
        </w:rPr>
      </w:pPr>
      <w:r w:rsidRPr="009E6641">
        <w:rPr>
          <w:sz w:val="20"/>
        </w:rPr>
        <w:t xml:space="preserve">11.5 В случае возникновения у Заказчика разумно обоснованных подозрений, что произошло или может произойти нарушение каких-либо положений настоящей оговорки Исполнителем, его аффилированными лицами, работниками или посредниками, Заказчик вправе направить Исполнителю запрос с требованием предоставить комментарии и информацию </w:t>
      </w:r>
      <w:r w:rsidRPr="009E6641">
        <w:rPr>
          <w:sz w:val="20"/>
        </w:rPr>
        <w:lastRenderedPageBreak/>
        <w:t>(документы), опровергающие или подтверждающие факт нарушения в течение с момента возникновения подобного рода подозрений. После получения запроса Сторона, в адрес которой оно направлено, в течение пяти календарных дней   направляет ответ, что нарушения не произошло или оно не произойдет.</w:t>
      </w:r>
    </w:p>
    <w:p w:rsidR="00514167" w:rsidRPr="009E6641" w:rsidRDefault="00514167" w:rsidP="00723B4A">
      <w:pPr>
        <w:pStyle w:val="v1gmail-consplusnormal"/>
        <w:shd w:val="clear" w:color="auto" w:fill="FFFFFF"/>
        <w:spacing w:before="0" w:beforeAutospacing="0" w:after="0" w:afterAutospacing="0"/>
        <w:ind w:firstLine="567"/>
        <w:jc w:val="both"/>
        <w:rPr>
          <w:sz w:val="20"/>
          <w:szCs w:val="20"/>
        </w:rPr>
      </w:pPr>
      <w:r w:rsidRPr="009E6641">
        <w:rPr>
          <w:sz w:val="20"/>
          <w:szCs w:val="20"/>
        </w:rPr>
        <w:t>11.6. При исполнении своих обязательств по Контракту Стороны, их аффилированные лица, работники или посредники не совершают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 В случае подтверждения факта нарушения одной Стороной положений настоящего раздела и/или неполучения другой стороной информации об итогах рассмотрения уведомления о нарушении в соответствии с настоящим разделом, другая Сторона обязана предпринять все необходимые действия для устранения выявленных нарушений и предотвращению конфликтных ситуаций. При выявлении Стороной случаев нарушения положений настоящей оговорки, она обязуется в письменной форме уведомить об этих нарушениях другую Сторону в течение десяти</w:t>
      </w:r>
      <w:r w:rsidRPr="009E6641">
        <w:rPr>
          <w:color w:val="FF0000"/>
          <w:sz w:val="20"/>
          <w:szCs w:val="20"/>
        </w:rPr>
        <w:t xml:space="preserve"> </w:t>
      </w:r>
      <w:r w:rsidRPr="009E6641">
        <w:rPr>
          <w:sz w:val="20"/>
          <w:szCs w:val="20"/>
        </w:rPr>
        <w:t>дней с момента рассмотрения случаев нарушения соответствующим подразделением Стороны.</w:t>
      </w:r>
    </w:p>
    <w:p w:rsidR="00514167" w:rsidRPr="009E6641" w:rsidRDefault="00514167" w:rsidP="00723B4A">
      <w:pPr>
        <w:tabs>
          <w:tab w:val="left" w:pos="851"/>
          <w:tab w:val="left" w:pos="1276"/>
        </w:tabs>
        <w:spacing w:line="240" w:lineRule="auto"/>
        <w:ind w:firstLine="567"/>
        <w:rPr>
          <w:sz w:val="20"/>
        </w:rPr>
      </w:pPr>
      <w:r w:rsidRPr="009E6641">
        <w:rPr>
          <w:sz w:val="20"/>
        </w:rPr>
        <w:t>11.7. В случае если нарушение одной из Сторон настоящей оговорки подтвердится, другая Сторона имеет право расторгнуть Контракт в одностороннем порядке, направив письменное уведомление о расторжении.</w:t>
      </w:r>
    </w:p>
    <w:p w:rsidR="0017038A" w:rsidRPr="009E6641" w:rsidRDefault="0017038A" w:rsidP="00723B4A">
      <w:pPr>
        <w:pStyle w:val="ConsPlusNormal"/>
        <w:ind w:firstLine="567"/>
        <w:jc w:val="center"/>
        <w:outlineLvl w:val="0"/>
        <w:rPr>
          <w:rFonts w:ascii="Times New Roman" w:hAnsi="Times New Roman"/>
          <w:b/>
          <w:sz w:val="20"/>
        </w:rPr>
      </w:pPr>
      <w:r w:rsidRPr="009E6641">
        <w:rPr>
          <w:rFonts w:ascii="Times New Roman" w:hAnsi="Times New Roman"/>
          <w:b/>
          <w:sz w:val="20"/>
        </w:rPr>
        <w:t>1</w:t>
      </w:r>
      <w:r w:rsidR="00514167" w:rsidRPr="009E6641">
        <w:rPr>
          <w:rFonts w:ascii="Times New Roman" w:hAnsi="Times New Roman"/>
          <w:b/>
          <w:sz w:val="20"/>
        </w:rPr>
        <w:t>2</w:t>
      </w:r>
      <w:r w:rsidRPr="009E6641">
        <w:rPr>
          <w:rFonts w:ascii="Times New Roman" w:hAnsi="Times New Roman"/>
          <w:b/>
          <w:sz w:val="20"/>
        </w:rPr>
        <w:t>. ЗАКЛЮЧИТЕЛЬНЫЕ ПОЛОЖЕНИЯ</w:t>
      </w:r>
    </w:p>
    <w:p w:rsidR="0017038A" w:rsidRPr="009E6641" w:rsidRDefault="0017038A" w:rsidP="00723B4A">
      <w:pPr>
        <w:pStyle w:val="ConsPlusNormal"/>
        <w:ind w:firstLine="567"/>
        <w:jc w:val="both"/>
        <w:rPr>
          <w:rFonts w:ascii="Times New Roman" w:hAnsi="Times New Roman"/>
          <w:sz w:val="20"/>
        </w:rPr>
      </w:pPr>
      <w:r w:rsidRPr="009E6641">
        <w:rPr>
          <w:rFonts w:ascii="Times New Roman" w:hAnsi="Times New Roman"/>
          <w:sz w:val="20"/>
        </w:rPr>
        <w:t>1</w:t>
      </w:r>
      <w:r w:rsidR="008A4F2E">
        <w:rPr>
          <w:rFonts w:ascii="Times New Roman" w:hAnsi="Times New Roman"/>
          <w:sz w:val="20"/>
        </w:rPr>
        <w:t>2</w:t>
      </w:r>
      <w:r w:rsidRPr="009E6641">
        <w:rPr>
          <w:rFonts w:ascii="Times New Roman" w:hAnsi="Times New Roman"/>
          <w:sz w:val="20"/>
        </w:rPr>
        <w:t>.1. Контракт вступает в силу с момента его подписания Сторонами.</w:t>
      </w:r>
    </w:p>
    <w:p w:rsidR="0017038A" w:rsidRPr="009E6641" w:rsidRDefault="0017038A" w:rsidP="00723B4A">
      <w:pPr>
        <w:pStyle w:val="ConsPlusNormal"/>
        <w:ind w:firstLine="567"/>
        <w:jc w:val="both"/>
        <w:rPr>
          <w:rFonts w:ascii="Times New Roman" w:hAnsi="Times New Roman"/>
          <w:sz w:val="20"/>
        </w:rPr>
      </w:pPr>
      <w:bookmarkStart w:id="1" w:name="P140"/>
      <w:bookmarkEnd w:id="1"/>
      <w:r w:rsidRPr="009E6641">
        <w:rPr>
          <w:rFonts w:ascii="Times New Roman" w:hAnsi="Times New Roman"/>
          <w:sz w:val="20"/>
        </w:rPr>
        <w:t>1</w:t>
      </w:r>
      <w:r w:rsidR="008A4F2E">
        <w:rPr>
          <w:rFonts w:ascii="Times New Roman" w:hAnsi="Times New Roman"/>
          <w:sz w:val="20"/>
        </w:rPr>
        <w:t>2</w:t>
      </w:r>
      <w:r w:rsidRPr="009E6641">
        <w:rPr>
          <w:rFonts w:ascii="Times New Roman" w:hAnsi="Times New Roman"/>
          <w:sz w:val="20"/>
        </w:rPr>
        <w:t>.2. Если иное не предусмотрено Контрактом, уведомления и иные юридически значимые сообщения могут направляться Сторонами по факсимильной связи,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17038A" w:rsidRPr="009E6641" w:rsidRDefault="0017038A" w:rsidP="00723B4A">
      <w:pPr>
        <w:pStyle w:val="ConsPlusNormal"/>
        <w:ind w:firstLine="567"/>
        <w:jc w:val="both"/>
        <w:rPr>
          <w:rFonts w:ascii="Times New Roman" w:hAnsi="Times New Roman"/>
          <w:sz w:val="20"/>
        </w:rPr>
      </w:pPr>
      <w:r w:rsidRPr="009E6641">
        <w:rPr>
          <w:rFonts w:ascii="Times New Roman" w:hAnsi="Times New Roman"/>
          <w:sz w:val="20"/>
        </w:rPr>
        <w:t>1</w:t>
      </w:r>
      <w:r w:rsidR="008A4F2E">
        <w:rPr>
          <w:rFonts w:ascii="Times New Roman" w:hAnsi="Times New Roman"/>
          <w:sz w:val="20"/>
        </w:rPr>
        <w:t>2</w:t>
      </w:r>
      <w:r w:rsidRPr="009E6641">
        <w:rPr>
          <w:rFonts w:ascii="Times New Roman" w:hAnsi="Times New Roman"/>
          <w:sz w:val="20"/>
        </w:rPr>
        <w:t>.3. Контракт составлен в двух экземплярах, имеющих равную юридическую силу, по одному для каждой из Сторон.</w:t>
      </w:r>
    </w:p>
    <w:p w:rsidR="0017038A" w:rsidRPr="009E6641" w:rsidRDefault="0017038A" w:rsidP="00723B4A">
      <w:pPr>
        <w:spacing w:line="240" w:lineRule="auto"/>
        <w:ind w:firstLine="567"/>
        <w:rPr>
          <w:sz w:val="20"/>
        </w:rPr>
      </w:pPr>
      <w:r w:rsidRPr="009E6641">
        <w:rPr>
          <w:sz w:val="20"/>
        </w:rPr>
        <w:t>1</w:t>
      </w:r>
      <w:r w:rsidR="008A4F2E">
        <w:rPr>
          <w:sz w:val="20"/>
        </w:rPr>
        <w:t>2</w:t>
      </w:r>
      <w:r w:rsidRPr="009E6641">
        <w:rPr>
          <w:sz w:val="20"/>
        </w:rPr>
        <w:t xml:space="preserve">.4. Юридически значимые уведомления, которые Стороны будут отправлять друг другу по электронной почте, должны направляться по электронным адресам, указанным в настоящем Контракте, и только с электронных адресов, указанных в настоящем Контракте. В таких случаях Стороны не вправе сомневаться в полномочиях лица, которое подписало, либо направило соответствующее уведомление. Стороны гарантируют, что они будут получать сообщения, направленные посредством электронной почты, по адресам, указанным в настоящем Контракте. Если, несмотря на отправку сообщения с надлежащего в соответствии с настоящим пунктом адреса электронной почты, другая Сторона, на чей надлежащий адрес электронной почты было направлено уведомление, не получила сообщение, либо получила его, но с ним не ознакомилась, то сообщение считается доставленным адресату. Стороны вправе обмениваться юридически значимыми сообщениями по номерам телефонов, указанным в настоящем  Контракте. В таких случаях Стороны не вправе сомневаться в полномочиях лица, которое направило соответствующее уведомление с номера телефона, указанного в настоящем Контракте. Юридически значимые уведомления, которые Стороны будут отправлять друг другу по электронной почте, должны направляться только по электронным адресам и только с электронных адресов с доменным именем @inr.ru (от Заказчика), и с электронного почтового адреса </w:t>
      </w:r>
      <w:r w:rsidR="00514167" w:rsidRPr="009E6641">
        <w:rPr>
          <w:sz w:val="20"/>
        </w:rPr>
        <w:t>____________</w:t>
      </w:r>
      <w:r w:rsidRPr="009E6641">
        <w:rPr>
          <w:sz w:val="20"/>
        </w:rPr>
        <w:t xml:space="preserve"> (от </w:t>
      </w:r>
      <w:r w:rsidR="00514167" w:rsidRPr="009E6641">
        <w:rPr>
          <w:sz w:val="20"/>
        </w:rPr>
        <w:t>Исполнителя</w:t>
      </w:r>
      <w:r w:rsidRPr="009E6641">
        <w:rPr>
          <w:sz w:val="20"/>
        </w:rPr>
        <w:t>). В таких случаях Стороны не вправе сомневаться в полномочиях лица, которое послало  либо направило соответствующее уведомление.</w:t>
      </w:r>
    </w:p>
    <w:p w:rsidR="0017038A" w:rsidRPr="009E6641" w:rsidRDefault="0017038A" w:rsidP="00723B4A">
      <w:pPr>
        <w:spacing w:line="240" w:lineRule="auto"/>
        <w:ind w:firstLine="567"/>
        <w:rPr>
          <w:sz w:val="20"/>
        </w:rPr>
      </w:pPr>
      <w:r w:rsidRPr="009E6641">
        <w:rPr>
          <w:sz w:val="20"/>
        </w:rPr>
        <w:t xml:space="preserve">Должностные лица, ответственные за исполнение </w:t>
      </w:r>
      <w:r w:rsidRPr="009E6641">
        <w:rPr>
          <w:color w:val="000000"/>
          <w:sz w:val="20"/>
        </w:rPr>
        <w:t>Контракт</w:t>
      </w:r>
      <w:r w:rsidRPr="009E6641">
        <w:rPr>
          <w:sz w:val="20"/>
        </w:rPr>
        <w:t>а:</w:t>
      </w:r>
    </w:p>
    <w:p w:rsidR="0017038A" w:rsidRPr="009E6641" w:rsidRDefault="0017038A" w:rsidP="00723B4A">
      <w:pPr>
        <w:spacing w:line="240" w:lineRule="auto"/>
        <w:ind w:firstLine="567"/>
        <w:rPr>
          <w:sz w:val="20"/>
        </w:rPr>
      </w:pPr>
      <w:r w:rsidRPr="009E6641">
        <w:rPr>
          <w:sz w:val="20"/>
        </w:rPr>
        <w:t xml:space="preserve">- со стороны Заказчика – </w:t>
      </w:r>
      <w:proofErr w:type="spellStart"/>
      <w:r w:rsidR="00514167" w:rsidRPr="009E6641">
        <w:rPr>
          <w:bCs/>
          <w:sz w:val="20"/>
        </w:rPr>
        <w:t>Медведчук</w:t>
      </w:r>
      <w:proofErr w:type="spellEnd"/>
      <w:r w:rsidR="00514167" w:rsidRPr="009E6641">
        <w:rPr>
          <w:bCs/>
          <w:sz w:val="20"/>
        </w:rPr>
        <w:t xml:space="preserve"> М.В.</w:t>
      </w:r>
    </w:p>
    <w:p w:rsidR="0017038A" w:rsidRPr="009E6641" w:rsidRDefault="0017038A" w:rsidP="00723B4A">
      <w:pPr>
        <w:spacing w:line="240" w:lineRule="auto"/>
        <w:ind w:firstLine="567"/>
        <w:jc w:val="left"/>
        <w:rPr>
          <w:sz w:val="20"/>
        </w:rPr>
      </w:pPr>
      <w:r w:rsidRPr="009E6641">
        <w:rPr>
          <w:sz w:val="20"/>
        </w:rPr>
        <w:t xml:space="preserve">- со стороны Поставщика – </w:t>
      </w:r>
    </w:p>
    <w:p w:rsidR="009502E3" w:rsidRPr="009E6641" w:rsidRDefault="00CB2D2E" w:rsidP="00723B4A">
      <w:pPr>
        <w:spacing w:line="240" w:lineRule="auto"/>
        <w:ind w:firstLine="540"/>
        <w:jc w:val="center"/>
        <w:rPr>
          <w:b/>
          <w:bCs/>
          <w:sz w:val="20"/>
        </w:rPr>
      </w:pPr>
      <w:r w:rsidRPr="009E6641">
        <w:rPr>
          <w:b/>
          <w:bCs/>
          <w:sz w:val="20"/>
        </w:rPr>
        <w:t>1</w:t>
      </w:r>
      <w:r w:rsidR="00514167" w:rsidRPr="009E6641">
        <w:rPr>
          <w:b/>
          <w:bCs/>
          <w:sz w:val="20"/>
        </w:rPr>
        <w:t>3</w:t>
      </w:r>
      <w:r w:rsidR="009502E3" w:rsidRPr="009E6641">
        <w:rPr>
          <w:b/>
          <w:bCs/>
          <w:sz w:val="20"/>
        </w:rPr>
        <w:t xml:space="preserve">. </w:t>
      </w:r>
      <w:r w:rsidR="009502E3" w:rsidRPr="009E6641">
        <w:rPr>
          <w:b/>
          <w:sz w:val="20"/>
        </w:rPr>
        <w:t>ПРИЛОЖЕНИЕ К КОНТРАКТУ</w:t>
      </w:r>
    </w:p>
    <w:p w:rsidR="009502E3" w:rsidRPr="009E6641" w:rsidRDefault="00CB2D2E" w:rsidP="00723B4A">
      <w:pPr>
        <w:spacing w:line="240" w:lineRule="auto"/>
        <w:ind w:firstLine="540"/>
        <w:rPr>
          <w:sz w:val="20"/>
        </w:rPr>
      </w:pPr>
      <w:r w:rsidRPr="009E6641">
        <w:rPr>
          <w:sz w:val="20"/>
        </w:rPr>
        <w:t>1</w:t>
      </w:r>
      <w:r w:rsidR="008A4F2E">
        <w:rPr>
          <w:sz w:val="20"/>
        </w:rPr>
        <w:t>3</w:t>
      </w:r>
      <w:r w:rsidR="009502E3" w:rsidRPr="009E6641">
        <w:rPr>
          <w:sz w:val="20"/>
        </w:rPr>
        <w:t>.1. Неотъемлемой частью настоящего Контракта являются следующие приложения:</w:t>
      </w:r>
    </w:p>
    <w:p w:rsidR="009502E3" w:rsidRPr="009E6641" w:rsidRDefault="009502E3" w:rsidP="00723B4A">
      <w:pPr>
        <w:spacing w:line="240" w:lineRule="auto"/>
        <w:ind w:firstLine="540"/>
        <w:rPr>
          <w:sz w:val="20"/>
        </w:rPr>
      </w:pPr>
      <w:r w:rsidRPr="009E6641">
        <w:rPr>
          <w:sz w:val="20"/>
        </w:rPr>
        <w:t xml:space="preserve">         - техническое задание (приложение N 1).</w:t>
      </w:r>
    </w:p>
    <w:p w:rsidR="00A546ED" w:rsidRPr="009E6641" w:rsidRDefault="00A546ED" w:rsidP="00723B4A">
      <w:pPr>
        <w:spacing w:line="240" w:lineRule="auto"/>
        <w:ind w:firstLine="540"/>
        <w:rPr>
          <w:sz w:val="20"/>
        </w:rPr>
      </w:pPr>
      <w:r w:rsidRPr="009E6641">
        <w:rPr>
          <w:sz w:val="20"/>
        </w:rPr>
        <w:t xml:space="preserve">         -</w:t>
      </w:r>
      <w:r w:rsidR="00754C05" w:rsidRPr="009E6641">
        <w:rPr>
          <w:sz w:val="20"/>
        </w:rPr>
        <w:t xml:space="preserve"> </w:t>
      </w:r>
      <w:r w:rsidR="00723B4A" w:rsidRPr="009E6641">
        <w:rPr>
          <w:sz w:val="20"/>
        </w:rPr>
        <w:t xml:space="preserve">перечень </w:t>
      </w:r>
      <w:r w:rsidR="0094323C">
        <w:rPr>
          <w:sz w:val="20"/>
        </w:rPr>
        <w:t>оказываемых услуг</w:t>
      </w:r>
      <w:r w:rsidR="00723B4A" w:rsidRPr="009E6641">
        <w:rPr>
          <w:sz w:val="20"/>
        </w:rPr>
        <w:t xml:space="preserve"> и используемых запасных частей</w:t>
      </w:r>
      <w:r w:rsidR="00514167" w:rsidRPr="009E6641">
        <w:rPr>
          <w:sz w:val="20"/>
        </w:rPr>
        <w:t xml:space="preserve"> </w:t>
      </w:r>
      <w:r w:rsidR="00834871" w:rsidRPr="009E6641">
        <w:rPr>
          <w:sz w:val="20"/>
        </w:rPr>
        <w:t xml:space="preserve"> (приложения</w:t>
      </w:r>
      <w:r w:rsidR="00754C05" w:rsidRPr="009E6641">
        <w:rPr>
          <w:sz w:val="20"/>
        </w:rPr>
        <w:t xml:space="preserve"> №2)</w:t>
      </w:r>
    </w:p>
    <w:p w:rsidR="00BE7C38" w:rsidRDefault="005715CF" w:rsidP="00723B4A">
      <w:pPr>
        <w:tabs>
          <w:tab w:val="left" w:pos="1276"/>
          <w:tab w:val="left" w:pos="9355"/>
        </w:tabs>
        <w:spacing w:line="240" w:lineRule="auto"/>
        <w:jc w:val="center"/>
        <w:rPr>
          <w:b/>
          <w:sz w:val="20"/>
          <w:lang w:eastAsia="ru-RU"/>
        </w:rPr>
      </w:pPr>
      <w:r w:rsidRPr="009E6641">
        <w:rPr>
          <w:b/>
          <w:sz w:val="20"/>
          <w:lang w:eastAsia="ru-RU"/>
        </w:rPr>
        <w:t>1</w:t>
      </w:r>
      <w:r w:rsidR="008A4F2E">
        <w:rPr>
          <w:b/>
          <w:sz w:val="20"/>
          <w:lang w:eastAsia="ru-RU"/>
        </w:rPr>
        <w:t>4</w:t>
      </w:r>
      <w:r w:rsidR="00BE7C38" w:rsidRPr="009E6641">
        <w:rPr>
          <w:b/>
          <w:sz w:val="20"/>
          <w:lang w:eastAsia="ru-RU"/>
        </w:rPr>
        <w:t>. АДРЕСА И БАНКОВСКИЕ РЕКВИЗИТЫ СТОРОН</w:t>
      </w:r>
    </w:p>
    <w:p w:rsidR="008A4F2E" w:rsidRDefault="008A4F2E" w:rsidP="00723B4A">
      <w:pPr>
        <w:tabs>
          <w:tab w:val="left" w:pos="1276"/>
          <w:tab w:val="left" w:pos="9355"/>
        </w:tabs>
        <w:spacing w:line="240" w:lineRule="auto"/>
        <w:jc w:val="center"/>
        <w:rPr>
          <w:b/>
          <w:sz w:val="20"/>
          <w:lang w:eastAsia="ru-RU"/>
        </w:rPr>
      </w:pPr>
    </w:p>
    <w:tbl>
      <w:tblPr>
        <w:tblW w:w="5138" w:type="pct"/>
        <w:tblCellMar>
          <w:left w:w="40" w:type="dxa"/>
          <w:right w:w="40" w:type="dxa"/>
        </w:tblCellMar>
        <w:tblLook w:val="0000" w:firstRow="0" w:lastRow="0" w:firstColumn="0" w:lastColumn="0" w:noHBand="0" w:noVBand="0"/>
      </w:tblPr>
      <w:tblGrid>
        <w:gridCol w:w="6071"/>
        <w:gridCol w:w="4790"/>
      </w:tblGrid>
      <w:tr w:rsidR="008A4F2E" w:rsidRPr="009E6641" w:rsidTr="008A4F2E">
        <w:tblPrEx>
          <w:tblCellMar>
            <w:top w:w="0" w:type="dxa"/>
            <w:bottom w:w="0" w:type="dxa"/>
          </w:tblCellMar>
        </w:tblPrEx>
        <w:trPr>
          <w:trHeight w:val="3682"/>
        </w:trPr>
        <w:tc>
          <w:tcPr>
            <w:tcW w:w="2795" w:type="pct"/>
          </w:tcPr>
          <w:p w:rsidR="008A4F2E" w:rsidRPr="009E6641" w:rsidRDefault="008A4F2E" w:rsidP="00723B4A">
            <w:pPr>
              <w:spacing w:line="240" w:lineRule="auto"/>
              <w:jc w:val="center"/>
              <w:rPr>
                <w:b/>
                <w:sz w:val="20"/>
              </w:rPr>
            </w:pPr>
            <w:r w:rsidRPr="009E6641">
              <w:rPr>
                <w:b/>
                <w:sz w:val="20"/>
              </w:rPr>
              <w:t>Заказчик:</w:t>
            </w:r>
          </w:p>
          <w:p w:rsidR="008A4F2E" w:rsidRPr="009E6641" w:rsidRDefault="008A4F2E" w:rsidP="00723B4A">
            <w:pPr>
              <w:spacing w:line="240" w:lineRule="auto"/>
              <w:ind w:firstLine="0"/>
              <w:jc w:val="left"/>
              <w:rPr>
                <w:b/>
                <w:sz w:val="20"/>
                <w:u w:val="single"/>
              </w:rPr>
            </w:pPr>
            <w:r w:rsidRPr="009E6641">
              <w:rPr>
                <w:b/>
                <w:sz w:val="20"/>
                <w:u w:val="single"/>
              </w:rPr>
              <w:t>ИЯИ РАН</w:t>
            </w:r>
          </w:p>
          <w:p w:rsidR="008A4F2E" w:rsidRPr="009E6641" w:rsidRDefault="008A4F2E" w:rsidP="00723B4A">
            <w:pPr>
              <w:pStyle w:val="6faf154479ccce674"/>
              <w:spacing w:before="0" w:beforeAutospacing="0" w:after="0" w:afterAutospacing="0"/>
              <w:rPr>
                <w:color w:val="000000"/>
                <w:sz w:val="20"/>
                <w:szCs w:val="20"/>
              </w:rPr>
            </w:pPr>
            <w:r w:rsidRPr="009E6641">
              <w:rPr>
                <w:color w:val="000000"/>
                <w:sz w:val="20"/>
                <w:szCs w:val="20"/>
              </w:rPr>
              <w:t>Юридический/Фактический адрес:</w:t>
            </w:r>
          </w:p>
          <w:p w:rsidR="008A4F2E" w:rsidRPr="009E6641" w:rsidRDefault="008A4F2E" w:rsidP="00723B4A">
            <w:pPr>
              <w:spacing w:line="240" w:lineRule="auto"/>
              <w:ind w:firstLine="0"/>
              <w:rPr>
                <w:sz w:val="20"/>
              </w:rPr>
            </w:pPr>
            <w:r w:rsidRPr="009E6641">
              <w:rPr>
                <w:sz w:val="20"/>
              </w:rPr>
              <w:t>117312 г. Москва, Пр-т 60-летия Октября, вл. 7а</w:t>
            </w:r>
          </w:p>
          <w:p w:rsidR="008A4F2E" w:rsidRPr="009E6641" w:rsidRDefault="008A4F2E" w:rsidP="00723B4A">
            <w:pPr>
              <w:spacing w:line="240" w:lineRule="auto"/>
              <w:ind w:firstLine="0"/>
              <w:rPr>
                <w:sz w:val="20"/>
              </w:rPr>
            </w:pPr>
            <w:r w:rsidRPr="009E6641">
              <w:rPr>
                <w:sz w:val="20"/>
              </w:rPr>
              <w:t>ОГРН 1027739758562</w:t>
            </w:r>
          </w:p>
          <w:p w:rsidR="008A4F2E" w:rsidRPr="009E6641" w:rsidRDefault="008A4F2E" w:rsidP="00723B4A">
            <w:pPr>
              <w:spacing w:line="240" w:lineRule="auto"/>
              <w:ind w:firstLine="0"/>
              <w:rPr>
                <w:sz w:val="20"/>
              </w:rPr>
            </w:pPr>
            <w:r w:rsidRPr="009E6641">
              <w:rPr>
                <w:sz w:val="20"/>
              </w:rPr>
              <w:t>ИНН/КПП: 7728116437/772801001</w:t>
            </w:r>
          </w:p>
          <w:p w:rsidR="008A4F2E" w:rsidRPr="009E6641" w:rsidRDefault="008A4F2E" w:rsidP="00723B4A">
            <w:pPr>
              <w:spacing w:line="240" w:lineRule="auto"/>
              <w:ind w:firstLine="0"/>
              <w:rPr>
                <w:sz w:val="20"/>
              </w:rPr>
            </w:pPr>
            <w:r w:rsidRPr="009E6641">
              <w:rPr>
                <w:sz w:val="20"/>
              </w:rPr>
              <w:t>Банковские реквизиты:</w:t>
            </w:r>
          </w:p>
          <w:p w:rsidR="008A4F2E" w:rsidRPr="009E6641" w:rsidRDefault="008A4F2E" w:rsidP="00723B4A">
            <w:pPr>
              <w:pStyle w:val="aff"/>
              <w:widowControl w:val="0"/>
              <w:autoSpaceDE w:val="0"/>
              <w:autoSpaceDN w:val="0"/>
              <w:adjustRightInd w:val="0"/>
              <w:ind w:left="0" w:firstLine="0"/>
              <w:jc w:val="left"/>
              <w:rPr>
                <w:sz w:val="20"/>
                <w:szCs w:val="20"/>
              </w:rPr>
            </w:pPr>
            <w:r w:rsidRPr="009E6641">
              <w:rPr>
                <w:sz w:val="20"/>
                <w:szCs w:val="20"/>
              </w:rPr>
              <w:t xml:space="preserve"> ОКЦ №1 ГУ Банка России по ЦФО//УФК по г. Москве </w:t>
            </w:r>
          </w:p>
          <w:p w:rsidR="008A4F2E" w:rsidRPr="009E6641" w:rsidRDefault="008A4F2E" w:rsidP="00723B4A">
            <w:pPr>
              <w:spacing w:line="240" w:lineRule="auto"/>
              <w:ind w:firstLine="0"/>
              <w:rPr>
                <w:sz w:val="20"/>
              </w:rPr>
            </w:pPr>
            <w:r w:rsidRPr="009E6641">
              <w:rPr>
                <w:sz w:val="20"/>
              </w:rPr>
              <w:t>(ИЯИ РАН л/с 20736Ц76200)</w:t>
            </w:r>
          </w:p>
          <w:p w:rsidR="008A4F2E" w:rsidRPr="009E6641" w:rsidRDefault="008A4F2E" w:rsidP="00723B4A">
            <w:pPr>
              <w:spacing w:line="240" w:lineRule="auto"/>
              <w:ind w:firstLine="0"/>
              <w:rPr>
                <w:sz w:val="20"/>
              </w:rPr>
            </w:pPr>
            <w:r w:rsidRPr="009E6641">
              <w:rPr>
                <w:sz w:val="20"/>
              </w:rPr>
              <w:t>БИК 004525988</w:t>
            </w:r>
          </w:p>
          <w:p w:rsidR="008A4F2E" w:rsidRPr="009E6641" w:rsidRDefault="008A4F2E" w:rsidP="00723B4A">
            <w:pPr>
              <w:spacing w:line="240" w:lineRule="auto"/>
              <w:ind w:firstLine="0"/>
              <w:rPr>
                <w:sz w:val="20"/>
              </w:rPr>
            </w:pPr>
            <w:r w:rsidRPr="009E6641">
              <w:rPr>
                <w:sz w:val="20"/>
              </w:rPr>
              <w:t>р/с 03214643000000017300</w:t>
            </w:r>
          </w:p>
          <w:p w:rsidR="008A4F2E" w:rsidRPr="009E6641" w:rsidRDefault="008A4F2E" w:rsidP="00723B4A">
            <w:pPr>
              <w:spacing w:line="240" w:lineRule="auto"/>
              <w:ind w:firstLine="0"/>
              <w:rPr>
                <w:sz w:val="20"/>
              </w:rPr>
            </w:pPr>
            <w:r w:rsidRPr="009E6641">
              <w:rPr>
                <w:sz w:val="20"/>
              </w:rPr>
              <w:t>ЕКС (</w:t>
            </w:r>
            <w:proofErr w:type="spellStart"/>
            <w:r w:rsidRPr="009E6641">
              <w:rPr>
                <w:sz w:val="20"/>
              </w:rPr>
              <w:t>кор</w:t>
            </w:r>
            <w:proofErr w:type="spellEnd"/>
            <w:r w:rsidRPr="009E6641">
              <w:rPr>
                <w:sz w:val="20"/>
              </w:rPr>
              <w:t>/счет) 40102810545370000003</w:t>
            </w:r>
          </w:p>
          <w:p w:rsidR="008A4F2E" w:rsidRPr="009E6641" w:rsidRDefault="008A4F2E" w:rsidP="00723B4A">
            <w:pPr>
              <w:spacing w:line="240" w:lineRule="auto"/>
              <w:ind w:firstLine="0"/>
              <w:jc w:val="left"/>
              <w:rPr>
                <w:sz w:val="20"/>
              </w:rPr>
            </w:pPr>
            <w:proofErr w:type="spellStart"/>
            <w:r w:rsidRPr="009E6641">
              <w:rPr>
                <w:sz w:val="20"/>
              </w:rPr>
              <w:t>И.о</w:t>
            </w:r>
            <w:proofErr w:type="spellEnd"/>
            <w:r w:rsidRPr="009E6641">
              <w:rPr>
                <w:sz w:val="20"/>
              </w:rPr>
              <w:t>. директора ИЯИ РАН</w:t>
            </w:r>
          </w:p>
          <w:p w:rsidR="008A4F2E" w:rsidRPr="009E6641" w:rsidRDefault="008A4F2E" w:rsidP="00723B4A">
            <w:pPr>
              <w:spacing w:line="240" w:lineRule="auto"/>
              <w:ind w:firstLine="0"/>
              <w:jc w:val="left"/>
              <w:rPr>
                <w:sz w:val="20"/>
              </w:rPr>
            </w:pPr>
          </w:p>
          <w:p w:rsidR="008A4F2E" w:rsidRPr="009E6641" w:rsidRDefault="008A4F2E" w:rsidP="00723B4A">
            <w:pPr>
              <w:spacing w:line="240" w:lineRule="auto"/>
              <w:ind w:firstLine="0"/>
              <w:jc w:val="left"/>
              <w:rPr>
                <w:sz w:val="20"/>
              </w:rPr>
            </w:pPr>
            <w:r w:rsidRPr="009E6641">
              <w:rPr>
                <w:sz w:val="20"/>
              </w:rPr>
              <w:t xml:space="preserve">___________________ </w:t>
            </w:r>
            <w:proofErr w:type="spellStart"/>
            <w:r w:rsidRPr="009E6641">
              <w:rPr>
                <w:sz w:val="20"/>
              </w:rPr>
              <w:t>М.В.Либанов</w:t>
            </w:r>
            <w:proofErr w:type="spellEnd"/>
          </w:p>
          <w:p w:rsidR="008A4F2E" w:rsidRPr="009E6641" w:rsidRDefault="008A4F2E" w:rsidP="008A4F2E">
            <w:pPr>
              <w:spacing w:line="240" w:lineRule="auto"/>
              <w:ind w:firstLine="0"/>
              <w:jc w:val="left"/>
              <w:rPr>
                <w:b/>
                <w:sz w:val="20"/>
              </w:rPr>
            </w:pPr>
            <w:r w:rsidRPr="009E6641">
              <w:rPr>
                <w:sz w:val="20"/>
              </w:rPr>
              <w:t>М.П.</w:t>
            </w:r>
            <w:r w:rsidRPr="009E6641">
              <w:rPr>
                <w:b/>
              </w:rPr>
              <w:t xml:space="preserve"> </w:t>
            </w:r>
          </w:p>
        </w:tc>
        <w:tc>
          <w:tcPr>
            <w:tcW w:w="2205" w:type="pct"/>
          </w:tcPr>
          <w:p w:rsidR="008A4F2E" w:rsidRPr="009E6641" w:rsidRDefault="008A4F2E" w:rsidP="00723B4A">
            <w:pPr>
              <w:spacing w:line="240" w:lineRule="auto"/>
              <w:ind w:left="418" w:firstLine="360"/>
              <w:jc w:val="center"/>
              <w:rPr>
                <w:b/>
                <w:sz w:val="20"/>
              </w:rPr>
            </w:pPr>
            <w:r w:rsidRPr="009E6641">
              <w:rPr>
                <w:b/>
                <w:sz w:val="20"/>
              </w:rPr>
              <w:t>Исполнитель:</w:t>
            </w:r>
          </w:p>
          <w:p w:rsidR="008A4F2E" w:rsidRPr="009E6641" w:rsidRDefault="008A4F2E" w:rsidP="00723B4A">
            <w:pPr>
              <w:spacing w:line="240" w:lineRule="auto"/>
              <w:ind w:left="-16" w:firstLine="16"/>
              <w:rPr>
                <w:rFonts w:eastAsia="Times New Roman"/>
                <w:sz w:val="20"/>
                <w:lang w:eastAsia="ru-RU"/>
              </w:rPr>
            </w:pPr>
          </w:p>
          <w:p w:rsidR="008A4F2E" w:rsidRPr="009E6641" w:rsidRDefault="008A4F2E" w:rsidP="00723B4A">
            <w:pPr>
              <w:spacing w:line="240" w:lineRule="auto"/>
              <w:ind w:left="-16" w:firstLine="16"/>
              <w:rPr>
                <w:rFonts w:eastAsia="Times New Roman"/>
                <w:sz w:val="20"/>
                <w:lang w:eastAsia="ru-RU"/>
              </w:rPr>
            </w:pPr>
          </w:p>
          <w:p w:rsidR="008A4F2E" w:rsidRPr="009E6641" w:rsidRDefault="008A4F2E" w:rsidP="00723B4A">
            <w:pPr>
              <w:spacing w:line="240" w:lineRule="auto"/>
              <w:ind w:left="-16" w:firstLine="16"/>
              <w:rPr>
                <w:rFonts w:eastAsia="Times New Roman"/>
                <w:sz w:val="20"/>
                <w:lang w:eastAsia="ru-RU"/>
              </w:rPr>
            </w:pPr>
          </w:p>
          <w:p w:rsidR="008A4F2E" w:rsidRPr="009E6641" w:rsidRDefault="008A4F2E" w:rsidP="00723B4A">
            <w:pPr>
              <w:spacing w:line="240" w:lineRule="auto"/>
              <w:ind w:left="-16" w:firstLine="16"/>
              <w:rPr>
                <w:rFonts w:eastAsia="Times New Roman"/>
                <w:sz w:val="20"/>
                <w:lang w:eastAsia="ru-RU"/>
              </w:rPr>
            </w:pPr>
          </w:p>
          <w:p w:rsidR="008A4F2E" w:rsidRPr="009E6641" w:rsidRDefault="008A4F2E" w:rsidP="00723B4A">
            <w:pPr>
              <w:spacing w:line="240" w:lineRule="auto"/>
              <w:ind w:left="-16" w:firstLine="16"/>
              <w:rPr>
                <w:rFonts w:eastAsia="Times New Roman"/>
                <w:sz w:val="20"/>
                <w:lang w:eastAsia="ru-RU"/>
              </w:rPr>
            </w:pPr>
          </w:p>
          <w:p w:rsidR="008A4F2E" w:rsidRPr="009E6641" w:rsidRDefault="008A4F2E" w:rsidP="00723B4A">
            <w:pPr>
              <w:spacing w:line="240" w:lineRule="auto"/>
              <w:ind w:left="-16" w:firstLine="16"/>
              <w:rPr>
                <w:rFonts w:eastAsia="Times New Roman"/>
                <w:sz w:val="20"/>
                <w:lang w:eastAsia="ru-RU"/>
              </w:rPr>
            </w:pPr>
          </w:p>
          <w:p w:rsidR="008A4F2E" w:rsidRPr="009E6641" w:rsidRDefault="008A4F2E" w:rsidP="00723B4A">
            <w:pPr>
              <w:spacing w:line="240" w:lineRule="auto"/>
              <w:ind w:left="-16" w:firstLine="16"/>
              <w:rPr>
                <w:rFonts w:eastAsia="Times New Roman"/>
                <w:sz w:val="20"/>
                <w:lang w:eastAsia="ru-RU"/>
              </w:rPr>
            </w:pPr>
          </w:p>
          <w:p w:rsidR="008A4F2E" w:rsidRPr="009E6641" w:rsidRDefault="008A4F2E" w:rsidP="00723B4A">
            <w:pPr>
              <w:spacing w:line="240" w:lineRule="auto"/>
              <w:ind w:left="-16" w:firstLine="16"/>
              <w:rPr>
                <w:rFonts w:eastAsia="Times New Roman"/>
                <w:sz w:val="20"/>
                <w:lang w:eastAsia="ru-RU"/>
              </w:rPr>
            </w:pPr>
            <w:r w:rsidRPr="009E6641">
              <w:rPr>
                <w:rFonts w:eastAsia="Times New Roman"/>
                <w:sz w:val="20"/>
                <w:lang w:eastAsia="ru-RU"/>
              </w:rPr>
              <w:t xml:space="preserve">_______________ </w:t>
            </w:r>
          </w:p>
          <w:p w:rsidR="008A4F2E" w:rsidRPr="009E6641" w:rsidRDefault="008A4F2E" w:rsidP="00723B4A">
            <w:pPr>
              <w:spacing w:line="240" w:lineRule="auto"/>
              <w:ind w:left="-16" w:firstLine="16"/>
              <w:rPr>
                <w:b/>
                <w:sz w:val="20"/>
              </w:rPr>
            </w:pPr>
            <w:r w:rsidRPr="009E6641">
              <w:rPr>
                <w:rFonts w:eastAsia="Times New Roman"/>
                <w:sz w:val="20"/>
                <w:lang w:eastAsia="ru-RU"/>
              </w:rPr>
              <w:t>М.П.</w:t>
            </w:r>
          </w:p>
        </w:tc>
      </w:tr>
    </w:tbl>
    <w:p w:rsidR="009502E3" w:rsidRPr="00723B4A" w:rsidRDefault="009502E3" w:rsidP="00723B4A">
      <w:pPr>
        <w:spacing w:line="240" w:lineRule="auto"/>
        <w:ind w:firstLine="0"/>
        <w:rPr>
          <w:b/>
          <w:bCs/>
          <w:sz w:val="22"/>
          <w:szCs w:val="22"/>
        </w:rPr>
      </w:pPr>
    </w:p>
    <w:p w:rsidR="00514167" w:rsidRPr="008A4F2E" w:rsidRDefault="009502E3" w:rsidP="00D817D5">
      <w:pPr>
        <w:tabs>
          <w:tab w:val="left" w:pos="5529"/>
        </w:tabs>
        <w:spacing w:line="240" w:lineRule="auto"/>
        <w:jc w:val="right"/>
        <w:rPr>
          <w:sz w:val="20"/>
        </w:rPr>
      </w:pPr>
      <w:r w:rsidRPr="008A4F2E">
        <w:rPr>
          <w:sz w:val="20"/>
        </w:rPr>
        <w:lastRenderedPageBreak/>
        <w:t>Приложение №1</w:t>
      </w:r>
    </w:p>
    <w:p w:rsidR="009502E3" w:rsidRPr="008A4F2E" w:rsidRDefault="00514167" w:rsidP="00723B4A">
      <w:pPr>
        <w:tabs>
          <w:tab w:val="left" w:pos="5529"/>
        </w:tabs>
        <w:spacing w:line="240" w:lineRule="auto"/>
        <w:rPr>
          <w:sz w:val="20"/>
        </w:rPr>
      </w:pPr>
      <w:r w:rsidRPr="008A4F2E">
        <w:rPr>
          <w:sz w:val="20"/>
        </w:rPr>
        <w:tab/>
      </w:r>
      <w:r w:rsidR="009502E3" w:rsidRPr="008A4F2E">
        <w:rPr>
          <w:sz w:val="20"/>
        </w:rPr>
        <w:t xml:space="preserve">к контракту № </w:t>
      </w:r>
      <w:r w:rsidRPr="008A4F2E">
        <w:rPr>
          <w:sz w:val="20"/>
        </w:rPr>
        <w:t xml:space="preserve"> </w:t>
      </w:r>
      <w:r w:rsidR="00BC5FFD" w:rsidRPr="008A4F2E">
        <w:rPr>
          <w:sz w:val="20"/>
        </w:rPr>
        <w:t>от «___» ____________ 2026</w:t>
      </w:r>
      <w:r w:rsidR="009502E3" w:rsidRPr="008A4F2E">
        <w:rPr>
          <w:sz w:val="20"/>
        </w:rPr>
        <w:t xml:space="preserve"> г. </w:t>
      </w:r>
    </w:p>
    <w:p w:rsidR="00723B4A" w:rsidRPr="008A4F2E" w:rsidRDefault="00723B4A" w:rsidP="00723B4A">
      <w:pPr>
        <w:tabs>
          <w:tab w:val="left" w:pos="5529"/>
        </w:tabs>
        <w:spacing w:line="240" w:lineRule="auto"/>
        <w:rPr>
          <w:sz w:val="20"/>
        </w:rPr>
      </w:pPr>
    </w:p>
    <w:p w:rsidR="00514167" w:rsidRDefault="00514167" w:rsidP="00723B4A">
      <w:pPr>
        <w:spacing w:line="240" w:lineRule="auto"/>
        <w:jc w:val="center"/>
        <w:rPr>
          <w:b/>
          <w:sz w:val="20"/>
        </w:rPr>
      </w:pPr>
    </w:p>
    <w:p w:rsidR="00D817D5" w:rsidRPr="00117038" w:rsidRDefault="00D817D5" w:rsidP="00D817D5">
      <w:pPr>
        <w:spacing w:line="240" w:lineRule="auto"/>
        <w:jc w:val="center"/>
        <w:rPr>
          <w:b/>
          <w:sz w:val="20"/>
        </w:rPr>
      </w:pPr>
      <w:r w:rsidRPr="00117038">
        <w:rPr>
          <w:b/>
          <w:sz w:val="20"/>
        </w:rPr>
        <w:t>Техническое задание</w:t>
      </w:r>
    </w:p>
    <w:p w:rsidR="00D817D5" w:rsidRPr="00117038" w:rsidRDefault="00D817D5" w:rsidP="00D817D5">
      <w:pPr>
        <w:spacing w:line="240" w:lineRule="auto"/>
        <w:jc w:val="center"/>
        <w:rPr>
          <w:sz w:val="20"/>
        </w:rPr>
      </w:pPr>
      <w:r w:rsidRPr="00117038">
        <w:rPr>
          <w:b/>
          <w:sz w:val="20"/>
        </w:rPr>
        <w:t>на оказание услуг по техническому обслуживанию и ремонту</w:t>
      </w:r>
    </w:p>
    <w:p w:rsidR="00D817D5" w:rsidRPr="00117038" w:rsidRDefault="00D817D5" w:rsidP="00D817D5">
      <w:pPr>
        <w:spacing w:line="240" w:lineRule="auto"/>
        <w:jc w:val="center"/>
        <w:rPr>
          <w:b/>
          <w:sz w:val="20"/>
        </w:rPr>
      </w:pPr>
    </w:p>
    <w:p w:rsidR="00D817D5" w:rsidRDefault="00D817D5" w:rsidP="00D817D5">
      <w:pPr>
        <w:spacing w:line="240" w:lineRule="auto"/>
        <w:ind w:firstLine="709"/>
        <w:rPr>
          <w:b/>
          <w:sz w:val="20"/>
        </w:rPr>
      </w:pPr>
      <w:r w:rsidRPr="00117038">
        <w:rPr>
          <w:b/>
          <w:sz w:val="20"/>
        </w:rPr>
        <w:t>Наименование: Оказание услуг по диагностике, техническому обслуживанию и ремонту служебного автотранспорта и спец. техники для нужд ИЯИ РАН.</w:t>
      </w:r>
    </w:p>
    <w:p w:rsidR="00A70FC8" w:rsidRPr="00117038" w:rsidRDefault="00A70FC8" w:rsidP="00D817D5">
      <w:pPr>
        <w:spacing w:line="240" w:lineRule="auto"/>
        <w:ind w:firstLine="709"/>
        <w:rPr>
          <w:b/>
          <w:sz w:val="20"/>
        </w:rPr>
      </w:pPr>
    </w:p>
    <w:p w:rsidR="00D817D5" w:rsidRPr="00117038" w:rsidRDefault="00D817D5" w:rsidP="00D817D5">
      <w:pPr>
        <w:keepNext/>
        <w:spacing w:line="240" w:lineRule="auto"/>
        <w:jc w:val="center"/>
        <w:rPr>
          <w:rFonts w:eastAsia="Times New Roman"/>
          <w:b/>
          <w:bCs/>
          <w:sz w:val="20"/>
          <w:lang w:eastAsia="zh-CN"/>
        </w:rPr>
      </w:pPr>
      <w:r w:rsidRPr="00117038">
        <w:rPr>
          <w:rFonts w:eastAsia="Times New Roman"/>
          <w:b/>
          <w:bCs/>
          <w:sz w:val="20"/>
          <w:lang w:eastAsia="zh-CN"/>
        </w:rPr>
        <w:t>Перечень транспортных средств и спец. техники Заказчика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559"/>
        <w:gridCol w:w="1701"/>
        <w:gridCol w:w="1701"/>
        <w:gridCol w:w="1134"/>
      </w:tblGrid>
      <w:tr w:rsidR="00D817D5" w:rsidRPr="00117038" w:rsidTr="00A70FC8">
        <w:trPr>
          <w:cantSplit/>
        </w:trPr>
        <w:tc>
          <w:tcPr>
            <w:tcW w:w="567" w:type="dxa"/>
          </w:tcPr>
          <w:p w:rsidR="00D817D5" w:rsidRPr="00117038" w:rsidRDefault="00D817D5" w:rsidP="00A70FC8">
            <w:pPr>
              <w:ind w:left="-705"/>
              <w:rPr>
                <w:sz w:val="20"/>
              </w:rPr>
            </w:pPr>
            <w:r w:rsidRPr="00117038">
              <w:rPr>
                <w:sz w:val="20"/>
              </w:rPr>
              <w:t>№</w:t>
            </w:r>
          </w:p>
        </w:tc>
        <w:tc>
          <w:tcPr>
            <w:tcW w:w="2977" w:type="dxa"/>
          </w:tcPr>
          <w:p w:rsidR="00D817D5" w:rsidRPr="00117038" w:rsidRDefault="00D817D5" w:rsidP="00A70FC8">
            <w:pPr>
              <w:pStyle w:val="ab"/>
              <w:ind w:left="-705"/>
              <w:rPr>
                <w:sz w:val="20"/>
                <w:lang w:val="ru-RU"/>
              </w:rPr>
            </w:pPr>
            <w:r w:rsidRPr="00117038">
              <w:rPr>
                <w:sz w:val="20"/>
                <w:lang w:val="ru-RU"/>
              </w:rPr>
              <w:t xml:space="preserve">Номер </w:t>
            </w:r>
            <w:r w:rsidRPr="00117038">
              <w:rPr>
                <w:sz w:val="20"/>
              </w:rPr>
              <w:t>VIN</w:t>
            </w:r>
          </w:p>
        </w:tc>
        <w:tc>
          <w:tcPr>
            <w:tcW w:w="1559" w:type="dxa"/>
          </w:tcPr>
          <w:p w:rsidR="00D817D5" w:rsidRPr="00117038" w:rsidRDefault="00D817D5" w:rsidP="00A70FC8">
            <w:pPr>
              <w:pStyle w:val="ab"/>
              <w:ind w:left="-705"/>
              <w:jc w:val="center"/>
              <w:rPr>
                <w:sz w:val="20"/>
                <w:lang w:val="ru-RU"/>
              </w:rPr>
            </w:pPr>
            <w:r w:rsidRPr="00117038">
              <w:rPr>
                <w:sz w:val="20"/>
                <w:lang w:val="ru-RU"/>
              </w:rPr>
              <w:t xml:space="preserve">Тип </w:t>
            </w:r>
          </w:p>
        </w:tc>
        <w:tc>
          <w:tcPr>
            <w:tcW w:w="1701" w:type="dxa"/>
          </w:tcPr>
          <w:p w:rsidR="00D817D5" w:rsidRPr="00117038" w:rsidRDefault="00D817D5" w:rsidP="00A70FC8">
            <w:pPr>
              <w:pStyle w:val="ab"/>
              <w:ind w:left="-705"/>
              <w:jc w:val="center"/>
              <w:rPr>
                <w:sz w:val="20"/>
                <w:lang w:val="ru-RU"/>
              </w:rPr>
            </w:pPr>
            <w:r w:rsidRPr="00117038">
              <w:rPr>
                <w:sz w:val="20"/>
                <w:lang w:val="ru-RU"/>
              </w:rPr>
              <w:t xml:space="preserve">Марка </w:t>
            </w:r>
          </w:p>
        </w:tc>
        <w:tc>
          <w:tcPr>
            <w:tcW w:w="1701" w:type="dxa"/>
          </w:tcPr>
          <w:p w:rsidR="00D817D5" w:rsidRPr="00117038" w:rsidRDefault="00D817D5" w:rsidP="00A70FC8">
            <w:pPr>
              <w:pStyle w:val="ab"/>
              <w:ind w:left="-705"/>
              <w:jc w:val="center"/>
              <w:rPr>
                <w:sz w:val="20"/>
                <w:lang w:val="ru-RU"/>
              </w:rPr>
            </w:pPr>
            <w:r w:rsidRPr="00117038">
              <w:rPr>
                <w:sz w:val="20"/>
                <w:lang w:val="ru-RU"/>
              </w:rPr>
              <w:t>Рег. номер</w:t>
            </w:r>
          </w:p>
        </w:tc>
        <w:tc>
          <w:tcPr>
            <w:tcW w:w="1134" w:type="dxa"/>
          </w:tcPr>
          <w:p w:rsidR="00D817D5" w:rsidRPr="00117038" w:rsidRDefault="00D817D5" w:rsidP="00A70FC8">
            <w:pPr>
              <w:ind w:left="-705"/>
              <w:jc w:val="center"/>
              <w:rPr>
                <w:sz w:val="20"/>
              </w:rPr>
            </w:pPr>
            <w:r w:rsidRPr="00117038">
              <w:rPr>
                <w:sz w:val="20"/>
              </w:rPr>
              <w:t xml:space="preserve">Год </w:t>
            </w:r>
            <w:proofErr w:type="spellStart"/>
            <w:r w:rsidRPr="00117038">
              <w:rPr>
                <w:sz w:val="20"/>
              </w:rPr>
              <w:t>вып</w:t>
            </w:r>
            <w:proofErr w:type="spellEnd"/>
            <w:r w:rsidRPr="00117038">
              <w:rPr>
                <w:sz w:val="20"/>
              </w:rPr>
              <w:t>.</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tcPr>
          <w:p w:rsidR="00D817D5" w:rsidRPr="00117038" w:rsidRDefault="00D817D5" w:rsidP="00A70FC8">
            <w:pPr>
              <w:ind w:left="-705"/>
              <w:rPr>
                <w:snapToGrid w:val="0"/>
                <w:sz w:val="20"/>
              </w:rPr>
            </w:pPr>
            <w:r w:rsidRPr="00117038">
              <w:rPr>
                <w:snapToGrid w:val="0"/>
                <w:sz w:val="20"/>
              </w:rPr>
              <w:t>X1M32042RD0001757</w:t>
            </w:r>
          </w:p>
        </w:tc>
        <w:tc>
          <w:tcPr>
            <w:tcW w:w="1559" w:type="dxa"/>
          </w:tcPr>
          <w:p w:rsidR="00D817D5" w:rsidRPr="00117038" w:rsidRDefault="00D817D5" w:rsidP="00A70FC8">
            <w:pPr>
              <w:ind w:left="-705"/>
              <w:rPr>
                <w:snapToGrid w:val="0"/>
                <w:sz w:val="20"/>
              </w:rPr>
            </w:pPr>
            <w:r w:rsidRPr="00117038">
              <w:rPr>
                <w:snapToGrid w:val="0"/>
                <w:sz w:val="20"/>
              </w:rPr>
              <w:t>автобус</w:t>
            </w:r>
          </w:p>
        </w:tc>
        <w:tc>
          <w:tcPr>
            <w:tcW w:w="1701" w:type="dxa"/>
            <w:vAlign w:val="center"/>
          </w:tcPr>
          <w:p w:rsidR="00D817D5" w:rsidRPr="00117038" w:rsidRDefault="00D817D5" w:rsidP="00A70FC8">
            <w:pPr>
              <w:ind w:left="-705"/>
              <w:rPr>
                <w:sz w:val="20"/>
              </w:rPr>
            </w:pPr>
            <w:r w:rsidRPr="00117038">
              <w:rPr>
                <w:sz w:val="20"/>
              </w:rPr>
              <w:t>ПАЗ-320402</w:t>
            </w:r>
          </w:p>
        </w:tc>
        <w:tc>
          <w:tcPr>
            <w:tcW w:w="1701" w:type="dxa"/>
            <w:vAlign w:val="center"/>
          </w:tcPr>
          <w:p w:rsidR="00D817D5" w:rsidRPr="00117038" w:rsidRDefault="00D817D5" w:rsidP="00A70FC8">
            <w:pPr>
              <w:ind w:left="-705"/>
              <w:rPr>
                <w:sz w:val="20"/>
              </w:rPr>
            </w:pPr>
            <w:r w:rsidRPr="00117038">
              <w:rPr>
                <w:sz w:val="20"/>
              </w:rPr>
              <w:t>Р 129 PТ 777</w:t>
            </w:r>
          </w:p>
        </w:tc>
        <w:tc>
          <w:tcPr>
            <w:tcW w:w="1134" w:type="dxa"/>
          </w:tcPr>
          <w:p w:rsidR="00D817D5" w:rsidRPr="00117038" w:rsidRDefault="00D817D5" w:rsidP="00A70FC8">
            <w:pPr>
              <w:ind w:left="-705"/>
              <w:jc w:val="center"/>
              <w:rPr>
                <w:snapToGrid w:val="0"/>
                <w:sz w:val="20"/>
              </w:rPr>
            </w:pPr>
            <w:r w:rsidRPr="00117038">
              <w:rPr>
                <w:snapToGrid w:val="0"/>
                <w:sz w:val="20"/>
              </w:rPr>
              <w:t>2013</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tcPr>
          <w:p w:rsidR="00D817D5" w:rsidRPr="00117038" w:rsidRDefault="00D817D5" w:rsidP="00A70FC8">
            <w:pPr>
              <w:ind w:left="-705"/>
              <w:rPr>
                <w:snapToGrid w:val="0"/>
                <w:sz w:val="20"/>
              </w:rPr>
            </w:pPr>
            <w:r w:rsidRPr="00117038">
              <w:rPr>
                <w:snapToGrid w:val="0"/>
                <w:sz w:val="20"/>
              </w:rPr>
              <w:t>X1M3205B0F0001443</w:t>
            </w:r>
          </w:p>
        </w:tc>
        <w:tc>
          <w:tcPr>
            <w:tcW w:w="1559" w:type="dxa"/>
          </w:tcPr>
          <w:p w:rsidR="00D817D5" w:rsidRPr="00117038" w:rsidRDefault="00D817D5" w:rsidP="00A70FC8">
            <w:pPr>
              <w:ind w:left="-705"/>
              <w:rPr>
                <w:snapToGrid w:val="0"/>
                <w:sz w:val="20"/>
              </w:rPr>
            </w:pPr>
            <w:r w:rsidRPr="00117038">
              <w:rPr>
                <w:snapToGrid w:val="0"/>
                <w:sz w:val="20"/>
              </w:rPr>
              <w:t>автобус</w:t>
            </w:r>
          </w:p>
        </w:tc>
        <w:tc>
          <w:tcPr>
            <w:tcW w:w="1701" w:type="dxa"/>
          </w:tcPr>
          <w:p w:rsidR="00D817D5" w:rsidRPr="00117038" w:rsidRDefault="00D817D5" w:rsidP="00A70FC8">
            <w:pPr>
              <w:ind w:left="-705"/>
              <w:rPr>
                <w:snapToGrid w:val="0"/>
                <w:sz w:val="20"/>
              </w:rPr>
            </w:pPr>
            <w:r w:rsidRPr="00117038">
              <w:rPr>
                <w:snapToGrid w:val="0"/>
                <w:sz w:val="20"/>
              </w:rPr>
              <w:t>ПАЗ-3205</w:t>
            </w:r>
          </w:p>
        </w:tc>
        <w:tc>
          <w:tcPr>
            <w:tcW w:w="1701" w:type="dxa"/>
          </w:tcPr>
          <w:p w:rsidR="00D817D5" w:rsidRPr="00117038" w:rsidRDefault="00D817D5" w:rsidP="00A70FC8">
            <w:pPr>
              <w:ind w:left="-705"/>
              <w:rPr>
                <w:snapToGrid w:val="0"/>
                <w:sz w:val="20"/>
              </w:rPr>
            </w:pPr>
            <w:r w:rsidRPr="00117038">
              <w:rPr>
                <w:snapToGrid w:val="0"/>
                <w:sz w:val="20"/>
              </w:rPr>
              <w:t>В 912 ОТ 777</w:t>
            </w:r>
          </w:p>
        </w:tc>
        <w:tc>
          <w:tcPr>
            <w:tcW w:w="1134" w:type="dxa"/>
          </w:tcPr>
          <w:p w:rsidR="00D817D5" w:rsidRPr="00117038" w:rsidRDefault="00D817D5" w:rsidP="00A70FC8">
            <w:pPr>
              <w:ind w:left="-705"/>
              <w:jc w:val="center"/>
              <w:rPr>
                <w:snapToGrid w:val="0"/>
                <w:sz w:val="20"/>
              </w:rPr>
            </w:pPr>
            <w:r w:rsidRPr="00117038">
              <w:rPr>
                <w:snapToGrid w:val="0"/>
                <w:sz w:val="20"/>
              </w:rPr>
              <w:t>2015</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tcPr>
          <w:p w:rsidR="00D817D5" w:rsidRPr="00117038" w:rsidRDefault="00D817D5" w:rsidP="00A70FC8">
            <w:pPr>
              <w:ind w:left="-705"/>
              <w:rPr>
                <w:snapToGrid w:val="0"/>
                <w:sz w:val="20"/>
              </w:rPr>
            </w:pPr>
            <w:r w:rsidRPr="00117038">
              <w:rPr>
                <w:snapToGrid w:val="0"/>
                <w:sz w:val="20"/>
              </w:rPr>
              <w:t>X1M32045DRS001982</w:t>
            </w:r>
          </w:p>
        </w:tc>
        <w:tc>
          <w:tcPr>
            <w:tcW w:w="1559" w:type="dxa"/>
          </w:tcPr>
          <w:p w:rsidR="00D817D5" w:rsidRPr="00117038" w:rsidRDefault="00D817D5" w:rsidP="00A70FC8">
            <w:pPr>
              <w:ind w:left="-705"/>
              <w:rPr>
                <w:snapToGrid w:val="0"/>
                <w:sz w:val="20"/>
              </w:rPr>
            </w:pPr>
            <w:r w:rsidRPr="00117038">
              <w:rPr>
                <w:snapToGrid w:val="0"/>
                <w:sz w:val="20"/>
              </w:rPr>
              <w:t>автобус</w:t>
            </w:r>
          </w:p>
        </w:tc>
        <w:tc>
          <w:tcPr>
            <w:tcW w:w="1701" w:type="dxa"/>
            <w:vAlign w:val="center"/>
          </w:tcPr>
          <w:p w:rsidR="00D817D5" w:rsidRPr="00117038" w:rsidRDefault="00D817D5" w:rsidP="00A70FC8">
            <w:pPr>
              <w:ind w:left="-705"/>
              <w:rPr>
                <w:sz w:val="20"/>
              </w:rPr>
            </w:pPr>
            <w:r w:rsidRPr="00117038">
              <w:rPr>
                <w:sz w:val="20"/>
              </w:rPr>
              <w:t>ПАЗ-320405</w:t>
            </w:r>
          </w:p>
        </w:tc>
        <w:tc>
          <w:tcPr>
            <w:tcW w:w="1701" w:type="dxa"/>
            <w:vAlign w:val="center"/>
          </w:tcPr>
          <w:p w:rsidR="00D817D5" w:rsidRPr="00117038" w:rsidRDefault="00D817D5" w:rsidP="00A70FC8">
            <w:pPr>
              <w:ind w:left="-705"/>
              <w:rPr>
                <w:sz w:val="20"/>
              </w:rPr>
            </w:pPr>
            <w:r w:rsidRPr="00117038">
              <w:rPr>
                <w:sz w:val="20"/>
              </w:rPr>
              <w:t>О 357 КВ 977</w:t>
            </w:r>
          </w:p>
        </w:tc>
        <w:tc>
          <w:tcPr>
            <w:tcW w:w="1134" w:type="dxa"/>
          </w:tcPr>
          <w:p w:rsidR="00D817D5" w:rsidRPr="00117038" w:rsidRDefault="00D817D5" w:rsidP="00A70FC8">
            <w:pPr>
              <w:ind w:left="-705"/>
              <w:jc w:val="center"/>
              <w:rPr>
                <w:snapToGrid w:val="0"/>
                <w:sz w:val="20"/>
              </w:rPr>
            </w:pPr>
            <w:r w:rsidRPr="00117038">
              <w:rPr>
                <w:snapToGrid w:val="0"/>
                <w:sz w:val="20"/>
              </w:rPr>
              <w:t>2024</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tcPr>
          <w:p w:rsidR="00D817D5" w:rsidRPr="00117038" w:rsidRDefault="00D817D5" w:rsidP="00A70FC8">
            <w:pPr>
              <w:ind w:left="-705"/>
              <w:rPr>
                <w:snapToGrid w:val="0"/>
                <w:sz w:val="20"/>
              </w:rPr>
            </w:pPr>
            <w:r w:rsidRPr="00117038">
              <w:rPr>
                <w:snapToGrid w:val="0"/>
                <w:sz w:val="20"/>
              </w:rPr>
              <w:t>X96221710C0717577</w:t>
            </w:r>
          </w:p>
        </w:tc>
        <w:tc>
          <w:tcPr>
            <w:tcW w:w="1559" w:type="dxa"/>
          </w:tcPr>
          <w:p w:rsidR="00D817D5" w:rsidRPr="00117038" w:rsidRDefault="00D817D5" w:rsidP="00A70FC8">
            <w:pPr>
              <w:ind w:left="-705"/>
              <w:rPr>
                <w:snapToGrid w:val="0"/>
                <w:sz w:val="20"/>
              </w:rPr>
            </w:pPr>
            <w:r w:rsidRPr="00117038">
              <w:rPr>
                <w:snapToGrid w:val="0"/>
                <w:sz w:val="20"/>
              </w:rPr>
              <w:t>автобус</w:t>
            </w:r>
          </w:p>
        </w:tc>
        <w:tc>
          <w:tcPr>
            <w:tcW w:w="1701" w:type="dxa"/>
          </w:tcPr>
          <w:p w:rsidR="00D817D5" w:rsidRPr="00117038" w:rsidRDefault="00D817D5" w:rsidP="00A70FC8">
            <w:pPr>
              <w:ind w:left="-705"/>
              <w:rPr>
                <w:snapToGrid w:val="0"/>
                <w:sz w:val="20"/>
              </w:rPr>
            </w:pPr>
            <w:r w:rsidRPr="00117038">
              <w:rPr>
                <w:snapToGrid w:val="0"/>
                <w:sz w:val="20"/>
              </w:rPr>
              <w:t>ГАЗ-22171</w:t>
            </w:r>
          </w:p>
        </w:tc>
        <w:tc>
          <w:tcPr>
            <w:tcW w:w="1701" w:type="dxa"/>
          </w:tcPr>
          <w:p w:rsidR="00D817D5" w:rsidRPr="00117038" w:rsidRDefault="00D817D5" w:rsidP="00A70FC8">
            <w:pPr>
              <w:ind w:left="-705"/>
              <w:rPr>
                <w:snapToGrid w:val="0"/>
                <w:sz w:val="20"/>
              </w:rPr>
            </w:pPr>
            <w:r w:rsidRPr="00117038">
              <w:rPr>
                <w:snapToGrid w:val="0"/>
                <w:sz w:val="20"/>
              </w:rPr>
              <w:t>К 316 СР 190</w:t>
            </w:r>
          </w:p>
        </w:tc>
        <w:tc>
          <w:tcPr>
            <w:tcW w:w="1134" w:type="dxa"/>
          </w:tcPr>
          <w:p w:rsidR="00D817D5" w:rsidRPr="00117038" w:rsidRDefault="00D817D5" w:rsidP="00A70FC8">
            <w:pPr>
              <w:ind w:left="-705"/>
              <w:jc w:val="center"/>
              <w:rPr>
                <w:snapToGrid w:val="0"/>
                <w:sz w:val="20"/>
              </w:rPr>
            </w:pPr>
            <w:r w:rsidRPr="00117038">
              <w:rPr>
                <w:snapToGrid w:val="0"/>
                <w:sz w:val="20"/>
              </w:rPr>
              <w:t>2012</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tcPr>
          <w:p w:rsidR="00D817D5" w:rsidRPr="00117038" w:rsidRDefault="00D817D5" w:rsidP="00A70FC8">
            <w:pPr>
              <w:ind w:left="-705"/>
              <w:rPr>
                <w:snapToGrid w:val="0"/>
                <w:sz w:val="20"/>
              </w:rPr>
            </w:pPr>
            <w:r w:rsidRPr="00117038">
              <w:rPr>
                <w:snapToGrid w:val="0"/>
                <w:sz w:val="20"/>
              </w:rPr>
              <w:t>X96A64R42K0014884</w:t>
            </w:r>
          </w:p>
        </w:tc>
        <w:tc>
          <w:tcPr>
            <w:tcW w:w="1559" w:type="dxa"/>
          </w:tcPr>
          <w:p w:rsidR="00D817D5" w:rsidRPr="00117038" w:rsidRDefault="00D817D5" w:rsidP="00A70FC8">
            <w:pPr>
              <w:ind w:left="-705"/>
              <w:rPr>
                <w:snapToGrid w:val="0"/>
                <w:sz w:val="20"/>
              </w:rPr>
            </w:pPr>
            <w:r w:rsidRPr="00117038">
              <w:rPr>
                <w:snapToGrid w:val="0"/>
                <w:sz w:val="20"/>
              </w:rPr>
              <w:t>автобус</w:t>
            </w:r>
          </w:p>
        </w:tc>
        <w:tc>
          <w:tcPr>
            <w:tcW w:w="1701" w:type="dxa"/>
          </w:tcPr>
          <w:p w:rsidR="00D817D5" w:rsidRPr="00117038" w:rsidRDefault="00D817D5" w:rsidP="00A70FC8">
            <w:pPr>
              <w:ind w:left="-705"/>
              <w:rPr>
                <w:snapToGrid w:val="0"/>
                <w:sz w:val="20"/>
              </w:rPr>
            </w:pPr>
            <w:r w:rsidRPr="00117038">
              <w:rPr>
                <w:snapToGrid w:val="0"/>
                <w:sz w:val="20"/>
              </w:rPr>
              <w:t>ГАЗ-A64R42</w:t>
            </w:r>
          </w:p>
        </w:tc>
        <w:tc>
          <w:tcPr>
            <w:tcW w:w="1701" w:type="dxa"/>
          </w:tcPr>
          <w:p w:rsidR="00D817D5" w:rsidRPr="00117038" w:rsidRDefault="00D817D5" w:rsidP="00A70FC8">
            <w:pPr>
              <w:ind w:left="-705"/>
              <w:rPr>
                <w:snapToGrid w:val="0"/>
                <w:sz w:val="20"/>
              </w:rPr>
            </w:pPr>
            <w:r w:rsidRPr="00117038">
              <w:rPr>
                <w:snapToGrid w:val="0"/>
                <w:sz w:val="20"/>
              </w:rPr>
              <w:t>О 095 СР 799</w:t>
            </w:r>
          </w:p>
        </w:tc>
        <w:tc>
          <w:tcPr>
            <w:tcW w:w="1134" w:type="dxa"/>
          </w:tcPr>
          <w:p w:rsidR="00D817D5" w:rsidRPr="00117038" w:rsidRDefault="00D817D5" w:rsidP="00A70FC8">
            <w:pPr>
              <w:ind w:left="-705"/>
              <w:jc w:val="center"/>
              <w:rPr>
                <w:snapToGrid w:val="0"/>
                <w:sz w:val="20"/>
              </w:rPr>
            </w:pPr>
            <w:r w:rsidRPr="00117038">
              <w:rPr>
                <w:snapToGrid w:val="0"/>
                <w:sz w:val="20"/>
              </w:rPr>
              <w:t>2020</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vAlign w:val="center"/>
          </w:tcPr>
          <w:p w:rsidR="00D817D5" w:rsidRPr="00117038" w:rsidRDefault="00D817D5" w:rsidP="00A70FC8">
            <w:pPr>
              <w:spacing w:line="240" w:lineRule="auto"/>
              <w:ind w:left="-705"/>
              <w:rPr>
                <w:color w:val="000000"/>
                <w:sz w:val="20"/>
              </w:rPr>
            </w:pPr>
            <w:r w:rsidRPr="00117038">
              <w:rPr>
                <w:color w:val="000000"/>
                <w:sz w:val="20"/>
              </w:rPr>
              <w:t>XW7BN4HK00S109966</w:t>
            </w:r>
          </w:p>
        </w:tc>
        <w:tc>
          <w:tcPr>
            <w:tcW w:w="1559" w:type="dxa"/>
          </w:tcPr>
          <w:p w:rsidR="00D817D5" w:rsidRPr="00117038" w:rsidRDefault="00D817D5" w:rsidP="00A70FC8">
            <w:pPr>
              <w:ind w:left="-705"/>
              <w:rPr>
                <w:snapToGrid w:val="0"/>
                <w:sz w:val="20"/>
              </w:rPr>
            </w:pPr>
            <w:r w:rsidRPr="00117038">
              <w:rPr>
                <w:snapToGrid w:val="0"/>
                <w:sz w:val="20"/>
              </w:rPr>
              <w:t>легковой</w:t>
            </w:r>
          </w:p>
        </w:tc>
        <w:tc>
          <w:tcPr>
            <w:tcW w:w="1701" w:type="dxa"/>
          </w:tcPr>
          <w:p w:rsidR="00D817D5" w:rsidRPr="00117038" w:rsidRDefault="00D817D5" w:rsidP="00A70FC8">
            <w:pPr>
              <w:ind w:left="-705"/>
              <w:rPr>
                <w:snapToGrid w:val="0"/>
                <w:sz w:val="20"/>
              </w:rPr>
            </w:pPr>
            <w:proofErr w:type="spellStart"/>
            <w:r w:rsidRPr="00117038">
              <w:rPr>
                <w:snapToGrid w:val="0"/>
                <w:sz w:val="20"/>
              </w:rPr>
              <w:t>Toyota</w:t>
            </w:r>
            <w:proofErr w:type="spellEnd"/>
            <w:r w:rsidRPr="00117038">
              <w:rPr>
                <w:snapToGrid w:val="0"/>
                <w:sz w:val="20"/>
              </w:rPr>
              <w:t xml:space="preserve"> </w:t>
            </w:r>
            <w:proofErr w:type="spellStart"/>
            <w:r w:rsidRPr="00117038">
              <w:rPr>
                <w:snapToGrid w:val="0"/>
                <w:sz w:val="20"/>
              </w:rPr>
              <w:t>Camry</w:t>
            </w:r>
            <w:proofErr w:type="spellEnd"/>
          </w:p>
        </w:tc>
        <w:tc>
          <w:tcPr>
            <w:tcW w:w="1701" w:type="dxa"/>
          </w:tcPr>
          <w:p w:rsidR="00D817D5" w:rsidRPr="00117038" w:rsidRDefault="00D817D5" w:rsidP="00A70FC8">
            <w:pPr>
              <w:ind w:left="-705"/>
              <w:rPr>
                <w:snapToGrid w:val="0"/>
                <w:sz w:val="20"/>
              </w:rPr>
            </w:pPr>
            <w:r w:rsidRPr="00117038">
              <w:rPr>
                <w:snapToGrid w:val="0"/>
                <w:sz w:val="20"/>
              </w:rPr>
              <w:t>М 639 СН 799</w:t>
            </w:r>
          </w:p>
        </w:tc>
        <w:tc>
          <w:tcPr>
            <w:tcW w:w="1134" w:type="dxa"/>
          </w:tcPr>
          <w:p w:rsidR="00D817D5" w:rsidRPr="00117038" w:rsidRDefault="00D817D5" w:rsidP="00A70FC8">
            <w:pPr>
              <w:ind w:left="-705"/>
              <w:jc w:val="center"/>
              <w:rPr>
                <w:snapToGrid w:val="0"/>
                <w:sz w:val="20"/>
              </w:rPr>
            </w:pPr>
            <w:r w:rsidRPr="00117038">
              <w:rPr>
                <w:snapToGrid w:val="0"/>
                <w:sz w:val="20"/>
              </w:rPr>
              <w:t>2020</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vAlign w:val="center"/>
          </w:tcPr>
          <w:p w:rsidR="00D817D5" w:rsidRPr="00117038" w:rsidRDefault="00D817D5" w:rsidP="00A70FC8">
            <w:pPr>
              <w:spacing w:line="240" w:lineRule="auto"/>
              <w:ind w:left="-705"/>
              <w:rPr>
                <w:color w:val="000000"/>
                <w:sz w:val="20"/>
              </w:rPr>
            </w:pPr>
            <w:r w:rsidRPr="00117038">
              <w:rPr>
                <w:color w:val="000000"/>
                <w:sz w:val="20"/>
              </w:rPr>
              <w:t>Z8NBCAL33ES012015</w:t>
            </w:r>
          </w:p>
        </w:tc>
        <w:tc>
          <w:tcPr>
            <w:tcW w:w="1559" w:type="dxa"/>
          </w:tcPr>
          <w:p w:rsidR="00D817D5" w:rsidRPr="00117038" w:rsidRDefault="00D817D5" w:rsidP="00A70FC8">
            <w:pPr>
              <w:ind w:left="-705"/>
              <w:rPr>
                <w:snapToGrid w:val="0"/>
                <w:sz w:val="20"/>
              </w:rPr>
            </w:pPr>
            <w:r w:rsidRPr="00117038">
              <w:rPr>
                <w:snapToGrid w:val="0"/>
                <w:sz w:val="20"/>
              </w:rPr>
              <w:t>легковой</w:t>
            </w:r>
          </w:p>
        </w:tc>
        <w:tc>
          <w:tcPr>
            <w:tcW w:w="1701" w:type="dxa"/>
          </w:tcPr>
          <w:p w:rsidR="00D817D5" w:rsidRPr="00117038" w:rsidRDefault="00D817D5" w:rsidP="00A70FC8">
            <w:pPr>
              <w:ind w:left="-705"/>
              <w:rPr>
                <w:snapToGrid w:val="0"/>
                <w:sz w:val="20"/>
              </w:rPr>
            </w:pPr>
            <w:proofErr w:type="spellStart"/>
            <w:r w:rsidRPr="00117038">
              <w:rPr>
                <w:snapToGrid w:val="0"/>
                <w:sz w:val="20"/>
              </w:rPr>
              <w:t>Nissan</w:t>
            </w:r>
            <w:proofErr w:type="spellEnd"/>
            <w:r w:rsidRPr="00117038">
              <w:rPr>
                <w:snapToGrid w:val="0"/>
                <w:sz w:val="20"/>
              </w:rPr>
              <w:t xml:space="preserve"> </w:t>
            </w:r>
            <w:proofErr w:type="spellStart"/>
            <w:r w:rsidRPr="00117038">
              <w:rPr>
                <w:snapToGrid w:val="0"/>
                <w:sz w:val="20"/>
              </w:rPr>
              <w:t>Teana</w:t>
            </w:r>
            <w:proofErr w:type="spellEnd"/>
          </w:p>
        </w:tc>
        <w:tc>
          <w:tcPr>
            <w:tcW w:w="1701" w:type="dxa"/>
          </w:tcPr>
          <w:p w:rsidR="00D817D5" w:rsidRPr="00117038" w:rsidRDefault="00D817D5" w:rsidP="00A70FC8">
            <w:pPr>
              <w:ind w:left="-705"/>
              <w:rPr>
                <w:snapToGrid w:val="0"/>
                <w:sz w:val="20"/>
              </w:rPr>
            </w:pPr>
            <w:r w:rsidRPr="00117038">
              <w:rPr>
                <w:snapToGrid w:val="0"/>
                <w:sz w:val="20"/>
              </w:rPr>
              <w:t>В 558 ОТ 777</w:t>
            </w:r>
          </w:p>
        </w:tc>
        <w:tc>
          <w:tcPr>
            <w:tcW w:w="1134" w:type="dxa"/>
          </w:tcPr>
          <w:p w:rsidR="00D817D5" w:rsidRPr="00117038" w:rsidRDefault="00D817D5" w:rsidP="00A70FC8">
            <w:pPr>
              <w:ind w:left="-705"/>
              <w:jc w:val="center"/>
              <w:rPr>
                <w:snapToGrid w:val="0"/>
                <w:sz w:val="20"/>
              </w:rPr>
            </w:pPr>
            <w:r w:rsidRPr="00117038">
              <w:rPr>
                <w:snapToGrid w:val="0"/>
                <w:sz w:val="20"/>
              </w:rPr>
              <w:t>2015</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vAlign w:val="center"/>
          </w:tcPr>
          <w:p w:rsidR="00D817D5" w:rsidRPr="00117038" w:rsidRDefault="00D817D5" w:rsidP="00A70FC8">
            <w:pPr>
              <w:spacing w:line="240" w:lineRule="auto"/>
              <w:ind w:left="-705"/>
              <w:rPr>
                <w:color w:val="000000"/>
                <w:sz w:val="20"/>
              </w:rPr>
            </w:pPr>
            <w:r w:rsidRPr="00117038">
              <w:rPr>
                <w:color w:val="000000"/>
                <w:sz w:val="20"/>
              </w:rPr>
              <w:t>JN1BAUJ31U0305549</w:t>
            </w:r>
          </w:p>
        </w:tc>
        <w:tc>
          <w:tcPr>
            <w:tcW w:w="1559" w:type="dxa"/>
          </w:tcPr>
          <w:p w:rsidR="00D817D5" w:rsidRPr="00117038" w:rsidRDefault="00D817D5" w:rsidP="00A70FC8">
            <w:pPr>
              <w:ind w:left="-705"/>
              <w:rPr>
                <w:snapToGrid w:val="0"/>
                <w:sz w:val="20"/>
              </w:rPr>
            </w:pPr>
            <w:r w:rsidRPr="00117038">
              <w:rPr>
                <w:snapToGrid w:val="0"/>
                <w:sz w:val="20"/>
              </w:rPr>
              <w:t>легковой</w:t>
            </w:r>
          </w:p>
        </w:tc>
        <w:tc>
          <w:tcPr>
            <w:tcW w:w="1701" w:type="dxa"/>
          </w:tcPr>
          <w:p w:rsidR="00D817D5" w:rsidRPr="00117038" w:rsidRDefault="00D817D5" w:rsidP="00A70FC8">
            <w:pPr>
              <w:ind w:left="-705"/>
              <w:rPr>
                <w:snapToGrid w:val="0"/>
                <w:sz w:val="20"/>
              </w:rPr>
            </w:pPr>
            <w:proofErr w:type="spellStart"/>
            <w:r w:rsidRPr="00117038">
              <w:rPr>
                <w:snapToGrid w:val="0"/>
                <w:sz w:val="20"/>
              </w:rPr>
              <w:t>Nissan</w:t>
            </w:r>
            <w:proofErr w:type="spellEnd"/>
            <w:r w:rsidRPr="00117038">
              <w:rPr>
                <w:snapToGrid w:val="0"/>
                <w:sz w:val="20"/>
              </w:rPr>
              <w:t xml:space="preserve"> </w:t>
            </w:r>
            <w:proofErr w:type="spellStart"/>
            <w:r w:rsidRPr="00117038">
              <w:rPr>
                <w:snapToGrid w:val="0"/>
                <w:sz w:val="20"/>
              </w:rPr>
              <w:t>Teana</w:t>
            </w:r>
            <w:proofErr w:type="spellEnd"/>
          </w:p>
        </w:tc>
        <w:tc>
          <w:tcPr>
            <w:tcW w:w="1701" w:type="dxa"/>
          </w:tcPr>
          <w:p w:rsidR="00D817D5" w:rsidRPr="00117038" w:rsidRDefault="00D817D5" w:rsidP="00A70FC8">
            <w:pPr>
              <w:ind w:left="-705"/>
              <w:rPr>
                <w:snapToGrid w:val="0"/>
                <w:sz w:val="20"/>
              </w:rPr>
            </w:pPr>
            <w:r w:rsidRPr="00117038">
              <w:rPr>
                <w:snapToGrid w:val="0"/>
                <w:sz w:val="20"/>
              </w:rPr>
              <w:t>Х 152 МХ 150</w:t>
            </w:r>
          </w:p>
        </w:tc>
        <w:tc>
          <w:tcPr>
            <w:tcW w:w="1134" w:type="dxa"/>
          </w:tcPr>
          <w:p w:rsidR="00D817D5" w:rsidRPr="00117038" w:rsidRDefault="00D817D5" w:rsidP="00A70FC8">
            <w:pPr>
              <w:ind w:left="-705"/>
              <w:jc w:val="center"/>
              <w:rPr>
                <w:snapToGrid w:val="0"/>
                <w:sz w:val="20"/>
              </w:rPr>
            </w:pPr>
            <w:r w:rsidRPr="00117038">
              <w:rPr>
                <w:snapToGrid w:val="0"/>
                <w:sz w:val="20"/>
              </w:rPr>
              <w:t>2007</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vAlign w:val="center"/>
          </w:tcPr>
          <w:p w:rsidR="00D817D5" w:rsidRPr="00117038" w:rsidRDefault="00D817D5" w:rsidP="00A70FC8">
            <w:pPr>
              <w:spacing w:line="240" w:lineRule="auto"/>
              <w:ind w:left="-705"/>
              <w:rPr>
                <w:color w:val="000000"/>
                <w:sz w:val="20"/>
              </w:rPr>
            </w:pPr>
            <w:r w:rsidRPr="00117038">
              <w:rPr>
                <w:color w:val="000000"/>
                <w:sz w:val="20"/>
              </w:rPr>
              <w:t>X9FSXXEEDSBD67984</w:t>
            </w:r>
          </w:p>
        </w:tc>
        <w:tc>
          <w:tcPr>
            <w:tcW w:w="1559" w:type="dxa"/>
          </w:tcPr>
          <w:p w:rsidR="00D817D5" w:rsidRPr="00117038" w:rsidRDefault="00D817D5" w:rsidP="00A70FC8">
            <w:pPr>
              <w:ind w:left="-705"/>
              <w:rPr>
                <w:snapToGrid w:val="0"/>
                <w:sz w:val="20"/>
              </w:rPr>
            </w:pPr>
            <w:r w:rsidRPr="00117038">
              <w:rPr>
                <w:snapToGrid w:val="0"/>
                <w:sz w:val="20"/>
              </w:rPr>
              <w:t>легковой</w:t>
            </w:r>
          </w:p>
        </w:tc>
        <w:tc>
          <w:tcPr>
            <w:tcW w:w="1701" w:type="dxa"/>
            <w:vAlign w:val="center"/>
          </w:tcPr>
          <w:p w:rsidR="00D817D5" w:rsidRPr="00117038" w:rsidRDefault="00D817D5" w:rsidP="00A70FC8">
            <w:pPr>
              <w:ind w:left="-705"/>
              <w:rPr>
                <w:sz w:val="20"/>
              </w:rPr>
            </w:pPr>
            <w:r w:rsidRPr="00117038">
              <w:rPr>
                <w:sz w:val="20"/>
              </w:rPr>
              <w:t>Форд Фокус</w:t>
            </w:r>
          </w:p>
        </w:tc>
        <w:tc>
          <w:tcPr>
            <w:tcW w:w="1701" w:type="dxa"/>
            <w:vAlign w:val="bottom"/>
          </w:tcPr>
          <w:p w:rsidR="00D817D5" w:rsidRPr="00117038" w:rsidRDefault="00D817D5" w:rsidP="00A70FC8">
            <w:pPr>
              <w:ind w:left="-705"/>
              <w:rPr>
                <w:sz w:val="20"/>
              </w:rPr>
            </w:pPr>
            <w:r w:rsidRPr="00117038">
              <w:rPr>
                <w:sz w:val="20"/>
              </w:rPr>
              <w:t>C 084 НК 197</w:t>
            </w:r>
          </w:p>
        </w:tc>
        <w:tc>
          <w:tcPr>
            <w:tcW w:w="1134" w:type="dxa"/>
          </w:tcPr>
          <w:p w:rsidR="00D817D5" w:rsidRPr="00117038" w:rsidRDefault="00D817D5" w:rsidP="00A70FC8">
            <w:pPr>
              <w:ind w:left="-705"/>
              <w:jc w:val="center"/>
              <w:rPr>
                <w:snapToGrid w:val="0"/>
                <w:sz w:val="20"/>
              </w:rPr>
            </w:pPr>
            <w:r w:rsidRPr="00117038">
              <w:rPr>
                <w:snapToGrid w:val="0"/>
                <w:sz w:val="20"/>
              </w:rPr>
              <w:t>2011</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vAlign w:val="center"/>
          </w:tcPr>
          <w:p w:rsidR="00D817D5" w:rsidRPr="00117038" w:rsidRDefault="00D817D5" w:rsidP="00A70FC8">
            <w:pPr>
              <w:spacing w:line="240" w:lineRule="auto"/>
              <w:ind w:left="-705"/>
              <w:rPr>
                <w:color w:val="000000"/>
                <w:sz w:val="20"/>
              </w:rPr>
            </w:pPr>
            <w:r w:rsidRPr="00117038">
              <w:rPr>
                <w:color w:val="000000"/>
                <w:sz w:val="20"/>
              </w:rPr>
              <w:t>X9FHXXEEDHBD68488</w:t>
            </w:r>
          </w:p>
        </w:tc>
        <w:tc>
          <w:tcPr>
            <w:tcW w:w="1559" w:type="dxa"/>
          </w:tcPr>
          <w:p w:rsidR="00D817D5" w:rsidRPr="00117038" w:rsidRDefault="00D817D5" w:rsidP="00A70FC8">
            <w:pPr>
              <w:ind w:left="-705"/>
              <w:rPr>
                <w:snapToGrid w:val="0"/>
                <w:sz w:val="20"/>
              </w:rPr>
            </w:pPr>
            <w:r w:rsidRPr="00117038">
              <w:rPr>
                <w:snapToGrid w:val="0"/>
                <w:sz w:val="20"/>
              </w:rPr>
              <w:t>легковой</w:t>
            </w:r>
          </w:p>
        </w:tc>
        <w:tc>
          <w:tcPr>
            <w:tcW w:w="1701" w:type="dxa"/>
            <w:vAlign w:val="center"/>
          </w:tcPr>
          <w:p w:rsidR="00D817D5" w:rsidRPr="00117038" w:rsidRDefault="00D817D5" w:rsidP="00A70FC8">
            <w:pPr>
              <w:ind w:left="-705"/>
              <w:rPr>
                <w:sz w:val="20"/>
              </w:rPr>
            </w:pPr>
            <w:r w:rsidRPr="00117038">
              <w:rPr>
                <w:sz w:val="20"/>
              </w:rPr>
              <w:t>Форд Фокус</w:t>
            </w:r>
          </w:p>
        </w:tc>
        <w:tc>
          <w:tcPr>
            <w:tcW w:w="1701" w:type="dxa"/>
            <w:vAlign w:val="bottom"/>
          </w:tcPr>
          <w:p w:rsidR="00D817D5" w:rsidRPr="00117038" w:rsidRDefault="00D817D5" w:rsidP="00A70FC8">
            <w:pPr>
              <w:ind w:left="-705"/>
              <w:rPr>
                <w:sz w:val="20"/>
              </w:rPr>
            </w:pPr>
            <w:r w:rsidRPr="00117038">
              <w:rPr>
                <w:sz w:val="20"/>
              </w:rPr>
              <w:t>C 085 НК 197</w:t>
            </w:r>
          </w:p>
        </w:tc>
        <w:tc>
          <w:tcPr>
            <w:tcW w:w="1134" w:type="dxa"/>
          </w:tcPr>
          <w:p w:rsidR="00D817D5" w:rsidRPr="00117038" w:rsidRDefault="00D817D5" w:rsidP="00A70FC8">
            <w:pPr>
              <w:ind w:left="-705"/>
              <w:jc w:val="center"/>
              <w:rPr>
                <w:snapToGrid w:val="0"/>
                <w:sz w:val="20"/>
              </w:rPr>
            </w:pPr>
            <w:r w:rsidRPr="00117038">
              <w:rPr>
                <w:snapToGrid w:val="0"/>
                <w:sz w:val="20"/>
              </w:rPr>
              <w:t>2011</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tcPr>
          <w:p w:rsidR="00D817D5" w:rsidRPr="00117038" w:rsidRDefault="00D817D5" w:rsidP="00A70FC8">
            <w:pPr>
              <w:ind w:left="-705"/>
              <w:rPr>
                <w:snapToGrid w:val="0"/>
                <w:sz w:val="20"/>
              </w:rPr>
            </w:pPr>
            <w:r w:rsidRPr="00117038">
              <w:rPr>
                <w:snapToGrid w:val="0"/>
                <w:sz w:val="20"/>
              </w:rPr>
              <w:t>X96270500G0806615</w:t>
            </w:r>
          </w:p>
        </w:tc>
        <w:tc>
          <w:tcPr>
            <w:tcW w:w="1559" w:type="dxa"/>
          </w:tcPr>
          <w:p w:rsidR="00D817D5" w:rsidRPr="00117038" w:rsidRDefault="00D817D5" w:rsidP="00A70FC8">
            <w:pPr>
              <w:ind w:left="-705"/>
              <w:rPr>
                <w:sz w:val="20"/>
              </w:rPr>
            </w:pPr>
            <w:r w:rsidRPr="00117038">
              <w:rPr>
                <w:snapToGrid w:val="0"/>
                <w:sz w:val="20"/>
              </w:rPr>
              <w:t>грузовой</w:t>
            </w:r>
          </w:p>
        </w:tc>
        <w:tc>
          <w:tcPr>
            <w:tcW w:w="1701" w:type="dxa"/>
          </w:tcPr>
          <w:p w:rsidR="00D817D5" w:rsidRPr="00117038" w:rsidRDefault="00D817D5" w:rsidP="00A70FC8">
            <w:pPr>
              <w:ind w:left="-705"/>
              <w:rPr>
                <w:sz w:val="20"/>
              </w:rPr>
            </w:pPr>
            <w:r w:rsidRPr="00117038">
              <w:rPr>
                <w:sz w:val="20"/>
              </w:rPr>
              <w:t>ГАЗ-2705</w:t>
            </w:r>
          </w:p>
        </w:tc>
        <w:tc>
          <w:tcPr>
            <w:tcW w:w="1701" w:type="dxa"/>
            <w:vAlign w:val="center"/>
          </w:tcPr>
          <w:p w:rsidR="00D817D5" w:rsidRPr="00117038" w:rsidRDefault="00D817D5" w:rsidP="00A70FC8">
            <w:pPr>
              <w:ind w:left="-705"/>
              <w:rPr>
                <w:sz w:val="20"/>
              </w:rPr>
            </w:pPr>
            <w:r w:rsidRPr="00117038">
              <w:rPr>
                <w:sz w:val="20"/>
              </w:rPr>
              <w:t>Т 800 СХ 777</w:t>
            </w:r>
          </w:p>
        </w:tc>
        <w:tc>
          <w:tcPr>
            <w:tcW w:w="1134" w:type="dxa"/>
            <w:vAlign w:val="center"/>
          </w:tcPr>
          <w:p w:rsidR="00D817D5" w:rsidRPr="00117038" w:rsidRDefault="00D817D5" w:rsidP="00A70FC8">
            <w:pPr>
              <w:ind w:left="-705"/>
              <w:jc w:val="center"/>
              <w:rPr>
                <w:sz w:val="20"/>
              </w:rPr>
            </w:pPr>
            <w:r w:rsidRPr="00117038">
              <w:rPr>
                <w:sz w:val="20"/>
              </w:rPr>
              <w:t>2016</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tcPr>
          <w:p w:rsidR="00D817D5" w:rsidRPr="00117038" w:rsidRDefault="00D817D5" w:rsidP="00A70FC8">
            <w:pPr>
              <w:ind w:left="-705"/>
              <w:rPr>
                <w:snapToGrid w:val="0"/>
                <w:sz w:val="20"/>
              </w:rPr>
            </w:pPr>
            <w:r w:rsidRPr="00117038">
              <w:rPr>
                <w:snapToGrid w:val="0"/>
                <w:sz w:val="20"/>
              </w:rPr>
              <w:t>X9633020072177333</w:t>
            </w:r>
          </w:p>
        </w:tc>
        <w:tc>
          <w:tcPr>
            <w:tcW w:w="1559" w:type="dxa"/>
          </w:tcPr>
          <w:p w:rsidR="00D817D5" w:rsidRPr="00117038" w:rsidRDefault="00D817D5" w:rsidP="00A70FC8">
            <w:pPr>
              <w:ind w:left="-705"/>
              <w:rPr>
                <w:snapToGrid w:val="0"/>
                <w:sz w:val="20"/>
              </w:rPr>
            </w:pPr>
            <w:r w:rsidRPr="00117038">
              <w:rPr>
                <w:snapToGrid w:val="0"/>
                <w:sz w:val="20"/>
              </w:rPr>
              <w:t>грузовой</w:t>
            </w:r>
          </w:p>
        </w:tc>
        <w:tc>
          <w:tcPr>
            <w:tcW w:w="1701" w:type="dxa"/>
          </w:tcPr>
          <w:p w:rsidR="00D817D5" w:rsidRPr="00117038" w:rsidRDefault="00D817D5" w:rsidP="00A70FC8">
            <w:pPr>
              <w:ind w:left="-705"/>
              <w:rPr>
                <w:snapToGrid w:val="0"/>
                <w:sz w:val="20"/>
              </w:rPr>
            </w:pPr>
            <w:r w:rsidRPr="00117038">
              <w:rPr>
                <w:snapToGrid w:val="0"/>
                <w:sz w:val="20"/>
              </w:rPr>
              <w:t>ГАЗ-33021</w:t>
            </w:r>
          </w:p>
        </w:tc>
        <w:tc>
          <w:tcPr>
            <w:tcW w:w="1701" w:type="dxa"/>
          </w:tcPr>
          <w:p w:rsidR="00D817D5" w:rsidRPr="00117038" w:rsidRDefault="00D817D5" w:rsidP="00A70FC8">
            <w:pPr>
              <w:ind w:left="-705"/>
              <w:rPr>
                <w:snapToGrid w:val="0"/>
                <w:sz w:val="20"/>
              </w:rPr>
            </w:pPr>
            <w:r w:rsidRPr="00117038">
              <w:rPr>
                <w:snapToGrid w:val="0"/>
                <w:sz w:val="20"/>
              </w:rPr>
              <w:t>О 996 ММ 90</w:t>
            </w:r>
          </w:p>
        </w:tc>
        <w:tc>
          <w:tcPr>
            <w:tcW w:w="1134" w:type="dxa"/>
          </w:tcPr>
          <w:p w:rsidR="00D817D5" w:rsidRPr="00117038" w:rsidRDefault="00D817D5" w:rsidP="00A70FC8">
            <w:pPr>
              <w:ind w:left="-705"/>
              <w:jc w:val="center"/>
              <w:rPr>
                <w:snapToGrid w:val="0"/>
                <w:sz w:val="20"/>
              </w:rPr>
            </w:pPr>
            <w:r w:rsidRPr="00117038">
              <w:rPr>
                <w:snapToGrid w:val="0"/>
                <w:sz w:val="20"/>
              </w:rPr>
              <w:t>2006</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tcPr>
          <w:p w:rsidR="00D817D5" w:rsidRPr="00117038" w:rsidRDefault="00D817D5" w:rsidP="00A70FC8">
            <w:pPr>
              <w:ind w:left="-705"/>
              <w:rPr>
                <w:snapToGrid w:val="0"/>
                <w:sz w:val="20"/>
              </w:rPr>
            </w:pPr>
            <w:r w:rsidRPr="00117038">
              <w:rPr>
                <w:snapToGrid w:val="0"/>
                <w:sz w:val="20"/>
              </w:rPr>
              <w:t>X96330200L2818296</w:t>
            </w:r>
          </w:p>
        </w:tc>
        <w:tc>
          <w:tcPr>
            <w:tcW w:w="1559" w:type="dxa"/>
          </w:tcPr>
          <w:p w:rsidR="00D817D5" w:rsidRPr="00117038" w:rsidRDefault="00D817D5" w:rsidP="00A70FC8">
            <w:pPr>
              <w:ind w:left="-705"/>
              <w:rPr>
                <w:snapToGrid w:val="0"/>
                <w:sz w:val="20"/>
              </w:rPr>
            </w:pPr>
            <w:r w:rsidRPr="00117038">
              <w:rPr>
                <w:snapToGrid w:val="0"/>
                <w:sz w:val="20"/>
              </w:rPr>
              <w:t>грузовой</w:t>
            </w:r>
          </w:p>
        </w:tc>
        <w:tc>
          <w:tcPr>
            <w:tcW w:w="1701" w:type="dxa"/>
          </w:tcPr>
          <w:p w:rsidR="00D817D5" w:rsidRPr="00117038" w:rsidRDefault="00D817D5" w:rsidP="00A70FC8">
            <w:pPr>
              <w:ind w:left="-705"/>
              <w:rPr>
                <w:snapToGrid w:val="0"/>
                <w:sz w:val="20"/>
              </w:rPr>
            </w:pPr>
            <w:r w:rsidRPr="00117038">
              <w:rPr>
                <w:snapToGrid w:val="0"/>
                <w:sz w:val="20"/>
              </w:rPr>
              <w:t>ГАЗ-3302</w:t>
            </w:r>
          </w:p>
        </w:tc>
        <w:tc>
          <w:tcPr>
            <w:tcW w:w="1701" w:type="dxa"/>
          </w:tcPr>
          <w:p w:rsidR="00D817D5" w:rsidRPr="00117038" w:rsidRDefault="00D817D5" w:rsidP="00A70FC8">
            <w:pPr>
              <w:ind w:left="-705"/>
              <w:jc w:val="center"/>
              <w:rPr>
                <w:snapToGrid w:val="0"/>
                <w:sz w:val="20"/>
              </w:rPr>
            </w:pPr>
            <w:r w:rsidRPr="00117038">
              <w:rPr>
                <w:snapToGrid w:val="0"/>
                <w:sz w:val="20"/>
              </w:rPr>
              <w:t>Т 156 ТК 799</w:t>
            </w:r>
          </w:p>
        </w:tc>
        <w:tc>
          <w:tcPr>
            <w:tcW w:w="1134" w:type="dxa"/>
          </w:tcPr>
          <w:p w:rsidR="00D817D5" w:rsidRPr="00117038" w:rsidRDefault="00D817D5" w:rsidP="00A70FC8">
            <w:pPr>
              <w:ind w:left="-705"/>
              <w:jc w:val="center"/>
              <w:rPr>
                <w:snapToGrid w:val="0"/>
                <w:sz w:val="20"/>
              </w:rPr>
            </w:pPr>
            <w:r w:rsidRPr="00117038">
              <w:rPr>
                <w:snapToGrid w:val="0"/>
                <w:sz w:val="20"/>
              </w:rPr>
              <w:t>2020</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tcPr>
          <w:p w:rsidR="00D817D5" w:rsidRPr="00117038" w:rsidRDefault="00D817D5" w:rsidP="00A70FC8">
            <w:pPr>
              <w:ind w:left="-705"/>
              <w:rPr>
                <w:snapToGrid w:val="0"/>
                <w:sz w:val="20"/>
              </w:rPr>
            </w:pPr>
            <w:r w:rsidRPr="00117038">
              <w:rPr>
                <w:rFonts w:eastAsia="Times New Roman"/>
                <w:sz w:val="20"/>
                <w:lang w:eastAsia="ru-RU"/>
              </w:rPr>
              <w:t>№ 82351930</w:t>
            </w:r>
          </w:p>
        </w:tc>
        <w:tc>
          <w:tcPr>
            <w:tcW w:w="1559" w:type="dxa"/>
          </w:tcPr>
          <w:p w:rsidR="00D817D5" w:rsidRPr="00117038" w:rsidRDefault="00D817D5" w:rsidP="00A70FC8">
            <w:pPr>
              <w:ind w:left="-705"/>
              <w:rPr>
                <w:snapToGrid w:val="0"/>
                <w:sz w:val="20"/>
              </w:rPr>
            </w:pPr>
            <w:r w:rsidRPr="00117038">
              <w:rPr>
                <w:snapToGrid w:val="0"/>
                <w:sz w:val="20"/>
              </w:rPr>
              <w:t>трактор</w:t>
            </w:r>
          </w:p>
        </w:tc>
        <w:tc>
          <w:tcPr>
            <w:tcW w:w="1701" w:type="dxa"/>
            <w:tcMar>
              <w:right w:w="0" w:type="dxa"/>
            </w:tcMar>
          </w:tcPr>
          <w:p w:rsidR="00D817D5" w:rsidRPr="00117038" w:rsidRDefault="00D817D5" w:rsidP="00A70FC8">
            <w:pPr>
              <w:ind w:left="-705"/>
              <w:rPr>
                <w:snapToGrid w:val="0"/>
                <w:sz w:val="20"/>
              </w:rPr>
            </w:pPr>
            <w:r w:rsidRPr="00117038">
              <w:rPr>
                <w:snapToGrid w:val="0"/>
                <w:sz w:val="20"/>
              </w:rPr>
              <w:t>БЕЛАРУС-82.1</w:t>
            </w:r>
          </w:p>
        </w:tc>
        <w:tc>
          <w:tcPr>
            <w:tcW w:w="1701" w:type="dxa"/>
          </w:tcPr>
          <w:p w:rsidR="00D817D5" w:rsidRPr="00117038" w:rsidRDefault="00D817D5" w:rsidP="00A70FC8">
            <w:pPr>
              <w:ind w:left="-705"/>
              <w:rPr>
                <w:snapToGrid w:val="0"/>
                <w:sz w:val="20"/>
              </w:rPr>
            </w:pPr>
          </w:p>
        </w:tc>
        <w:tc>
          <w:tcPr>
            <w:tcW w:w="1134" w:type="dxa"/>
          </w:tcPr>
          <w:p w:rsidR="00D817D5" w:rsidRPr="00117038" w:rsidRDefault="00D817D5" w:rsidP="00A70FC8">
            <w:pPr>
              <w:ind w:left="-705"/>
              <w:jc w:val="center"/>
              <w:rPr>
                <w:snapToGrid w:val="0"/>
                <w:sz w:val="20"/>
              </w:rPr>
            </w:pPr>
            <w:r w:rsidRPr="00117038">
              <w:rPr>
                <w:snapToGrid w:val="0"/>
                <w:sz w:val="20"/>
              </w:rPr>
              <w:t>2023</w:t>
            </w:r>
          </w:p>
        </w:tc>
      </w:tr>
      <w:tr w:rsidR="00D817D5" w:rsidRPr="00117038" w:rsidTr="00A70FC8">
        <w:tc>
          <w:tcPr>
            <w:tcW w:w="567" w:type="dxa"/>
          </w:tcPr>
          <w:p w:rsidR="00D817D5" w:rsidRPr="00117038" w:rsidRDefault="00D817D5" w:rsidP="00A70FC8">
            <w:pPr>
              <w:widowControl/>
              <w:numPr>
                <w:ilvl w:val="0"/>
                <w:numId w:val="37"/>
              </w:numPr>
              <w:tabs>
                <w:tab w:val="clear" w:pos="502"/>
                <w:tab w:val="num" w:pos="360"/>
              </w:tabs>
              <w:suppressAutoHyphens w:val="0"/>
              <w:snapToGrid/>
              <w:spacing w:line="240" w:lineRule="auto"/>
              <w:ind w:left="-705" w:firstLine="720"/>
              <w:jc w:val="right"/>
              <w:rPr>
                <w:sz w:val="20"/>
              </w:rPr>
            </w:pPr>
          </w:p>
        </w:tc>
        <w:tc>
          <w:tcPr>
            <w:tcW w:w="2977" w:type="dxa"/>
          </w:tcPr>
          <w:p w:rsidR="00D817D5" w:rsidRPr="00117038" w:rsidRDefault="00D817D5" w:rsidP="00A70FC8">
            <w:pPr>
              <w:ind w:left="-705"/>
              <w:rPr>
                <w:snapToGrid w:val="0"/>
                <w:sz w:val="20"/>
              </w:rPr>
            </w:pPr>
          </w:p>
        </w:tc>
        <w:tc>
          <w:tcPr>
            <w:tcW w:w="1559" w:type="dxa"/>
          </w:tcPr>
          <w:p w:rsidR="00D817D5" w:rsidRPr="00117038" w:rsidRDefault="00D817D5" w:rsidP="00A70FC8">
            <w:pPr>
              <w:ind w:left="-705"/>
              <w:rPr>
                <w:snapToGrid w:val="0"/>
                <w:sz w:val="20"/>
              </w:rPr>
            </w:pPr>
            <w:r w:rsidRPr="00117038">
              <w:rPr>
                <w:snapToGrid w:val="0"/>
                <w:sz w:val="20"/>
              </w:rPr>
              <w:t>автогрейдер</w:t>
            </w:r>
          </w:p>
        </w:tc>
        <w:tc>
          <w:tcPr>
            <w:tcW w:w="1701" w:type="dxa"/>
          </w:tcPr>
          <w:p w:rsidR="00D817D5" w:rsidRPr="00117038" w:rsidRDefault="00D817D5" w:rsidP="00A70FC8">
            <w:pPr>
              <w:ind w:left="-705"/>
              <w:rPr>
                <w:snapToGrid w:val="0"/>
                <w:sz w:val="20"/>
              </w:rPr>
            </w:pPr>
            <w:r w:rsidRPr="00117038">
              <w:rPr>
                <w:snapToGrid w:val="0"/>
                <w:sz w:val="20"/>
              </w:rPr>
              <w:t>ДЗ-143</w:t>
            </w:r>
          </w:p>
        </w:tc>
        <w:tc>
          <w:tcPr>
            <w:tcW w:w="1701" w:type="dxa"/>
          </w:tcPr>
          <w:p w:rsidR="00D817D5" w:rsidRPr="00117038" w:rsidRDefault="00D817D5" w:rsidP="00A70FC8">
            <w:pPr>
              <w:ind w:left="-705"/>
              <w:rPr>
                <w:snapToGrid w:val="0"/>
                <w:sz w:val="20"/>
              </w:rPr>
            </w:pPr>
          </w:p>
        </w:tc>
        <w:tc>
          <w:tcPr>
            <w:tcW w:w="1134" w:type="dxa"/>
          </w:tcPr>
          <w:p w:rsidR="00D817D5" w:rsidRPr="00117038" w:rsidRDefault="00D817D5" w:rsidP="00A70FC8">
            <w:pPr>
              <w:ind w:left="-705"/>
              <w:jc w:val="center"/>
              <w:rPr>
                <w:snapToGrid w:val="0"/>
                <w:sz w:val="20"/>
              </w:rPr>
            </w:pPr>
            <w:r w:rsidRPr="00117038">
              <w:rPr>
                <w:snapToGrid w:val="0"/>
                <w:sz w:val="20"/>
              </w:rPr>
              <w:t>1989</w:t>
            </w:r>
          </w:p>
        </w:tc>
      </w:tr>
    </w:tbl>
    <w:p w:rsidR="00D817D5" w:rsidRPr="00117038" w:rsidRDefault="00D817D5" w:rsidP="00D817D5">
      <w:pPr>
        <w:keepNext/>
        <w:spacing w:line="240" w:lineRule="auto"/>
        <w:rPr>
          <w:rFonts w:eastAsia="Times New Roman"/>
          <w:b/>
          <w:bCs/>
          <w:sz w:val="20"/>
          <w:lang w:eastAsia="zh-CN"/>
        </w:rPr>
      </w:pP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1. Исполнитель по заявкам заказчика должен выполнять следующие виды услуг (работ) по техническому обслуживанию и ремонту:</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диагностика двигателя, в том числе компьютерная (включает контрольно-диагностические работы на системах, узлах и агрегатах бензиновых и дизельных двигателей с целью своевременного выявления и обнаружения неисправностей и скрытых дефектов, влияющих на надежную и экономичную работу двигателя автомобиля);</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диагностика систем транспортного средства, узлов и агрегатов (включает контрольно-диагностические работы на системах, узлах и агрегатах транспортного средства с целью своевременного выявления и обнаружения неисправностей и скрытых дефектов, влияющих на надежную работу и безопасную эксплуатацию транспортного средства);</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регулировочные (настроечные) работы (включает регулировочные и настроечные работы на агрегатах, узлах и системах двигателя и транспортного средства с целью обеспечения надежной и безопасной эксплуатации транспортного средства);</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техническое обслуживание (включает смазочные, крепежные, слесарные и другие работы в соответствии с регламентом завода-изготовителя, направленные на предупреждение и выявление неисправностей, снижение интенсивности ухудшения параметров технического состояния транспортных средств, экономию топлива и других эксплуатационных материалов, уменьшения отрицательного воздействия автомобилей на окружающую среду);</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ремонтные работы (включают текущий ремонт транспортных средств, его систем, узлов и агрегатов для обеспечения их работоспособного состояния с восстановлением или заменой достигших предельно допустимого состояния отдельных агрегатов, узлов и деталей, в том числе основных);</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кузовные работы (включают покраску конкретного элементов кузова; полировка абразивными материалами; ликвидация трещин, царапин, следов коррозии и иных дефектов; ремонт бампера и пластиковых деталей кузова).</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xml:space="preserve">2. Исполнитель своими силами и за свой счет производит утилизацию не пригодных для ремонта и вышедших из строя деталей, узлов и агрегатов транспортного средства, использованных смазочных и других эксплуатационных материалов. </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Ремонт транспортных средств должен производиться с применением запасных частей, деталей, узлов и механизмов, предоставляемых Исполнителем. Наименования и характеристики предлагаемых к использованию запасных частей и расходных материалов согласуются с Заказчиком до начала ремонта транспортного средства. По решению Заказчика возможно использование, при проведении ремонта, запасных частей и расходных материалов, предоставленных Заказчиком.</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3. Исполнитель должен обеспечить сохранность автотранспорта и спец. техники со дня принятия в ремонт до момента его передачи Заказчику.</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4. Исполнитель, по заданию Заказчика обеспечивает возможность выезда своего технического персонала к месту возникновения неисправности (поломки) или месту нахождения автомобилей Заказчика в пределах города Москвы.</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lastRenderedPageBreak/>
        <w:t>5. Для проведения технического обслуживания и ремонта за Заказчиком должен закрепляться квалифицированный персонал Исполнителя для выполнения в полном объеме всех работ по ТО и ремонту автотранспорта. По вопросам организации технического обслуживания и ремонта Исполнитель должен выполнять поручения и задачи специалистов Заказчика, а также обеспечить возможность нахождения представителя Заказчика в производственных помещениях для контроля за соблюдением технологического процесса выполнения работ.</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6. Транспортные средства, прошедшие техническое обслуживание и текущий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Совета Министров - Правительства Российской Федерации от 23 октября 1993 г. № 1090 «О Правилах дорожного движения»).</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xml:space="preserve">7. Техническое обслуживание и ремонт автотранспорта должны быть выполнены в соответствии с требованиями Технического регламента Таможенного союза «О безопасности колесных транспортных средств» (далее – Технический регламент ТС), утвержденного Решением Комиссии Таможенного союза от 09.12.2011 г. № 877,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автомототранспортных средств», а также в соответствии с требованиями, приведенными в Положении о гарантийном обслуживании легковых автомобилей и </w:t>
      </w:r>
      <w:proofErr w:type="spellStart"/>
      <w:r w:rsidRPr="00117038">
        <w:rPr>
          <w:rFonts w:eastAsia="Times New Roman"/>
          <w:sz w:val="20"/>
          <w:lang w:eastAsia="zh-CN"/>
        </w:rPr>
        <w:t>мототехники</w:t>
      </w:r>
      <w:proofErr w:type="spellEnd"/>
      <w:r w:rsidRPr="00117038">
        <w:rPr>
          <w:rFonts w:eastAsia="Times New Roman"/>
          <w:sz w:val="20"/>
          <w:lang w:eastAsia="zh-CN"/>
        </w:rPr>
        <w:t xml:space="preserve"> РД 37.009.025-92, утвержденного приказом Департамента автомобильной промышленности Минпрома Российской Федерации от 01.11.1992 № 43.</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8. Нормы времени на техническое обслуживание и ремонт автотранспорта Заказчика должны соответствовать нормам, указанным в «Сборнике норм времени на техническое обслуживание и ремонт легковых, грузовых автомобилей и автобусов РД 03112178-1023-99», утвержденном Министерством транспорта Российской Федерации или при их отсутствии в строгом соответствии с трудоемкостью, установленной заводами-изготовителями автомашин, либо нормативами трудоемкости, установленными внутренними документами исполнителя, но не превышающие нормативы, установленные выше по тексту.</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xml:space="preserve">9. Исполнитель должен обеспечить по требованию Заказчика прием и постановку в ремонт одновременно не менее двух транспортного средства с 8.00 до 20.00 в любой день недели. </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xml:space="preserve">10. Исполнитель должен обеспечить техническое обслуживание, ремонт и диагностику транспортных средств на территории в помещении Заказчика по адресу: ИЯИ РАН, г. Москва, </w:t>
      </w:r>
      <w:proofErr w:type="spellStart"/>
      <w:r w:rsidRPr="00117038">
        <w:rPr>
          <w:rFonts w:eastAsia="Times New Roman"/>
          <w:sz w:val="20"/>
          <w:lang w:eastAsia="zh-CN"/>
        </w:rPr>
        <w:t>г.о</w:t>
      </w:r>
      <w:proofErr w:type="spellEnd"/>
      <w:r w:rsidRPr="00117038">
        <w:rPr>
          <w:rFonts w:eastAsia="Times New Roman"/>
          <w:sz w:val="20"/>
          <w:lang w:eastAsia="zh-CN"/>
        </w:rPr>
        <w:t xml:space="preserve">. Троицк, ул. Физическая, </w:t>
      </w:r>
      <w:r w:rsidR="00BE4990">
        <w:rPr>
          <w:rFonts w:eastAsia="Times New Roman"/>
          <w:sz w:val="20"/>
          <w:lang w:eastAsia="zh-CN"/>
        </w:rPr>
        <w:t>д</w:t>
      </w:r>
      <w:r w:rsidRPr="00117038">
        <w:rPr>
          <w:rFonts w:eastAsia="Times New Roman"/>
          <w:sz w:val="20"/>
          <w:lang w:eastAsia="zh-CN"/>
        </w:rPr>
        <w:t>. 27, стр. 4.</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11. Выполнение работ по техническому обслуживанию и ремонту транспортных средств должно осуществляться по заявкам Заказчика поданным в любой форме письменно или устно, в которых предварительно определяется перечень неисправностей или работ по техническому обслуживанию и ремонту, подлежащих выполнению. В случае если в процессе исполнения услуг выявлены дополнительные дефекты, требующие устранения, такие работы могут выполняться только после согласования с Заказчиком.</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12. Прием Исполнителем транспортных средств на техническое обслуживание и в ремонт осуществляется вне очереди на основании Заявки на выполнение работ.</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xml:space="preserve">Исполнитель сверяет данные транспортных средств со свидетельством о регистрации транспортного средства и заносит их в Акт приемки транспортного средства для проведения диагностики, технического обслуживания и ремонта. При проведении диагностики транспортного средства, по ее результатам составляется ведомость дефектов на ремонт автомобиля (Приложение № 1) с указанием выявленных неисправностей автомобиля. </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xml:space="preserve">На основании ведомости дефектов на ремонт транспортного средства Исполнитель формирует предварительный заказ-наряд на служебный автомобиль и направляет Заказчику для согласования ремонта, о чем по телефону информирует Заказчика. </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13. Исполнитель предоставляет гарантийное обслуживание на выполненные работы, установленные или отремонтированные своими силами детали, узлы и агрегаты. Под гарантийным обслуживанием следует понимать восстановление работоспособности детали, узла или агрегата силами и за счет средств Исполнителя, при выходе его из строя в гарантийный период по причинам не связанным с нарушением правил эксплуатации или некорректным использованием автомобиля представителем Заказчика. Гарантийные обязательства Исполнителя на установленные (отремонтированные или восстановленные) детали, узлы и агрегаты и выполненные услуги должны обеспечивать безотказную работу подвергшихся ремонту или техническому обслуживанию транспортных средств, их деталей, узлов и агрегатов.</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Претензии по качеству и объему оказанных услуг по техническому обслуживанию и ремонту могут быть предъявлены Заказчиком в течение следующих гарантийных сроков:</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xml:space="preserve">- на услуги технического обслуживания – в течении 3 (Трёх) календарных месяцев или не менее 20 </w:t>
      </w:r>
      <w:smartTag w:uri="urn:schemas-microsoft-com:office:smarttags" w:element="metricconverter">
        <w:smartTagPr>
          <w:attr w:name="ProductID" w:val="000 км"/>
        </w:smartTagPr>
        <w:r w:rsidRPr="00117038">
          <w:rPr>
            <w:rFonts w:eastAsia="Times New Roman"/>
            <w:sz w:val="20"/>
            <w:lang w:eastAsia="zh-CN"/>
          </w:rPr>
          <w:t>000 км</w:t>
        </w:r>
      </w:smartTag>
      <w:r w:rsidRPr="00117038">
        <w:rPr>
          <w:rFonts w:eastAsia="Times New Roman"/>
          <w:sz w:val="20"/>
          <w:lang w:eastAsia="zh-CN"/>
        </w:rPr>
        <w:t xml:space="preserve"> пробега (что наступит ранее), со дня принятия оказанных услуг;</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xml:space="preserve">- на оказанные услуги по текущему ремонту транспортных средств: 3 (Трёх) календарных месяцев или не менее 20 000 км. пробега (что наступит ранее), со дня принятия оказанных услуг; </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14. Во время гарантийного периода все обнаруженные неисправности должны устраняться в течение 5-ти рабочих дней после поступления заявки от Заказчика о наступлении гарантийного случая. В понятие «устранение неисправностей» так же входит эвакуация автотранспортного средства.</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xml:space="preserve">15. Гарантийное обслуживание обеспечивается без дополнительных расходов со стороны Заказчика.  </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xml:space="preserve">16. В случае аварии автомашины в гарантийный период, причиной которой явилось некачественное выполнение работ (определяется независимой экспертизой), в </w:t>
      </w:r>
      <w:proofErr w:type="spellStart"/>
      <w:r w:rsidRPr="00117038">
        <w:rPr>
          <w:rFonts w:eastAsia="Times New Roman"/>
          <w:sz w:val="20"/>
          <w:lang w:eastAsia="zh-CN"/>
        </w:rPr>
        <w:t>т.ч</w:t>
      </w:r>
      <w:proofErr w:type="spellEnd"/>
      <w:r w:rsidRPr="00117038">
        <w:rPr>
          <w:rFonts w:eastAsia="Times New Roman"/>
          <w:sz w:val="20"/>
          <w:lang w:eastAsia="zh-CN"/>
        </w:rPr>
        <w:t>. поставленной Исполнителем непригодной запасной части (из собственных запасов), Исполнитель обязан компенсировать затраты по доставке автомашины с места аварии и за свой счет восстановить работоспособность автомобиля.</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17. В рамках настоящего контракта Исполнитель обязуется выполнить техническое обслуживание и ремонт автомобилей Заказчика.</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xml:space="preserve">18. Техническое обслуживание должно выполняться в срок не более одного дня, ремонт – не более трех дней со </w:t>
      </w:r>
      <w:r w:rsidRPr="00117038">
        <w:rPr>
          <w:rFonts w:eastAsia="Times New Roman"/>
          <w:sz w:val="20"/>
          <w:lang w:eastAsia="zh-CN"/>
        </w:rPr>
        <w:lastRenderedPageBreak/>
        <w:t>дня принятия автотранспорта Исполнителем.</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19.  При выполнении технического обслуживания и всех видов ремонта Исполнитель использует только новые, оригинальные запасные части, детали и материалы, разрешенные (рекомендованные) к применению заводом-изготовителем.</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 xml:space="preserve">20. Работы по диагностике, техническому обслуживанию и ремонту автотранспорта и спец. техники Заказчика должны выполняться Исполнителем по адресу: 108840, ИЯИ РАН,    г. Москва, </w:t>
      </w:r>
      <w:proofErr w:type="spellStart"/>
      <w:r w:rsidRPr="00117038">
        <w:rPr>
          <w:rFonts w:eastAsia="Times New Roman"/>
          <w:sz w:val="20"/>
          <w:lang w:eastAsia="zh-CN"/>
        </w:rPr>
        <w:t>г.о</w:t>
      </w:r>
      <w:proofErr w:type="spellEnd"/>
      <w:r w:rsidRPr="00117038">
        <w:rPr>
          <w:rFonts w:eastAsia="Times New Roman"/>
          <w:sz w:val="20"/>
          <w:lang w:eastAsia="zh-CN"/>
        </w:rPr>
        <w:t xml:space="preserve">. Троицк, ул. Физическая, </w:t>
      </w:r>
      <w:r w:rsidR="00BE4990">
        <w:rPr>
          <w:rFonts w:eastAsia="Times New Roman"/>
          <w:sz w:val="20"/>
          <w:lang w:eastAsia="zh-CN"/>
        </w:rPr>
        <w:t>д</w:t>
      </w:r>
      <w:r w:rsidRPr="00117038">
        <w:rPr>
          <w:rFonts w:eastAsia="Times New Roman"/>
          <w:sz w:val="20"/>
          <w:lang w:eastAsia="zh-CN"/>
        </w:rPr>
        <w:t>. 27, стр. 4.</w:t>
      </w:r>
    </w:p>
    <w:p w:rsidR="00D817D5" w:rsidRPr="00117038" w:rsidRDefault="00D817D5" w:rsidP="00D817D5">
      <w:pPr>
        <w:spacing w:line="240" w:lineRule="auto"/>
        <w:ind w:firstLine="708"/>
        <w:rPr>
          <w:rFonts w:eastAsia="Times New Roman"/>
          <w:sz w:val="20"/>
          <w:lang w:eastAsia="zh-CN"/>
        </w:rPr>
      </w:pPr>
      <w:r w:rsidRPr="00117038">
        <w:rPr>
          <w:rFonts w:eastAsia="Times New Roman"/>
          <w:sz w:val="20"/>
          <w:lang w:eastAsia="zh-CN"/>
        </w:rPr>
        <w:t>21. Срок оказания услуг с момента заключения государственного контракта по 31.12.2026 г.</w:t>
      </w:r>
    </w:p>
    <w:p w:rsidR="00D817D5" w:rsidRDefault="00D817D5" w:rsidP="00723B4A">
      <w:pPr>
        <w:spacing w:line="240" w:lineRule="auto"/>
        <w:jc w:val="center"/>
        <w:rPr>
          <w:b/>
          <w:sz w:val="20"/>
        </w:rPr>
      </w:pPr>
    </w:p>
    <w:p w:rsidR="00D817D5" w:rsidRDefault="00D817D5" w:rsidP="00723B4A">
      <w:pPr>
        <w:spacing w:line="240" w:lineRule="auto"/>
        <w:jc w:val="center"/>
        <w:rPr>
          <w:b/>
          <w:sz w:val="20"/>
        </w:rPr>
      </w:pPr>
    </w:p>
    <w:tbl>
      <w:tblPr>
        <w:tblW w:w="5138" w:type="pct"/>
        <w:tblCellMar>
          <w:left w:w="40" w:type="dxa"/>
          <w:right w:w="40" w:type="dxa"/>
        </w:tblCellMar>
        <w:tblLook w:val="0000" w:firstRow="0" w:lastRow="0" w:firstColumn="0" w:lastColumn="0" w:noHBand="0" w:noVBand="0"/>
      </w:tblPr>
      <w:tblGrid>
        <w:gridCol w:w="6071"/>
        <w:gridCol w:w="4790"/>
      </w:tblGrid>
      <w:tr w:rsidR="008A4F2E" w:rsidRPr="008A4F2E" w:rsidTr="008A4F2E">
        <w:tblPrEx>
          <w:tblCellMar>
            <w:top w:w="0" w:type="dxa"/>
            <w:bottom w:w="0" w:type="dxa"/>
          </w:tblCellMar>
        </w:tblPrEx>
        <w:trPr>
          <w:trHeight w:val="1130"/>
        </w:trPr>
        <w:tc>
          <w:tcPr>
            <w:tcW w:w="2795" w:type="pct"/>
          </w:tcPr>
          <w:p w:rsidR="008A4F2E" w:rsidRPr="008A4F2E" w:rsidRDefault="008A4F2E" w:rsidP="00723B4A">
            <w:pPr>
              <w:spacing w:line="240" w:lineRule="auto"/>
              <w:jc w:val="center"/>
              <w:rPr>
                <w:b/>
                <w:sz w:val="20"/>
              </w:rPr>
            </w:pPr>
            <w:r w:rsidRPr="008A4F2E">
              <w:rPr>
                <w:b/>
                <w:sz w:val="20"/>
              </w:rPr>
              <w:t>Заказчик:</w:t>
            </w:r>
          </w:p>
          <w:p w:rsidR="008A4F2E" w:rsidRPr="008A4F2E" w:rsidRDefault="008A4F2E" w:rsidP="00723B4A">
            <w:pPr>
              <w:spacing w:line="240" w:lineRule="auto"/>
              <w:ind w:firstLine="0"/>
              <w:jc w:val="left"/>
              <w:rPr>
                <w:sz w:val="20"/>
              </w:rPr>
            </w:pPr>
            <w:proofErr w:type="spellStart"/>
            <w:r w:rsidRPr="008A4F2E">
              <w:rPr>
                <w:sz w:val="20"/>
              </w:rPr>
              <w:t>И.о</w:t>
            </w:r>
            <w:proofErr w:type="spellEnd"/>
            <w:r w:rsidRPr="008A4F2E">
              <w:rPr>
                <w:sz w:val="20"/>
              </w:rPr>
              <w:t>. директора ИЯИ РАН</w:t>
            </w:r>
          </w:p>
          <w:p w:rsidR="008A4F2E" w:rsidRPr="008A4F2E" w:rsidRDefault="008A4F2E" w:rsidP="00723B4A">
            <w:pPr>
              <w:spacing w:line="240" w:lineRule="auto"/>
              <w:ind w:firstLine="0"/>
              <w:jc w:val="left"/>
              <w:rPr>
                <w:sz w:val="20"/>
              </w:rPr>
            </w:pPr>
          </w:p>
          <w:p w:rsidR="008A4F2E" w:rsidRPr="008A4F2E" w:rsidRDefault="008A4F2E" w:rsidP="00723B4A">
            <w:pPr>
              <w:spacing w:line="240" w:lineRule="auto"/>
              <w:ind w:firstLine="0"/>
              <w:jc w:val="left"/>
              <w:rPr>
                <w:sz w:val="20"/>
              </w:rPr>
            </w:pPr>
            <w:r w:rsidRPr="008A4F2E">
              <w:rPr>
                <w:sz w:val="20"/>
              </w:rPr>
              <w:t xml:space="preserve">___________________ </w:t>
            </w:r>
            <w:proofErr w:type="spellStart"/>
            <w:r w:rsidRPr="008A4F2E">
              <w:rPr>
                <w:sz w:val="20"/>
              </w:rPr>
              <w:t>М.В.Либанов</w:t>
            </w:r>
            <w:proofErr w:type="spellEnd"/>
          </w:p>
          <w:p w:rsidR="008A4F2E" w:rsidRPr="008A4F2E" w:rsidRDefault="008A4F2E" w:rsidP="00723B4A">
            <w:pPr>
              <w:spacing w:line="240" w:lineRule="auto"/>
              <w:ind w:firstLine="0"/>
              <w:jc w:val="left"/>
              <w:rPr>
                <w:sz w:val="20"/>
              </w:rPr>
            </w:pPr>
            <w:r w:rsidRPr="008A4F2E">
              <w:rPr>
                <w:sz w:val="20"/>
              </w:rPr>
              <w:t>М.П.</w:t>
            </w:r>
          </w:p>
          <w:p w:rsidR="008A4F2E" w:rsidRPr="008A4F2E" w:rsidRDefault="008A4F2E" w:rsidP="00723B4A">
            <w:pPr>
              <w:pStyle w:val="Iiiaeuiue"/>
              <w:rPr>
                <w:b/>
              </w:rPr>
            </w:pPr>
          </w:p>
        </w:tc>
        <w:tc>
          <w:tcPr>
            <w:tcW w:w="2205" w:type="pct"/>
          </w:tcPr>
          <w:p w:rsidR="008A4F2E" w:rsidRPr="008A4F2E" w:rsidRDefault="008A4F2E" w:rsidP="00723B4A">
            <w:pPr>
              <w:spacing w:line="240" w:lineRule="auto"/>
              <w:ind w:left="418" w:firstLine="360"/>
              <w:jc w:val="center"/>
              <w:rPr>
                <w:b/>
                <w:sz w:val="20"/>
              </w:rPr>
            </w:pPr>
            <w:r w:rsidRPr="008A4F2E">
              <w:rPr>
                <w:b/>
                <w:sz w:val="20"/>
              </w:rPr>
              <w:t>Исполнитель:</w:t>
            </w:r>
          </w:p>
          <w:p w:rsidR="008A4F2E" w:rsidRPr="008A4F2E" w:rsidRDefault="008A4F2E" w:rsidP="00723B4A">
            <w:pPr>
              <w:spacing w:line="240" w:lineRule="auto"/>
              <w:ind w:left="-16"/>
              <w:rPr>
                <w:rFonts w:eastAsia="Times New Roman"/>
                <w:sz w:val="20"/>
                <w:lang w:eastAsia="ru-RU"/>
              </w:rPr>
            </w:pPr>
          </w:p>
          <w:p w:rsidR="008A4F2E" w:rsidRPr="008A4F2E" w:rsidRDefault="008A4F2E" w:rsidP="00723B4A">
            <w:pPr>
              <w:spacing w:line="240" w:lineRule="auto"/>
              <w:ind w:left="-16" w:firstLine="16"/>
              <w:rPr>
                <w:rFonts w:eastAsia="Times New Roman"/>
                <w:sz w:val="20"/>
                <w:lang w:eastAsia="ru-RU"/>
              </w:rPr>
            </w:pPr>
            <w:r w:rsidRPr="008A4F2E">
              <w:rPr>
                <w:rFonts w:eastAsia="Times New Roman"/>
                <w:sz w:val="20"/>
                <w:lang w:eastAsia="ru-RU"/>
              </w:rPr>
              <w:t xml:space="preserve">_______________ </w:t>
            </w:r>
          </w:p>
          <w:p w:rsidR="008A4F2E" w:rsidRPr="008A4F2E" w:rsidRDefault="008A4F2E" w:rsidP="00723B4A">
            <w:pPr>
              <w:spacing w:line="240" w:lineRule="auto"/>
              <w:ind w:left="-16" w:firstLine="16"/>
              <w:rPr>
                <w:b/>
                <w:sz w:val="20"/>
              </w:rPr>
            </w:pPr>
            <w:r w:rsidRPr="008A4F2E">
              <w:rPr>
                <w:rFonts w:eastAsia="Times New Roman"/>
                <w:sz w:val="20"/>
                <w:lang w:eastAsia="ru-RU"/>
              </w:rPr>
              <w:t>М.П.</w:t>
            </w:r>
          </w:p>
        </w:tc>
      </w:tr>
    </w:tbl>
    <w:p w:rsidR="00723B4A" w:rsidRPr="00F65FC6" w:rsidRDefault="00723B4A" w:rsidP="00754C05">
      <w:pPr>
        <w:rPr>
          <w:rFonts w:eastAsia="Times New Roman"/>
          <w:sz w:val="20"/>
          <w:lang w:eastAsia="ru-RU"/>
        </w:rPr>
      </w:pPr>
    </w:p>
    <w:p w:rsidR="00754C05" w:rsidRDefault="00754C05"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A70FC8" w:rsidRDefault="00A70FC8" w:rsidP="00754C05">
      <w:pPr>
        <w:rPr>
          <w:rFonts w:eastAsia="Times New Roman"/>
          <w:sz w:val="20"/>
          <w:lang w:eastAsia="ru-RU"/>
        </w:rPr>
      </w:pPr>
    </w:p>
    <w:p w:rsidR="009B0619" w:rsidRDefault="009B0619" w:rsidP="00754C05">
      <w:pPr>
        <w:rPr>
          <w:rFonts w:eastAsia="Times New Roman"/>
          <w:sz w:val="20"/>
          <w:lang w:eastAsia="ru-RU"/>
        </w:rPr>
      </w:pPr>
    </w:p>
    <w:p w:rsidR="009B0619" w:rsidRDefault="009B0619" w:rsidP="00754C05">
      <w:pPr>
        <w:rPr>
          <w:rFonts w:eastAsia="Times New Roman"/>
          <w:sz w:val="20"/>
          <w:lang w:eastAsia="ru-RU"/>
        </w:rPr>
      </w:pPr>
    </w:p>
    <w:p w:rsidR="009B0619" w:rsidRDefault="009B0619" w:rsidP="00754C05">
      <w:pPr>
        <w:rPr>
          <w:rFonts w:eastAsia="Times New Roman"/>
          <w:sz w:val="20"/>
          <w:lang w:eastAsia="ru-RU"/>
        </w:rPr>
      </w:pPr>
    </w:p>
    <w:p w:rsidR="009B0619" w:rsidRDefault="009B0619" w:rsidP="00754C05">
      <w:pPr>
        <w:rPr>
          <w:rFonts w:eastAsia="Times New Roman"/>
          <w:sz w:val="20"/>
          <w:lang w:eastAsia="ru-RU"/>
        </w:rPr>
      </w:pPr>
    </w:p>
    <w:p w:rsidR="009B0619" w:rsidRPr="00715A47" w:rsidRDefault="009B0619" w:rsidP="00754C05">
      <w:pPr>
        <w:rPr>
          <w:rFonts w:eastAsia="Times New Roman"/>
          <w:sz w:val="20"/>
          <w:lang w:eastAsia="ru-RU"/>
        </w:rPr>
      </w:pPr>
    </w:p>
    <w:p w:rsidR="00754C05" w:rsidRPr="00715A47" w:rsidRDefault="00754C05" w:rsidP="00754C05">
      <w:pPr>
        <w:rPr>
          <w:rFonts w:eastAsia="Times New Roman"/>
          <w:sz w:val="20"/>
          <w:lang w:eastAsia="ru-RU"/>
        </w:rPr>
      </w:pPr>
    </w:p>
    <w:p w:rsidR="00723B4A" w:rsidRPr="00BE4990" w:rsidRDefault="00723B4A" w:rsidP="00723B4A">
      <w:pPr>
        <w:tabs>
          <w:tab w:val="left" w:pos="5529"/>
        </w:tabs>
        <w:spacing w:line="240" w:lineRule="auto"/>
        <w:rPr>
          <w:sz w:val="20"/>
        </w:rPr>
      </w:pPr>
      <w:r>
        <w:rPr>
          <w:sz w:val="22"/>
          <w:szCs w:val="22"/>
        </w:rPr>
        <w:tab/>
      </w:r>
      <w:r w:rsidRPr="00BE4990">
        <w:rPr>
          <w:sz w:val="20"/>
        </w:rPr>
        <w:t>Приложение №2</w:t>
      </w:r>
    </w:p>
    <w:p w:rsidR="00723B4A" w:rsidRPr="00BE4990" w:rsidRDefault="00723B4A" w:rsidP="00723B4A">
      <w:pPr>
        <w:tabs>
          <w:tab w:val="left" w:pos="5529"/>
        </w:tabs>
        <w:spacing w:line="240" w:lineRule="auto"/>
        <w:rPr>
          <w:sz w:val="20"/>
        </w:rPr>
      </w:pPr>
      <w:r w:rsidRPr="00BE4990">
        <w:rPr>
          <w:sz w:val="20"/>
        </w:rPr>
        <w:tab/>
        <w:t xml:space="preserve">к контракту №  от «___» ____________ 2026 г. </w:t>
      </w:r>
    </w:p>
    <w:p w:rsidR="00754C05" w:rsidRPr="00715A47" w:rsidRDefault="00754C05" w:rsidP="00754C05">
      <w:pPr>
        <w:rPr>
          <w:rFonts w:eastAsia="Times New Roman"/>
          <w:sz w:val="20"/>
          <w:lang w:eastAsia="ru-RU"/>
        </w:rPr>
      </w:pPr>
    </w:p>
    <w:p w:rsidR="00723B4A" w:rsidRDefault="00855CC5" w:rsidP="00F65FC6">
      <w:pPr>
        <w:keepNext/>
        <w:spacing w:line="240" w:lineRule="auto"/>
        <w:jc w:val="center"/>
        <w:rPr>
          <w:b/>
          <w:sz w:val="22"/>
          <w:szCs w:val="22"/>
        </w:rPr>
      </w:pPr>
      <w:r w:rsidRPr="005D2578">
        <w:rPr>
          <w:b/>
          <w:sz w:val="22"/>
          <w:szCs w:val="22"/>
        </w:rPr>
        <w:t xml:space="preserve">Перечень </w:t>
      </w:r>
      <w:r w:rsidR="008A4F2E">
        <w:rPr>
          <w:b/>
          <w:sz w:val="22"/>
          <w:szCs w:val="22"/>
        </w:rPr>
        <w:t>оказываемых услуг</w:t>
      </w:r>
      <w:r w:rsidRPr="005D2578">
        <w:rPr>
          <w:b/>
          <w:sz w:val="22"/>
          <w:szCs w:val="22"/>
        </w:rPr>
        <w:t xml:space="preserve"> и используемых запасных частей</w:t>
      </w:r>
      <w:r w:rsidR="008A3551">
        <w:rPr>
          <w:b/>
          <w:sz w:val="22"/>
          <w:szCs w:val="22"/>
        </w:rPr>
        <w:t>*</w:t>
      </w:r>
    </w:p>
    <w:p w:rsidR="00A70FC8" w:rsidRDefault="00A70FC8" w:rsidP="00F65FC6">
      <w:pPr>
        <w:keepNext/>
        <w:spacing w:line="240" w:lineRule="auto"/>
        <w:jc w:val="center"/>
        <w:rPr>
          <w:b/>
          <w:sz w:val="22"/>
          <w:szCs w:val="22"/>
        </w:rPr>
      </w:pPr>
    </w:p>
    <w:tbl>
      <w:tblPr>
        <w:tblW w:w="10676" w:type="dxa"/>
        <w:tblInd w:w="99" w:type="dxa"/>
        <w:tblLayout w:type="fixed"/>
        <w:tblLook w:val="04A0" w:firstRow="1" w:lastRow="0" w:firstColumn="1" w:lastColumn="0" w:noHBand="0" w:noVBand="1"/>
      </w:tblPr>
      <w:tblGrid>
        <w:gridCol w:w="363"/>
        <w:gridCol w:w="812"/>
        <w:gridCol w:w="813"/>
        <w:gridCol w:w="1174"/>
        <w:gridCol w:w="11"/>
        <w:gridCol w:w="854"/>
        <w:gridCol w:w="11"/>
        <w:gridCol w:w="7"/>
        <w:gridCol w:w="850"/>
        <w:gridCol w:w="11"/>
        <w:gridCol w:w="1211"/>
        <w:gridCol w:w="217"/>
        <w:gridCol w:w="1771"/>
        <w:gridCol w:w="6"/>
        <w:gridCol w:w="871"/>
        <w:gridCol w:w="8"/>
        <w:gridCol w:w="759"/>
        <w:gridCol w:w="17"/>
        <w:gridCol w:w="896"/>
        <w:gridCol w:w="14"/>
      </w:tblGrid>
      <w:tr w:rsidR="008D40AB" w:rsidRPr="00EF753A" w:rsidTr="00D94462">
        <w:trPr>
          <w:trHeight w:val="315"/>
        </w:trPr>
        <w:tc>
          <w:tcPr>
            <w:tcW w:w="363" w:type="dxa"/>
            <w:tcBorders>
              <w:top w:val="single" w:sz="4" w:space="0" w:color="auto"/>
              <w:left w:val="single" w:sz="4" w:space="0" w:color="auto"/>
              <w:bottom w:val="single" w:sz="4" w:space="0" w:color="auto"/>
              <w:right w:val="nil"/>
            </w:tcBorders>
            <w:shd w:val="clear" w:color="auto" w:fill="auto"/>
            <w:noWrap/>
            <w:vAlign w:val="bottom"/>
            <w:hideMark/>
          </w:tcPr>
          <w:p w:rsidR="008D40AB" w:rsidRPr="00EF753A" w:rsidRDefault="008D40AB" w:rsidP="00A70FC8">
            <w:pPr>
              <w:spacing w:line="240" w:lineRule="auto"/>
              <w:jc w:val="right"/>
              <w:rPr>
                <w:rFonts w:eastAsia="Times New Roman"/>
                <w:color w:val="FF0000"/>
                <w:sz w:val="18"/>
                <w:szCs w:val="18"/>
                <w:lang w:eastAsia="ru-RU"/>
              </w:rPr>
            </w:pPr>
            <w:r w:rsidRPr="00EF753A">
              <w:rPr>
                <w:rFonts w:eastAsia="Times New Roman"/>
                <w:color w:val="FF0000"/>
                <w:sz w:val="18"/>
                <w:szCs w:val="18"/>
                <w:lang w:eastAsia="ru-RU"/>
              </w:rPr>
              <w:t> </w:t>
            </w:r>
          </w:p>
        </w:tc>
        <w:tc>
          <w:tcPr>
            <w:tcW w:w="812" w:type="dxa"/>
            <w:tcBorders>
              <w:top w:val="single" w:sz="4" w:space="0" w:color="auto"/>
              <w:left w:val="nil"/>
              <w:bottom w:val="single" w:sz="4" w:space="0" w:color="auto"/>
              <w:right w:val="nil"/>
            </w:tcBorders>
          </w:tcPr>
          <w:p w:rsidR="008D40AB" w:rsidRPr="00EF753A" w:rsidRDefault="008D40AB" w:rsidP="008D40AB">
            <w:pPr>
              <w:spacing w:line="240" w:lineRule="auto"/>
              <w:jc w:val="center"/>
              <w:rPr>
                <w:rFonts w:eastAsia="Times New Roman"/>
                <w:b/>
                <w:sz w:val="18"/>
                <w:szCs w:val="18"/>
                <w:lang w:eastAsia="ru-RU"/>
              </w:rPr>
            </w:pPr>
          </w:p>
        </w:tc>
        <w:tc>
          <w:tcPr>
            <w:tcW w:w="9501" w:type="dxa"/>
            <w:gridSpan w:val="18"/>
            <w:tcBorders>
              <w:top w:val="single" w:sz="4" w:space="0" w:color="auto"/>
              <w:left w:val="nil"/>
              <w:bottom w:val="single" w:sz="4" w:space="0" w:color="auto"/>
              <w:right w:val="single" w:sz="4" w:space="0" w:color="auto"/>
            </w:tcBorders>
          </w:tcPr>
          <w:p w:rsidR="008D40AB" w:rsidRPr="00EF753A" w:rsidRDefault="008D40AB" w:rsidP="008D40AB">
            <w:pPr>
              <w:spacing w:line="240" w:lineRule="auto"/>
              <w:ind w:hanging="72"/>
              <w:jc w:val="center"/>
              <w:rPr>
                <w:rFonts w:eastAsia="Times New Roman"/>
                <w:sz w:val="18"/>
                <w:szCs w:val="18"/>
                <w:lang w:eastAsia="ru-RU"/>
              </w:rPr>
            </w:pPr>
            <w:r w:rsidRPr="00EF753A">
              <w:rPr>
                <w:rFonts w:eastAsia="Times New Roman"/>
                <w:b/>
                <w:sz w:val="18"/>
                <w:szCs w:val="18"/>
                <w:lang w:eastAsia="ru-RU"/>
              </w:rPr>
              <w:t xml:space="preserve">Автотранспортное средство: </w:t>
            </w:r>
            <w:r w:rsidRPr="00EF753A">
              <w:rPr>
                <w:rFonts w:eastAsia="Times New Roman"/>
                <w:sz w:val="18"/>
                <w:szCs w:val="18"/>
                <w:lang w:eastAsia="ru-RU"/>
              </w:rPr>
              <w:t xml:space="preserve">Тойота </w:t>
            </w:r>
            <w:proofErr w:type="spellStart"/>
            <w:r w:rsidRPr="00EF753A">
              <w:rPr>
                <w:rFonts w:eastAsia="Times New Roman"/>
                <w:sz w:val="18"/>
                <w:szCs w:val="18"/>
                <w:lang w:eastAsia="ru-RU"/>
              </w:rPr>
              <w:t>Камри</w:t>
            </w:r>
            <w:proofErr w:type="spellEnd"/>
            <w:r w:rsidRPr="00EF753A">
              <w:rPr>
                <w:rFonts w:eastAsia="Times New Roman"/>
                <w:sz w:val="18"/>
                <w:szCs w:val="18"/>
                <w:lang w:eastAsia="ru-RU"/>
              </w:rPr>
              <w:t xml:space="preserve"> VIN XW7BN4HK00S109966</w:t>
            </w:r>
          </w:p>
          <w:p w:rsidR="008D40AB" w:rsidRPr="00EF753A" w:rsidRDefault="008D40AB" w:rsidP="00A70FC8">
            <w:pPr>
              <w:spacing w:line="240" w:lineRule="auto"/>
              <w:rPr>
                <w:rFonts w:eastAsia="Times New Roman"/>
                <w:sz w:val="18"/>
                <w:szCs w:val="18"/>
                <w:lang w:eastAsia="ru-RU"/>
              </w:rPr>
            </w:pPr>
          </w:p>
        </w:tc>
      </w:tr>
      <w:tr w:rsidR="00D94462" w:rsidRPr="00EF753A" w:rsidTr="00D94462">
        <w:trPr>
          <w:trHeight w:val="31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D94462" w:rsidRPr="00EF753A" w:rsidRDefault="00D94462" w:rsidP="008D40AB">
            <w:pPr>
              <w:spacing w:line="240" w:lineRule="auto"/>
              <w:ind w:firstLine="0"/>
              <w:jc w:val="right"/>
              <w:rPr>
                <w:rFonts w:eastAsia="Times New Roman"/>
                <w:color w:val="FF0000"/>
                <w:sz w:val="18"/>
                <w:szCs w:val="18"/>
                <w:lang w:eastAsia="ru-RU"/>
              </w:rPr>
            </w:pPr>
            <w:r w:rsidRPr="00EF753A">
              <w:rPr>
                <w:rFonts w:eastAsia="Times New Roman"/>
                <w:color w:val="FF0000"/>
                <w:sz w:val="18"/>
                <w:szCs w:val="18"/>
                <w:lang w:eastAsia="ru-RU"/>
              </w:rPr>
              <w:t> </w:t>
            </w:r>
          </w:p>
        </w:tc>
        <w:tc>
          <w:tcPr>
            <w:tcW w:w="2799" w:type="dxa"/>
            <w:gridSpan w:val="3"/>
            <w:tcBorders>
              <w:top w:val="nil"/>
              <w:left w:val="nil"/>
              <w:bottom w:val="single" w:sz="4" w:space="0" w:color="auto"/>
              <w:right w:val="single" w:sz="4" w:space="0" w:color="auto"/>
            </w:tcBorders>
            <w:shd w:val="clear" w:color="auto" w:fill="auto"/>
            <w:noWrap/>
            <w:vAlign w:val="bottom"/>
            <w:hideMark/>
          </w:tcPr>
          <w:p w:rsidR="00D94462" w:rsidRPr="00EF753A" w:rsidRDefault="00D94462" w:rsidP="008D40AB">
            <w:pPr>
              <w:spacing w:line="240" w:lineRule="auto"/>
              <w:ind w:firstLine="0"/>
              <w:rPr>
                <w:rFonts w:eastAsia="Times New Roman"/>
                <w:sz w:val="18"/>
                <w:szCs w:val="18"/>
                <w:lang w:eastAsia="ru-RU"/>
              </w:rPr>
            </w:pPr>
            <w:r w:rsidRPr="00EF753A">
              <w:rPr>
                <w:rFonts w:eastAsia="Times New Roman"/>
                <w:sz w:val="18"/>
                <w:szCs w:val="18"/>
                <w:lang w:eastAsia="ru-RU"/>
              </w:rPr>
              <w:t>Наименование запчасти</w:t>
            </w:r>
          </w:p>
        </w:tc>
        <w:tc>
          <w:tcPr>
            <w:tcW w:w="883" w:type="dxa"/>
            <w:gridSpan w:val="4"/>
            <w:tcBorders>
              <w:top w:val="single" w:sz="4" w:space="0" w:color="auto"/>
              <w:left w:val="nil"/>
              <w:bottom w:val="single" w:sz="4" w:space="0" w:color="auto"/>
              <w:right w:val="single" w:sz="4" w:space="0" w:color="auto"/>
            </w:tcBorders>
          </w:tcPr>
          <w:p w:rsidR="00D94462" w:rsidRPr="00EF753A" w:rsidRDefault="00D94462" w:rsidP="008D40AB">
            <w:pPr>
              <w:spacing w:line="240" w:lineRule="auto"/>
              <w:ind w:firstLine="0"/>
              <w:rPr>
                <w:rFonts w:eastAsia="Times New Roman"/>
                <w:b/>
                <w:sz w:val="18"/>
                <w:szCs w:val="18"/>
                <w:lang w:eastAsia="ru-RU"/>
              </w:rPr>
            </w:pPr>
            <w:proofErr w:type="spellStart"/>
            <w:r w:rsidRPr="00EF753A">
              <w:rPr>
                <w:rFonts w:eastAsia="Times New Roman"/>
                <w:b/>
                <w:sz w:val="18"/>
                <w:szCs w:val="18"/>
                <w:lang w:eastAsia="ru-RU"/>
              </w:rPr>
              <w:t>Ед.изм</w:t>
            </w:r>
            <w:proofErr w:type="spellEnd"/>
            <w:r w:rsidRPr="00EF753A">
              <w:rPr>
                <w:rFonts w:eastAsia="Times New Roman"/>
                <w:b/>
                <w:sz w:val="18"/>
                <w:szCs w:val="18"/>
                <w:lang w:eastAsia="ru-RU"/>
              </w:rPr>
              <w:t>.</w:t>
            </w:r>
          </w:p>
        </w:tc>
        <w:tc>
          <w:tcPr>
            <w:tcW w:w="861" w:type="dxa"/>
            <w:gridSpan w:val="2"/>
            <w:tcBorders>
              <w:top w:val="single" w:sz="4" w:space="0" w:color="auto"/>
              <w:left w:val="single" w:sz="4" w:space="0" w:color="auto"/>
              <w:bottom w:val="single" w:sz="4" w:space="0" w:color="auto"/>
              <w:right w:val="single" w:sz="4" w:space="0" w:color="auto"/>
            </w:tcBorders>
          </w:tcPr>
          <w:p w:rsidR="00D94462" w:rsidRPr="00EF753A" w:rsidRDefault="00D94462" w:rsidP="008D40AB">
            <w:pPr>
              <w:spacing w:line="240" w:lineRule="auto"/>
              <w:ind w:firstLine="0"/>
              <w:rPr>
                <w:rFonts w:eastAsia="Times New Roman"/>
                <w:b/>
                <w:sz w:val="18"/>
                <w:szCs w:val="18"/>
                <w:lang w:eastAsia="ru-RU"/>
              </w:rPr>
            </w:pPr>
            <w:r w:rsidRPr="00EF753A">
              <w:rPr>
                <w:rFonts w:eastAsia="Times New Roman"/>
                <w:b/>
                <w:sz w:val="18"/>
                <w:szCs w:val="18"/>
                <w:lang w:eastAsia="ru-RU"/>
              </w:rPr>
              <w:t>Кол-во</w:t>
            </w:r>
          </w:p>
        </w:tc>
        <w:tc>
          <w:tcPr>
            <w:tcW w:w="14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2" w:rsidRPr="00EF753A" w:rsidRDefault="00D94462" w:rsidP="008D40AB">
            <w:pPr>
              <w:spacing w:line="240" w:lineRule="auto"/>
              <w:ind w:firstLine="0"/>
              <w:rPr>
                <w:rFonts w:eastAsia="Times New Roman"/>
                <w:sz w:val="18"/>
                <w:szCs w:val="18"/>
                <w:lang w:eastAsia="ru-RU"/>
              </w:rPr>
            </w:pPr>
            <w:r w:rsidRPr="00EF753A">
              <w:rPr>
                <w:rFonts w:eastAsia="Times New Roman"/>
                <w:sz w:val="18"/>
                <w:szCs w:val="18"/>
                <w:lang w:eastAsia="ru-RU"/>
              </w:rPr>
              <w:t xml:space="preserve">Цена, руб. </w:t>
            </w:r>
          </w:p>
        </w:tc>
        <w:tc>
          <w:tcPr>
            <w:tcW w:w="1771" w:type="dxa"/>
            <w:tcBorders>
              <w:top w:val="nil"/>
              <w:left w:val="nil"/>
              <w:bottom w:val="single" w:sz="4" w:space="0" w:color="auto"/>
              <w:right w:val="single" w:sz="4" w:space="0" w:color="auto"/>
            </w:tcBorders>
            <w:shd w:val="clear" w:color="auto" w:fill="auto"/>
            <w:noWrap/>
            <w:vAlign w:val="bottom"/>
            <w:hideMark/>
          </w:tcPr>
          <w:p w:rsidR="00D94462" w:rsidRPr="00EF753A" w:rsidRDefault="00D94462" w:rsidP="008D40AB">
            <w:pPr>
              <w:spacing w:line="240" w:lineRule="auto"/>
              <w:ind w:firstLine="0"/>
              <w:rPr>
                <w:rFonts w:eastAsia="Times New Roman"/>
                <w:sz w:val="18"/>
                <w:szCs w:val="18"/>
                <w:lang w:eastAsia="ru-RU"/>
              </w:rPr>
            </w:pPr>
            <w:r w:rsidRPr="00EF753A">
              <w:rPr>
                <w:rFonts w:eastAsia="Times New Roman"/>
                <w:sz w:val="18"/>
                <w:szCs w:val="18"/>
                <w:lang w:eastAsia="ru-RU"/>
              </w:rPr>
              <w:t>Наименование работы</w:t>
            </w:r>
          </w:p>
        </w:tc>
        <w:tc>
          <w:tcPr>
            <w:tcW w:w="885" w:type="dxa"/>
            <w:gridSpan w:val="3"/>
            <w:tcBorders>
              <w:top w:val="single" w:sz="4" w:space="0" w:color="auto"/>
              <w:left w:val="nil"/>
              <w:bottom w:val="single" w:sz="4" w:space="0" w:color="auto"/>
              <w:right w:val="single" w:sz="4" w:space="0" w:color="auto"/>
            </w:tcBorders>
          </w:tcPr>
          <w:p w:rsidR="00D94462" w:rsidRPr="00EF753A" w:rsidRDefault="00D94462" w:rsidP="006B5986">
            <w:pPr>
              <w:spacing w:line="240" w:lineRule="auto"/>
              <w:ind w:firstLine="0"/>
              <w:rPr>
                <w:rFonts w:eastAsia="Times New Roman"/>
                <w:b/>
                <w:sz w:val="18"/>
                <w:szCs w:val="18"/>
                <w:lang w:eastAsia="ru-RU"/>
              </w:rPr>
            </w:pPr>
            <w:proofErr w:type="spellStart"/>
            <w:r w:rsidRPr="00EF753A">
              <w:rPr>
                <w:rFonts w:eastAsia="Times New Roman"/>
                <w:b/>
                <w:sz w:val="18"/>
                <w:szCs w:val="18"/>
                <w:lang w:eastAsia="ru-RU"/>
              </w:rPr>
              <w:t>Ед.изм</w:t>
            </w:r>
            <w:proofErr w:type="spellEnd"/>
            <w:r w:rsidRPr="00EF753A">
              <w:rPr>
                <w:rFonts w:eastAsia="Times New Roman"/>
                <w:b/>
                <w:sz w:val="18"/>
                <w:szCs w:val="18"/>
                <w:lang w:eastAsia="ru-RU"/>
              </w:rPr>
              <w:t>.</w:t>
            </w:r>
          </w:p>
        </w:tc>
        <w:tc>
          <w:tcPr>
            <w:tcW w:w="759" w:type="dxa"/>
            <w:tcBorders>
              <w:top w:val="single" w:sz="4" w:space="0" w:color="auto"/>
              <w:left w:val="single" w:sz="4" w:space="0" w:color="auto"/>
              <w:bottom w:val="single" w:sz="4" w:space="0" w:color="auto"/>
              <w:right w:val="single" w:sz="4" w:space="0" w:color="auto"/>
            </w:tcBorders>
          </w:tcPr>
          <w:p w:rsidR="00D94462" w:rsidRPr="00EF753A" w:rsidRDefault="00D94462" w:rsidP="006B5986">
            <w:pPr>
              <w:spacing w:line="240" w:lineRule="auto"/>
              <w:ind w:firstLine="0"/>
              <w:rPr>
                <w:rFonts w:eastAsia="Times New Roman"/>
                <w:b/>
                <w:sz w:val="18"/>
                <w:szCs w:val="18"/>
                <w:lang w:eastAsia="ru-RU"/>
              </w:rPr>
            </w:pPr>
            <w:r w:rsidRPr="00EF753A">
              <w:rPr>
                <w:rFonts w:eastAsia="Times New Roman"/>
                <w:b/>
                <w:sz w:val="18"/>
                <w:szCs w:val="18"/>
                <w:lang w:eastAsia="ru-RU"/>
              </w:rPr>
              <w:t>Кол-во</w:t>
            </w:r>
          </w:p>
        </w:tc>
        <w:tc>
          <w:tcPr>
            <w:tcW w:w="9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2" w:rsidRPr="00EF753A" w:rsidRDefault="00D94462" w:rsidP="008D40AB">
            <w:pPr>
              <w:spacing w:line="240" w:lineRule="auto"/>
              <w:ind w:firstLine="0"/>
              <w:rPr>
                <w:rFonts w:eastAsia="Times New Roman"/>
                <w:sz w:val="18"/>
                <w:szCs w:val="18"/>
                <w:lang w:eastAsia="ru-RU"/>
              </w:rPr>
            </w:pPr>
            <w:r w:rsidRPr="00EF753A">
              <w:rPr>
                <w:rFonts w:eastAsia="Times New Roman"/>
                <w:sz w:val="18"/>
                <w:szCs w:val="18"/>
                <w:lang w:eastAsia="ru-RU"/>
              </w:rPr>
              <w:t xml:space="preserve">Цена, руб. </w:t>
            </w:r>
          </w:p>
        </w:tc>
      </w:tr>
      <w:tr w:rsidR="008D40AB" w:rsidRPr="00EF753A" w:rsidTr="00D94462">
        <w:trPr>
          <w:trHeight w:val="31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1.</w:t>
            </w:r>
          </w:p>
        </w:tc>
        <w:tc>
          <w:tcPr>
            <w:tcW w:w="2799" w:type="dxa"/>
            <w:gridSpan w:val="3"/>
            <w:tcBorders>
              <w:top w:val="nil"/>
              <w:left w:val="nil"/>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фильтр масляный ОКПД 28.29.13.110</w:t>
            </w:r>
          </w:p>
        </w:tc>
        <w:tc>
          <w:tcPr>
            <w:tcW w:w="883" w:type="dxa"/>
            <w:gridSpan w:val="4"/>
            <w:tcBorders>
              <w:top w:val="single" w:sz="4" w:space="0" w:color="auto"/>
              <w:left w:val="nil"/>
              <w:bottom w:val="single" w:sz="4" w:space="0" w:color="auto"/>
              <w:right w:val="single" w:sz="4" w:space="0" w:color="auto"/>
            </w:tcBorders>
          </w:tcPr>
          <w:p w:rsidR="008D40AB" w:rsidRPr="00EF753A" w:rsidRDefault="008D40AB" w:rsidP="008D40AB">
            <w:pPr>
              <w:spacing w:line="240" w:lineRule="auto"/>
              <w:ind w:firstLine="0"/>
              <w:jc w:val="center"/>
              <w:rPr>
                <w:sz w:val="18"/>
                <w:szCs w:val="18"/>
              </w:rPr>
            </w:pPr>
            <w:r w:rsidRPr="00EF753A">
              <w:rPr>
                <w:rFonts w:eastAsia="Times New Roman"/>
                <w:sz w:val="18"/>
                <w:szCs w:val="18"/>
                <w:lang w:eastAsia="ru-RU"/>
              </w:rPr>
              <w:t>шт.</w:t>
            </w:r>
          </w:p>
        </w:tc>
        <w:tc>
          <w:tcPr>
            <w:tcW w:w="861" w:type="dxa"/>
            <w:gridSpan w:val="2"/>
            <w:tcBorders>
              <w:top w:val="single" w:sz="4" w:space="0" w:color="auto"/>
              <w:left w:val="single" w:sz="4" w:space="0" w:color="auto"/>
              <w:bottom w:val="single" w:sz="4" w:space="0" w:color="auto"/>
              <w:right w:val="single" w:sz="4" w:space="0" w:color="auto"/>
            </w:tcBorders>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142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850,00</w:t>
            </w:r>
          </w:p>
        </w:tc>
        <w:tc>
          <w:tcPr>
            <w:tcW w:w="1771" w:type="dxa"/>
            <w:tcBorders>
              <w:top w:val="nil"/>
              <w:left w:val="nil"/>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 xml:space="preserve">компьютерная диагностика ОКПД </w:t>
            </w:r>
            <w:r w:rsidRPr="00EF753A">
              <w:rPr>
                <w:rStyle w:val="af0"/>
                <w:b w:val="0"/>
                <w:sz w:val="18"/>
                <w:szCs w:val="18"/>
                <w:shd w:val="clear" w:color="auto" w:fill="FFFFFF"/>
              </w:rPr>
              <w:t>45.20.21.112</w:t>
            </w:r>
          </w:p>
        </w:tc>
        <w:tc>
          <w:tcPr>
            <w:tcW w:w="877" w:type="dxa"/>
            <w:gridSpan w:val="2"/>
            <w:tcBorders>
              <w:top w:val="single" w:sz="4" w:space="0" w:color="auto"/>
              <w:left w:val="nil"/>
              <w:bottom w:val="single" w:sz="4" w:space="0" w:color="auto"/>
              <w:right w:val="single" w:sz="4" w:space="0" w:color="auto"/>
            </w:tcBorders>
          </w:tcPr>
          <w:p w:rsidR="008D40AB" w:rsidRPr="00EF753A" w:rsidRDefault="00EF753A"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у.е.</w:t>
            </w:r>
          </w:p>
        </w:tc>
        <w:tc>
          <w:tcPr>
            <w:tcW w:w="767" w:type="dxa"/>
            <w:gridSpan w:val="2"/>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92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rPr>
                <w:rFonts w:eastAsia="Times New Roman"/>
                <w:sz w:val="18"/>
                <w:szCs w:val="18"/>
                <w:lang w:eastAsia="ru-RU"/>
              </w:rPr>
            </w:pPr>
            <w:r w:rsidRPr="00EF753A">
              <w:rPr>
                <w:rFonts w:eastAsia="Times New Roman"/>
                <w:sz w:val="18"/>
                <w:szCs w:val="18"/>
                <w:lang w:eastAsia="ru-RU"/>
              </w:rPr>
              <w:t>1 500,00</w:t>
            </w:r>
          </w:p>
        </w:tc>
      </w:tr>
      <w:tr w:rsidR="008D40AB" w:rsidRPr="00EF753A" w:rsidTr="00D94462">
        <w:trPr>
          <w:trHeight w:val="31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2.</w:t>
            </w:r>
          </w:p>
        </w:tc>
        <w:tc>
          <w:tcPr>
            <w:tcW w:w="2799" w:type="dxa"/>
            <w:gridSpan w:val="3"/>
            <w:tcBorders>
              <w:top w:val="nil"/>
              <w:left w:val="nil"/>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фильтр воздушный ОКПД 28.29.13.130</w:t>
            </w:r>
          </w:p>
        </w:tc>
        <w:tc>
          <w:tcPr>
            <w:tcW w:w="883" w:type="dxa"/>
            <w:gridSpan w:val="4"/>
            <w:tcBorders>
              <w:top w:val="single" w:sz="4" w:space="0" w:color="auto"/>
              <w:left w:val="nil"/>
              <w:bottom w:val="single" w:sz="4" w:space="0" w:color="auto"/>
              <w:right w:val="single" w:sz="4" w:space="0" w:color="auto"/>
            </w:tcBorders>
          </w:tcPr>
          <w:p w:rsidR="008D40AB" w:rsidRPr="00EF753A" w:rsidRDefault="008D40AB" w:rsidP="008D40AB">
            <w:pPr>
              <w:spacing w:line="240" w:lineRule="auto"/>
              <w:ind w:firstLine="0"/>
              <w:jc w:val="center"/>
              <w:rPr>
                <w:sz w:val="18"/>
                <w:szCs w:val="18"/>
              </w:rPr>
            </w:pPr>
            <w:r w:rsidRPr="00EF753A">
              <w:rPr>
                <w:rFonts w:eastAsia="Times New Roman"/>
                <w:sz w:val="18"/>
                <w:szCs w:val="18"/>
                <w:lang w:eastAsia="ru-RU"/>
              </w:rPr>
              <w:t>шт.</w:t>
            </w:r>
          </w:p>
        </w:tc>
        <w:tc>
          <w:tcPr>
            <w:tcW w:w="861" w:type="dxa"/>
            <w:gridSpan w:val="2"/>
            <w:tcBorders>
              <w:top w:val="single" w:sz="4" w:space="0" w:color="auto"/>
              <w:left w:val="single" w:sz="4" w:space="0" w:color="auto"/>
              <w:bottom w:val="single" w:sz="4" w:space="0" w:color="auto"/>
              <w:right w:val="single" w:sz="4" w:space="0" w:color="auto"/>
            </w:tcBorders>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142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1 100,00</w:t>
            </w:r>
          </w:p>
        </w:tc>
        <w:tc>
          <w:tcPr>
            <w:tcW w:w="1771" w:type="dxa"/>
            <w:tcBorders>
              <w:top w:val="nil"/>
              <w:left w:val="nil"/>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 xml:space="preserve">замена масла ОКПД </w:t>
            </w:r>
            <w:r w:rsidRPr="00EF753A">
              <w:rPr>
                <w:rFonts w:eastAsia="Times New Roman"/>
                <w:sz w:val="18"/>
                <w:szCs w:val="18"/>
              </w:rPr>
              <w:t>45.20.21.111</w:t>
            </w:r>
          </w:p>
        </w:tc>
        <w:tc>
          <w:tcPr>
            <w:tcW w:w="877" w:type="dxa"/>
            <w:gridSpan w:val="2"/>
            <w:tcBorders>
              <w:top w:val="single" w:sz="4" w:space="0" w:color="auto"/>
              <w:left w:val="nil"/>
              <w:bottom w:val="single" w:sz="4" w:space="0" w:color="auto"/>
              <w:right w:val="single" w:sz="4" w:space="0" w:color="auto"/>
            </w:tcBorders>
          </w:tcPr>
          <w:p w:rsidR="008D40AB" w:rsidRPr="00EF753A" w:rsidRDefault="00EF753A"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у.е.</w:t>
            </w:r>
          </w:p>
        </w:tc>
        <w:tc>
          <w:tcPr>
            <w:tcW w:w="767" w:type="dxa"/>
            <w:gridSpan w:val="2"/>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92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rPr>
                <w:rFonts w:eastAsia="Times New Roman"/>
                <w:sz w:val="18"/>
                <w:szCs w:val="18"/>
                <w:lang w:eastAsia="ru-RU"/>
              </w:rPr>
            </w:pPr>
            <w:r w:rsidRPr="00EF753A">
              <w:rPr>
                <w:rFonts w:eastAsia="Times New Roman"/>
                <w:sz w:val="18"/>
                <w:szCs w:val="18"/>
                <w:lang w:eastAsia="ru-RU"/>
              </w:rPr>
              <w:t>1 200,00</w:t>
            </w:r>
          </w:p>
        </w:tc>
      </w:tr>
      <w:tr w:rsidR="008D40AB" w:rsidRPr="00EF753A" w:rsidTr="00D94462">
        <w:trPr>
          <w:trHeight w:val="31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3.</w:t>
            </w:r>
          </w:p>
        </w:tc>
        <w:tc>
          <w:tcPr>
            <w:tcW w:w="2799" w:type="dxa"/>
            <w:gridSpan w:val="3"/>
            <w:tcBorders>
              <w:top w:val="nil"/>
              <w:left w:val="nil"/>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фильтр салонный ОКПД 28.29.13.130</w:t>
            </w:r>
          </w:p>
        </w:tc>
        <w:tc>
          <w:tcPr>
            <w:tcW w:w="883" w:type="dxa"/>
            <w:gridSpan w:val="4"/>
            <w:tcBorders>
              <w:top w:val="single" w:sz="4" w:space="0" w:color="auto"/>
              <w:left w:val="nil"/>
              <w:bottom w:val="single" w:sz="4" w:space="0" w:color="auto"/>
              <w:right w:val="single" w:sz="4" w:space="0" w:color="auto"/>
            </w:tcBorders>
          </w:tcPr>
          <w:p w:rsidR="008D40AB" w:rsidRPr="00EF753A" w:rsidRDefault="008D40AB" w:rsidP="008D40AB">
            <w:pPr>
              <w:spacing w:line="240" w:lineRule="auto"/>
              <w:ind w:firstLine="0"/>
              <w:jc w:val="center"/>
              <w:rPr>
                <w:sz w:val="18"/>
                <w:szCs w:val="18"/>
              </w:rPr>
            </w:pPr>
            <w:r w:rsidRPr="00EF753A">
              <w:rPr>
                <w:rFonts w:eastAsia="Times New Roman"/>
                <w:sz w:val="18"/>
                <w:szCs w:val="18"/>
                <w:lang w:eastAsia="ru-RU"/>
              </w:rPr>
              <w:t>шт.</w:t>
            </w:r>
          </w:p>
        </w:tc>
        <w:tc>
          <w:tcPr>
            <w:tcW w:w="861" w:type="dxa"/>
            <w:gridSpan w:val="2"/>
            <w:tcBorders>
              <w:top w:val="single" w:sz="4" w:space="0" w:color="auto"/>
              <w:left w:val="single" w:sz="4" w:space="0" w:color="auto"/>
              <w:bottom w:val="single" w:sz="4" w:space="0" w:color="auto"/>
              <w:right w:val="single" w:sz="4" w:space="0" w:color="auto"/>
            </w:tcBorders>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142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2 340,00</w:t>
            </w:r>
          </w:p>
        </w:tc>
        <w:tc>
          <w:tcPr>
            <w:tcW w:w="1771" w:type="dxa"/>
            <w:tcBorders>
              <w:top w:val="nil"/>
              <w:left w:val="nil"/>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 xml:space="preserve">замена фильтра салонного ОКПД </w:t>
            </w:r>
            <w:r w:rsidRPr="00EF753A">
              <w:rPr>
                <w:rFonts w:eastAsia="Times New Roman"/>
                <w:sz w:val="18"/>
                <w:szCs w:val="18"/>
              </w:rPr>
              <w:t>45.20.21.111</w:t>
            </w:r>
          </w:p>
        </w:tc>
        <w:tc>
          <w:tcPr>
            <w:tcW w:w="877" w:type="dxa"/>
            <w:gridSpan w:val="2"/>
            <w:tcBorders>
              <w:top w:val="single" w:sz="4" w:space="0" w:color="auto"/>
              <w:left w:val="nil"/>
              <w:bottom w:val="single" w:sz="4" w:space="0" w:color="auto"/>
              <w:right w:val="single" w:sz="4" w:space="0" w:color="auto"/>
            </w:tcBorders>
          </w:tcPr>
          <w:p w:rsidR="008D40AB" w:rsidRPr="00EF753A" w:rsidRDefault="00EF753A"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у.е.</w:t>
            </w:r>
          </w:p>
        </w:tc>
        <w:tc>
          <w:tcPr>
            <w:tcW w:w="767" w:type="dxa"/>
            <w:gridSpan w:val="2"/>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92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400,00</w:t>
            </w:r>
          </w:p>
        </w:tc>
      </w:tr>
      <w:tr w:rsidR="008D40AB" w:rsidRPr="00EF753A" w:rsidTr="00D94462">
        <w:trPr>
          <w:trHeight w:val="31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4.</w:t>
            </w:r>
          </w:p>
        </w:tc>
        <w:tc>
          <w:tcPr>
            <w:tcW w:w="2799" w:type="dxa"/>
            <w:gridSpan w:val="3"/>
            <w:tcBorders>
              <w:top w:val="nil"/>
              <w:left w:val="nil"/>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 xml:space="preserve">масло </w:t>
            </w:r>
            <w:r w:rsidRPr="00EF753A">
              <w:rPr>
                <w:rFonts w:eastAsia="Times New Roman"/>
                <w:sz w:val="18"/>
                <w:szCs w:val="18"/>
                <w:lang w:val="en-US" w:eastAsia="ru-RU"/>
              </w:rPr>
              <w:t>Toyota</w:t>
            </w:r>
            <w:r w:rsidRPr="00EF753A">
              <w:rPr>
                <w:rFonts w:eastAsia="Times New Roman"/>
                <w:sz w:val="18"/>
                <w:szCs w:val="18"/>
                <w:lang w:eastAsia="ru-RU"/>
              </w:rPr>
              <w:t xml:space="preserve"> </w:t>
            </w:r>
            <w:r w:rsidRPr="00EF753A">
              <w:rPr>
                <w:rFonts w:eastAsia="Times New Roman"/>
                <w:sz w:val="18"/>
                <w:szCs w:val="18"/>
                <w:lang w:val="en-US" w:eastAsia="ru-RU"/>
              </w:rPr>
              <w:t>API</w:t>
            </w:r>
            <w:r w:rsidRPr="00EF753A">
              <w:rPr>
                <w:rFonts w:eastAsia="Times New Roman"/>
                <w:sz w:val="18"/>
                <w:szCs w:val="18"/>
                <w:lang w:eastAsia="ru-RU"/>
              </w:rPr>
              <w:t xml:space="preserve"> </w:t>
            </w:r>
            <w:r w:rsidRPr="00EF753A">
              <w:rPr>
                <w:rFonts w:eastAsia="Times New Roman"/>
                <w:sz w:val="18"/>
                <w:szCs w:val="18"/>
                <w:lang w:val="en-US" w:eastAsia="ru-RU"/>
              </w:rPr>
              <w:t>SP</w:t>
            </w:r>
            <w:r w:rsidRPr="00EF753A">
              <w:rPr>
                <w:rFonts w:eastAsia="Times New Roman"/>
                <w:sz w:val="18"/>
                <w:szCs w:val="18"/>
                <w:lang w:eastAsia="ru-RU"/>
              </w:rPr>
              <w:t xml:space="preserve"> 0</w:t>
            </w:r>
            <w:r w:rsidRPr="00EF753A">
              <w:rPr>
                <w:rFonts w:eastAsia="Times New Roman"/>
                <w:sz w:val="18"/>
                <w:szCs w:val="18"/>
                <w:lang w:val="en-US" w:eastAsia="ru-RU"/>
              </w:rPr>
              <w:t>w</w:t>
            </w:r>
            <w:r w:rsidRPr="00EF753A">
              <w:rPr>
                <w:rFonts w:eastAsia="Times New Roman"/>
                <w:sz w:val="18"/>
                <w:szCs w:val="18"/>
                <w:lang w:eastAsia="ru-RU"/>
              </w:rPr>
              <w:t xml:space="preserve">-30 5л ОКПД </w:t>
            </w:r>
            <w:r w:rsidRPr="00EF753A">
              <w:rPr>
                <w:rStyle w:val="af0"/>
                <w:b w:val="0"/>
                <w:color w:val="333333"/>
                <w:sz w:val="18"/>
                <w:szCs w:val="18"/>
                <w:shd w:val="clear" w:color="auto" w:fill="FFFFFF"/>
              </w:rPr>
              <w:t>19.20.29.110</w:t>
            </w:r>
          </w:p>
        </w:tc>
        <w:tc>
          <w:tcPr>
            <w:tcW w:w="883" w:type="dxa"/>
            <w:gridSpan w:val="4"/>
            <w:tcBorders>
              <w:top w:val="single" w:sz="4" w:space="0" w:color="auto"/>
              <w:left w:val="nil"/>
              <w:bottom w:val="single" w:sz="4" w:space="0" w:color="auto"/>
              <w:right w:val="single" w:sz="4" w:space="0" w:color="auto"/>
            </w:tcBorders>
          </w:tcPr>
          <w:p w:rsidR="008D40AB" w:rsidRPr="00EF753A" w:rsidRDefault="008D40AB" w:rsidP="008D40AB">
            <w:pPr>
              <w:spacing w:line="240" w:lineRule="auto"/>
              <w:ind w:firstLine="0"/>
              <w:jc w:val="center"/>
              <w:rPr>
                <w:sz w:val="18"/>
                <w:szCs w:val="18"/>
              </w:rPr>
            </w:pPr>
            <w:r w:rsidRPr="00EF753A">
              <w:rPr>
                <w:rFonts w:eastAsia="Times New Roman"/>
                <w:sz w:val="18"/>
                <w:szCs w:val="18"/>
                <w:lang w:eastAsia="ru-RU"/>
              </w:rPr>
              <w:t>л.</w:t>
            </w:r>
          </w:p>
        </w:tc>
        <w:tc>
          <w:tcPr>
            <w:tcW w:w="861" w:type="dxa"/>
            <w:gridSpan w:val="2"/>
            <w:tcBorders>
              <w:top w:val="single" w:sz="4" w:space="0" w:color="auto"/>
              <w:left w:val="single" w:sz="4" w:space="0" w:color="auto"/>
              <w:bottom w:val="single" w:sz="4" w:space="0" w:color="auto"/>
              <w:right w:val="single" w:sz="4" w:space="0" w:color="auto"/>
            </w:tcBorders>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5</w:t>
            </w:r>
          </w:p>
        </w:tc>
        <w:tc>
          <w:tcPr>
            <w:tcW w:w="142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8 000,00</w:t>
            </w:r>
          </w:p>
        </w:tc>
        <w:tc>
          <w:tcPr>
            <w:tcW w:w="1771" w:type="dxa"/>
            <w:tcBorders>
              <w:top w:val="nil"/>
              <w:left w:val="nil"/>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 xml:space="preserve">замена фильтра воздушного ОКПД </w:t>
            </w:r>
            <w:r w:rsidRPr="00EF753A">
              <w:rPr>
                <w:rFonts w:eastAsia="Times New Roman"/>
                <w:sz w:val="18"/>
                <w:szCs w:val="18"/>
              </w:rPr>
              <w:t>45.20.21.111</w:t>
            </w:r>
          </w:p>
        </w:tc>
        <w:tc>
          <w:tcPr>
            <w:tcW w:w="877" w:type="dxa"/>
            <w:gridSpan w:val="2"/>
            <w:tcBorders>
              <w:top w:val="single" w:sz="4" w:space="0" w:color="auto"/>
              <w:left w:val="nil"/>
              <w:bottom w:val="single" w:sz="4" w:space="0" w:color="auto"/>
              <w:right w:val="single" w:sz="4" w:space="0" w:color="auto"/>
            </w:tcBorders>
          </w:tcPr>
          <w:p w:rsidR="008D40AB" w:rsidRPr="00EF753A" w:rsidRDefault="00EF753A"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у.е.</w:t>
            </w:r>
          </w:p>
        </w:tc>
        <w:tc>
          <w:tcPr>
            <w:tcW w:w="767" w:type="dxa"/>
            <w:gridSpan w:val="2"/>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92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sz w:val="18"/>
                <w:szCs w:val="18"/>
                <w:lang w:eastAsia="ru-RU"/>
              </w:rPr>
              <w:t>400,00</w:t>
            </w:r>
          </w:p>
        </w:tc>
      </w:tr>
      <w:tr w:rsidR="008D40AB" w:rsidRPr="00EF753A" w:rsidTr="00D94462">
        <w:trPr>
          <w:gridAfter w:val="1"/>
          <w:wAfter w:w="14" w:type="dxa"/>
          <w:trHeight w:val="315"/>
        </w:trPr>
        <w:tc>
          <w:tcPr>
            <w:tcW w:w="363" w:type="dxa"/>
            <w:tcBorders>
              <w:top w:val="single" w:sz="4" w:space="0" w:color="auto"/>
              <w:left w:val="single" w:sz="4" w:space="0" w:color="auto"/>
              <w:bottom w:val="single" w:sz="4" w:space="0" w:color="auto"/>
              <w:right w:val="nil"/>
            </w:tcBorders>
            <w:shd w:val="clear" w:color="auto" w:fill="auto"/>
            <w:noWrap/>
            <w:vAlign w:val="bottom"/>
            <w:hideMark/>
          </w:tcPr>
          <w:p w:rsidR="008D40AB" w:rsidRPr="00EF753A" w:rsidRDefault="008D40AB"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 </w:t>
            </w:r>
          </w:p>
        </w:tc>
        <w:tc>
          <w:tcPr>
            <w:tcW w:w="812" w:type="dxa"/>
            <w:tcBorders>
              <w:top w:val="single" w:sz="4" w:space="0" w:color="auto"/>
              <w:left w:val="nil"/>
              <w:bottom w:val="single" w:sz="4" w:space="0" w:color="auto"/>
              <w:right w:val="nil"/>
            </w:tcBorders>
          </w:tcPr>
          <w:p w:rsidR="008D40AB" w:rsidRPr="00EF753A" w:rsidRDefault="008D40AB" w:rsidP="008D40AB">
            <w:pPr>
              <w:spacing w:line="240" w:lineRule="auto"/>
              <w:ind w:firstLine="0"/>
              <w:rPr>
                <w:rFonts w:eastAsia="Times New Roman"/>
                <w:sz w:val="18"/>
                <w:szCs w:val="18"/>
                <w:lang w:eastAsia="ru-RU"/>
              </w:rPr>
            </w:pPr>
          </w:p>
        </w:tc>
        <w:tc>
          <w:tcPr>
            <w:tcW w:w="9487" w:type="dxa"/>
            <w:gridSpan w:val="17"/>
            <w:tcBorders>
              <w:top w:val="single" w:sz="4" w:space="0" w:color="auto"/>
              <w:left w:val="nil"/>
              <w:bottom w:val="single" w:sz="4" w:space="0" w:color="auto"/>
              <w:right w:val="single" w:sz="4" w:space="0" w:color="auto"/>
            </w:tcBorders>
          </w:tcPr>
          <w:p w:rsidR="008D40AB" w:rsidRPr="00EF753A" w:rsidRDefault="008D40AB" w:rsidP="008D40AB">
            <w:pPr>
              <w:spacing w:line="240" w:lineRule="auto"/>
              <w:ind w:firstLine="0"/>
              <w:jc w:val="center"/>
              <w:rPr>
                <w:rFonts w:eastAsia="Times New Roman"/>
                <w:sz w:val="18"/>
                <w:szCs w:val="18"/>
                <w:lang w:eastAsia="ru-RU"/>
              </w:rPr>
            </w:pPr>
            <w:r w:rsidRPr="00EF753A">
              <w:rPr>
                <w:rFonts w:eastAsia="Times New Roman"/>
                <w:b/>
                <w:sz w:val="18"/>
                <w:szCs w:val="18"/>
                <w:lang w:eastAsia="ru-RU"/>
              </w:rPr>
              <w:t xml:space="preserve">Автотранспортное средство: </w:t>
            </w:r>
            <w:r w:rsidRPr="00EF753A">
              <w:rPr>
                <w:rFonts w:eastAsia="Times New Roman"/>
                <w:sz w:val="18"/>
                <w:szCs w:val="18"/>
                <w:lang w:eastAsia="ru-RU"/>
              </w:rPr>
              <w:t xml:space="preserve">Тойота </w:t>
            </w:r>
            <w:proofErr w:type="spellStart"/>
            <w:r w:rsidRPr="00EF753A">
              <w:rPr>
                <w:rFonts w:eastAsia="Times New Roman"/>
                <w:sz w:val="18"/>
                <w:szCs w:val="18"/>
                <w:lang w:eastAsia="ru-RU"/>
              </w:rPr>
              <w:t>Камри</w:t>
            </w:r>
            <w:proofErr w:type="spellEnd"/>
            <w:r w:rsidRPr="00EF753A">
              <w:rPr>
                <w:rFonts w:eastAsia="Times New Roman"/>
                <w:sz w:val="18"/>
                <w:szCs w:val="18"/>
                <w:lang w:eastAsia="ru-RU"/>
              </w:rPr>
              <w:t xml:space="preserve"> VIN XW7BN4HK00S109966</w:t>
            </w:r>
          </w:p>
        </w:tc>
      </w:tr>
      <w:tr w:rsidR="00D94462" w:rsidRPr="00EF753A" w:rsidTr="00D94462">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hideMark/>
          </w:tcPr>
          <w:p w:rsidR="00D94462" w:rsidRPr="00EF753A" w:rsidRDefault="00D94462" w:rsidP="00D94462">
            <w:pPr>
              <w:spacing w:line="240" w:lineRule="auto"/>
              <w:ind w:firstLine="0"/>
              <w:jc w:val="center"/>
              <w:rPr>
                <w:rFonts w:eastAsia="Times New Roman"/>
                <w:sz w:val="18"/>
                <w:szCs w:val="18"/>
                <w:lang w:eastAsia="ru-RU"/>
              </w:rPr>
            </w:pPr>
          </w:p>
        </w:tc>
        <w:tc>
          <w:tcPr>
            <w:tcW w:w="279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94462" w:rsidRPr="00EF753A" w:rsidRDefault="00D94462"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Наименование запчасти</w:t>
            </w:r>
          </w:p>
        </w:tc>
        <w:tc>
          <w:tcPr>
            <w:tcW w:w="876" w:type="dxa"/>
            <w:gridSpan w:val="3"/>
            <w:tcBorders>
              <w:top w:val="single" w:sz="4" w:space="0" w:color="auto"/>
              <w:left w:val="single" w:sz="4" w:space="0" w:color="auto"/>
              <w:bottom w:val="single" w:sz="4" w:space="0" w:color="auto"/>
              <w:right w:val="single" w:sz="4" w:space="0" w:color="auto"/>
            </w:tcBorders>
          </w:tcPr>
          <w:p w:rsidR="00D94462" w:rsidRPr="00EF753A" w:rsidRDefault="00D94462" w:rsidP="006B5986">
            <w:pPr>
              <w:spacing w:line="240" w:lineRule="auto"/>
              <w:ind w:firstLine="0"/>
              <w:rPr>
                <w:rFonts w:eastAsia="Times New Roman"/>
                <w:b/>
                <w:sz w:val="18"/>
                <w:szCs w:val="18"/>
                <w:lang w:eastAsia="ru-RU"/>
              </w:rPr>
            </w:pPr>
            <w:proofErr w:type="spellStart"/>
            <w:r w:rsidRPr="00EF753A">
              <w:rPr>
                <w:rFonts w:eastAsia="Times New Roman"/>
                <w:b/>
                <w:sz w:val="18"/>
                <w:szCs w:val="18"/>
                <w:lang w:eastAsia="ru-RU"/>
              </w:rPr>
              <w:t>Ед.изм</w:t>
            </w:r>
            <w:proofErr w:type="spellEnd"/>
            <w:r w:rsidRPr="00EF753A">
              <w:rPr>
                <w:rFonts w:eastAsia="Times New Roman"/>
                <w:b/>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D94462" w:rsidRPr="00EF753A" w:rsidRDefault="00D94462" w:rsidP="006B5986">
            <w:pPr>
              <w:spacing w:line="240" w:lineRule="auto"/>
              <w:ind w:firstLine="0"/>
              <w:rPr>
                <w:rFonts w:eastAsia="Times New Roman"/>
                <w:b/>
                <w:sz w:val="18"/>
                <w:szCs w:val="18"/>
                <w:lang w:eastAsia="ru-RU"/>
              </w:rPr>
            </w:pPr>
            <w:r w:rsidRPr="00EF753A">
              <w:rPr>
                <w:rFonts w:eastAsia="Times New Roman"/>
                <w:b/>
                <w:sz w:val="18"/>
                <w:szCs w:val="18"/>
                <w:lang w:eastAsia="ru-RU"/>
              </w:rPr>
              <w:t>Кол-во</w:t>
            </w:r>
          </w:p>
        </w:tc>
        <w:tc>
          <w:tcPr>
            <w:tcW w:w="142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94462" w:rsidRPr="00EF753A" w:rsidRDefault="00D94462" w:rsidP="00D94462">
            <w:pPr>
              <w:spacing w:line="240" w:lineRule="auto"/>
              <w:ind w:firstLine="0"/>
              <w:jc w:val="center"/>
              <w:rPr>
                <w:rFonts w:eastAsia="Times New Roman"/>
                <w:sz w:val="18"/>
                <w:szCs w:val="18"/>
                <w:lang w:eastAsia="ru-RU"/>
              </w:rPr>
            </w:pPr>
            <w:proofErr w:type="spellStart"/>
            <w:r w:rsidRPr="00EF753A">
              <w:rPr>
                <w:rFonts w:eastAsia="Times New Roman"/>
                <w:sz w:val="18"/>
                <w:szCs w:val="18"/>
                <w:lang w:eastAsia="ru-RU"/>
              </w:rPr>
              <w:t>Цена,руб</w:t>
            </w:r>
            <w:proofErr w:type="spellEnd"/>
            <w:r w:rsidRPr="00EF753A">
              <w:rPr>
                <w:rFonts w:eastAsia="Times New Roman"/>
                <w:sz w:val="18"/>
                <w:szCs w:val="18"/>
                <w:lang w:eastAsia="ru-RU"/>
              </w:rPr>
              <w:t>.</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94462" w:rsidRPr="00EF753A" w:rsidRDefault="00D94462"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Наименование работы</w:t>
            </w:r>
          </w:p>
        </w:tc>
        <w:tc>
          <w:tcPr>
            <w:tcW w:w="871" w:type="dxa"/>
            <w:tcBorders>
              <w:top w:val="single" w:sz="4" w:space="0" w:color="auto"/>
              <w:left w:val="single" w:sz="4" w:space="0" w:color="auto"/>
              <w:bottom w:val="single" w:sz="4" w:space="0" w:color="auto"/>
              <w:right w:val="single" w:sz="4" w:space="0" w:color="auto"/>
            </w:tcBorders>
          </w:tcPr>
          <w:p w:rsidR="00D94462" w:rsidRPr="00EF753A" w:rsidRDefault="00D94462" w:rsidP="006B5986">
            <w:pPr>
              <w:spacing w:line="240" w:lineRule="auto"/>
              <w:ind w:firstLine="0"/>
              <w:rPr>
                <w:rFonts w:eastAsia="Times New Roman"/>
                <w:b/>
                <w:sz w:val="18"/>
                <w:szCs w:val="18"/>
                <w:lang w:eastAsia="ru-RU"/>
              </w:rPr>
            </w:pPr>
            <w:proofErr w:type="spellStart"/>
            <w:r w:rsidRPr="00EF753A">
              <w:rPr>
                <w:rFonts w:eastAsia="Times New Roman"/>
                <w:b/>
                <w:sz w:val="18"/>
                <w:szCs w:val="18"/>
                <w:lang w:eastAsia="ru-RU"/>
              </w:rPr>
              <w:t>Ед.изм</w:t>
            </w:r>
            <w:proofErr w:type="spellEnd"/>
            <w:r w:rsidRPr="00EF753A">
              <w:rPr>
                <w:rFonts w:eastAsia="Times New Roman"/>
                <w:b/>
                <w:sz w:val="18"/>
                <w:szCs w:val="18"/>
                <w:lang w:eastAsia="ru-RU"/>
              </w:rPr>
              <w:t>.</w:t>
            </w:r>
          </w:p>
        </w:tc>
        <w:tc>
          <w:tcPr>
            <w:tcW w:w="784" w:type="dxa"/>
            <w:gridSpan w:val="3"/>
            <w:tcBorders>
              <w:top w:val="single" w:sz="4" w:space="0" w:color="auto"/>
              <w:left w:val="single" w:sz="4" w:space="0" w:color="auto"/>
              <w:bottom w:val="single" w:sz="4" w:space="0" w:color="auto"/>
              <w:right w:val="single" w:sz="4" w:space="0" w:color="auto"/>
            </w:tcBorders>
          </w:tcPr>
          <w:p w:rsidR="00D94462" w:rsidRPr="00EF753A" w:rsidRDefault="00D94462" w:rsidP="006B5986">
            <w:pPr>
              <w:spacing w:line="240" w:lineRule="auto"/>
              <w:ind w:firstLine="0"/>
              <w:rPr>
                <w:rFonts w:eastAsia="Times New Roman"/>
                <w:b/>
                <w:sz w:val="18"/>
                <w:szCs w:val="18"/>
                <w:lang w:eastAsia="ru-RU"/>
              </w:rPr>
            </w:pPr>
            <w:r w:rsidRPr="00EF753A">
              <w:rPr>
                <w:rFonts w:eastAsia="Times New Roman"/>
                <w:b/>
                <w:sz w:val="18"/>
                <w:szCs w:val="18"/>
                <w:lang w:eastAsia="ru-RU"/>
              </w:rPr>
              <w:t>Кол-во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D94462" w:rsidRPr="00EF753A" w:rsidRDefault="00D94462"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Цена</w:t>
            </w:r>
          </w:p>
        </w:tc>
      </w:tr>
      <w:tr w:rsidR="008D40AB" w:rsidRPr="00EF753A" w:rsidTr="00D94462">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279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фильтр масляный</w:t>
            </w:r>
            <w:r w:rsidR="00D94462" w:rsidRPr="00EF753A">
              <w:rPr>
                <w:rFonts w:eastAsia="Times New Roman"/>
                <w:sz w:val="18"/>
                <w:szCs w:val="18"/>
                <w:lang w:eastAsia="ru-RU"/>
              </w:rPr>
              <w:t xml:space="preserve"> ОКПД 28.29.13.110</w:t>
            </w:r>
          </w:p>
        </w:tc>
        <w:tc>
          <w:tcPr>
            <w:tcW w:w="876"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142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EF753A">
            <w:pPr>
              <w:spacing w:line="240" w:lineRule="auto"/>
              <w:ind w:firstLine="0"/>
              <w:jc w:val="center"/>
              <w:rPr>
                <w:rFonts w:eastAsia="Times New Roman"/>
                <w:sz w:val="18"/>
                <w:szCs w:val="18"/>
                <w:lang w:eastAsia="ru-RU"/>
              </w:rPr>
            </w:pPr>
            <w:r w:rsidRPr="00EF753A">
              <w:rPr>
                <w:rFonts w:eastAsia="Times New Roman"/>
                <w:sz w:val="18"/>
                <w:szCs w:val="18"/>
                <w:lang w:eastAsia="ru-RU"/>
              </w:rPr>
              <w:t>850,00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компьютерная диагностика</w:t>
            </w:r>
            <w:r w:rsidR="00D94462" w:rsidRPr="00EF753A">
              <w:rPr>
                <w:rFonts w:eastAsia="Times New Roman"/>
                <w:sz w:val="18"/>
                <w:szCs w:val="18"/>
                <w:lang w:eastAsia="ru-RU"/>
              </w:rPr>
              <w:t xml:space="preserve"> ОКПД </w:t>
            </w:r>
            <w:r w:rsidR="00D94462" w:rsidRPr="00EF753A">
              <w:rPr>
                <w:rStyle w:val="af0"/>
                <w:sz w:val="18"/>
                <w:szCs w:val="18"/>
                <w:shd w:val="clear" w:color="auto" w:fill="FFFFFF"/>
              </w:rPr>
              <w:t>45.20.21.112</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EF753A">
            <w:pPr>
              <w:spacing w:line="240" w:lineRule="auto"/>
              <w:ind w:firstLine="0"/>
              <w:jc w:val="center"/>
              <w:rPr>
                <w:rFonts w:eastAsia="Times New Roman"/>
                <w:sz w:val="18"/>
                <w:szCs w:val="18"/>
                <w:lang w:eastAsia="ru-RU"/>
              </w:rPr>
            </w:pPr>
            <w:r w:rsidRPr="00EF753A">
              <w:rPr>
                <w:rFonts w:eastAsia="Times New Roman"/>
                <w:sz w:val="18"/>
                <w:szCs w:val="18"/>
                <w:lang w:eastAsia="ru-RU"/>
              </w:rPr>
              <w:t>1 500,00</w:t>
            </w:r>
          </w:p>
        </w:tc>
      </w:tr>
      <w:tr w:rsidR="008D40AB" w:rsidRPr="00EF753A" w:rsidTr="00D94462">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2.</w:t>
            </w:r>
          </w:p>
        </w:tc>
        <w:tc>
          <w:tcPr>
            <w:tcW w:w="279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фильтр воздушный</w:t>
            </w:r>
            <w:r w:rsidR="00D94462" w:rsidRPr="00EF753A">
              <w:rPr>
                <w:rFonts w:eastAsia="Times New Roman"/>
                <w:sz w:val="18"/>
                <w:szCs w:val="18"/>
                <w:lang w:eastAsia="ru-RU"/>
              </w:rPr>
              <w:t xml:space="preserve"> ОКПД 28.29.13.130</w:t>
            </w:r>
          </w:p>
        </w:tc>
        <w:tc>
          <w:tcPr>
            <w:tcW w:w="876"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142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EF753A">
            <w:pPr>
              <w:spacing w:line="240" w:lineRule="auto"/>
              <w:ind w:firstLine="0"/>
              <w:jc w:val="center"/>
              <w:rPr>
                <w:rFonts w:eastAsia="Times New Roman"/>
                <w:sz w:val="18"/>
                <w:szCs w:val="18"/>
                <w:lang w:eastAsia="ru-RU"/>
              </w:rPr>
            </w:pPr>
            <w:r w:rsidRPr="00EF753A">
              <w:rPr>
                <w:rFonts w:eastAsia="Times New Roman"/>
                <w:sz w:val="18"/>
                <w:szCs w:val="18"/>
                <w:lang w:eastAsia="ru-RU"/>
              </w:rPr>
              <w:t>1 100,00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D94462"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 xml:space="preserve">замена фильтра воздушного ОКПД </w:t>
            </w:r>
            <w:r w:rsidRPr="00EF753A">
              <w:rPr>
                <w:rFonts w:eastAsia="Times New Roman"/>
                <w:sz w:val="18"/>
                <w:szCs w:val="18"/>
              </w:rPr>
              <w:t>45.20.21.111</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EF753A">
            <w:pPr>
              <w:spacing w:line="240" w:lineRule="auto"/>
              <w:ind w:firstLine="0"/>
              <w:jc w:val="center"/>
              <w:rPr>
                <w:rFonts w:eastAsia="Times New Roman"/>
                <w:sz w:val="18"/>
                <w:szCs w:val="18"/>
                <w:lang w:eastAsia="ru-RU"/>
              </w:rPr>
            </w:pPr>
            <w:r w:rsidRPr="00EF753A">
              <w:rPr>
                <w:rFonts w:eastAsia="Times New Roman"/>
                <w:sz w:val="18"/>
                <w:szCs w:val="18"/>
                <w:lang w:eastAsia="ru-RU"/>
              </w:rPr>
              <w:t>1 200,00</w:t>
            </w:r>
          </w:p>
        </w:tc>
      </w:tr>
      <w:tr w:rsidR="008D40AB" w:rsidRPr="00EF753A" w:rsidTr="00D94462">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3.</w:t>
            </w:r>
          </w:p>
        </w:tc>
        <w:tc>
          <w:tcPr>
            <w:tcW w:w="279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EF753A">
            <w:pPr>
              <w:spacing w:line="240" w:lineRule="auto"/>
              <w:ind w:firstLine="0"/>
              <w:jc w:val="center"/>
              <w:rPr>
                <w:rFonts w:eastAsia="Times New Roman"/>
                <w:sz w:val="18"/>
                <w:szCs w:val="18"/>
                <w:lang w:eastAsia="ru-RU"/>
              </w:rPr>
            </w:pPr>
            <w:r w:rsidRPr="00EF753A">
              <w:rPr>
                <w:rFonts w:eastAsia="Times New Roman"/>
                <w:sz w:val="18"/>
                <w:szCs w:val="18"/>
                <w:lang w:eastAsia="ru-RU"/>
              </w:rPr>
              <w:t xml:space="preserve">тяга стабилизатора </w:t>
            </w:r>
            <w:r w:rsidR="00EF753A" w:rsidRPr="00EF753A">
              <w:rPr>
                <w:rFonts w:eastAsia="Times New Roman"/>
                <w:sz w:val="18"/>
                <w:szCs w:val="18"/>
                <w:lang w:eastAsia="ru-RU"/>
              </w:rPr>
              <w:t xml:space="preserve"> ОКПД </w:t>
            </w:r>
            <w:r w:rsidR="00EF753A" w:rsidRPr="00EF753A">
              <w:rPr>
                <w:color w:val="333333"/>
                <w:sz w:val="18"/>
                <w:szCs w:val="18"/>
                <w:shd w:val="clear" w:color="auto" w:fill="FFFFFF"/>
              </w:rPr>
              <w:t>29.32.30.210 </w:t>
            </w:r>
          </w:p>
        </w:tc>
        <w:tc>
          <w:tcPr>
            <w:tcW w:w="876"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2</w:t>
            </w:r>
          </w:p>
        </w:tc>
        <w:tc>
          <w:tcPr>
            <w:tcW w:w="142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EF753A">
            <w:pPr>
              <w:spacing w:line="240" w:lineRule="auto"/>
              <w:ind w:firstLine="0"/>
              <w:jc w:val="center"/>
              <w:rPr>
                <w:rFonts w:eastAsia="Times New Roman"/>
                <w:sz w:val="18"/>
                <w:szCs w:val="18"/>
                <w:lang w:eastAsia="ru-RU"/>
              </w:rPr>
            </w:pPr>
            <w:r w:rsidRPr="00EF753A">
              <w:rPr>
                <w:rFonts w:eastAsia="Times New Roman"/>
                <w:sz w:val="18"/>
                <w:szCs w:val="18"/>
                <w:lang w:eastAsia="ru-RU"/>
              </w:rPr>
              <w:t>8 000,00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D94462"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замена тяг</w:t>
            </w:r>
            <w:r w:rsidR="00EF753A" w:rsidRPr="00EF753A">
              <w:rPr>
                <w:rFonts w:eastAsia="Times New Roman"/>
                <w:sz w:val="18"/>
                <w:szCs w:val="18"/>
                <w:lang w:eastAsia="ru-RU"/>
              </w:rPr>
              <w:t xml:space="preserve"> ОКПД </w:t>
            </w:r>
            <w:r w:rsidR="00EF753A" w:rsidRPr="00EF753A">
              <w:rPr>
                <w:rStyle w:val="af0"/>
                <w:color w:val="333333"/>
                <w:sz w:val="18"/>
                <w:szCs w:val="18"/>
                <w:shd w:val="clear" w:color="auto" w:fill="FFFFFF"/>
              </w:rPr>
              <w:t>45.20.11.214</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EF753A">
            <w:pPr>
              <w:spacing w:line="240" w:lineRule="auto"/>
              <w:ind w:firstLine="0"/>
              <w:jc w:val="center"/>
              <w:rPr>
                <w:rFonts w:eastAsia="Times New Roman"/>
                <w:sz w:val="18"/>
                <w:szCs w:val="18"/>
                <w:lang w:eastAsia="ru-RU"/>
              </w:rPr>
            </w:pPr>
            <w:r w:rsidRPr="00EF753A">
              <w:rPr>
                <w:rFonts w:eastAsia="Times New Roman"/>
                <w:sz w:val="18"/>
                <w:szCs w:val="18"/>
                <w:lang w:eastAsia="ru-RU"/>
              </w:rPr>
              <w:t>400,00</w:t>
            </w:r>
          </w:p>
        </w:tc>
      </w:tr>
      <w:tr w:rsidR="008D40AB" w:rsidRPr="00EF753A" w:rsidTr="00D94462">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4.</w:t>
            </w:r>
          </w:p>
        </w:tc>
        <w:tc>
          <w:tcPr>
            <w:tcW w:w="279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 xml:space="preserve">масло </w:t>
            </w:r>
            <w:r w:rsidRPr="00EF753A">
              <w:rPr>
                <w:rFonts w:eastAsia="Times New Roman"/>
                <w:sz w:val="18"/>
                <w:szCs w:val="18"/>
                <w:lang w:val="en-US" w:eastAsia="ru-RU"/>
              </w:rPr>
              <w:t>Toyota</w:t>
            </w:r>
            <w:r w:rsidRPr="00EF753A">
              <w:rPr>
                <w:rFonts w:eastAsia="Times New Roman"/>
                <w:sz w:val="18"/>
                <w:szCs w:val="18"/>
                <w:lang w:eastAsia="ru-RU"/>
              </w:rPr>
              <w:t xml:space="preserve"> </w:t>
            </w:r>
            <w:r w:rsidRPr="00EF753A">
              <w:rPr>
                <w:rFonts w:eastAsia="Times New Roman"/>
                <w:sz w:val="18"/>
                <w:szCs w:val="18"/>
                <w:lang w:val="en-US" w:eastAsia="ru-RU"/>
              </w:rPr>
              <w:t>API</w:t>
            </w:r>
            <w:r w:rsidRPr="00EF753A">
              <w:rPr>
                <w:rFonts w:eastAsia="Times New Roman"/>
                <w:sz w:val="18"/>
                <w:szCs w:val="18"/>
                <w:lang w:eastAsia="ru-RU"/>
              </w:rPr>
              <w:t xml:space="preserve"> </w:t>
            </w:r>
            <w:r w:rsidRPr="00EF753A">
              <w:rPr>
                <w:rFonts w:eastAsia="Times New Roman"/>
                <w:sz w:val="18"/>
                <w:szCs w:val="18"/>
                <w:lang w:val="en-US" w:eastAsia="ru-RU"/>
              </w:rPr>
              <w:t>SP</w:t>
            </w:r>
            <w:r w:rsidRPr="00EF753A">
              <w:rPr>
                <w:rFonts w:eastAsia="Times New Roman"/>
                <w:sz w:val="18"/>
                <w:szCs w:val="18"/>
                <w:lang w:eastAsia="ru-RU"/>
              </w:rPr>
              <w:t xml:space="preserve"> 0</w:t>
            </w:r>
            <w:r w:rsidRPr="00EF753A">
              <w:rPr>
                <w:rFonts w:eastAsia="Times New Roman"/>
                <w:sz w:val="18"/>
                <w:szCs w:val="18"/>
                <w:lang w:val="en-US" w:eastAsia="ru-RU"/>
              </w:rPr>
              <w:t>w</w:t>
            </w:r>
            <w:r w:rsidRPr="00EF753A">
              <w:rPr>
                <w:rFonts w:eastAsia="Times New Roman"/>
                <w:sz w:val="18"/>
                <w:szCs w:val="18"/>
                <w:lang w:eastAsia="ru-RU"/>
              </w:rPr>
              <w:t>-30 5л</w:t>
            </w:r>
            <w:r w:rsidR="00D94462" w:rsidRPr="00EF753A">
              <w:rPr>
                <w:rFonts w:eastAsia="Times New Roman"/>
                <w:sz w:val="18"/>
                <w:szCs w:val="18"/>
                <w:lang w:eastAsia="ru-RU"/>
              </w:rPr>
              <w:t xml:space="preserve"> ОКПД </w:t>
            </w:r>
            <w:r w:rsidR="00D94462" w:rsidRPr="00EF753A">
              <w:rPr>
                <w:rStyle w:val="af0"/>
                <w:b w:val="0"/>
                <w:color w:val="333333"/>
                <w:sz w:val="18"/>
                <w:szCs w:val="18"/>
                <w:shd w:val="clear" w:color="auto" w:fill="FFFFFF"/>
              </w:rPr>
              <w:t>19.20.29.110</w:t>
            </w:r>
          </w:p>
        </w:tc>
        <w:tc>
          <w:tcPr>
            <w:tcW w:w="876"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л.</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5</w:t>
            </w:r>
          </w:p>
        </w:tc>
        <w:tc>
          <w:tcPr>
            <w:tcW w:w="142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EF753A">
            <w:pPr>
              <w:spacing w:line="240" w:lineRule="auto"/>
              <w:ind w:firstLine="0"/>
              <w:jc w:val="center"/>
              <w:rPr>
                <w:rFonts w:eastAsia="Times New Roman"/>
                <w:sz w:val="18"/>
                <w:szCs w:val="18"/>
                <w:lang w:eastAsia="ru-RU"/>
              </w:rPr>
            </w:pPr>
            <w:r w:rsidRPr="00EF753A">
              <w:rPr>
                <w:rFonts w:eastAsia="Times New Roman"/>
                <w:sz w:val="18"/>
                <w:szCs w:val="18"/>
                <w:lang w:eastAsia="ru-RU"/>
              </w:rPr>
              <w:t>8 000,00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D94462"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 xml:space="preserve">замена масла </w:t>
            </w:r>
            <w:proofErr w:type="spellStart"/>
            <w:r w:rsidRPr="00EF753A">
              <w:rPr>
                <w:rFonts w:eastAsia="Times New Roman"/>
                <w:sz w:val="18"/>
                <w:szCs w:val="18"/>
                <w:lang w:eastAsia="ru-RU"/>
              </w:rPr>
              <w:t>двс</w:t>
            </w:r>
            <w:proofErr w:type="spellEnd"/>
            <w:r w:rsidRPr="00EF753A">
              <w:rPr>
                <w:rFonts w:eastAsia="Times New Roman"/>
                <w:sz w:val="18"/>
                <w:szCs w:val="18"/>
                <w:lang w:eastAsia="ru-RU"/>
              </w:rPr>
              <w:t xml:space="preserve"> ОКПД </w:t>
            </w:r>
            <w:r w:rsidRPr="00EF753A">
              <w:rPr>
                <w:rFonts w:eastAsia="Times New Roman"/>
                <w:sz w:val="18"/>
                <w:szCs w:val="18"/>
              </w:rPr>
              <w:t>45.20.21.111</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D94462">
            <w:pPr>
              <w:spacing w:line="240" w:lineRule="auto"/>
              <w:ind w:firstLine="0"/>
              <w:jc w:val="center"/>
              <w:rPr>
                <w:rFonts w:eastAsia="Times New Roman"/>
                <w:sz w:val="18"/>
                <w:szCs w:val="18"/>
                <w:lang w:eastAsia="ru-RU"/>
              </w:rPr>
            </w:pPr>
            <w:r w:rsidRPr="00EF753A">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EF753A" w:rsidRDefault="008D40AB" w:rsidP="00EF753A">
            <w:pPr>
              <w:spacing w:line="240" w:lineRule="auto"/>
              <w:ind w:firstLine="0"/>
              <w:jc w:val="center"/>
              <w:rPr>
                <w:rFonts w:eastAsia="Times New Roman"/>
                <w:sz w:val="18"/>
                <w:szCs w:val="18"/>
                <w:lang w:eastAsia="ru-RU"/>
              </w:rPr>
            </w:pPr>
            <w:r w:rsidRPr="00EF753A">
              <w:rPr>
                <w:rFonts w:eastAsia="Times New Roman"/>
                <w:sz w:val="18"/>
                <w:szCs w:val="18"/>
                <w:lang w:eastAsia="ru-RU"/>
              </w:rPr>
              <w:t>2 400,00</w:t>
            </w:r>
          </w:p>
        </w:tc>
      </w:tr>
      <w:tr w:rsidR="00EF753A" w:rsidRPr="00EF753A" w:rsidTr="006B5986">
        <w:trPr>
          <w:gridAfter w:val="1"/>
          <w:wAfter w:w="14" w:type="dxa"/>
          <w:trHeight w:val="315"/>
        </w:trPr>
        <w:tc>
          <w:tcPr>
            <w:tcW w:w="363" w:type="dxa"/>
            <w:tcBorders>
              <w:top w:val="single" w:sz="4" w:space="0" w:color="auto"/>
              <w:left w:val="single" w:sz="4" w:space="0" w:color="auto"/>
              <w:bottom w:val="single" w:sz="4" w:space="0" w:color="auto"/>
              <w:right w:val="nil"/>
            </w:tcBorders>
            <w:shd w:val="clear" w:color="auto" w:fill="auto"/>
            <w:noWrap/>
            <w:vAlign w:val="bottom"/>
            <w:hideMark/>
          </w:tcPr>
          <w:p w:rsidR="00EF753A"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 </w:t>
            </w:r>
          </w:p>
        </w:tc>
        <w:tc>
          <w:tcPr>
            <w:tcW w:w="812" w:type="dxa"/>
            <w:tcBorders>
              <w:top w:val="single" w:sz="4" w:space="0" w:color="auto"/>
              <w:left w:val="nil"/>
              <w:bottom w:val="single" w:sz="4" w:space="0" w:color="auto"/>
              <w:right w:val="nil"/>
            </w:tcBorders>
          </w:tcPr>
          <w:p w:rsidR="00EF753A" w:rsidRPr="00EF753A" w:rsidRDefault="00EF753A" w:rsidP="008D40AB">
            <w:pPr>
              <w:spacing w:line="240" w:lineRule="auto"/>
              <w:ind w:firstLine="0"/>
              <w:rPr>
                <w:rFonts w:eastAsia="Times New Roman"/>
                <w:sz w:val="18"/>
                <w:szCs w:val="18"/>
                <w:lang w:eastAsia="ru-RU"/>
              </w:rPr>
            </w:pPr>
          </w:p>
        </w:tc>
        <w:tc>
          <w:tcPr>
            <w:tcW w:w="9487" w:type="dxa"/>
            <w:gridSpan w:val="17"/>
            <w:tcBorders>
              <w:top w:val="single" w:sz="4" w:space="0" w:color="auto"/>
              <w:left w:val="nil"/>
              <w:bottom w:val="single" w:sz="4" w:space="0" w:color="auto"/>
              <w:right w:val="single" w:sz="4" w:space="0" w:color="auto"/>
            </w:tcBorders>
          </w:tcPr>
          <w:p w:rsidR="00EF753A" w:rsidRPr="00EF753A" w:rsidRDefault="00EF753A" w:rsidP="00EF753A">
            <w:pPr>
              <w:spacing w:line="240" w:lineRule="auto"/>
              <w:ind w:firstLine="0"/>
              <w:jc w:val="center"/>
              <w:rPr>
                <w:rFonts w:eastAsia="Times New Roman"/>
                <w:sz w:val="18"/>
                <w:szCs w:val="18"/>
                <w:lang w:eastAsia="ru-RU"/>
              </w:rPr>
            </w:pPr>
            <w:r w:rsidRPr="00EF753A">
              <w:rPr>
                <w:rFonts w:eastAsia="Times New Roman"/>
                <w:b/>
                <w:sz w:val="18"/>
                <w:szCs w:val="18"/>
                <w:lang w:eastAsia="ru-RU"/>
              </w:rPr>
              <w:t xml:space="preserve">Автотранспортное средство: </w:t>
            </w:r>
            <w:r w:rsidRPr="00EF753A">
              <w:rPr>
                <w:rFonts w:eastAsia="Times New Roman"/>
                <w:sz w:val="18"/>
                <w:szCs w:val="18"/>
                <w:lang w:eastAsia="ru-RU"/>
              </w:rPr>
              <w:t>ГАЗ-A64R42 VIN X96A64R42K0014884</w:t>
            </w:r>
          </w:p>
          <w:p w:rsidR="00EF753A" w:rsidRPr="00EF753A" w:rsidRDefault="00EF753A" w:rsidP="008D40AB">
            <w:pPr>
              <w:spacing w:line="240" w:lineRule="auto"/>
              <w:ind w:firstLine="0"/>
              <w:rPr>
                <w:rFonts w:eastAsia="Times New Roman"/>
                <w:sz w:val="18"/>
                <w:szCs w:val="18"/>
                <w:lang w:eastAsia="ru-RU"/>
              </w:rPr>
            </w:pPr>
          </w:p>
        </w:tc>
      </w:tr>
      <w:tr w:rsidR="00EF753A" w:rsidRPr="00EF753A" w:rsidTr="00EF753A">
        <w:trPr>
          <w:gridAfter w:val="1"/>
          <w:wAfter w:w="14" w:type="dxa"/>
          <w:trHeight w:val="31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EF753A"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 </w:t>
            </w:r>
          </w:p>
        </w:tc>
        <w:tc>
          <w:tcPr>
            <w:tcW w:w="2799" w:type="dxa"/>
            <w:gridSpan w:val="3"/>
            <w:tcBorders>
              <w:top w:val="single" w:sz="4" w:space="0" w:color="auto"/>
              <w:left w:val="nil"/>
              <w:bottom w:val="single" w:sz="4" w:space="0" w:color="auto"/>
              <w:right w:val="single" w:sz="4" w:space="0" w:color="auto"/>
            </w:tcBorders>
            <w:shd w:val="clear" w:color="auto" w:fill="auto"/>
            <w:noWrap/>
            <w:vAlign w:val="bottom"/>
            <w:hideMark/>
          </w:tcPr>
          <w:p w:rsidR="00EF753A" w:rsidRPr="00EF753A" w:rsidRDefault="00EF753A" w:rsidP="008D40AB">
            <w:pPr>
              <w:spacing w:line="240" w:lineRule="auto"/>
              <w:ind w:firstLine="0"/>
              <w:rPr>
                <w:rFonts w:eastAsia="Times New Roman"/>
                <w:sz w:val="18"/>
                <w:szCs w:val="18"/>
                <w:lang w:eastAsia="ru-RU"/>
              </w:rPr>
            </w:pPr>
            <w:r w:rsidRPr="00EF753A">
              <w:rPr>
                <w:rFonts w:eastAsia="Times New Roman"/>
                <w:sz w:val="18"/>
                <w:szCs w:val="18"/>
                <w:lang w:eastAsia="ru-RU"/>
              </w:rPr>
              <w:t>Наименование запчасти</w:t>
            </w:r>
          </w:p>
        </w:tc>
        <w:tc>
          <w:tcPr>
            <w:tcW w:w="865" w:type="dxa"/>
            <w:gridSpan w:val="2"/>
            <w:tcBorders>
              <w:top w:val="single" w:sz="4" w:space="0" w:color="auto"/>
              <w:left w:val="single" w:sz="4" w:space="0" w:color="auto"/>
              <w:bottom w:val="single" w:sz="4" w:space="0" w:color="auto"/>
              <w:right w:val="single" w:sz="4" w:space="0" w:color="auto"/>
            </w:tcBorders>
          </w:tcPr>
          <w:p w:rsidR="00EF753A" w:rsidRPr="00EF753A" w:rsidRDefault="00EF753A" w:rsidP="006B5986">
            <w:pPr>
              <w:spacing w:line="240" w:lineRule="auto"/>
              <w:ind w:firstLine="0"/>
              <w:rPr>
                <w:rFonts w:eastAsia="Times New Roman"/>
                <w:b/>
                <w:sz w:val="18"/>
                <w:szCs w:val="18"/>
                <w:lang w:eastAsia="ru-RU"/>
              </w:rPr>
            </w:pPr>
            <w:proofErr w:type="spellStart"/>
            <w:r w:rsidRPr="00EF753A">
              <w:rPr>
                <w:rFonts w:eastAsia="Times New Roman"/>
                <w:b/>
                <w:sz w:val="18"/>
                <w:szCs w:val="18"/>
                <w:lang w:eastAsia="ru-RU"/>
              </w:rPr>
              <w:t>Ед.изм</w:t>
            </w:r>
            <w:proofErr w:type="spellEnd"/>
            <w:r w:rsidRPr="00EF753A">
              <w:rPr>
                <w:rFonts w:eastAsia="Times New Roman"/>
                <w:b/>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EF753A" w:rsidRPr="00EF753A" w:rsidRDefault="00EF753A" w:rsidP="006B5986">
            <w:pPr>
              <w:spacing w:line="240" w:lineRule="auto"/>
              <w:ind w:firstLine="0"/>
              <w:rPr>
                <w:rFonts w:eastAsia="Times New Roman"/>
                <w:b/>
                <w:sz w:val="18"/>
                <w:szCs w:val="18"/>
                <w:lang w:eastAsia="ru-RU"/>
              </w:rPr>
            </w:pPr>
            <w:r w:rsidRPr="00EF753A">
              <w:rPr>
                <w:rFonts w:eastAsia="Times New Roman"/>
                <w:b/>
                <w:sz w:val="18"/>
                <w:szCs w:val="18"/>
                <w:lang w:eastAsia="ru-RU"/>
              </w:rPr>
              <w:t>Кол-во</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53A" w:rsidRPr="00EF753A" w:rsidRDefault="00EF753A" w:rsidP="008D40AB">
            <w:pPr>
              <w:spacing w:line="240" w:lineRule="auto"/>
              <w:ind w:firstLine="0"/>
              <w:rPr>
                <w:rFonts w:eastAsia="Times New Roman"/>
                <w:sz w:val="18"/>
                <w:szCs w:val="18"/>
                <w:lang w:eastAsia="ru-RU"/>
              </w:rPr>
            </w:pPr>
            <w:r w:rsidRPr="00EF753A">
              <w:rPr>
                <w:rFonts w:eastAsia="Times New Roman"/>
                <w:sz w:val="18"/>
                <w:szCs w:val="18"/>
                <w:lang w:eastAsia="ru-RU"/>
              </w:rPr>
              <w:t>Цена</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53A" w:rsidRPr="00EF753A" w:rsidRDefault="00EF753A" w:rsidP="008D40AB">
            <w:pPr>
              <w:spacing w:line="240" w:lineRule="auto"/>
              <w:ind w:firstLine="0"/>
              <w:rPr>
                <w:rFonts w:eastAsia="Times New Roman"/>
                <w:sz w:val="18"/>
                <w:szCs w:val="18"/>
                <w:lang w:eastAsia="ru-RU"/>
              </w:rPr>
            </w:pPr>
            <w:r w:rsidRPr="00EF753A">
              <w:rPr>
                <w:rFonts w:eastAsia="Times New Roman"/>
                <w:sz w:val="18"/>
                <w:szCs w:val="18"/>
                <w:lang w:eastAsia="ru-RU"/>
              </w:rPr>
              <w:t>Наименование работы</w:t>
            </w:r>
          </w:p>
        </w:tc>
        <w:tc>
          <w:tcPr>
            <w:tcW w:w="871" w:type="dxa"/>
            <w:tcBorders>
              <w:top w:val="single" w:sz="4" w:space="0" w:color="auto"/>
              <w:left w:val="single" w:sz="4" w:space="0" w:color="auto"/>
              <w:bottom w:val="single" w:sz="4" w:space="0" w:color="auto"/>
              <w:right w:val="single" w:sz="4" w:space="0" w:color="auto"/>
            </w:tcBorders>
          </w:tcPr>
          <w:p w:rsidR="00EF753A" w:rsidRPr="00EF753A" w:rsidRDefault="00EF753A" w:rsidP="006B5986">
            <w:pPr>
              <w:spacing w:line="240" w:lineRule="auto"/>
              <w:ind w:firstLine="0"/>
              <w:rPr>
                <w:rFonts w:eastAsia="Times New Roman"/>
                <w:b/>
                <w:sz w:val="18"/>
                <w:szCs w:val="18"/>
                <w:lang w:eastAsia="ru-RU"/>
              </w:rPr>
            </w:pPr>
            <w:proofErr w:type="spellStart"/>
            <w:r w:rsidRPr="00EF753A">
              <w:rPr>
                <w:rFonts w:eastAsia="Times New Roman"/>
                <w:b/>
                <w:sz w:val="18"/>
                <w:szCs w:val="18"/>
                <w:lang w:eastAsia="ru-RU"/>
              </w:rPr>
              <w:t>Ед.изм</w:t>
            </w:r>
            <w:proofErr w:type="spellEnd"/>
            <w:r w:rsidRPr="00EF753A">
              <w:rPr>
                <w:rFonts w:eastAsia="Times New Roman"/>
                <w:b/>
                <w:sz w:val="18"/>
                <w:szCs w:val="18"/>
                <w:lang w:eastAsia="ru-RU"/>
              </w:rPr>
              <w:t>.</w:t>
            </w:r>
          </w:p>
        </w:tc>
        <w:tc>
          <w:tcPr>
            <w:tcW w:w="784" w:type="dxa"/>
            <w:gridSpan w:val="3"/>
            <w:tcBorders>
              <w:top w:val="single" w:sz="4" w:space="0" w:color="auto"/>
              <w:left w:val="single" w:sz="4" w:space="0" w:color="auto"/>
              <w:bottom w:val="single" w:sz="4" w:space="0" w:color="auto"/>
              <w:right w:val="single" w:sz="4" w:space="0" w:color="auto"/>
            </w:tcBorders>
          </w:tcPr>
          <w:p w:rsidR="00EF753A" w:rsidRPr="00EF753A" w:rsidRDefault="00EF753A" w:rsidP="006B5986">
            <w:pPr>
              <w:spacing w:line="240" w:lineRule="auto"/>
              <w:ind w:firstLine="0"/>
              <w:rPr>
                <w:rFonts w:eastAsia="Times New Roman"/>
                <w:b/>
                <w:sz w:val="18"/>
                <w:szCs w:val="18"/>
                <w:lang w:eastAsia="ru-RU"/>
              </w:rPr>
            </w:pPr>
            <w:r w:rsidRPr="00EF753A">
              <w:rPr>
                <w:rFonts w:eastAsia="Times New Roman"/>
                <w:b/>
                <w:sz w:val="18"/>
                <w:szCs w:val="18"/>
                <w:lang w:eastAsia="ru-RU"/>
              </w:rPr>
              <w:t>Кол-во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53A" w:rsidRPr="00EF753A" w:rsidRDefault="00EF753A" w:rsidP="008D40AB">
            <w:pPr>
              <w:spacing w:line="240" w:lineRule="auto"/>
              <w:ind w:firstLine="0"/>
              <w:rPr>
                <w:rFonts w:eastAsia="Times New Roman"/>
                <w:sz w:val="18"/>
                <w:szCs w:val="18"/>
                <w:lang w:eastAsia="ru-RU"/>
              </w:rPr>
            </w:pPr>
            <w:r w:rsidRPr="00EF753A">
              <w:rPr>
                <w:rFonts w:eastAsia="Times New Roman"/>
                <w:sz w:val="18"/>
                <w:szCs w:val="18"/>
                <w:lang w:eastAsia="ru-RU"/>
              </w:rPr>
              <w:t>Цена</w:t>
            </w:r>
          </w:p>
        </w:tc>
      </w:tr>
      <w:tr w:rsidR="008D40AB" w:rsidRPr="00EF753A" w:rsidTr="00EF753A">
        <w:trPr>
          <w:gridAfter w:val="1"/>
          <w:wAfter w:w="14" w:type="dxa"/>
          <w:trHeight w:val="31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1.</w:t>
            </w:r>
          </w:p>
        </w:tc>
        <w:tc>
          <w:tcPr>
            <w:tcW w:w="2799" w:type="dxa"/>
            <w:gridSpan w:val="3"/>
            <w:tcBorders>
              <w:top w:val="single" w:sz="4" w:space="0" w:color="auto"/>
              <w:left w:val="nil"/>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rPr>
                <w:rFonts w:eastAsia="Times New Roman"/>
                <w:sz w:val="18"/>
                <w:szCs w:val="18"/>
                <w:lang w:eastAsia="ru-RU"/>
              </w:rPr>
            </w:pPr>
            <w:r w:rsidRPr="00EF753A">
              <w:rPr>
                <w:rFonts w:eastAsia="Times New Roman"/>
                <w:sz w:val="18"/>
                <w:szCs w:val="18"/>
                <w:lang w:eastAsia="ru-RU"/>
              </w:rPr>
              <w:t>фильтр масляный</w:t>
            </w:r>
            <w:r w:rsidR="00EF753A" w:rsidRPr="00EF753A">
              <w:rPr>
                <w:rFonts w:eastAsia="Times New Roman"/>
                <w:sz w:val="18"/>
                <w:szCs w:val="18"/>
                <w:lang w:eastAsia="ru-RU"/>
              </w:rPr>
              <w:t xml:space="preserve"> ОКПД 28.29.13.110</w:t>
            </w:r>
          </w:p>
        </w:tc>
        <w:tc>
          <w:tcPr>
            <w:tcW w:w="865" w:type="dxa"/>
            <w:gridSpan w:val="2"/>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EF753A">
            <w:pPr>
              <w:spacing w:line="240" w:lineRule="auto"/>
              <w:ind w:firstLine="0"/>
              <w:jc w:val="right"/>
              <w:rPr>
                <w:rFonts w:eastAsia="Times New Roman"/>
                <w:sz w:val="18"/>
                <w:szCs w:val="18"/>
                <w:lang w:eastAsia="ru-RU"/>
              </w:rPr>
            </w:pPr>
            <w:r w:rsidRPr="00EF753A">
              <w:rPr>
                <w:rFonts w:eastAsia="Times New Roman"/>
                <w:sz w:val="18"/>
                <w:szCs w:val="18"/>
                <w:lang w:eastAsia="ru-RU"/>
              </w:rPr>
              <w:t>800,00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rPr>
                <w:rFonts w:eastAsia="Times New Roman"/>
                <w:sz w:val="18"/>
                <w:szCs w:val="18"/>
                <w:lang w:eastAsia="ru-RU"/>
              </w:rPr>
            </w:pPr>
            <w:r w:rsidRPr="00EF753A">
              <w:rPr>
                <w:rFonts w:eastAsia="Times New Roman"/>
                <w:sz w:val="18"/>
                <w:szCs w:val="18"/>
                <w:lang w:eastAsia="ru-RU"/>
              </w:rPr>
              <w:t>диагностика ходовой части</w:t>
            </w:r>
            <w:r w:rsidR="00EF753A" w:rsidRPr="00EF753A">
              <w:rPr>
                <w:rFonts w:eastAsia="Times New Roman"/>
                <w:sz w:val="18"/>
                <w:szCs w:val="18"/>
                <w:lang w:eastAsia="ru-RU"/>
              </w:rPr>
              <w:t xml:space="preserve"> ОКПД </w:t>
            </w:r>
            <w:r w:rsidR="00EF753A" w:rsidRPr="00EF753A">
              <w:rPr>
                <w:rFonts w:eastAsia="Times New Roman"/>
                <w:sz w:val="18"/>
                <w:szCs w:val="18"/>
              </w:rPr>
              <w:t>45.20.21.111</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EF753A">
            <w:pPr>
              <w:spacing w:line="240" w:lineRule="auto"/>
              <w:ind w:firstLine="0"/>
              <w:jc w:val="right"/>
              <w:rPr>
                <w:rFonts w:eastAsia="Times New Roman"/>
                <w:sz w:val="18"/>
                <w:szCs w:val="18"/>
                <w:lang w:eastAsia="ru-RU"/>
              </w:rPr>
            </w:pPr>
            <w:r w:rsidRPr="00EF753A">
              <w:rPr>
                <w:rFonts w:eastAsia="Times New Roman"/>
                <w:sz w:val="18"/>
                <w:szCs w:val="18"/>
                <w:lang w:eastAsia="ru-RU"/>
              </w:rPr>
              <w:t>1 200,00</w:t>
            </w:r>
          </w:p>
        </w:tc>
      </w:tr>
      <w:tr w:rsidR="008D40AB" w:rsidRPr="00EF753A" w:rsidTr="00EF753A">
        <w:trPr>
          <w:gridAfter w:val="1"/>
          <w:wAfter w:w="14" w:type="dxa"/>
          <w:trHeight w:val="31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2.</w:t>
            </w:r>
          </w:p>
        </w:tc>
        <w:tc>
          <w:tcPr>
            <w:tcW w:w="2799" w:type="dxa"/>
            <w:gridSpan w:val="3"/>
            <w:tcBorders>
              <w:top w:val="single" w:sz="4" w:space="0" w:color="auto"/>
              <w:left w:val="nil"/>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rPr>
                <w:rFonts w:eastAsia="Times New Roman"/>
                <w:sz w:val="18"/>
                <w:szCs w:val="18"/>
                <w:lang w:eastAsia="ru-RU"/>
              </w:rPr>
            </w:pPr>
            <w:r w:rsidRPr="00EF753A">
              <w:rPr>
                <w:rFonts w:eastAsia="Times New Roman"/>
                <w:sz w:val="18"/>
                <w:szCs w:val="18"/>
                <w:lang w:eastAsia="ru-RU"/>
              </w:rPr>
              <w:t>фильтр воздушный</w:t>
            </w:r>
            <w:r w:rsidR="00EF753A" w:rsidRPr="00EF753A">
              <w:rPr>
                <w:rFonts w:eastAsia="Times New Roman"/>
                <w:sz w:val="18"/>
                <w:szCs w:val="18"/>
                <w:lang w:eastAsia="ru-RU"/>
              </w:rPr>
              <w:t xml:space="preserve"> ОКПД 28.29.13.130</w:t>
            </w:r>
          </w:p>
        </w:tc>
        <w:tc>
          <w:tcPr>
            <w:tcW w:w="865" w:type="dxa"/>
            <w:gridSpan w:val="2"/>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EF753A">
            <w:pPr>
              <w:spacing w:line="240" w:lineRule="auto"/>
              <w:ind w:firstLine="0"/>
              <w:jc w:val="right"/>
              <w:rPr>
                <w:rFonts w:eastAsia="Times New Roman"/>
                <w:sz w:val="18"/>
                <w:szCs w:val="18"/>
                <w:lang w:eastAsia="ru-RU"/>
              </w:rPr>
            </w:pPr>
            <w:r w:rsidRPr="00EF753A">
              <w:rPr>
                <w:rFonts w:eastAsia="Times New Roman"/>
                <w:sz w:val="18"/>
                <w:szCs w:val="18"/>
                <w:lang w:eastAsia="ru-RU"/>
              </w:rPr>
              <w:t>900,00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rPr>
                <w:rFonts w:eastAsia="Times New Roman"/>
                <w:sz w:val="18"/>
                <w:szCs w:val="18"/>
                <w:lang w:eastAsia="ru-RU"/>
              </w:rPr>
            </w:pPr>
            <w:r w:rsidRPr="00EF753A">
              <w:rPr>
                <w:rFonts w:eastAsia="Times New Roman"/>
                <w:sz w:val="18"/>
                <w:szCs w:val="18"/>
                <w:lang w:eastAsia="ru-RU"/>
              </w:rPr>
              <w:t>замена фильтра воздушного</w:t>
            </w:r>
            <w:r w:rsidR="00EF753A" w:rsidRPr="00EF753A">
              <w:rPr>
                <w:rFonts w:eastAsia="Times New Roman"/>
                <w:sz w:val="18"/>
                <w:szCs w:val="18"/>
                <w:lang w:eastAsia="ru-RU"/>
              </w:rPr>
              <w:t xml:space="preserve"> ОКПД </w:t>
            </w:r>
            <w:r w:rsidR="00EF753A" w:rsidRPr="00EF753A">
              <w:rPr>
                <w:rFonts w:eastAsia="Times New Roman"/>
                <w:sz w:val="18"/>
                <w:szCs w:val="18"/>
              </w:rPr>
              <w:t>45.20.21.111</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EF753A">
            <w:pPr>
              <w:spacing w:line="240" w:lineRule="auto"/>
              <w:ind w:firstLine="0"/>
              <w:jc w:val="right"/>
              <w:rPr>
                <w:rFonts w:eastAsia="Times New Roman"/>
                <w:sz w:val="18"/>
                <w:szCs w:val="18"/>
                <w:lang w:eastAsia="ru-RU"/>
              </w:rPr>
            </w:pPr>
            <w:r w:rsidRPr="00EF753A">
              <w:rPr>
                <w:rFonts w:eastAsia="Times New Roman"/>
                <w:sz w:val="18"/>
                <w:szCs w:val="18"/>
                <w:lang w:eastAsia="ru-RU"/>
              </w:rPr>
              <w:t>600,00</w:t>
            </w:r>
          </w:p>
        </w:tc>
      </w:tr>
      <w:tr w:rsidR="008D40AB" w:rsidRPr="00EF753A" w:rsidTr="00EF753A">
        <w:trPr>
          <w:gridAfter w:val="1"/>
          <w:wAfter w:w="14" w:type="dxa"/>
          <w:trHeight w:val="31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3.</w:t>
            </w:r>
          </w:p>
        </w:tc>
        <w:tc>
          <w:tcPr>
            <w:tcW w:w="2799" w:type="dxa"/>
            <w:gridSpan w:val="3"/>
            <w:tcBorders>
              <w:top w:val="single" w:sz="4" w:space="0" w:color="auto"/>
              <w:left w:val="nil"/>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rPr>
                <w:rFonts w:eastAsia="Times New Roman"/>
                <w:sz w:val="18"/>
                <w:szCs w:val="18"/>
                <w:lang w:eastAsia="ru-RU"/>
              </w:rPr>
            </w:pPr>
            <w:r w:rsidRPr="00EF753A">
              <w:rPr>
                <w:rFonts w:eastAsia="Times New Roman"/>
                <w:sz w:val="18"/>
                <w:szCs w:val="18"/>
                <w:lang w:eastAsia="ru-RU"/>
              </w:rPr>
              <w:t>фильтр топливный</w:t>
            </w:r>
            <w:r w:rsidR="00EF753A" w:rsidRPr="00EF753A">
              <w:rPr>
                <w:rFonts w:eastAsia="Times New Roman"/>
                <w:sz w:val="18"/>
                <w:szCs w:val="18"/>
                <w:lang w:eastAsia="ru-RU"/>
              </w:rPr>
              <w:t xml:space="preserve"> ОКПД </w:t>
            </w:r>
            <w:r w:rsidR="00EF753A" w:rsidRPr="00EF753A">
              <w:rPr>
                <w:sz w:val="18"/>
                <w:szCs w:val="18"/>
                <w:shd w:val="clear" w:color="auto" w:fill="FFFFFF"/>
              </w:rPr>
              <w:t>28.29.13.120</w:t>
            </w:r>
          </w:p>
        </w:tc>
        <w:tc>
          <w:tcPr>
            <w:tcW w:w="865" w:type="dxa"/>
            <w:gridSpan w:val="2"/>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EF753A">
            <w:pPr>
              <w:spacing w:line="240" w:lineRule="auto"/>
              <w:ind w:firstLine="0"/>
              <w:jc w:val="right"/>
              <w:rPr>
                <w:rFonts w:eastAsia="Times New Roman"/>
                <w:sz w:val="18"/>
                <w:szCs w:val="18"/>
                <w:lang w:eastAsia="ru-RU"/>
              </w:rPr>
            </w:pPr>
            <w:r w:rsidRPr="00EF753A">
              <w:rPr>
                <w:rFonts w:eastAsia="Times New Roman"/>
                <w:sz w:val="18"/>
                <w:szCs w:val="18"/>
                <w:lang w:eastAsia="ru-RU"/>
              </w:rPr>
              <w:t>1 300,00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rPr>
                <w:rFonts w:eastAsia="Times New Roman"/>
                <w:sz w:val="18"/>
                <w:szCs w:val="18"/>
                <w:lang w:eastAsia="ru-RU"/>
              </w:rPr>
            </w:pPr>
            <w:r w:rsidRPr="00EF753A">
              <w:rPr>
                <w:rFonts w:eastAsia="Times New Roman"/>
                <w:sz w:val="18"/>
                <w:szCs w:val="18"/>
                <w:lang w:eastAsia="ru-RU"/>
              </w:rPr>
              <w:t>замена фильтра топливного</w:t>
            </w:r>
            <w:r w:rsidR="00EF753A" w:rsidRPr="00EF753A">
              <w:rPr>
                <w:rFonts w:eastAsia="Times New Roman"/>
                <w:sz w:val="18"/>
                <w:szCs w:val="18"/>
                <w:lang w:eastAsia="ru-RU"/>
              </w:rPr>
              <w:t xml:space="preserve"> ОКПД </w:t>
            </w:r>
            <w:r w:rsidR="00EF753A" w:rsidRPr="00EF753A">
              <w:rPr>
                <w:rFonts w:eastAsia="Times New Roman"/>
                <w:sz w:val="18"/>
                <w:szCs w:val="18"/>
              </w:rPr>
              <w:t>45.20.21.111</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EF753A">
            <w:pPr>
              <w:spacing w:line="240" w:lineRule="auto"/>
              <w:ind w:firstLine="0"/>
              <w:jc w:val="right"/>
              <w:rPr>
                <w:rFonts w:eastAsia="Times New Roman"/>
                <w:sz w:val="18"/>
                <w:szCs w:val="18"/>
                <w:lang w:eastAsia="ru-RU"/>
              </w:rPr>
            </w:pPr>
            <w:r w:rsidRPr="00EF753A">
              <w:rPr>
                <w:rFonts w:eastAsia="Times New Roman"/>
                <w:sz w:val="18"/>
                <w:szCs w:val="18"/>
                <w:lang w:eastAsia="ru-RU"/>
              </w:rPr>
              <w:t>700,00</w:t>
            </w:r>
          </w:p>
        </w:tc>
      </w:tr>
      <w:tr w:rsidR="008D40AB" w:rsidRPr="00EF753A" w:rsidTr="00EF753A">
        <w:trPr>
          <w:gridAfter w:val="1"/>
          <w:wAfter w:w="14" w:type="dxa"/>
          <w:trHeight w:val="31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4.</w:t>
            </w:r>
          </w:p>
        </w:tc>
        <w:tc>
          <w:tcPr>
            <w:tcW w:w="2799" w:type="dxa"/>
            <w:gridSpan w:val="3"/>
            <w:tcBorders>
              <w:top w:val="single" w:sz="4" w:space="0" w:color="auto"/>
              <w:left w:val="nil"/>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rPr>
                <w:rFonts w:eastAsia="Times New Roman"/>
                <w:sz w:val="18"/>
                <w:szCs w:val="18"/>
                <w:lang w:eastAsia="ru-RU"/>
              </w:rPr>
            </w:pPr>
            <w:r w:rsidRPr="00EF753A">
              <w:rPr>
                <w:rFonts w:eastAsia="Times New Roman"/>
                <w:sz w:val="18"/>
                <w:szCs w:val="18"/>
                <w:lang w:eastAsia="ru-RU"/>
              </w:rPr>
              <w:t xml:space="preserve">масло ДВС API CI-4+ </w:t>
            </w:r>
            <w:proofErr w:type="spellStart"/>
            <w:r w:rsidRPr="00EF753A">
              <w:rPr>
                <w:rFonts w:eastAsia="Times New Roman"/>
                <w:sz w:val="18"/>
                <w:szCs w:val="18"/>
                <w:lang w:eastAsia="ru-RU"/>
              </w:rPr>
              <w:t>синт</w:t>
            </w:r>
            <w:proofErr w:type="spellEnd"/>
            <w:r w:rsidRPr="00EF753A">
              <w:rPr>
                <w:rFonts w:eastAsia="Times New Roman"/>
                <w:sz w:val="18"/>
                <w:szCs w:val="18"/>
                <w:lang w:eastAsia="ru-RU"/>
              </w:rPr>
              <w:t>. 5w-40 6л</w:t>
            </w:r>
            <w:r w:rsidR="00EF753A" w:rsidRPr="00EF753A">
              <w:rPr>
                <w:rFonts w:eastAsia="Times New Roman"/>
                <w:sz w:val="18"/>
                <w:szCs w:val="18"/>
                <w:lang w:eastAsia="ru-RU"/>
              </w:rPr>
              <w:t xml:space="preserve"> ОКПД </w:t>
            </w:r>
            <w:r w:rsidR="00EF753A" w:rsidRPr="00EF753A">
              <w:rPr>
                <w:rStyle w:val="af0"/>
                <w:b w:val="0"/>
                <w:color w:val="333333"/>
                <w:sz w:val="18"/>
                <w:szCs w:val="18"/>
                <w:shd w:val="clear" w:color="auto" w:fill="FFFFFF"/>
              </w:rPr>
              <w:t>19.20.29.110</w:t>
            </w:r>
          </w:p>
        </w:tc>
        <w:tc>
          <w:tcPr>
            <w:tcW w:w="865" w:type="dxa"/>
            <w:gridSpan w:val="2"/>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л.</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6</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EF753A">
            <w:pPr>
              <w:spacing w:line="240" w:lineRule="auto"/>
              <w:ind w:firstLine="0"/>
              <w:jc w:val="right"/>
              <w:rPr>
                <w:rFonts w:eastAsia="Times New Roman"/>
                <w:sz w:val="18"/>
                <w:szCs w:val="18"/>
                <w:lang w:eastAsia="ru-RU"/>
              </w:rPr>
            </w:pPr>
            <w:r w:rsidRPr="00EF753A">
              <w:rPr>
                <w:rFonts w:eastAsia="Times New Roman"/>
                <w:sz w:val="18"/>
                <w:szCs w:val="18"/>
                <w:lang w:eastAsia="ru-RU"/>
              </w:rPr>
              <w:t>2 400,00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8D40AB">
            <w:pPr>
              <w:spacing w:line="240" w:lineRule="auto"/>
              <w:ind w:firstLine="0"/>
              <w:rPr>
                <w:rFonts w:eastAsia="Times New Roman"/>
                <w:sz w:val="18"/>
                <w:szCs w:val="18"/>
                <w:lang w:eastAsia="ru-RU"/>
              </w:rPr>
            </w:pPr>
            <w:r w:rsidRPr="00EF753A">
              <w:rPr>
                <w:rFonts w:eastAsia="Times New Roman"/>
                <w:sz w:val="18"/>
                <w:szCs w:val="18"/>
                <w:lang w:eastAsia="ru-RU"/>
              </w:rPr>
              <w:t>замена масла</w:t>
            </w:r>
            <w:r w:rsidR="00EF753A" w:rsidRPr="00EF753A">
              <w:rPr>
                <w:rFonts w:eastAsia="Times New Roman"/>
                <w:sz w:val="18"/>
                <w:szCs w:val="18"/>
                <w:lang w:eastAsia="ru-RU"/>
              </w:rPr>
              <w:t xml:space="preserve"> ОКПД </w:t>
            </w:r>
            <w:r w:rsidR="00EF753A" w:rsidRPr="00EF753A">
              <w:rPr>
                <w:rFonts w:eastAsia="Times New Roman"/>
                <w:sz w:val="18"/>
                <w:szCs w:val="18"/>
              </w:rPr>
              <w:t>45.20.21.111</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EF753A" w:rsidP="008D40AB">
            <w:pPr>
              <w:spacing w:line="240" w:lineRule="auto"/>
              <w:ind w:firstLine="0"/>
              <w:jc w:val="right"/>
              <w:rPr>
                <w:rFonts w:eastAsia="Times New Roman"/>
                <w:sz w:val="18"/>
                <w:szCs w:val="18"/>
                <w:lang w:eastAsia="ru-RU"/>
              </w:rPr>
            </w:pPr>
            <w:r w:rsidRPr="00EF753A">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EF753A">
            <w:pPr>
              <w:spacing w:line="240" w:lineRule="auto"/>
              <w:ind w:firstLine="0"/>
              <w:jc w:val="right"/>
              <w:rPr>
                <w:rFonts w:eastAsia="Times New Roman"/>
                <w:sz w:val="18"/>
                <w:szCs w:val="18"/>
                <w:lang w:eastAsia="ru-RU"/>
              </w:rPr>
            </w:pPr>
            <w:r w:rsidRPr="00EF753A">
              <w:rPr>
                <w:rFonts w:eastAsia="Times New Roman"/>
                <w:sz w:val="18"/>
                <w:szCs w:val="18"/>
                <w:lang w:eastAsia="ru-RU"/>
              </w:rPr>
              <w:t>800,00</w:t>
            </w:r>
          </w:p>
        </w:tc>
      </w:tr>
      <w:tr w:rsidR="008D40AB" w:rsidRPr="00EF753A" w:rsidTr="00EF753A">
        <w:trPr>
          <w:gridAfter w:val="1"/>
          <w:wAfter w:w="14" w:type="dxa"/>
          <w:trHeight w:val="315"/>
        </w:trPr>
        <w:tc>
          <w:tcPr>
            <w:tcW w:w="363" w:type="dxa"/>
            <w:tcBorders>
              <w:top w:val="nil"/>
              <w:left w:val="nil"/>
              <w:bottom w:val="nil"/>
              <w:right w:val="nil"/>
            </w:tcBorders>
            <w:shd w:val="clear" w:color="auto" w:fill="auto"/>
            <w:noWrap/>
            <w:vAlign w:val="bottom"/>
            <w:hideMark/>
          </w:tcPr>
          <w:p w:rsidR="008D40AB" w:rsidRPr="00EF753A" w:rsidRDefault="008D40AB" w:rsidP="00A70FC8">
            <w:pPr>
              <w:spacing w:line="240" w:lineRule="auto"/>
              <w:jc w:val="right"/>
              <w:rPr>
                <w:rFonts w:eastAsia="Times New Roman"/>
                <w:sz w:val="18"/>
                <w:szCs w:val="18"/>
                <w:lang w:eastAsia="ru-RU"/>
              </w:rPr>
            </w:pPr>
          </w:p>
        </w:tc>
        <w:tc>
          <w:tcPr>
            <w:tcW w:w="2799" w:type="dxa"/>
            <w:gridSpan w:val="3"/>
            <w:tcBorders>
              <w:top w:val="nil"/>
              <w:left w:val="nil"/>
              <w:bottom w:val="nil"/>
              <w:right w:val="nil"/>
            </w:tcBorders>
            <w:shd w:val="clear" w:color="auto" w:fill="auto"/>
            <w:noWrap/>
            <w:vAlign w:val="bottom"/>
            <w:hideMark/>
          </w:tcPr>
          <w:p w:rsidR="008D40AB" w:rsidRPr="00EF753A" w:rsidRDefault="008D40AB" w:rsidP="00A70FC8">
            <w:pPr>
              <w:spacing w:line="240" w:lineRule="auto"/>
              <w:rPr>
                <w:rFonts w:eastAsia="Times New Roman"/>
                <w:sz w:val="18"/>
                <w:szCs w:val="18"/>
                <w:lang w:eastAsia="ru-RU"/>
              </w:rPr>
            </w:pPr>
          </w:p>
        </w:tc>
        <w:tc>
          <w:tcPr>
            <w:tcW w:w="865" w:type="dxa"/>
            <w:gridSpan w:val="2"/>
            <w:tcBorders>
              <w:top w:val="nil"/>
              <w:left w:val="nil"/>
              <w:bottom w:val="nil"/>
              <w:right w:val="nil"/>
            </w:tcBorders>
          </w:tcPr>
          <w:p w:rsidR="008D40AB" w:rsidRPr="00EF753A" w:rsidRDefault="008D40AB" w:rsidP="00A70FC8">
            <w:pPr>
              <w:spacing w:line="240" w:lineRule="auto"/>
              <w:rPr>
                <w:rFonts w:eastAsia="Times New Roman"/>
                <w:sz w:val="18"/>
                <w:szCs w:val="18"/>
                <w:lang w:eastAsia="ru-RU"/>
              </w:rPr>
            </w:pPr>
          </w:p>
        </w:tc>
        <w:tc>
          <w:tcPr>
            <w:tcW w:w="868" w:type="dxa"/>
            <w:gridSpan w:val="3"/>
            <w:tcBorders>
              <w:top w:val="nil"/>
              <w:left w:val="nil"/>
              <w:bottom w:val="nil"/>
              <w:right w:val="nil"/>
            </w:tcBorders>
          </w:tcPr>
          <w:p w:rsidR="008D40AB" w:rsidRPr="00EF753A" w:rsidRDefault="008D40AB" w:rsidP="00A70FC8">
            <w:pPr>
              <w:spacing w:line="240" w:lineRule="auto"/>
              <w:rPr>
                <w:rFonts w:eastAsia="Times New Roman"/>
                <w:sz w:val="18"/>
                <w:szCs w:val="18"/>
                <w:lang w:eastAsia="ru-RU"/>
              </w:rPr>
            </w:pPr>
          </w:p>
        </w:tc>
        <w:tc>
          <w:tcPr>
            <w:tcW w:w="1439" w:type="dxa"/>
            <w:gridSpan w:val="3"/>
            <w:tcBorders>
              <w:top w:val="nil"/>
              <w:left w:val="nil"/>
              <w:bottom w:val="nil"/>
              <w:right w:val="nil"/>
            </w:tcBorders>
            <w:shd w:val="clear" w:color="auto" w:fill="auto"/>
            <w:noWrap/>
            <w:vAlign w:val="bottom"/>
            <w:hideMark/>
          </w:tcPr>
          <w:p w:rsidR="008D40AB" w:rsidRPr="00EF753A" w:rsidRDefault="008D40AB" w:rsidP="00A70FC8">
            <w:pPr>
              <w:spacing w:line="240" w:lineRule="auto"/>
              <w:rPr>
                <w:rFonts w:eastAsia="Times New Roman"/>
                <w:sz w:val="18"/>
                <w:szCs w:val="18"/>
                <w:lang w:eastAsia="ru-RU"/>
              </w:rPr>
            </w:pPr>
          </w:p>
        </w:tc>
        <w:tc>
          <w:tcPr>
            <w:tcW w:w="1777" w:type="dxa"/>
            <w:gridSpan w:val="2"/>
            <w:tcBorders>
              <w:top w:val="nil"/>
              <w:left w:val="nil"/>
              <w:bottom w:val="nil"/>
              <w:right w:val="single" w:sz="4" w:space="0" w:color="auto"/>
            </w:tcBorders>
            <w:shd w:val="clear" w:color="auto" w:fill="auto"/>
            <w:noWrap/>
            <w:vAlign w:val="bottom"/>
            <w:hideMark/>
          </w:tcPr>
          <w:p w:rsidR="008D40AB" w:rsidRPr="00EF753A" w:rsidRDefault="008D40AB" w:rsidP="00A70FC8">
            <w:pPr>
              <w:spacing w:line="240" w:lineRule="auto"/>
              <w:rPr>
                <w:rFonts w:eastAsia="Times New Roman"/>
                <w:sz w:val="18"/>
                <w:szCs w:val="18"/>
                <w:lang w:eastAsia="ru-RU"/>
              </w:rPr>
            </w:pP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8D40AB" w:rsidP="00A70FC8">
            <w:pPr>
              <w:spacing w:line="240" w:lineRule="auto"/>
              <w:rPr>
                <w:rFonts w:eastAsia="Times New Roman"/>
                <w:sz w:val="18"/>
                <w:szCs w:val="18"/>
                <w:lang w:eastAsia="ru-RU"/>
              </w:rPr>
            </w:pP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8D40AB" w:rsidP="00A70FC8">
            <w:pPr>
              <w:spacing w:line="240" w:lineRule="auto"/>
              <w:rPr>
                <w:rFonts w:eastAsia="Times New Roman"/>
                <w:sz w:val="18"/>
                <w:szCs w:val="18"/>
                <w:lang w:eastAsia="ru-RU"/>
              </w:rPr>
            </w:pP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rPr>
                <w:rFonts w:eastAsia="Times New Roman"/>
                <w:sz w:val="18"/>
                <w:szCs w:val="18"/>
                <w:lang w:eastAsia="ru-RU"/>
              </w:rPr>
            </w:pPr>
          </w:p>
        </w:tc>
      </w:tr>
      <w:tr w:rsidR="00EF753A" w:rsidRPr="00EF753A" w:rsidTr="00EF753A">
        <w:trPr>
          <w:gridAfter w:val="1"/>
          <w:wAfter w:w="14" w:type="dxa"/>
          <w:trHeight w:val="315"/>
        </w:trPr>
        <w:tc>
          <w:tcPr>
            <w:tcW w:w="363" w:type="dxa"/>
            <w:tcBorders>
              <w:top w:val="single" w:sz="4" w:space="0" w:color="auto"/>
              <w:left w:val="single" w:sz="4" w:space="0" w:color="auto"/>
              <w:bottom w:val="single" w:sz="4" w:space="0" w:color="auto"/>
              <w:right w:val="nil"/>
            </w:tcBorders>
            <w:shd w:val="clear" w:color="auto" w:fill="auto"/>
            <w:noWrap/>
            <w:vAlign w:val="bottom"/>
            <w:hideMark/>
          </w:tcPr>
          <w:p w:rsidR="00EF753A" w:rsidRPr="00EF753A" w:rsidRDefault="00EF753A" w:rsidP="00A70FC8">
            <w:pPr>
              <w:spacing w:line="240" w:lineRule="auto"/>
              <w:jc w:val="right"/>
              <w:rPr>
                <w:rFonts w:eastAsia="Times New Roman"/>
                <w:sz w:val="18"/>
                <w:szCs w:val="18"/>
                <w:lang w:eastAsia="ru-RU"/>
              </w:rPr>
            </w:pPr>
            <w:r w:rsidRPr="00EF753A">
              <w:rPr>
                <w:rFonts w:eastAsia="Times New Roman"/>
                <w:sz w:val="18"/>
                <w:szCs w:val="18"/>
                <w:lang w:eastAsia="ru-RU"/>
              </w:rPr>
              <w:t> </w:t>
            </w:r>
          </w:p>
        </w:tc>
        <w:tc>
          <w:tcPr>
            <w:tcW w:w="812" w:type="dxa"/>
            <w:tcBorders>
              <w:top w:val="single" w:sz="4" w:space="0" w:color="auto"/>
              <w:left w:val="nil"/>
              <w:bottom w:val="single" w:sz="4" w:space="0" w:color="auto"/>
              <w:right w:val="nil"/>
            </w:tcBorders>
          </w:tcPr>
          <w:p w:rsidR="00EF753A" w:rsidRPr="00EF753A" w:rsidRDefault="00EF753A" w:rsidP="00A70FC8">
            <w:pPr>
              <w:spacing w:line="240" w:lineRule="auto"/>
              <w:rPr>
                <w:rFonts w:eastAsia="Times New Roman"/>
                <w:sz w:val="18"/>
                <w:szCs w:val="18"/>
                <w:lang w:eastAsia="ru-RU"/>
              </w:rPr>
            </w:pPr>
          </w:p>
        </w:tc>
        <w:tc>
          <w:tcPr>
            <w:tcW w:w="813" w:type="dxa"/>
            <w:tcBorders>
              <w:top w:val="single" w:sz="4" w:space="0" w:color="auto"/>
              <w:left w:val="nil"/>
              <w:bottom w:val="single" w:sz="4" w:space="0" w:color="auto"/>
              <w:right w:val="nil"/>
            </w:tcBorders>
          </w:tcPr>
          <w:p w:rsidR="00EF753A" w:rsidRPr="00EF753A" w:rsidRDefault="00EF753A" w:rsidP="00A70FC8">
            <w:pPr>
              <w:spacing w:line="240" w:lineRule="auto"/>
              <w:rPr>
                <w:rFonts w:eastAsia="Times New Roman"/>
                <w:sz w:val="18"/>
                <w:szCs w:val="18"/>
                <w:lang w:eastAsia="ru-RU"/>
              </w:rPr>
            </w:pPr>
          </w:p>
        </w:tc>
        <w:tc>
          <w:tcPr>
            <w:tcW w:w="8674" w:type="dxa"/>
            <w:gridSpan w:val="16"/>
            <w:tcBorders>
              <w:top w:val="single" w:sz="4" w:space="0" w:color="auto"/>
              <w:left w:val="nil"/>
              <w:bottom w:val="single" w:sz="4" w:space="0" w:color="auto"/>
              <w:right w:val="single" w:sz="4" w:space="0" w:color="auto"/>
            </w:tcBorders>
            <w:shd w:val="clear" w:color="auto" w:fill="auto"/>
            <w:noWrap/>
            <w:vAlign w:val="bottom"/>
            <w:hideMark/>
          </w:tcPr>
          <w:p w:rsidR="00EF753A" w:rsidRPr="00EF753A" w:rsidRDefault="00EF753A" w:rsidP="00EF753A">
            <w:pPr>
              <w:spacing w:line="240" w:lineRule="auto"/>
              <w:rPr>
                <w:rFonts w:eastAsia="Times New Roman"/>
                <w:sz w:val="18"/>
                <w:szCs w:val="18"/>
                <w:lang w:eastAsia="ru-RU"/>
              </w:rPr>
            </w:pPr>
            <w:r w:rsidRPr="00EF753A">
              <w:rPr>
                <w:rFonts w:eastAsia="Times New Roman"/>
                <w:b/>
                <w:sz w:val="18"/>
                <w:szCs w:val="18"/>
                <w:lang w:eastAsia="ru-RU"/>
              </w:rPr>
              <w:t xml:space="preserve">Автотранспортное средство: </w:t>
            </w:r>
            <w:r w:rsidRPr="00EF753A">
              <w:rPr>
                <w:rFonts w:eastAsia="Times New Roman"/>
                <w:sz w:val="18"/>
                <w:szCs w:val="18"/>
                <w:lang w:eastAsia="ru-RU"/>
              </w:rPr>
              <w:t xml:space="preserve">Ниссан </w:t>
            </w:r>
            <w:proofErr w:type="spellStart"/>
            <w:r w:rsidRPr="00EF753A">
              <w:rPr>
                <w:rFonts w:eastAsia="Times New Roman"/>
                <w:sz w:val="18"/>
                <w:szCs w:val="18"/>
                <w:lang w:eastAsia="ru-RU"/>
              </w:rPr>
              <w:t>Теана</w:t>
            </w:r>
            <w:proofErr w:type="spellEnd"/>
            <w:r w:rsidRPr="00EF753A">
              <w:rPr>
                <w:rFonts w:eastAsia="Times New Roman"/>
                <w:sz w:val="18"/>
                <w:szCs w:val="18"/>
                <w:lang w:eastAsia="ru-RU"/>
              </w:rPr>
              <w:t xml:space="preserve"> VIN Z8NBCAL33ES012015</w:t>
            </w:r>
          </w:p>
          <w:p w:rsidR="00EF753A" w:rsidRPr="00EF753A" w:rsidRDefault="00EF753A" w:rsidP="00A70FC8">
            <w:pPr>
              <w:spacing w:line="240" w:lineRule="auto"/>
              <w:rPr>
                <w:rFonts w:eastAsia="Times New Roman"/>
                <w:sz w:val="18"/>
                <w:szCs w:val="18"/>
                <w:lang w:eastAsia="ru-RU"/>
              </w:rPr>
            </w:pPr>
          </w:p>
        </w:tc>
      </w:tr>
      <w:tr w:rsidR="00EF753A" w:rsidRPr="00EF753A" w:rsidTr="005F413D">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53A" w:rsidRPr="00EF753A" w:rsidRDefault="00EF753A"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 </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53A" w:rsidRPr="00EF753A" w:rsidRDefault="00EF753A" w:rsidP="00A70FC8">
            <w:pPr>
              <w:spacing w:line="240" w:lineRule="auto"/>
              <w:ind w:left="-713"/>
              <w:rPr>
                <w:rFonts w:eastAsia="Times New Roman"/>
                <w:sz w:val="18"/>
                <w:szCs w:val="18"/>
                <w:lang w:eastAsia="ru-RU"/>
              </w:rPr>
            </w:pPr>
            <w:r w:rsidRPr="00EF753A">
              <w:rPr>
                <w:rFonts w:eastAsia="Times New Roman"/>
                <w:sz w:val="18"/>
                <w:szCs w:val="18"/>
                <w:lang w:eastAsia="ru-RU"/>
              </w:rPr>
              <w:t>Наименование запчасти</w:t>
            </w:r>
          </w:p>
        </w:tc>
        <w:tc>
          <w:tcPr>
            <w:tcW w:w="854" w:type="dxa"/>
            <w:tcBorders>
              <w:top w:val="single" w:sz="4" w:space="0" w:color="auto"/>
              <w:left w:val="single" w:sz="4" w:space="0" w:color="auto"/>
              <w:bottom w:val="single" w:sz="4" w:space="0" w:color="auto"/>
              <w:right w:val="single" w:sz="4" w:space="0" w:color="auto"/>
            </w:tcBorders>
          </w:tcPr>
          <w:p w:rsidR="00EF753A" w:rsidRPr="00EF753A" w:rsidRDefault="00EF753A" w:rsidP="006B5986">
            <w:pPr>
              <w:spacing w:line="240" w:lineRule="auto"/>
              <w:ind w:firstLine="0"/>
              <w:rPr>
                <w:rFonts w:eastAsia="Times New Roman"/>
                <w:b/>
                <w:sz w:val="18"/>
                <w:szCs w:val="18"/>
                <w:lang w:eastAsia="ru-RU"/>
              </w:rPr>
            </w:pPr>
            <w:proofErr w:type="spellStart"/>
            <w:r w:rsidRPr="00EF753A">
              <w:rPr>
                <w:rFonts w:eastAsia="Times New Roman"/>
                <w:b/>
                <w:sz w:val="18"/>
                <w:szCs w:val="18"/>
                <w:lang w:eastAsia="ru-RU"/>
              </w:rPr>
              <w:t>Ед.изм</w:t>
            </w:r>
            <w:proofErr w:type="spellEnd"/>
            <w:r w:rsidRPr="00EF753A">
              <w:rPr>
                <w:rFonts w:eastAsia="Times New Roman"/>
                <w:b/>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EF753A" w:rsidRPr="00EF753A" w:rsidRDefault="00EF753A" w:rsidP="006B5986">
            <w:pPr>
              <w:spacing w:line="240" w:lineRule="auto"/>
              <w:ind w:firstLine="0"/>
              <w:rPr>
                <w:rFonts w:eastAsia="Times New Roman"/>
                <w:b/>
                <w:sz w:val="18"/>
                <w:szCs w:val="18"/>
                <w:lang w:eastAsia="ru-RU"/>
              </w:rPr>
            </w:pPr>
            <w:r w:rsidRPr="00EF753A">
              <w:rPr>
                <w:rFonts w:eastAsia="Times New Roman"/>
                <w:b/>
                <w:sz w:val="18"/>
                <w:szCs w:val="18"/>
                <w:lang w:eastAsia="ru-RU"/>
              </w:rPr>
              <w:t>Кол-во</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53A" w:rsidRPr="00EF753A" w:rsidRDefault="00EF753A" w:rsidP="00A70FC8">
            <w:pPr>
              <w:spacing w:line="240" w:lineRule="auto"/>
              <w:ind w:left="-713"/>
              <w:rPr>
                <w:rFonts w:eastAsia="Times New Roman"/>
                <w:sz w:val="18"/>
                <w:szCs w:val="18"/>
                <w:lang w:eastAsia="ru-RU"/>
              </w:rPr>
            </w:pPr>
            <w:r w:rsidRPr="00EF753A">
              <w:rPr>
                <w:rFonts w:eastAsia="Times New Roman"/>
                <w:sz w:val="18"/>
                <w:szCs w:val="18"/>
                <w:lang w:eastAsia="ru-RU"/>
              </w:rPr>
              <w:t>Цена</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53A" w:rsidRPr="00EF753A" w:rsidRDefault="00EF753A" w:rsidP="00A70FC8">
            <w:pPr>
              <w:spacing w:line="240" w:lineRule="auto"/>
              <w:ind w:left="-713"/>
              <w:rPr>
                <w:rFonts w:eastAsia="Times New Roman"/>
                <w:sz w:val="18"/>
                <w:szCs w:val="18"/>
                <w:lang w:eastAsia="ru-RU"/>
              </w:rPr>
            </w:pPr>
            <w:r w:rsidRPr="00EF753A">
              <w:rPr>
                <w:rFonts w:eastAsia="Times New Roman"/>
                <w:sz w:val="18"/>
                <w:szCs w:val="18"/>
                <w:lang w:eastAsia="ru-RU"/>
              </w:rPr>
              <w:t>Наименование работы</w:t>
            </w:r>
          </w:p>
        </w:tc>
        <w:tc>
          <w:tcPr>
            <w:tcW w:w="871" w:type="dxa"/>
            <w:tcBorders>
              <w:top w:val="single" w:sz="4" w:space="0" w:color="auto"/>
              <w:left w:val="single" w:sz="4" w:space="0" w:color="auto"/>
              <w:bottom w:val="single" w:sz="4" w:space="0" w:color="auto"/>
              <w:right w:val="single" w:sz="4" w:space="0" w:color="auto"/>
            </w:tcBorders>
          </w:tcPr>
          <w:p w:rsidR="00EF753A" w:rsidRPr="00EF753A" w:rsidRDefault="00EF753A" w:rsidP="006B5986">
            <w:pPr>
              <w:spacing w:line="240" w:lineRule="auto"/>
              <w:ind w:firstLine="0"/>
              <w:rPr>
                <w:rFonts w:eastAsia="Times New Roman"/>
                <w:b/>
                <w:sz w:val="18"/>
                <w:szCs w:val="18"/>
                <w:lang w:eastAsia="ru-RU"/>
              </w:rPr>
            </w:pPr>
            <w:proofErr w:type="spellStart"/>
            <w:r w:rsidRPr="00EF753A">
              <w:rPr>
                <w:rFonts w:eastAsia="Times New Roman"/>
                <w:b/>
                <w:sz w:val="18"/>
                <w:szCs w:val="18"/>
                <w:lang w:eastAsia="ru-RU"/>
              </w:rPr>
              <w:t>Ед.изм</w:t>
            </w:r>
            <w:proofErr w:type="spellEnd"/>
            <w:r w:rsidRPr="00EF753A">
              <w:rPr>
                <w:rFonts w:eastAsia="Times New Roman"/>
                <w:b/>
                <w:sz w:val="18"/>
                <w:szCs w:val="18"/>
                <w:lang w:eastAsia="ru-RU"/>
              </w:rPr>
              <w:t>.</w:t>
            </w:r>
          </w:p>
        </w:tc>
        <w:tc>
          <w:tcPr>
            <w:tcW w:w="784" w:type="dxa"/>
            <w:gridSpan w:val="3"/>
            <w:tcBorders>
              <w:top w:val="single" w:sz="4" w:space="0" w:color="auto"/>
              <w:left w:val="single" w:sz="4" w:space="0" w:color="auto"/>
              <w:bottom w:val="single" w:sz="4" w:space="0" w:color="auto"/>
              <w:right w:val="single" w:sz="4" w:space="0" w:color="auto"/>
            </w:tcBorders>
          </w:tcPr>
          <w:p w:rsidR="00EF753A" w:rsidRPr="00EF753A" w:rsidRDefault="00EF753A" w:rsidP="006B5986">
            <w:pPr>
              <w:spacing w:line="240" w:lineRule="auto"/>
              <w:ind w:firstLine="0"/>
              <w:rPr>
                <w:rFonts w:eastAsia="Times New Roman"/>
                <w:b/>
                <w:sz w:val="18"/>
                <w:szCs w:val="18"/>
                <w:lang w:eastAsia="ru-RU"/>
              </w:rPr>
            </w:pPr>
            <w:r w:rsidRPr="00EF753A">
              <w:rPr>
                <w:rFonts w:eastAsia="Times New Roman"/>
                <w:b/>
                <w:sz w:val="18"/>
                <w:szCs w:val="18"/>
                <w:lang w:eastAsia="ru-RU"/>
              </w:rPr>
              <w:t>Кол-во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53A" w:rsidRPr="00EF753A" w:rsidRDefault="00EF753A" w:rsidP="00A70FC8">
            <w:pPr>
              <w:spacing w:line="240" w:lineRule="auto"/>
              <w:ind w:left="-713"/>
              <w:rPr>
                <w:rFonts w:eastAsia="Times New Roman"/>
                <w:sz w:val="18"/>
                <w:szCs w:val="18"/>
                <w:lang w:eastAsia="ru-RU"/>
              </w:rPr>
            </w:pPr>
            <w:r w:rsidRPr="00EF753A">
              <w:rPr>
                <w:rFonts w:eastAsia="Times New Roman"/>
                <w:sz w:val="18"/>
                <w:szCs w:val="18"/>
                <w:lang w:eastAsia="ru-RU"/>
              </w:rPr>
              <w:t>Цена</w:t>
            </w:r>
          </w:p>
        </w:tc>
      </w:tr>
      <w:tr w:rsidR="008D40AB" w:rsidRPr="00EF753A" w:rsidTr="00661042">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1.</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8D40AB" w:rsidRPr="00661042" w:rsidRDefault="008D40AB"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фильтр масляный</w:t>
            </w:r>
            <w:r w:rsidR="00661042" w:rsidRPr="00661042">
              <w:rPr>
                <w:rFonts w:eastAsia="Times New Roman"/>
                <w:sz w:val="18"/>
                <w:szCs w:val="18"/>
                <w:lang w:eastAsia="ru-RU"/>
              </w:rPr>
              <w:t xml:space="preserve"> ОКПД 28.29.13.110</w:t>
            </w:r>
          </w:p>
        </w:tc>
        <w:tc>
          <w:tcPr>
            <w:tcW w:w="854" w:type="dxa"/>
            <w:tcBorders>
              <w:top w:val="single" w:sz="4" w:space="0" w:color="auto"/>
              <w:left w:val="single" w:sz="4" w:space="0" w:color="auto"/>
              <w:bottom w:val="single" w:sz="4" w:space="0" w:color="auto"/>
              <w:right w:val="single" w:sz="4" w:space="0" w:color="auto"/>
            </w:tcBorders>
          </w:tcPr>
          <w:p w:rsidR="008D40AB" w:rsidRPr="00661042" w:rsidRDefault="005F413D"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661042" w:rsidRDefault="005F413D"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661042" w:rsidRDefault="008D40AB"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800,00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1042" w:rsidRPr="00661042" w:rsidRDefault="008D40AB"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замена воздушного</w:t>
            </w:r>
          </w:p>
          <w:p w:rsidR="008D40AB" w:rsidRPr="00661042" w:rsidRDefault="008D40AB"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фильтра</w:t>
            </w:r>
            <w:r w:rsidR="00661042" w:rsidRPr="00661042">
              <w:rPr>
                <w:rFonts w:eastAsia="Times New Roman"/>
                <w:sz w:val="18"/>
                <w:szCs w:val="18"/>
                <w:lang w:eastAsia="ru-RU"/>
              </w:rPr>
              <w:t xml:space="preserve"> ОКПД </w:t>
            </w:r>
            <w:r w:rsidR="00661042" w:rsidRPr="00661042">
              <w:rPr>
                <w:rFonts w:eastAsia="Times New Roman"/>
                <w:sz w:val="18"/>
                <w:szCs w:val="18"/>
              </w:rPr>
              <w:t>45.20.21.111</w:t>
            </w:r>
          </w:p>
        </w:tc>
        <w:tc>
          <w:tcPr>
            <w:tcW w:w="871" w:type="dxa"/>
            <w:tcBorders>
              <w:top w:val="single" w:sz="4" w:space="0" w:color="auto"/>
              <w:left w:val="single" w:sz="4" w:space="0" w:color="auto"/>
              <w:bottom w:val="single" w:sz="4" w:space="0" w:color="auto"/>
              <w:right w:val="single" w:sz="4" w:space="0" w:color="auto"/>
            </w:tcBorders>
          </w:tcPr>
          <w:p w:rsidR="008D40AB" w:rsidRPr="00661042" w:rsidRDefault="005F413D"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661042" w:rsidRDefault="005F413D"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661042" w:rsidRDefault="008D40AB"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600,00</w:t>
            </w:r>
          </w:p>
        </w:tc>
      </w:tr>
      <w:tr w:rsidR="008D40AB" w:rsidRPr="00EF753A" w:rsidTr="00661042">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2.</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фильтр воздушный</w:t>
            </w:r>
            <w:r w:rsidR="00661042" w:rsidRPr="006B5986">
              <w:rPr>
                <w:rFonts w:eastAsia="Times New Roman"/>
                <w:sz w:val="18"/>
                <w:szCs w:val="18"/>
                <w:lang w:eastAsia="ru-RU"/>
              </w:rPr>
              <w:t xml:space="preserve"> ОКПД 28.29.13.130</w:t>
            </w:r>
          </w:p>
        </w:tc>
        <w:tc>
          <w:tcPr>
            <w:tcW w:w="854" w:type="dxa"/>
            <w:tcBorders>
              <w:top w:val="single" w:sz="4" w:space="0" w:color="auto"/>
              <w:left w:val="single" w:sz="4" w:space="0" w:color="auto"/>
              <w:bottom w:val="single" w:sz="4" w:space="0" w:color="auto"/>
              <w:right w:val="single" w:sz="4" w:space="0" w:color="auto"/>
            </w:tcBorders>
          </w:tcPr>
          <w:p w:rsidR="008D40AB" w:rsidRPr="006B5986" w:rsidRDefault="005F413D"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6B5986" w:rsidRDefault="005F413D"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700,00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1042" w:rsidRPr="006B5986" w:rsidRDefault="008D40AB"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снятие защиты</w:t>
            </w:r>
          </w:p>
          <w:p w:rsidR="008D40AB" w:rsidRPr="006B5986" w:rsidRDefault="008D40AB" w:rsidP="00661042">
            <w:pPr>
              <w:spacing w:line="240" w:lineRule="auto"/>
              <w:ind w:firstLine="0"/>
              <w:jc w:val="center"/>
              <w:rPr>
                <w:rFonts w:eastAsia="Times New Roman"/>
                <w:sz w:val="18"/>
                <w:szCs w:val="18"/>
                <w:lang w:eastAsia="ru-RU"/>
              </w:rPr>
            </w:pPr>
            <w:proofErr w:type="spellStart"/>
            <w:r w:rsidRPr="006B5986">
              <w:rPr>
                <w:rFonts w:eastAsia="Times New Roman"/>
                <w:sz w:val="18"/>
                <w:szCs w:val="18"/>
                <w:lang w:eastAsia="ru-RU"/>
              </w:rPr>
              <w:t>картра</w:t>
            </w:r>
            <w:proofErr w:type="spellEnd"/>
            <w:r w:rsidR="00661042" w:rsidRPr="006B5986">
              <w:rPr>
                <w:rFonts w:eastAsia="Times New Roman"/>
                <w:sz w:val="18"/>
                <w:szCs w:val="18"/>
                <w:lang w:eastAsia="ru-RU"/>
              </w:rPr>
              <w:t xml:space="preserve"> ОКПД </w:t>
            </w:r>
            <w:r w:rsidR="00661042" w:rsidRPr="006B5986">
              <w:rPr>
                <w:rFonts w:eastAsia="Times New Roman"/>
                <w:sz w:val="18"/>
                <w:szCs w:val="18"/>
              </w:rPr>
              <w:t>45.20.21.111</w:t>
            </w:r>
          </w:p>
        </w:tc>
        <w:tc>
          <w:tcPr>
            <w:tcW w:w="871" w:type="dxa"/>
            <w:tcBorders>
              <w:top w:val="single" w:sz="4" w:space="0" w:color="auto"/>
              <w:left w:val="single" w:sz="4" w:space="0" w:color="auto"/>
              <w:bottom w:val="single" w:sz="4" w:space="0" w:color="auto"/>
              <w:right w:val="single" w:sz="4" w:space="0" w:color="auto"/>
            </w:tcBorders>
          </w:tcPr>
          <w:p w:rsidR="008D40AB" w:rsidRPr="006B5986" w:rsidRDefault="005F413D"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661042" w:rsidRDefault="005F413D"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661042" w:rsidRDefault="008D40AB"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400,00</w:t>
            </w:r>
          </w:p>
        </w:tc>
      </w:tr>
      <w:tr w:rsidR="008D40AB" w:rsidRPr="00EF753A" w:rsidTr="00661042">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3.</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масло Ниссан API SP 5w-30 5л</w:t>
            </w:r>
            <w:r w:rsidR="00661042" w:rsidRPr="006B5986">
              <w:rPr>
                <w:rFonts w:eastAsia="Times New Roman"/>
                <w:sz w:val="18"/>
                <w:szCs w:val="18"/>
                <w:lang w:eastAsia="ru-RU"/>
              </w:rPr>
              <w:t xml:space="preserve"> ОКПД </w:t>
            </w:r>
            <w:r w:rsidR="00661042" w:rsidRPr="006B5986">
              <w:rPr>
                <w:rStyle w:val="af0"/>
                <w:sz w:val="18"/>
                <w:szCs w:val="18"/>
                <w:shd w:val="clear" w:color="auto" w:fill="FFFFFF"/>
              </w:rPr>
              <w:t>19.20.29.110</w:t>
            </w:r>
          </w:p>
        </w:tc>
        <w:tc>
          <w:tcPr>
            <w:tcW w:w="854" w:type="dxa"/>
            <w:tcBorders>
              <w:top w:val="single" w:sz="4" w:space="0" w:color="auto"/>
              <w:left w:val="single" w:sz="4" w:space="0" w:color="auto"/>
              <w:bottom w:val="single" w:sz="4" w:space="0" w:color="auto"/>
              <w:right w:val="single" w:sz="4" w:space="0" w:color="auto"/>
            </w:tcBorders>
          </w:tcPr>
          <w:p w:rsidR="008D40AB" w:rsidRPr="006B5986" w:rsidRDefault="005F413D"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л.</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6B5986" w:rsidRDefault="005F413D"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5</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6 000,00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замена масла</w:t>
            </w:r>
            <w:r w:rsidR="00661042" w:rsidRPr="006B5986">
              <w:rPr>
                <w:rFonts w:eastAsia="Times New Roman"/>
                <w:sz w:val="18"/>
                <w:szCs w:val="18"/>
                <w:lang w:eastAsia="ru-RU"/>
              </w:rPr>
              <w:t xml:space="preserve"> ОКПД </w:t>
            </w:r>
            <w:r w:rsidR="00661042" w:rsidRPr="006B5986">
              <w:rPr>
                <w:rFonts w:eastAsia="Times New Roman"/>
                <w:sz w:val="18"/>
                <w:szCs w:val="18"/>
              </w:rPr>
              <w:t>45.20.21.111</w:t>
            </w:r>
          </w:p>
        </w:tc>
        <w:tc>
          <w:tcPr>
            <w:tcW w:w="871" w:type="dxa"/>
            <w:tcBorders>
              <w:top w:val="single" w:sz="4" w:space="0" w:color="auto"/>
              <w:left w:val="single" w:sz="4" w:space="0" w:color="auto"/>
              <w:bottom w:val="single" w:sz="4" w:space="0" w:color="auto"/>
              <w:right w:val="single" w:sz="4" w:space="0" w:color="auto"/>
            </w:tcBorders>
          </w:tcPr>
          <w:p w:rsidR="008D40AB" w:rsidRPr="006B5986" w:rsidRDefault="005F413D"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661042" w:rsidRDefault="005F413D"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661042" w:rsidRDefault="008D40AB"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700,00</w:t>
            </w:r>
          </w:p>
        </w:tc>
      </w:tr>
      <w:tr w:rsidR="008D40AB" w:rsidRPr="00EF753A" w:rsidTr="00661042">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4.</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компрессор NSL2600JP00</w:t>
            </w:r>
            <w:r w:rsidR="006B5986" w:rsidRPr="006B5986">
              <w:rPr>
                <w:rFonts w:eastAsia="Times New Roman"/>
                <w:sz w:val="18"/>
                <w:szCs w:val="18"/>
                <w:lang w:eastAsia="ru-RU"/>
              </w:rPr>
              <w:t xml:space="preserve"> ОКПД </w:t>
            </w:r>
            <w:r w:rsidR="006B5986" w:rsidRPr="006B5986">
              <w:rPr>
                <w:rStyle w:val="af0"/>
                <w:color w:val="333333"/>
                <w:sz w:val="18"/>
                <w:szCs w:val="18"/>
                <w:shd w:val="clear" w:color="auto" w:fill="FFFFFF"/>
              </w:rPr>
              <w:t>28.13.28.000</w:t>
            </w:r>
          </w:p>
        </w:tc>
        <w:tc>
          <w:tcPr>
            <w:tcW w:w="854" w:type="dxa"/>
            <w:tcBorders>
              <w:top w:val="single" w:sz="4" w:space="0" w:color="auto"/>
              <w:left w:val="single" w:sz="4" w:space="0" w:color="auto"/>
              <w:bottom w:val="single" w:sz="4" w:space="0" w:color="auto"/>
              <w:right w:val="single" w:sz="4" w:space="0" w:color="auto"/>
            </w:tcBorders>
          </w:tcPr>
          <w:p w:rsidR="008D40AB" w:rsidRPr="006B5986" w:rsidRDefault="005F413D"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6B5986" w:rsidRDefault="005F413D"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19 400,00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замена компрессора</w:t>
            </w:r>
            <w:r w:rsidR="006B5986" w:rsidRPr="006B5986">
              <w:rPr>
                <w:rFonts w:eastAsia="Times New Roman"/>
                <w:sz w:val="18"/>
                <w:szCs w:val="18"/>
                <w:lang w:eastAsia="ru-RU"/>
              </w:rPr>
              <w:t xml:space="preserve"> ОКПД </w:t>
            </w:r>
            <w:r w:rsidR="006B5986" w:rsidRPr="006B5986">
              <w:rPr>
                <w:color w:val="333333"/>
                <w:sz w:val="18"/>
                <w:szCs w:val="18"/>
                <w:shd w:val="clear" w:color="auto" w:fill="FFFFFF"/>
              </w:rPr>
              <w:t>33.12.12.000</w:t>
            </w:r>
          </w:p>
        </w:tc>
        <w:tc>
          <w:tcPr>
            <w:tcW w:w="871" w:type="dxa"/>
            <w:tcBorders>
              <w:top w:val="single" w:sz="4" w:space="0" w:color="auto"/>
              <w:left w:val="single" w:sz="4" w:space="0" w:color="auto"/>
              <w:bottom w:val="single" w:sz="4" w:space="0" w:color="auto"/>
              <w:right w:val="single" w:sz="4" w:space="0" w:color="auto"/>
            </w:tcBorders>
          </w:tcPr>
          <w:p w:rsidR="008D40AB" w:rsidRPr="006B5986" w:rsidRDefault="005F413D"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661042" w:rsidRDefault="005F413D"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661042" w:rsidRDefault="008D40AB"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4 000,00</w:t>
            </w:r>
          </w:p>
        </w:tc>
      </w:tr>
      <w:tr w:rsidR="008D40AB" w:rsidRPr="00EF753A" w:rsidTr="00661042">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5.</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колодки задние</w:t>
            </w:r>
            <w:r w:rsidR="00661042" w:rsidRPr="006B5986">
              <w:rPr>
                <w:rFonts w:eastAsia="Times New Roman"/>
                <w:sz w:val="18"/>
                <w:szCs w:val="18"/>
                <w:lang w:eastAsia="ru-RU"/>
              </w:rPr>
              <w:t xml:space="preserve"> ОКПД </w:t>
            </w:r>
            <w:r w:rsidR="00661042" w:rsidRPr="006B5986">
              <w:rPr>
                <w:rStyle w:val="af0"/>
                <w:sz w:val="18"/>
                <w:szCs w:val="18"/>
                <w:shd w:val="clear" w:color="auto" w:fill="FFFFFF"/>
              </w:rPr>
              <w:t>29.32.30.132</w:t>
            </w:r>
          </w:p>
        </w:tc>
        <w:tc>
          <w:tcPr>
            <w:tcW w:w="854" w:type="dxa"/>
            <w:tcBorders>
              <w:top w:val="single" w:sz="4" w:space="0" w:color="auto"/>
              <w:left w:val="single" w:sz="4" w:space="0" w:color="auto"/>
              <w:bottom w:val="single" w:sz="4" w:space="0" w:color="auto"/>
              <w:right w:val="single" w:sz="4" w:space="0" w:color="auto"/>
            </w:tcBorders>
          </w:tcPr>
          <w:p w:rsidR="008D40AB" w:rsidRPr="006B5986" w:rsidRDefault="00661042"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комп.</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6B5986" w:rsidRDefault="005F413D"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6 400,00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замена колодок</w:t>
            </w:r>
            <w:r w:rsidR="00661042" w:rsidRPr="006B5986">
              <w:rPr>
                <w:rFonts w:eastAsia="Times New Roman"/>
                <w:sz w:val="18"/>
                <w:szCs w:val="18"/>
                <w:lang w:eastAsia="ru-RU"/>
              </w:rPr>
              <w:t xml:space="preserve"> ОКПД </w:t>
            </w:r>
            <w:r w:rsidR="00661042" w:rsidRPr="006B5986">
              <w:rPr>
                <w:rFonts w:eastAsia="Times New Roman"/>
                <w:sz w:val="18"/>
                <w:szCs w:val="18"/>
              </w:rPr>
              <w:t>45.20.21.111</w:t>
            </w:r>
            <w:r w:rsidRPr="006B5986">
              <w:rPr>
                <w:rFonts w:eastAsia="Times New Roman"/>
                <w:sz w:val="18"/>
                <w:szCs w:val="18"/>
                <w:lang w:eastAsia="ru-RU"/>
              </w:rPr>
              <w:t xml:space="preserve"> задних</w:t>
            </w:r>
          </w:p>
        </w:tc>
        <w:tc>
          <w:tcPr>
            <w:tcW w:w="871" w:type="dxa"/>
            <w:tcBorders>
              <w:top w:val="single" w:sz="4" w:space="0" w:color="auto"/>
              <w:left w:val="single" w:sz="4" w:space="0" w:color="auto"/>
              <w:bottom w:val="single" w:sz="4" w:space="0" w:color="auto"/>
              <w:right w:val="single" w:sz="4" w:space="0" w:color="auto"/>
            </w:tcBorders>
          </w:tcPr>
          <w:p w:rsidR="008D40AB" w:rsidRPr="006B5986" w:rsidRDefault="005F413D" w:rsidP="00661042">
            <w:pPr>
              <w:spacing w:line="240" w:lineRule="auto"/>
              <w:ind w:firstLine="0"/>
              <w:jc w:val="center"/>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661042" w:rsidRDefault="005F413D"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661042" w:rsidRDefault="008D40AB" w:rsidP="00661042">
            <w:pPr>
              <w:spacing w:line="240" w:lineRule="auto"/>
              <w:ind w:firstLine="0"/>
              <w:jc w:val="center"/>
              <w:rPr>
                <w:rFonts w:eastAsia="Times New Roman"/>
                <w:sz w:val="18"/>
                <w:szCs w:val="18"/>
                <w:lang w:eastAsia="ru-RU"/>
              </w:rPr>
            </w:pPr>
            <w:r w:rsidRPr="00661042">
              <w:rPr>
                <w:rFonts w:eastAsia="Times New Roman"/>
                <w:sz w:val="18"/>
                <w:szCs w:val="18"/>
                <w:lang w:eastAsia="ru-RU"/>
              </w:rPr>
              <w:t>1 600,00</w:t>
            </w:r>
          </w:p>
        </w:tc>
      </w:tr>
      <w:tr w:rsidR="008D40AB" w:rsidRPr="00EF753A" w:rsidTr="005F413D">
        <w:trPr>
          <w:gridAfter w:val="1"/>
          <w:wAfter w:w="14" w:type="dxa"/>
          <w:trHeight w:val="315"/>
        </w:trPr>
        <w:tc>
          <w:tcPr>
            <w:tcW w:w="363" w:type="dxa"/>
            <w:tcBorders>
              <w:top w:val="nil"/>
              <w:left w:val="nil"/>
              <w:bottom w:val="nil"/>
              <w:right w:val="nil"/>
            </w:tcBorders>
            <w:shd w:val="clear" w:color="auto" w:fill="auto"/>
            <w:noWrap/>
            <w:vAlign w:val="bottom"/>
            <w:hideMark/>
          </w:tcPr>
          <w:p w:rsidR="008D40AB" w:rsidRPr="00EF753A" w:rsidRDefault="008D40AB" w:rsidP="00A70FC8">
            <w:pPr>
              <w:spacing w:line="240" w:lineRule="auto"/>
              <w:jc w:val="right"/>
              <w:rPr>
                <w:rFonts w:eastAsia="Times New Roman"/>
                <w:sz w:val="18"/>
                <w:szCs w:val="18"/>
                <w:lang w:eastAsia="ru-RU"/>
              </w:rPr>
            </w:pPr>
          </w:p>
        </w:tc>
        <w:tc>
          <w:tcPr>
            <w:tcW w:w="2810" w:type="dxa"/>
            <w:gridSpan w:val="4"/>
            <w:tcBorders>
              <w:top w:val="nil"/>
              <w:left w:val="nil"/>
              <w:bottom w:val="nil"/>
              <w:right w:val="nil"/>
            </w:tcBorders>
            <w:shd w:val="clear" w:color="auto" w:fill="auto"/>
            <w:noWrap/>
            <w:vAlign w:val="bottom"/>
            <w:hideMark/>
          </w:tcPr>
          <w:p w:rsidR="008D40AB" w:rsidRPr="006B5986" w:rsidRDefault="008D40AB" w:rsidP="00A70FC8">
            <w:pPr>
              <w:spacing w:line="240" w:lineRule="auto"/>
              <w:rPr>
                <w:rFonts w:eastAsia="Times New Roman"/>
                <w:sz w:val="18"/>
                <w:szCs w:val="18"/>
                <w:lang w:eastAsia="ru-RU"/>
              </w:rPr>
            </w:pPr>
          </w:p>
        </w:tc>
        <w:tc>
          <w:tcPr>
            <w:tcW w:w="854" w:type="dxa"/>
            <w:tcBorders>
              <w:top w:val="nil"/>
              <w:left w:val="nil"/>
              <w:bottom w:val="nil"/>
              <w:right w:val="nil"/>
            </w:tcBorders>
          </w:tcPr>
          <w:p w:rsidR="008D40AB" w:rsidRPr="006B5986" w:rsidRDefault="008D40AB" w:rsidP="00A70FC8">
            <w:pPr>
              <w:spacing w:line="240" w:lineRule="auto"/>
              <w:jc w:val="right"/>
              <w:rPr>
                <w:rFonts w:eastAsia="Times New Roman"/>
                <w:sz w:val="18"/>
                <w:szCs w:val="18"/>
                <w:lang w:eastAsia="ru-RU"/>
              </w:rPr>
            </w:pPr>
          </w:p>
        </w:tc>
        <w:tc>
          <w:tcPr>
            <w:tcW w:w="868" w:type="dxa"/>
            <w:gridSpan w:val="3"/>
            <w:tcBorders>
              <w:top w:val="nil"/>
              <w:left w:val="nil"/>
              <w:bottom w:val="nil"/>
              <w:right w:val="nil"/>
            </w:tcBorders>
          </w:tcPr>
          <w:p w:rsidR="008D40AB" w:rsidRPr="006B5986" w:rsidRDefault="008D40AB" w:rsidP="00A70FC8">
            <w:pPr>
              <w:spacing w:line="240" w:lineRule="auto"/>
              <w:jc w:val="right"/>
              <w:rPr>
                <w:rFonts w:eastAsia="Times New Roman"/>
                <w:sz w:val="18"/>
                <w:szCs w:val="18"/>
                <w:lang w:eastAsia="ru-RU"/>
              </w:rPr>
            </w:pPr>
          </w:p>
        </w:tc>
        <w:tc>
          <w:tcPr>
            <w:tcW w:w="1439" w:type="dxa"/>
            <w:gridSpan w:val="3"/>
            <w:tcBorders>
              <w:top w:val="nil"/>
              <w:left w:val="nil"/>
              <w:bottom w:val="nil"/>
              <w:right w:val="nil"/>
            </w:tcBorders>
            <w:shd w:val="clear" w:color="auto" w:fill="auto"/>
            <w:noWrap/>
            <w:vAlign w:val="bottom"/>
            <w:hideMark/>
          </w:tcPr>
          <w:p w:rsidR="008D40AB" w:rsidRPr="006B5986" w:rsidRDefault="008D40AB" w:rsidP="00A70FC8">
            <w:pPr>
              <w:spacing w:line="240" w:lineRule="auto"/>
              <w:jc w:val="right"/>
              <w:rPr>
                <w:rFonts w:eastAsia="Times New Roman"/>
                <w:sz w:val="18"/>
                <w:szCs w:val="18"/>
                <w:lang w:eastAsia="ru-RU"/>
              </w:rPr>
            </w:pPr>
          </w:p>
        </w:tc>
        <w:tc>
          <w:tcPr>
            <w:tcW w:w="1777" w:type="dxa"/>
            <w:gridSpan w:val="2"/>
            <w:tcBorders>
              <w:top w:val="nil"/>
              <w:left w:val="nil"/>
              <w:bottom w:val="nil"/>
              <w:right w:val="nil"/>
            </w:tcBorders>
            <w:shd w:val="clear" w:color="auto" w:fill="auto"/>
            <w:noWrap/>
            <w:vAlign w:val="bottom"/>
            <w:hideMark/>
          </w:tcPr>
          <w:p w:rsidR="008D40AB" w:rsidRPr="006B5986" w:rsidRDefault="008D40AB" w:rsidP="00A70FC8">
            <w:pPr>
              <w:spacing w:line="240" w:lineRule="auto"/>
              <w:rPr>
                <w:rFonts w:eastAsia="Times New Roman"/>
                <w:sz w:val="18"/>
                <w:szCs w:val="18"/>
                <w:lang w:eastAsia="ru-RU"/>
              </w:rPr>
            </w:pPr>
          </w:p>
        </w:tc>
        <w:tc>
          <w:tcPr>
            <w:tcW w:w="871" w:type="dxa"/>
            <w:tcBorders>
              <w:top w:val="nil"/>
              <w:left w:val="nil"/>
              <w:bottom w:val="nil"/>
              <w:right w:val="nil"/>
            </w:tcBorders>
          </w:tcPr>
          <w:p w:rsidR="008D40AB" w:rsidRPr="006B5986" w:rsidRDefault="008D40AB" w:rsidP="00A70FC8">
            <w:pPr>
              <w:spacing w:line="240" w:lineRule="auto"/>
              <w:jc w:val="right"/>
              <w:rPr>
                <w:rFonts w:eastAsia="Times New Roman"/>
                <w:sz w:val="18"/>
                <w:szCs w:val="18"/>
                <w:lang w:eastAsia="ru-RU"/>
              </w:rPr>
            </w:pPr>
          </w:p>
        </w:tc>
        <w:tc>
          <w:tcPr>
            <w:tcW w:w="784" w:type="dxa"/>
            <w:gridSpan w:val="3"/>
            <w:tcBorders>
              <w:top w:val="nil"/>
              <w:left w:val="nil"/>
              <w:bottom w:val="nil"/>
              <w:right w:val="nil"/>
            </w:tcBorders>
          </w:tcPr>
          <w:p w:rsidR="008D40AB" w:rsidRPr="00EF753A" w:rsidRDefault="008D40AB" w:rsidP="00A70FC8">
            <w:pPr>
              <w:spacing w:line="240" w:lineRule="auto"/>
              <w:jc w:val="right"/>
              <w:rPr>
                <w:rFonts w:eastAsia="Times New Roman"/>
                <w:sz w:val="18"/>
                <w:szCs w:val="18"/>
                <w:lang w:eastAsia="ru-RU"/>
              </w:rPr>
            </w:pPr>
          </w:p>
        </w:tc>
        <w:tc>
          <w:tcPr>
            <w:tcW w:w="896" w:type="dxa"/>
            <w:tcBorders>
              <w:top w:val="nil"/>
              <w:left w:val="nil"/>
              <w:bottom w:val="nil"/>
              <w:right w:val="nil"/>
            </w:tcBorders>
            <w:shd w:val="clear" w:color="auto" w:fill="auto"/>
            <w:noWrap/>
            <w:vAlign w:val="bottom"/>
            <w:hideMark/>
          </w:tcPr>
          <w:p w:rsidR="008D40AB" w:rsidRPr="00EF753A" w:rsidRDefault="008D40AB" w:rsidP="00A70FC8">
            <w:pPr>
              <w:spacing w:line="240" w:lineRule="auto"/>
              <w:jc w:val="right"/>
              <w:rPr>
                <w:rFonts w:eastAsia="Times New Roman"/>
                <w:sz w:val="18"/>
                <w:szCs w:val="18"/>
                <w:lang w:eastAsia="ru-RU"/>
              </w:rPr>
            </w:pPr>
          </w:p>
        </w:tc>
      </w:tr>
      <w:tr w:rsidR="006B5986" w:rsidRPr="00EF753A" w:rsidTr="006B5986">
        <w:trPr>
          <w:gridAfter w:val="1"/>
          <w:wAfter w:w="14" w:type="dxa"/>
          <w:trHeight w:val="315"/>
        </w:trPr>
        <w:tc>
          <w:tcPr>
            <w:tcW w:w="363" w:type="dxa"/>
            <w:tcBorders>
              <w:top w:val="single" w:sz="4" w:space="0" w:color="auto"/>
              <w:left w:val="single" w:sz="4" w:space="0" w:color="auto"/>
              <w:bottom w:val="single" w:sz="4" w:space="0" w:color="auto"/>
              <w:right w:val="nil"/>
            </w:tcBorders>
            <w:shd w:val="clear" w:color="auto" w:fill="auto"/>
            <w:noWrap/>
            <w:vAlign w:val="bottom"/>
            <w:hideMark/>
          </w:tcPr>
          <w:p w:rsidR="006B5986" w:rsidRPr="00EF753A" w:rsidRDefault="006B5986" w:rsidP="00A70FC8">
            <w:pPr>
              <w:spacing w:line="240" w:lineRule="auto"/>
              <w:jc w:val="right"/>
              <w:rPr>
                <w:rFonts w:eastAsia="Times New Roman"/>
                <w:sz w:val="18"/>
                <w:szCs w:val="18"/>
                <w:lang w:eastAsia="ru-RU"/>
              </w:rPr>
            </w:pPr>
            <w:r w:rsidRPr="00EF753A">
              <w:rPr>
                <w:rFonts w:eastAsia="Times New Roman"/>
                <w:sz w:val="18"/>
                <w:szCs w:val="18"/>
                <w:lang w:eastAsia="ru-RU"/>
              </w:rPr>
              <w:lastRenderedPageBreak/>
              <w:t> </w:t>
            </w:r>
          </w:p>
        </w:tc>
        <w:tc>
          <w:tcPr>
            <w:tcW w:w="10299" w:type="dxa"/>
            <w:gridSpan w:val="18"/>
            <w:tcBorders>
              <w:top w:val="single" w:sz="4" w:space="0" w:color="auto"/>
              <w:left w:val="nil"/>
              <w:bottom w:val="single" w:sz="4" w:space="0" w:color="auto"/>
              <w:right w:val="single" w:sz="4" w:space="0" w:color="auto"/>
            </w:tcBorders>
          </w:tcPr>
          <w:p w:rsidR="006B5986" w:rsidRPr="00EF753A" w:rsidRDefault="006B5986" w:rsidP="006B5986">
            <w:pPr>
              <w:spacing w:line="240" w:lineRule="auto"/>
              <w:rPr>
                <w:rFonts w:eastAsia="Times New Roman"/>
                <w:sz w:val="18"/>
                <w:szCs w:val="18"/>
                <w:lang w:eastAsia="ru-RU"/>
              </w:rPr>
            </w:pPr>
            <w:r w:rsidRPr="00EF753A">
              <w:rPr>
                <w:rFonts w:eastAsia="Times New Roman"/>
                <w:b/>
                <w:sz w:val="18"/>
                <w:szCs w:val="18"/>
                <w:lang w:eastAsia="ru-RU"/>
              </w:rPr>
              <w:t xml:space="preserve">Автотранспортное средство: </w:t>
            </w:r>
            <w:r w:rsidRPr="00EF753A">
              <w:rPr>
                <w:rFonts w:eastAsia="Times New Roman"/>
                <w:sz w:val="18"/>
                <w:szCs w:val="18"/>
                <w:lang w:eastAsia="ru-RU"/>
              </w:rPr>
              <w:t>ГАЗ-A64R42 VIN X96A64R42K0014884</w:t>
            </w:r>
          </w:p>
        </w:tc>
      </w:tr>
      <w:tr w:rsidR="006B5986" w:rsidRPr="00EF753A" w:rsidTr="006B5986">
        <w:trPr>
          <w:gridAfter w:val="1"/>
          <w:wAfter w:w="14" w:type="dxa"/>
          <w:trHeight w:val="31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6B5986" w:rsidRPr="00EF753A" w:rsidRDefault="006B5986" w:rsidP="00A70FC8">
            <w:pPr>
              <w:spacing w:line="240" w:lineRule="auto"/>
              <w:ind w:left="-808"/>
              <w:jc w:val="right"/>
              <w:rPr>
                <w:rFonts w:eastAsia="Times New Roman"/>
                <w:sz w:val="18"/>
                <w:szCs w:val="18"/>
                <w:lang w:eastAsia="ru-RU"/>
              </w:rPr>
            </w:pPr>
            <w:r w:rsidRPr="00EF753A">
              <w:rPr>
                <w:rFonts w:eastAsia="Times New Roman"/>
                <w:sz w:val="18"/>
                <w:szCs w:val="18"/>
                <w:lang w:eastAsia="ru-RU"/>
              </w:rPr>
              <w:t> </w:t>
            </w:r>
          </w:p>
        </w:tc>
        <w:tc>
          <w:tcPr>
            <w:tcW w:w="2810" w:type="dxa"/>
            <w:gridSpan w:val="4"/>
            <w:tcBorders>
              <w:top w:val="single" w:sz="4" w:space="0" w:color="auto"/>
              <w:left w:val="nil"/>
              <w:bottom w:val="single" w:sz="4" w:space="0" w:color="auto"/>
              <w:right w:val="single" w:sz="4" w:space="0" w:color="auto"/>
            </w:tcBorders>
            <w:shd w:val="clear" w:color="auto" w:fill="auto"/>
            <w:noWrap/>
            <w:vAlign w:val="bottom"/>
            <w:hideMark/>
          </w:tcPr>
          <w:p w:rsidR="006B5986" w:rsidRPr="006B5986" w:rsidRDefault="006B5986" w:rsidP="00A70FC8">
            <w:pPr>
              <w:spacing w:line="240" w:lineRule="auto"/>
              <w:ind w:left="-808"/>
              <w:rPr>
                <w:rFonts w:eastAsia="Times New Roman"/>
                <w:sz w:val="18"/>
                <w:szCs w:val="18"/>
                <w:lang w:eastAsia="ru-RU"/>
              </w:rPr>
            </w:pPr>
            <w:r w:rsidRPr="006B5986">
              <w:rPr>
                <w:rFonts w:eastAsia="Times New Roman"/>
                <w:sz w:val="18"/>
                <w:szCs w:val="18"/>
                <w:lang w:eastAsia="ru-RU"/>
              </w:rPr>
              <w:t>Наименование запчасти</w:t>
            </w:r>
          </w:p>
        </w:tc>
        <w:tc>
          <w:tcPr>
            <w:tcW w:w="854" w:type="dxa"/>
            <w:tcBorders>
              <w:top w:val="single" w:sz="4" w:space="0" w:color="auto"/>
              <w:left w:val="single" w:sz="4" w:space="0" w:color="auto"/>
              <w:bottom w:val="single" w:sz="4" w:space="0" w:color="auto"/>
              <w:right w:val="single" w:sz="4" w:space="0" w:color="auto"/>
            </w:tcBorders>
          </w:tcPr>
          <w:p w:rsidR="006B5986" w:rsidRPr="006B5986" w:rsidRDefault="006B5986" w:rsidP="006B5986">
            <w:pPr>
              <w:spacing w:line="240" w:lineRule="auto"/>
              <w:ind w:firstLine="0"/>
              <w:rPr>
                <w:rFonts w:eastAsia="Times New Roman"/>
                <w:sz w:val="18"/>
                <w:szCs w:val="18"/>
                <w:lang w:eastAsia="ru-RU"/>
              </w:rPr>
            </w:pPr>
            <w:proofErr w:type="spellStart"/>
            <w:r w:rsidRPr="006B5986">
              <w:rPr>
                <w:rFonts w:eastAsia="Times New Roman"/>
                <w:sz w:val="18"/>
                <w:szCs w:val="18"/>
                <w:lang w:eastAsia="ru-RU"/>
              </w:rPr>
              <w:t>Ед.изм</w:t>
            </w:r>
            <w:proofErr w:type="spellEnd"/>
            <w:r w:rsidRPr="006B5986">
              <w:rPr>
                <w:rFonts w:eastAsia="Times New Roman"/>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6B5986" w:rsidRPr="006B5986" w:rsidRDefault="006B5986" w:rsidP="006B5986">
            <w:pPr>
              <w:spacing w:line="240" w:lineRule="auto"/>
              <w:ind w:firstLine="0"/>
              <w:rPr>
                <w:rFonts w:eastAsia="Times New Roman"/>
                <w:sz w:val="18"/>
                <w:szCs w:val="18"/>
                <w:lang w:eastAsia="ru-RU"/>
              </w:rPr>
            </w:pPr>
            <w:r w:rsidRPr="006B5986">
              <w:rPr>
                <w:rFonts w:eastAsia="Times New Roman"/>
                <w:sz w:val="18"/>
                <w:szCs w:val="18"/>
                <w:lang w:eastAsia="ru-RU"/>
              </w:rPr>
              <w:t>Кол-во</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986" w:rsidRPr="006B5986" w:rsidRDefault="006B5986" w:rsidP="00A70FC8">
            <w:pPr>
              <w:spacing w:line="240" w:lineRule="auto"/>
              <w:ind w:left="-808"/>
              <w:rPr>
                <w:rFonts w:eastAsia="Times New Roman"/>
                <w:sz w:val="18"/>
                <w:szCs w:val="18"/>
                <w:lang w:eastAsia="ru-RU"/>
              </w:rPr>
            </w:pPr>
            <w:r w:rsidRPr="006B5986">
              <w:rPr>
                <w:rFonts w:eastAsia="Times New Roman"/>
                <w:sz w:val="18"/>
                <w:szCs w:val="18"/>
                <w:lang w:eastAsia="ru-RU"/>
              </w:rPr>
              <w:t>Цена</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986" w:rsidRPr="006B5986" w:rsidRDefault="006B5986" w:rsidP="00A70FC8">
            <w:pPr>
              <w:spacing w:line="240" w:lineRule="auto"/>
              <w:ind w:left="-808"/>
              <w:rPr>
                <w:rFonts w:eastAsia="Times New Roman"/>
                <w:sz w:val="18"/>
                <w:szCs w:val="18"/>
                <w:lang w:eastAsia="ru-RU"/>
              </w:rPr>
            </w:pPr>
            <w:r w:rsidRPr="006B5986">
              <w:rPr>
                <w:rFonts w:eastAsia="Times New Roman"/>
                <w:sz w:val="18"/>
                <w:szCs w:val="18"/>
                <w:lang w:eastAsia="ru-RU"/>
              </w:rPr>
              <w:t>Наименование работы</w:t>
            </w:r>
          </w:p>
        </w:tc>
        <w:tc>
          <w:tcPr>
            <w:tcW w:w="871" w:type="dxa"/>
            <w:tcBorders>
              <w:top w:val="single" w:sz="4" w:space="0" w:color="auto"/>
              <w:left w:val="single" w:sz="4" w:space="0" w:color="auto"/>
              <w:bottom w:val="single" w:sz="4" w:space="0" w:color="auto"/>
              <w:right w:val="single" w:sz="4" w:space="0" w:color="auto"/>
            </w:tcBorders>
          </w:tcPr>
          <w:p w:rsidR="006B5986" w:rsidRPr="006B5986" w:rsidRDefault="006B5986" w:rsidP="006B5986">
            <w:pPr>
              <w:spacing w:line="240" w:lineRule="auto"/>
              <w:ind w:firstLine="0"/>
              <w:rPr>
                <w:rFonts w:eastAsia="Times New Roman"/>
                <w:sz w:val="18"/>
                <w:szCs w:val="18"/>
                <w:lang w:eastAsia="ru-RU"/>
              </w:rPr>
            </w:pPr>
            <w:proofErr w:type="spellStart"/>
            <w:r w:rsidRPr="006B5986">
              <w:rPr>
                <w:rFonts w:eastAsia="Times New Roman"/>
                <w:sz w:val="18"/>
                <w:szCs w:val="18"/>
                <w:lang w:eastAsia="ru-RU"/>
              </w:rPr>
              <w:t>Ед.изм</w:t>
            </w:r>
            <w:proofErr w:type="spellEnd"/>
            <w:r w:rsidRPr="006B5986">
              <w:rPr>
                <w:rFonts w:eastAsia="Times New Roman"/>
                <w:sz w:val="18"/>
                <w:szCs w:val="18"/>
                <w:lang w:eastAsia="ru-RU"/>
              </w:rPr>
              <w:t>.</w:t>
            </w:r>
          </w:p>
        </w:tc>
        <w:tc>
          <w:tcPr>
            <w:tcW w:w="784" w:type="dxa"/>
            <w:gridSpan w:val="3"/>
            <w:tcBorders>
              <w:top w:val="single" w:sz="4" w:space="0" w:color="auto"/>
              <w:left w:val="single" w:sz="4" w:space="0" w:color="auto"/>
              <w:bottom w:val="single" w:sz="4" w:space="0" w:color="auto"/>
              <w:right w:val="single" w:sz="4" w:space="0" w:color="auto"/>
            </w:tcBorders>
          </w:tcPr>
          <w:p w:rsidR="006B5986" w:rsidRPr="006B5986" w:rsidRDefault="006B5986" w:rsidP="006B5986">
            <w:pPr>
              <w:spacing w:line="240" w:lineRule="auto"/>
              <w:ind w:firstLine="0"/>
              <w:rPr>
                <w:rFonts w:eastAsia="Times New Roman"/>
                <w:sz w:val="18"/>
                <w:szCs w:val="18"/>
                <w:lang w:eastAsia="ru-RU"/>
              </w:rPr>
            </w:pPr>
            <w:r w:rsidRPr="006B5986">
              <w:rPr>
                <w:rFonts w:eastAsia="Times New Roman"/>
                <w:sz w:val="18"/>
                <w:szCs w:val="18"/>
                <w:lang w:eastAsia="ru-RU"/>
              </w:rPr>
              <w:t>Кол-во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986" w:rsidRPr="006B5986" w:rsidRDefault="006B5986" w:rsidP="00A70FC8">
            <w:pPr>
              <w:spacing w:line="240" w:lineRule="auto"/>
              <w:ind w:left="-808"/>
              <w:rPr>
                <w:rFonts w:eastAsia="Times New Roman"/>
                <w:sz w:val="18"/>
                <w:szCs w:val="18"/>
                <w:lang w:eastAsia="ru-RU"/>
              </w:rPr>
            </w:pPr>
            <w:r w:rsidRPr="006B5986">
              <w:rPr>
                <w:rFonts w:eastAsia="Times New Roman"/>
                <w:sz w:val="18"/>
                <w:szCs w:val="18"/>
                <w:lang w:eastAsia="ru-RU"/>
              </w:rPr>
              <w:t>Цена</w:t>
            </w:r>
          </w:p>
        </w:tc>
      </w:tr>
      <w:tr w:rsidR="008D40AB" w:rsidRPr="00EF753A" w:rsidTr="006B5986">
        <w:trPr>
          <w:gridAfter w:val="1"/>
          <w:wAfter w:w="14" w:type="dxa"/>
          <w:trHeight w:val="315"/>
        </w:trPr>
        <w:tc>
          <w:tcPr>
            <w:tcW w:w="363" w:type="dxa"/>
            <w:tcBorders>
              <w:top w:val="nil"/>
              <w:left w:val="single" w:sz="4" w:space="0" w:color="auto"/>
              <w:bottom w:val="single" w:sz="4" w:space="0" w:color="auto"/>
              <w:right w:val="single" w:sz="4" w:space="0" w:color="auto"/>
            </w:tcBorders>
            <w:shd w:val="clear" w:color="auto" w:fill="auto"/>
            <w:noWrap/>
            <w:hideMark/>
          </w:tcPr>
          <w:p w:rsidR="008D40AB" w:rsidRPr="006B5986" w:rsidRDefault="008D40AB"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1.</w:t>
            </w:r>
          </w:p>
        </w:tc>
        <w:tc>
          <w:tcPr>
            <w:tcW w:w="2810" w:type="dxa"/>
            <w:gridSpan w:val="4"/>
            <w:tcBorders>
              <w:top w:val="single" w:sz="4" w:space="0" w:color="auto"/>
              <w:left w:val="nil"/>
              <w:bottom w:val="single" w:sz="4" w:space="0" w:color="auto"/>
              <w:right w:val="single" w:sz="4" w:space="0" w:color="auto"/>
            </w:tcBorders>
            <w:shd w:val="clear" w:color="auto" w:fill="auto"/>
            <w:noWrap/>
            <w:hideMark/>
          </w:tcPr>
          <w:p w:rsidR="008D40AB" w:rsidRPr="006B5986" w:rsidRDefault="008D40AB"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сажевый фильтр A63R42-1206004</w:t>
            </w:r>
            <w:r w:rsidR="006B5986" w:rsidRPr="006B5986">
              <w:rPr>
                <w:rFonts w:eastAsia="Times New Roman"/>
                <w:sz w:val="18"/>
                <w:szCs w:val="18"/>
                <w:lang w:eastAsia="ru-RU"/>
              </w:rPr>
              <w:t xml:space="preserve">  ОКПД </w:t>
            </w:r>
            <w:r w:rsidR="006B5986" w:rsidRPr="006B5986">
              <w:rPr>
                <w:color w:val="333333"/>
                <w:sz w:val="18"/>
                <w:szCs w:val="18"/>
                <w:shd w:val="clear" w:color="auto" w:fill="FFFFFF"/>
              </w:rPr>
              <w:t>28.29.13.130</w:t>
            </w:r>
          </w:p>
        </w:tc>
        <w:tc>
          <w:tcPr>
            <w:tcW w:w="854" w:type="dxa"/>
            <w:tcBorders>
              <w:top w:val="single" w:sz="4" w:space="0" w:color="auto"/>
              <w:left w:val="single" w:sz="4" w:space="0" w:color="auto"/>
              <w:bottom w:val="single" w:sz="4" w:space="0" w:color="auto"/>
              <w:right w:val="single" w:sz="4" w:space="0" w:color="auto"/>
            </w:tcBorders>
          </w:tcPr>
          <w:p w:rsidR="008D40AB" w:rsidRPr="006B5986" w:rsidRDefault="006B5986"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6B5986" w:rsidRDefault="006B5986" w:rsidP="006B5986">
            <w:pPr>
              <w:spacing w:line="240" w:lineRule="auto"/>
              <w:ind w:firstLine="0"/>
              <w:jc w:val="center"/>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59 600,00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замена сажевого фильтра</w:t>
            </w:r>
            <w:r w:rsidR="006B5986" w:rsidRPr="006B5986">
              <w:rPr>
                <w:rFonts w:eastAsia="Times New Roman"/>
                <w:sz w:val="18"/>
                <w:szCs w:val="18"/>
                <w:lang w:eastAsia="ru-RU"/>
              </w:rPr>
              <w:t xml:space="preserve"> ОКПД </w:t>
            </w:r>
            <w:r w:rsidR="006B5986" w:rsidRPr="006B5986">
              <w:rPr>
                <w:rStyle w:val="af0"/>
                <w:b w:val="0"/>
                <w:color w:val="333333"/>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6B5986" w:rsidRDefault="006B5986"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6B5986" w:rsidRDefault="006B5986" w:rsidP="006B5986">
            <w:pPr>
              <w:spacing w:line="240" w:lineRule="auto"/>
              <w:ind w:firstLine="0"/>
              <w:jc w:val="center"/>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8 000,00</w:t>
            </w:r>
          </w:p>
        </w:tc>
      </w:tr>
      <w:tr w:rsidR="008D40AB" w:rsidRPr="00EF753A" w:rsidTr="006B5986">
        <w:trPr>
          <w:gridAfter w:val="1"/>
          <w:wAfter w:w="14" w:type="dxa"/>
          <w:trHeight w:val="315"/>
        </w:trPr>
        <w:tc>
          <w:tcPr>
            <w:tcW w:w="363" w:type="dxa"/>
            <w:tcBorders>
              <w:top w:val="nil"/>
              <w:left w:val="single" w:sz="4" w:space="0" w:color="auto"/>
              <w:bottom w:val="single" w:sz="4" w:space="0" w:color="auto"/>
              <w:right w:val="single" w:sz="4" w:space="0" w:color="auto"/>
            </w:tcBorders>
            <w:shd w:val="clear" w:color="auto" w:fill="auto"/>
            <w:noWrap/>
            <w:hideMark/>
          </w:tcPr>
          <w:p w:rsidR="008D40AB" w:rsidRPr="006B5986" w:rsidRDefault="008D40AB"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2.</w:t>
            </w:r>
          </w:p>
        </w:tc>
        <w:tc>
          <w:tcPr>
            <w:tcW w:w="2810" w:type="dxa"/>
            <w:gridSpan w:val="4"/>
            <w:tcBorders>
              <w:top w:val="single" w:sz="4" w:space="0" w:color="auto"/>
              <w:left w:val="nil"/>
              <w:bottom w:val="single" w:sz="4" w:space="0" w:color="auto"/>
              <w:right w:val="single" w:sz="4" w:space="0" w:color="auto"/>
            </w:tcBorders>
            <w:shd w:val="clear" w:color="auto" w:fill="auto"/>
            <w:noWrap/>
            <w:hideMark/>
          </w:tcPr>
          <w:p w:rsidR="008D40AB" w:rsidRPr="006B5986" w:rsidRDefault="008D40AB"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 xml:space="preserve">сцепление в сб. </w:t>
            </w:r>
            <w:proofErr w:type="spellStart"/>
            <w:r w:rsidRPr="006B5986">
              <w:rPr>
                <w:rFonts w:eastAsia="Times New Roman"/>
                <w:sz w:val="18"/>
                <w:szCs w:val="18"/>
                <w:lang w:eastAsia="ru-RU"/>
              </w:rPr>
              <w:t>дв.CUMMINS</w:t>
            </w:r>
            <w:proofErr w:type="spellEnd"/>
            <w:r w:rsidRPr="006B5986">
              <w:rPr>
                <w:rFonts w:eastAsia="Times New Roman"/>
                <w:sz w:val="18"/>
                <w:szCs w:val="18"/>
                <w:lang w:eastAsia="ru-RU"/>
              </w:rPr>
              <w:t xml:space="preserve"> ISF 2.8</w:t>
            </w:r>
            <w:r w:rsidR="006B5986" w:rsidRPr="006B5986">
              <w:rPr>
                <w:rFonts w:eastAsia="Times New Roman"/>
                <w:sz w:val="18"/>
                <w:szCs w:val="18"/>
                <w:lang w:eastAsia="ru-RU"/>
              </w:rPr>
              <w:t xml:space="preserve"> ОКПД </w:t>
            </w:r>
            <w:r w:rsidR="006B5986" w:rsidRPr="00483054">
              <w:rPr>
                <w:rStyle w:val="af0"/>
                <w:b w:val="0"/>
                <w:color w:val="333333"/>
                <w:sz w:val="18"/>
                <w:szCs w:val="18"/>
                <w:shd w:val="clear" w:color="auto" w:fill="FFFFFF"/>
              </w:rPr>
              <w:t>29.32.30.180</w:t>
            </w:r>
          </w:p>
        </w:tc>
        <w:tc>
          <w:tcPr>
            <w:tcW w:w="854" w:type="dxa"/>
            <w:tcBorders>
              <w:top w:val="single" w:sz="4" w:space="0" w:color="auto"/>
              <w:left w:val="single" w:sz="4" w:space="0" w:color="auto"/>
              <w:bottom w:val="single" w:sz="4" w:space="0" w:color="auto"/>
              <w:right w:val="single" w:sz="4" w:space="0" w:color="auto"/>
            </w:tcBorders>
          </w:tcPr>
          <w:p w:rsidR="008D40AB" w:rsidRPr="006B5986" w:rsidRDefault="006B5986"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6B5986" w:rsidRDefault="006B5986" w:rsidP="006B5986">
            <w:pPr>
              <w:spacing w:line="240" w:lineRule="auto"/>
              <w:ind w:firstLine="0"/>
              <w:jc w:val="center"/>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18 900,00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замена сцепления</w:t>
            </w:r>
            <w:r w:rsidR="005030D7">
              <w:rPr>
                <w:rFonts w:eastAsia="Times New Roman"/>
                <w:sz w:val="18"/>
                <w:szCs w:val="18"/>
                <w:lang w:eastAsia="ru-RU"/>
              </w:rPr>
              <w:t xml:space="preserve"> </w:t>
            </w:r>
            <w:r w:rsidR="005030D7" w:rsidRPr="005030D7">
              <w:rPr>
                <w:rFonts w:eastAsia="Times New Roman"/>
                <w:sz w:val="18"/>
                <w:szCs w:val="18"/>
                <w:lang w:eastAsia="ru-RU"/>
              </w:rPr>
              <w:t xml:space="preserve">ОКПД </w:t>
            </w:r>
            <w:r w:rsidR="005030D7" w:rsidRPr="005030D7">
              <w:rPr>
                <w:rStyle w:val="af0"/>
                <w:b w:val="0"/>
                <w:color w:val="333333"/>
                <w:sz w:val="18"/>
                <w:szCs w:val="18"/>
                <w:shd w:val="clear" w:color="auto" w:fill="FFFFFF"/>
              </w:rPr>
              <w:t>45.20.11.218</w:t>
            </w:r>
          </w:p>
        </w:tc>
        <w:tc>
          <w:tcPr>
            <w:tcW w:w="871" w:type="dxa"/>
            <w:tcBorders>
              <w:top w:val="single" w:sz="4" w:space="0" w:color="auto"/>
              <w:left w:val="single" w:sz="4" w:space="0" w:color="auto"/>
              <w:bottom w:val="single" w:sz="4" w:space="0" w:color="auto"/>
              <w:right w:val="single" w:sz="4" w:space="0" w:color="auto"/>
            </w:tcBorders>
          </w:tcPr>
          <w:p w:rsidR="008D40AB" w:rsidRPr="006B5986" w:rsidRDefault="006B5986"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6B5986" w:rsidRDefault="006B5986" w:rsidP="006B5986">
            <w:pPr>
              <w:spacing w:line="240" w:lineRule="auto"/>
              <w:ind w:firstLine="0"/>
              <w:jc w:val="center"/>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8D40AB" w:rsidRPr="006B5986" w:rsidRDefault="008D40AB" w:rsidP="006B5986">
            <w:pPr>
              <w:spacing w:line="240" w:lineRule="auto"/>
              <w:ind w:firstLine="0"/>
              <w:jc w:val="center"/>
              <w:rPr>
                <w:rFonts w:eastAsia="Times New Roman"/>
                <w:sz w:val="18"/>
                <w:szCs w:val="18"/>
                <w:lang w:eastAsia="ru-RU"/>
              </w:rPr>
            </w:pPr>
            <w:r w:rsidRPr="006B5986">
              <w:rPr>
                <w:rFonts w:eastAsia="Times New Roman"/>
                <w:sz w:val="18"/>
                <w:szCs w:val="18"/>
                <w:lang w:eastAsia="ru-RU"/>
              </w:rPr>
              <w:t>6 800,00</w:t>
            </w:r>
          </w:p>
        </w:tc>
      </w:tr>
      <w:tr w:rsidR="008D40AB" w:rsidRPr="00EF753A" w:rsidTr="006B5986">
        <w:trPr>
          <w:gridAfter w:val="1"/>
          <w:wAfter w:w="14" w:type="dxa"/>
          <w:trHeight w:val="315"/>
        </w:trPr>
        <w:tc>
          <w:tcPr>
            <w:tcW w:w="363" w:type="dxa"/>
            <w:tcBorders>
              <w:top w:val="nil"/>
              <w:left w:val="nil"/>
              <w:bottom w:val="nil"/>
              <w:right w:val="nil"/>
            </w:tcBorders>
            <w:shd w:val="clear" w:color="auto" w:fill="auto"/>
            <w:noWrap/>
            <w:vAlign w:val="bottom"/>
            <w:hideMark/>
          </w:tcPr>
          <w:p w:rsidR="008D40AB" w:rsidRPr="00EF753A" w:rsidRDefault="008D40AB" w:rsidP="00A70FC8">
            <w:pPr>
              <w:spacing w:line="240" w:lineRule="auto"/>
              <w:jc w:val="right"/>
              <w:rPr>
                <w:rFonts w:eastAsia="Times New Roman"/>
                <w:sz w:val="18"/>
                <w:szCs w:val="18"/>
                <w:lang w:eastAsia="ru-RU"/>
              </w:rPr>
            </w:pPr>
          </w:p>
        </w:tc>
        <w:tc>
          <w:tcPr>
            <w:tcW w:w="2810" w:type="dxa"/>
            <w:gridSpan w:val="4"/>
            <w:tcBorders>
              <w:top w:val="nil"/>
              <w:left w:val="nil"/>
              <w:bottom w:val="nil"/>
              <w:right w:val="nil"/>
            </w:tcBorders>
            <w:shd w:val="clear" w:color="auto" w:fill="auto"/>
            <w:noWrap/>
            <w:vAlign w:val="bottom"/>
            <w:hideMark/>
          </w:tcPr>
          <w:p w:rsidR="008D40AB" w:rsidRPr="00EF753A" w:rsidRDefault="008D40AB" w:rsidP="00A70FC8">
            <w:pPr>
              <w:spacing w:line="240" w:lineRule="auto"/>
              <w:rPr>
                <w:rFonts w:eastAsia="Times New Roman"/>
                <w:sz w:val="18"/>
                <w:szCs w:val="18"/>
                <w:lang w:eastAsia="ru-RU"/>
              </w:rPr>
            </w:pPr>
          </w:p>
        </w:tc>
        <w:tc>
          <w:tcPr>
            <w:tcW w:w="854" w:type="dxa"/>
            <w:tcBorders>
              <w:top w:val="nil"/>
              <w:left w:val="nil"/>
              <w:bottom w:val="nil"/>
              <w:right w:val="nil"/>
            </w:tcBorders>
          </w:tcPr>
          <w:p w:rsidR="008D40AB" w:rsidRPr="00EF753A" w:rsidRDefault="008D40AB" w:rsidP="00A70FC8">
            <w:pPr>
              <w:spacing w:line="240" w:lineRule="auto"/>
              <w:rPr>
                <w:rFonts w:eastAsia="Times New Roman"/>
                <w:sz w:val="18"/>
                <w:szCs w:val="18"/>
                <w:lang w:eastAsia="ru-RU"/>
              </w:rPr>
            </w:pPr>
          </w:p>
        </w:tc>
        <w:tc>
          <w:tcPr>
            <w:tcW w:w="868" w:type="dxa"/>
            <w:gridSpan w:val="3"/>
            <w:tcBorders>
              <w:top w:val="nil"/>
              <w:left w:val="nil"/>
              <w:bottom w:val="nil"/>
              <w:right w:val="nil"/>
            </w:tcBorders>
          </w:tcPr>
          <w:p w:rsidR="008D40AB" w:rsidRPr="00EF753A" w:rsidRDefault="008D40AB" w:rsidP="00A70FC8">
            <w:pPr>
              <w:spacing w:line="240" w:lineRule="auto"/>
              <w:rPr>
                <w:rFonts w:eastAsia="Times New Roman"/>
                <w:sz w:val="18"/>
                <w:szCs w:val="18"/>
                <w:lang w:eastAsia="ru-RU"/>
              </w:rPr>
            </w:pPr>
          </w:p>
        </w:tc>
        <w:tc>
          <w:tcPr>
            <w:tcW w:w="1439" w:type="dxa"/>
            <w:gridSpan w:val="3"/>
            <w:tcBorders>
              <w:top w:val="nil"/>
              <w:left w:val="nil"/>
              <w:bottom w:val="nil"/>
              <w:right w:val="nil"/>
            </w:tcBorders>
            <w:shd w:val="clear" w:color="auto" w:fill="auto"/>
            <w:noWrap/>
            <w:vAlign w:val="bottom"/>
            <w:hideMark/>
          </w:tcPr>
          <w:p w:rsidR="008D40AB" w:rsidRPr="00EF753A" w:rsidRDefault="008D40AB" w:rsidP="00A70FC8">
            <w:pPr>
              <w:spacing w:line="240" w:lineRule="auto"/>
              <w:rPr>
                <w:rFonts w:eastAsia="Times New Roman"/>
                <w:sz w:val="18"/>
                <w:szCs w:val="18"/>
                <w:lang w:eastAsia="ru-RU"/>
              </w:rPr>
            </w:pPr>
          </w:p>
        </w:tc>
        <w:tc>
          <w:tcPr>
            <w:tcW w:w="1777" w:type="dxa"/>
            <w:gridSpan w:val="2"/>
            <w:tcBorders>
              <w:top w:val="nil"/>
              <w:left w:val="nil"/>
              <w:bottom w:val="nil"/>
              <w:right w:val="nil"/>
            </w:tcBorders>
            <w:shd w:val="clear" w:color="auto" w:fill="auto"/>
            <w:noWrap/>
            <w:vAlign w:val="bottom"/>
            <w:hideMark/>
          </w:tcPr>
          <w:p w:rsidR="008D40AB" w:rsidRPr="00EF753A" w:rsidRDefault="008D40AB" w:rsidP="00A70FC8">
            <w:pPr>
              <w:spacing w:line="240" w:lineRule="auto"/>
              <w:rPr>
                <w:rFonts w:eastAsia="Times New Roman"/>
                <w:sz w:val="18"/>
                <w:szCs w:val="18"/>
                <w:lang w:eastAsia="ru-RU"/>
              </w:rPr>
            </w:pPr>
          </w:p>
        </w:tc>
        <w:tc>
          <w:tcPr>
            <w:tcW w:w="871" w:type="dxa"/>
            <w:tcBorders>
              <w:top w:val="nil"/>
              <w:left w:val="nil"/>
              <w:bottom w:val="nil"/>
              <w:right w:val="nil"/>
            </w:tcBorders>
          </w:tcPr>
          <w:p w:rsidR="008D40AB" w:rsidRPr="00EF753A" w:rsidRDefault="008D40AB" w:rsidP="00A70FC8">
            <w:pPr>
              <w:spacing w:line="240" w:lineRule="auto"/>
              <w:rPr>
                <w:rFonts w:eastAsia="Times New Roman"/>
                <w:sz w:val="18"/>
                <w:szCs w:val="18"/>
                <w:lang w:eastAsia="ru-RU"/>
              </w:rPr>
            </w:pPr>
          </w:p>
        </w:tc>
        <w:tc>
          <w:tcPr>
            <w:tcW w:w="784" w:type="dxa"/>
            <w:gridSpan w:val="3"/>
            <w:tcBorders>
              <w:top w:val="nil"/>
              <w:left w:val="nil"/>
              <w:bottom w:val="nil"/>
              <w:right w:val="nil"/>
            </w:tcBorders>
          </w:tcPr>
          <w:p w:rsidR="008D40AB" w:rsidRPr="00EF753A" w:rsidRDefault="008D40AB" w:rsidP="00A70FC8">
            <w:pPr>
              <w:spacing w:line="240" w:lineRule="auto"/>
              <w:rPr>
                <w:rFonts w:eastAsia="Times New Roman"/>
                <w:sz w:val="18"/>
                <w:szCs w:val="18"/>
                <w:lang w:eastAsia="ru-RU"/>
              </w:rPr>
            </w:pPr>
          </w:p>
        </w:tc>
        <w:tc>
          <w:tcPr>
            <w:tcW w:w="896" w:type="dxa"/>
            <w:tcBorders>
              <w:top w:val="nil"/>
              <w:left w:val="nil"/>
              <w:bottom w:val="nil"/>
              <w:right w:val="nil"/>
            </w:tcBorders>
            <w:shd w:val="clear" w:color="auto" w:fill="auto"/>
            <w:noWrap/>
            <w:vAlign w:val="bottom"/>
            <w:hideMark/>
          </w:tcPr>
          <w:p w:rsidR="008D40AB" w:rsidRPr="00EF753A" w:rsidRDefault="008D40AB" w:rsidP="00A70FC8">
            <w:pPr>
              <w:spacing w:line="240" w:lineRule="auto"/>
              <w:rPr>
                <w:rFonts w:eastAsia="Times New Roman"/>
                <w:sz w:val="18"/>
                <w:szCs w:val="18"/>
                <w:lang w:eastAsia="ru-RU"/>
              </w:rPr>
            </w:pPr>
          </w:p>
        </w:tc>
      </w:tr>
      <w:tr w:rsidR="00483054" w:rsidRPr="00EF753A" w:rsidTr="00483054">
        <w:trPr>
          <w:gridAfter w:val="1"/>
          <w:wAfter w:w="14" w:type="dxa"/>
          <w:trHeight w:val="315"/>
        </w:trPr>
        <w:tc>
          <w:tcPr>
            <w:tcW w:w="10662" w:type="dxa"/>
            <w:gridSpan w:val="1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3054" w:rsidRPr="00EF753A" w:rsidRDefault="00483054" w:rsidP="00483054">
            <w:pPr>
              <w:spacing w:line="240" w:lineRule="auto"/>
              <w:jc w:val="center"/>
              <w:rPr>
                <w:rFonts w:eastAsia="Times New Roman"/>
                <w:sz w:val="18"/>
                <w:szCs w:val="18"/>
                <w:lang w:eastAsia="ru-RU"/>
              </w:rPr>
            </w:pPr>
            <w:r w:rsidRPr="00EF753A">
              <w:rPr>
                <w:rFonts w:eastAsia="Times New Roman"/>
                <w:b/>
                <w:sz w:val="18"/>
                <w:szCs w:val="18"/>
                <w:lang w:eastAsia="ru-RU"/>
              </w:rPr>
              <w:t xml:space="preserve">Автотранспортное средство: </w:t>
            </w:r>
            <w:r w:rsidRPr="00EF753A">
              <w:rPr>
                <w:rFonts w:eastAsia="Times New Roman"/>
                <w:sz w:val="18"/>
                <w:szCs w:val="18"/>
                <w:lang w:eastAsia="ru-RU"/>
              </w:rPr>
              <w:t>Форд Фокус 1,6 VIN X9FSXXEEDSBD67984</w:t>
            </w:r>
          </w:p>
          <w:p w:rsidR="00483054" w:rsidRPr="00EF753A" w:rsidRDefault="00483054" w:rsidP="00A70FC8">
            <w:pPr>
              <w:spacing w:line="240" w:lineRule="auto"/>
              <w:rPr>
                <w:rFonts w:eastAsia="Times New Roman"/>
                <w:sz w:val="18"/>
                <w:szCs w:val="18"/>
                <w:lang w:eastAsia="ru-RU"/>
              </w:rPr>
            </w:pPr>
          </w:p>
        </w:tc>
      </w:tr>
      <w:tr w:rsidR="00483054"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hideMark/>
          </w:tcPr>
          <w:p w:rsidR="00483054" w:rsidRPr="00567403" w:rsidRDefault="00483054" w:rsidP="00567403">
            <w:pPr>
              <w:spacing w:line="240" w:lineRule="auto"/>
              <w:ind w:left="-739"/>
              <w:jc w:val="center"/>
              <w:rPr>
                <w:rFonts w:eastAsia="Times New Roman"/>
                <w:b/>
                <w:sz w:val="18"/>
                <w:szCs w:val="18"/>
                <w:lang w:eastAsia="ru-RU"/>
              </w:rPr>
            </w:pP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483054" w:rsidRPr="00567403" w:rsidRDefault="00483054" w:rsidP="00567403">
            <w:pPr>
              <w:spacing w:line="240" w:lineRule="auto"/>
              <w:ind w:left="-739"/>
              <w:jc w:val="center"/>
              <w:rPr>
                <w:rFonts w:eastAsia="Times New Roman"/>
                <w:b/>
                <w:sz w:val="18"/>
                <w:szCs w:val="18"/>
                <w:lang w:eastAsia="ru-RU"/>
              </w:rPr>
            </w:pPr>
            <w:r w:rsidRPr="00567403">
              <w:rPr>
                <w:rFonts w:eastAsia="Times New Roman"/>
                <w:b/>
                <w:sz w:val="18"/>
                <w:szCs w:val="18"/>
                <w:lang w:eastAsia="ru-RU"/>
              </w:rPr>
              <w:t>Наименование запчасти</w:t>
            </w:r>
          </w:p>
        </w:tc>
        <w:tc>
          <w:tcPr>
            <w:tcW w:w="854" w:type="dxa"/>
            <w:tcBorders>
              <w:top w:val="single" w:sz="4" w:space="0" w:color="auto"/>
              <w:left w:val="single" w:sz="4" w:space="0" w:color="auto"/>
              <w:bottom w:val="single" w:sz="4" w:space="0" w:color="auto"/>
              <w:right w:val="single" w:sz="4" w:space="0" w:color="auto"/>
            </w:tcBorders>
          </w:tcPr>
          <w:p w:rsidR="00483054" w:rsidRPr="00567403" w:rsidRDefault="00483054" w:rsidP="00567403">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483054" w:rsidRPr="00567403" w:rsidRDefault="00483054" w:rsidP="00567403">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483054" w:rsidRPr="00567403" w:rsidRDefault="00483054" w:rsidP="00567403">
            <w:pPr>
              <w:spacing w:line="240" w:lineRule="auto"/>
              <w:ind w:left="-739"/>
              <w:jc w:val="center"/>
              <w:rPr>
                <w:rFonts w:eastAsia="Times New Roman"/>
                <w:b/>
                <w:sz w:val="18"/>
                <w:szCs w:val="18"/>
                <w:lang w:eastAsia="ru-RU"/>
              </w:rPr>
            </w:pPr>
            <w:r w:rsidRPr="00567403">
              <w:rPr>
                <w:rFonts w:eastAsia="Times New Roman"/>
                <w:b/>
                <w:sz w:val="18"/>
                <w:szCs w:val="18"/>
                <w:lang w:eastAsia="ru-RU"/>
              </w:rPr>
              <w:t>Цена</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483054" w:rsidRPr="00567403" w:rsidRDefault="00483054" w:rsidP="00567403">
            <w:pPr>
              <w:spacing w:line="240" w:lineRule="auto"/>
              <w:ind w:left="-739"/>
              <w:jc w:val="center"/>
              <w:rPr>
                <w:rFonts w:eastAsia="Times New Roman"/>
                <w:b/>
                <w:sz w:val="18"/>
                <w:szCs w:val="18"/>
                <w:lang w:eastAsia="ru-RU"/>
              </w:rPr>
            </w:pPr>
            <w:r w:rsidRPr="00567403">
              <w:rPr>
                <w:rFonts w:eastAsia="Times New Roman"/>
                <w:b/>
                <w:sz w:val="18"/>
                <w:szCs w:val="18"/>
                <w:lang w:eastAsia="ru-RU"/>
              </w:rPr>
              <w:t>Наименование работы</w:t>
            </w:r>
          </w:p>
        </w:tc>
        <w:tc>
          <w:tcPr>
            <w:tcW w:w="871" w:type="dxa"/>
            <w:tcBorders>
              <w:top w:val="single" w:sz="4" w:space="0" w:color="auto"/>
              <w:left w:val="single" w:sz="4" w:space="0" w:color="auto"/>
              <w:bottom w:val="single" w:sz="4" w:space="0" w:color="auto"/>
              <w:right w:val="single" w:sz="4" w:space="0" w:color="auto"/>
            </w:tcBorders>
          </w:tcPr>
          <w:p w:rsidR="00483054" w:rsidRPr="00567403" w:rsidRDefault="00483054" w:rsidP="00567403">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784" w:type="dxa"/>
            <w:gridSpan w:val="3"/>
            <w:tcBorders>
              <w:top w:val="single" w:sz="4" w:space="0" w:color="auto"/>
              <w:left w:val="single" w:sz="4" w:space="0" w:color="auto"/>
              <w:bottom w:val="single" w:sz="4" w:space="0" w:color="auto"/>
              <w:right w:val="single" w:sz="4" w:space="0" w:color="auto"/>
            </w:tcBorders>
          </w:tcPr>
          <w:p w:rsidR="00483054" w:rsidRPr="00567403" w:rsidRDefault="00483054" w:rsidP="00567403">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483054" w:rsidRPr="00567403" w:rsidRDefault="00483054" w:rsidP="00567403">
            <w:pPr>
              <w:spacing w:line="240" w:lineRule="auto"/>
              <w:ind w:left="-739"/>
              <w:jc w:val="center"/>
              <w:rPr>
                <w:rFonts w:eastAsia="Times New Roman"/>
                <w:b/>
                <w:sz w:val="18"/>
                <w:szCs w:val="18"/>
                <w:lang w:eastAsia="ru-RU"/>
              </w:rPr>
            </w:pPr>
            <w:r w:rsidRPr="00567403">
              <w:rPr>
                <w:rFonts w:eastAsia="Times New Roman"/>
                <w:b/>
                <w:sz w:val="18"/>
                <w:szCs w:val="18"/>
                <w:lang w:eastAsia="ru-RU"/>
              </w:rPr>
              <w:t>Цена</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39"/>
              <w:jc w:val="right"/>
              <w:rPr>
                <w:rFonts w:eastAsia="Times New Roman"/>
                <w:sz w:val="18"/>
                <w:szCs w:val="18"/>
                <w:lang w:eastAsia="ru-RU"/>
              </w:rPr>
            </w:pPr>
            <w:r w:rsidRPr="00EF753A">
              <w:rPr>
                <w:rFonts w:eastAsia="Times New Roman"/>
                <w:sz w:val="18"/>
                <w:szCs w:val="18"/>
                <w:lang w:eastAsia="ru-RU"/>
              </w:rPr>
              <w:t>1.</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E0406" w:rsidRDefault="008D40AB" w:rsidP="00DE0406">
            <w:pPr>
              <w:spacing w:line="240" w:lineRule="auto"/>
              <w:ind w:firstLine="0"/>
              <w:rPr>
                <w:rFonts w:eastAsia="Times New Roman"/>
                <w:sz w:val="18"/>
                <w:szCs w:val="18"/>
                <w:lang w:eastAsia="ru-RU"/>
              </w:rPr>
            </w:pPr>
            <w:r w:rsidRPr="00DE0406">
              <w:rPr>
                <w:rFonts w:eastAsia="Times New Roman"/>
                <w:sz w:val="18"/>
                <w:szCs w:val="18"/>
                <w:lang w:eastAsia="ru-RU"/>
              </w:rPr>
              <w:t>клапан управления заслонками</w:t>
            </w:r>
            <w:r w:rsidR="00DE0406" w:rsidRPr="00DE0406">
              <w:rPr>
                <w:rFonts w:eastAsia="Times New Roman"/>
                <w:sz w:val="18"/>
                <w:szCs w:val="18"/>
                <w:lang w:eastAsia="ru-RU"/>
              </w:rPr>
              <w:t xml:space="preserve"> ОКПД </w:t>
            </w:r>
            <w:r w:rsidR="00DE0406" w:rsidRPr="00DE0406">
              <w:rPr>
                <w:sz w:val="18"/>
                <w:szCs w:val="18"/>
                <w:shd w:val="clear" w:color="auto" w:fill="FFFFFF"/>
              </w:rPr>
              <w:t>28.14.11.121</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483054"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483054">
            <w:pPr>
              <w:spacing w:line="240" w:lineRule="auto"/>
              <w:ind w:left="-739"/>
              <w:jc w:val="right"/>
              <w:rPr>
                <w:rFonts w:eastAsia="Times New Roman"/>
                <w:sz w:val="18"/>
                <w:szCs w:val="18"/>
                <w:lang w:eastAsia="ru-RU"/>
              </w:rPr>
            </w:pPr>
            <w:r w:rsidRPr="00EF753A">
              <w:rPr>
                <w:rFonts w:eastAsia="Times New Roman"/>
                <w:sz w:val="18"/>
                <w:szCs w:val="18"/>
                <w:lang w:eastAsia="ru-RU"/>
              </w:rPr>
              <w:t>6 380,00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1944DF" w:rsidRDefault="008D40AB" w:rsidP="00567403">
            <w:pPr>
              <w:spacing w:line="240" w:lineRule="auto"/>
              <w:ind w:firstLine="0"/>
              <w:rPr>
                <w:rFonts w:eastAsia="Times New Roman"/>
                <w:sz w:val="18"/>
                <w:szCs w:val="18"/>
                <w:lang w:eastAsia="ru-RU"/>
              </w:rPr>
            </w:pPr>
            <w:r w:rsidRPr="001944DF">
              <w:rPr>
                <w:rFonts w:eastAsia="Times New Roman"/>
                <w:sz w:val="18"/>
                <w:szCs w:val="18"/>
                <w:lang w:eastAsia="ru-RU"/>
              </w:rPr>
              <w:t>замена клапана</w:t>
            </w:r>
            <w:r w:rsidR="0072680B" w:rsidRPr="001944DF">
              <w:rPr>
                <w:rFonts w:eastAsia="Times New Roman"/>
                <w:sz w:val="18"/>
                <w:szCs w:val="18"/>
                <w:lang w:eastAsia="ru-RU"/>
              </w:rPr>
              <w:t xml:space="preserve"> ОКПД</w:t>
            </w:r>
            <w:r w:rsidR="001944DF" w:rsidRPr="001944DF">
              <w:rPr>
                <w:rFonts w:eastAsia="Times New Roman"/>
                <w:sz w:val="18"/>
                <w:szCs w:val="18"/>
                <w:lang w:eastAsia="ru-RU"/>
              </w:rPr>
              <w:t xml:space="preserve"> </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483054">
            <w:pPr>
              <w:spacing w:line="240" w:lineRule="auto"/>
              <w:ind w:left="-739"/>
              <w:jc w:val="right"/>
              <w:rPr>
                <w:rFonts w:eastAsia="Times New Roman"/>
                <w:sz w:val="18"/>
                <w:szCs w:val="18"/>
                <w:lang w:eastAsia="ru-RU"/>
              </w:rPr>
            </w:pPr>
            <w:r w:rsidRPr="00EF753A">
              <w:rPr>
                <w:rFonts w:eastAsia="Times New Roman"/>
                <w:sz w:val="18"/>
                <w:szCs w:val="18"/>
                <w:lang w:eastAsia="ru-RU"/>
              </w:rPr>
              <w:t>2 400,00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39"/>
              <w:jc w:val="right"/>
              <w:rPr>
                <w:rFonts w:eastAsia="Times New Roman"/>
                <w:sz w:val="18"/>
                <w:szCs w:val="18"/>
                <w:lang w:eastAsia="ru-RU"/>
              </w:rPr>
            </w:pPr>
            <w:r w:rsidRPr="00EF753A">
              <w:rPr>
                <w:rFonts w:eastAsia="Times New Roman"/>
                <w:sz w:val="18"/>
                <w:szCs w:val="18"/>
                <w:lang w:eastAsia="ru-RU"/>
              </w:rPr>
              <w:t>2.</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E0406" w:rsidRDefault="008D40AB" w:rsidP="00DE0406">
            <w:pPr>
              <w:spacing w:line="240" w:lineRule="auto"/>
              <w:ind w:firstLine="0"/>
              <w:rPr>
                <w:rFonts w:eastAsia="Times New Roman"/>
                <w:sz w:val="18"/>
                <w:szCs w:val="18"/>
                <w:lang w:eastAsia="ru-RU"/>
              </w:rPr>
            </w:pPr>
            <w:r w:rsidRPr="00DE0406">
              <w:rPr>
                <w:rFonts w:eastAsia="Times New Roman"/>
                <w:sz w:val="18"/>
                <w:szCs w:val="18"/>
                <w:lang w:eastAsia="ru-RU"/>
              </w:rPr>
              <w:t>ШРУС правый</w:t>
            </w:r>
            <w:r w:rsidR="00DE0406" w:rsidRPr="00DE0406">
              <w:rPr>
                <w:rFonts w:eastAsia="Times New Roman"/>
                <w:sz w:val="18"/>
                <w:szCs w:val="18"/>
                <w:lang w:eastAsia="ru-RU"/>
              </w:rPr>
              <w:t xml:space="preserve"> ОКПД </w:t>
            </w:r>
            <w:r w:rsidR="00DE0406" w:rsidRPr="00DE0406">
              <w:rPr>
                <w:sz w:val="18"/>
                <w:szCs w:val="18"/>
                <w:shd w:val="clear" w:color="auto" w:fill="FFFFFF"/>
              </w:rPr>
              <w:t>29.32.30.240 </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483054"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483054">
            <w:pPr>
              <w:spacing w:line="240" w:lineRule="auto"/>
              <w:ind w:left="-739"/>
              <w:jc w:val="right"/>
              <w:rPr>
                <w:rFonts w:eastAsia="Times New Roman"/>
                <w:sz w:val="18"/>
                <w:szCs w:val="18"/>
                <w:lang w:eastAsia="ru-RU"/>
              </w:rPr>
            </w:pPr>
            <w:r w:rsidRPr="00EF753A">
              <w:rPr>
                <w:rFonts w:eastAsia="Times New Roman"/>
                <w:sz w:val="18"/>
                <w:szCs w:val="18"/>
                <w:lang w:eastAsia="ru-RU"/>
              </w:rPr>
              <w:t>9 880,00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1944DF" w:rsidRDefault="008D40AB" w:rsidP="00567403">
            <w:pPr>
              <w:spacing w:line="240" w:lineRule="auto"/>
              <w:ind w:firstLine="0"/>
              <w:rPr>
                <w:rFonts w:eastAsia="Times New Roman"/>
                <w:sz w:val="18"/>
                <w:szCs w:val="18"/>
                <w:lang w:eastAsia="ru-RU"/>
              </w:rPr>
            </w:pPr>
            <w:r w:rsidRPr="001944DF">
              <w:rPr>
                <w:rFonts w:eastAsia="Times New Roman"/>
                <w:sz w:val="18"/>
                <w:szCs w:val="18"/>
                <w:lang w:eastAsia="ru-RU"/>
              </w:rPr>
              <w:t>замена приводов</w:t>
            </w:r>
            <w:r w:rsidR="0072680B" w:rsidRPr="001944DF">
              <w:rPr>
                <w:rFonts w:eastAsia="Times New Roman"/>
                <w:sz w:val="18"/>
                <w:szCs w:val="18"/>
                <w:lang w:eastAsia="ru-RU"/>
              </w:rPr>
              <w:t xml:space="preserve"> ОКПД</w:t>
            </w:r>
            <w:r w:rsidR="001944DF" w:rsidRPr="001944DF">
              <w:rPr>
                <w:rFonts w:eastAsia="Times New Roman"/>
                <w:sz w:val="18"/>
                <w:szCs w:val="18"/>
                <w:lang w:eastAsia="ru-RU"/>
              </w:rPr>
              <w:t xml:space="preserve"> </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483054">
            <w:pPr>
              <w:spacing w:line="240" w:lineRule="auto"/>
              <w:ind w:left="-739"/>
              <w:jc w:val="right"/>
              <w:rPr>
                <w:rFonts w:eastAsia="Times New Roman"/>
                <w:sz w:val="18"/>
                <w:szCs w:val="18"/>
                <w:lang w:eastAsia="ru-RU"/>
              </w:rPr>
            </w:pPr>
            <w:r w:rsidRPr="00EF753A">
              <w:rPr>
                <w:rFonts w:eastAsia="Times New Roman"/>
                <w:sz w:val="18"/>
                <w:szCs w:val="18"/>
                <w:lang w:eastAsia="ru-RU"/>
              </w:rPr>
              <w:t>6 400,00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39"/>
              <w:jc w:val="right"/>
              <w:rPr>
                <w:rFonts w:eastAsia="Times New Roman"/>
                <w:sz w:val="18"/>
                <w:szCs w:val="18"/>
                <w:lang w:eastAsia="ru-RU"/>
              </w:rPr>
            </w:pPr>
            <w:r w:rsidRPr="00EF753A">
              <w:rPr>
                <w:rFonts w:eastAsia="Times New Roman"/>
                <w:sz w:val="18"/>
                <w:szCs w:val="18"/>
                <w:lang w:eastAsia="ru-RU"/>
              </w:rPr>
              <w:t>3.</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E0406" w:rsidRDefault="008D40AB" w:rsidP="00DE0406">
            <w:pPr>
              <w:spacing w:line="240" w:lineRule="auto"/>
              <w:ind w:firstLine="0"/>
              <w:rPr>
                <w:rFonts w:eastAsia="Times New Roman"/>
                <w:sz w:val="18"/>
                <w:szCs w:val="18"/>
                <w:lang w:eastAsia="ru-RU"/>
              </w:rPr>
            </w:pPr>
            <w:r w:rsidRPr="00DE0406">
              <w:rPr>
                <w:rFonts w:eastAsia="Times New Roman"/>
                <w:sz w:val="18"/>
                <w:szCs w:val="18"/>
                <w:lang w:eastAsia="ru-RU"/>
              </w:rPr>
              <w:t>ШРУС левый</w:t>
            </w:r>
            <w:r w:rsidR="00DE0406" w:rsidRPr="00DE0406">
              <w:rPr>
                <w:rFonts w:eastAsia="Times New Roman"/>
                <w:sz w:val="18"/>
                <w:szCs w:val="18"/>
                <w:lang w:eastAsia="ru-RU"/>
              </w:rPr>
              <w:t xml:space="preserve"> ОКПД </w:t>
            </w:r>
            <w:r w:rsidR="00DE0406" w:rsidRPr="00DE0406">
              <w:rPr>
                <w:sz w:val="18"/>
                <w:szCs w:val="18"/>
                <w:shd w:val="clear" w:color="auto" w:fill="FFFFFF"/>
              </w:rPr>
              <w:t>29.32.30.240 </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483054"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483054">
            <w:pPr>
              <w:spacing w:line="240" w:lineRule="auto"/>
              <w:ind w:left="-739"/>
              <w:jc w:val="right"/>
              <w:rPr>
                <w:rFonts w:eastAsia="Times New Roman"/>
                <w:sz w:val="18"/>
                <w:szCs w:val="18"/>
                <w:lang w:eastAsia="ru-RU"/>
              </w:rPr>
            </w:pPr>
            <w:r w:rsidRPr="00EF753A">
              <w:rPr>
                <w:rFonts w:eastAsia="Times New Roman"/>
                <w:sz w:val="18"/>
                <w:szCs w:val="18"/>
                <w:lang w:eastAsia="ru-RU"/>
              </w:rPr>
              <w:t>9 560,00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1944DF" w:rsidRDefault="008D40AB" w:rsidP="00567403">
            <w:pPr>
              <w:spacing w:line="240" w:lineRule="auto"/>
              <w:ind w:firstLine="0"/>
              <w:rPr>
                <w:rFonts w:eastAsia="Times New Roman"/>
                <w:sz w:val="18"/>
                <w:szCs w:val="18"/>
                <w:lang w:eastAsia="ru-RU"/>
              </w:rPr>
            </w:pPr>
            <w:r w:rsidRPr="001944DF">
              <w:rPr>
                <w:rFonts w:eastAsia="Times New Roman"/>
                <w:sz w:val="18"/>
                <w:szCs w:val="18"/>
                <w:lang w:eastAsia="ru-RU"/>
              </w:rPr>
              <w:t>диагностик ходовой части</w:t>
            </w:r>
            <w:r w:rsidR="0072680B" w:rsidRPr="001944DF">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483054">
            <w:pPr>
              <w:spacing w:line="240" w:lineRule="auto"/>
              <w:ind w:left="-739"/>
              <w:jc w:val="right"/>
              <w:rPr>
                <w:rFonts w:eastAsia="Times New Roman"/>
                <w:sz w:val="18"/>
                <w:szCs w:val="18"/>
                <w:lang w:eastAsia="ru-RU"/>
              </w:rPr>
            </w:pPr>
            <w:r w:rsidRPr="00EF753A">
              <w:rPr>
                <w:rFonts w:eastAsia="Times New Roman"/>
                <w:sz w:val="18"/>
                <w:szCs w:val="18"/>
                <w:lang w:eastAsia="ru-RU"/>
              </w:rPr>
              <w:t>1 200,00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39"/>
              <w:jc w:val="right"/>
              <w:rPr>
                <w:rFonts w:eastAsia="Times New Roman"/>
                <w:sz w:val="18"/>
                <w:szCs w:val="18"/>
                <w:lang w:eastAsia="ru-RU"/>
              </w:rPr>
            </w:pPr>
            <w:r w:rsidRPr="00EF753A">
              <w:rPr>
                <w:rFonts w:eastAsia="Times New Roman"/>
                <w:sz w:val="18"/>
                <w:szCs w:val="18"/>
                <w:lang w:eastAsia="ru-RU"/>
              </w:rPr>
              <w:t>4.</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E0406" w:rsidRDefault="008D40AB" w:rsidP="00DE0406">
            <w:pPr>
              <w:spacing w:line="240" w:lineRule="auto"/>
              <w:ind w:firstLine="0"/>
              <w:rPr>
                <w:rFonts w:eastAsia="Times New Roman"/>
                <w:sz w:val="18"/>
                <w:szCs w:val="18"/>
                <w:lang w:eastAsia="ru-RU"/>
              </w:rPr>
            </w:pPr>
            <w:r w:rsidRPr="00DE0406">
              <w:rPr>
                <w:rFonts w:eastAsia="Times New Roman"/>
                <w:sz w:val="18"/>
                <w:szCs w:val="18"/>
                <w:lang w:eastAsia="ru-RU"/>
              </w:rPr>
              <w:t>очиститель инжектора</w:t>
            </w:r>
            <w:r w:rsidR="00DE0406" w:rsidRPr="00DE0406">
              <w:rPr>
                <w:rFonts w:eastAsia="Times New Roman"/>
                <w:sz w:val="18"/>
                <w:szCs w:val="18"/>
                <w:lang w:eastAsia="ru-RU"/>
              </w:rPr>
              <w:t xml:space="preserve"> ОКПД </w:t>
            </w:r>
            <w:r w:rsidR="00DE0406" w:rsidRPr="00DE0406">
              <w:rPr>
                <w:sz w:val="18"/>
                <w:szCs w:val="18"/>
                <w:shd w:val="clear" w:color="auto" w:fill="FFFFFF"/>
              </w:rPr>
              <w:t>20.41.32.112 </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483054"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483054">
            <w:pPr>
              <w:spacing w:line="240" w:lineRule="auto"/>
              <w:ind w:left="-739"/>
              <w:jc w:val="right"/>
              <w:rPr>
                <w:rFonts w:eastAsia="Times New Roman"/>
                <w:sz w:val="18"/>
                <w:szCs w:val="18"/>
                <w:lang w:eastAsia="ru-RU"/>
              </w:rPr>
            </w:pPr>
            <w:r w:rsidRPr="00EF753A">
              <w:rPr>
                <w:rFonts w:eastAsia="Times New Roman"/>
                <w:sz w:val="18"/>
                <w:szCs w:val="18"/>
                <w:lang w:eastAsia="ru-RU"/>
              </w:rPr>
              <w:t>2 800,00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1944DF" w:rsidRDefault="008D40AB" w:rsidP="00567403">
            <w:pPr>
              <w:spacing w:line="240" w:lineRule="auto"/>
              <w:ind w:firstLine="0"/>
              <w:rPr>
                <w:rFonts w:eastAsia="Times New Roman"/>
                <w:sz w:val="18"/>
                <w:szCs w:val="18"/>
                <w:lang w:eastAsia="ru-RU"/>
              </w:rPr>
            </w:pPr>
            <w:r w:rsidRPr="001944DF">
              <w:rPr>
                <w:rFonts w:eastAsia="Times New Roman"/>
                <w:sz w:val="18"/>
                <w:szCs w:val="18"/>
                <w:lang w:eastAsia="ru-RU"/>
              </w:rPr>
              <w:t>промывка инжектора</w:t>
            </w:r>
            <w:r w:rsidR="0072680B" w:rsidRPr="001944DF">
              <w:rPr>
                <w:rFonts w:eastAsia="Times New Roman"/>
                <w:sz w:val="18"/>
                <w:szCs w:val="18"/>
                <w:lang w:eastAsia="ru-RU"/>
              </w:rPr>
              <w:t xml:space="preserve"> ОКПД</w:t>
            </w:r>
            <w:r w:rsidR="001944DF" w:rsidRPr="001944DF">
              <w:rPr>
                <w:rFonts w:eastAsia="Times New Roman"/>
                <w:sz w:val="18"/>
                <w:szCs w:val="18"/>
                <w:lang w:eastAsia="ru-RU"/>
              </w:rPr>
              <w:t xml:space="preserve"> </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483054">
            <w:pPr>
              <w:spacing w:line="240" w:lineRule="auto"/>
              <w:ind w:left="-739"/>
              <w:jc w:val="right"/>
              <w:rPr>
                <w:rFonts w:eastAsia="Times New Roman"/>
                <w:sz w:val="18"/>
                <w:szCs w:val="18"/>
                <w:lang w:eastAsia="ru-RU"/>
              </w:rPr>
            </w:pPr>
            <w:r w:rsidRPr="00EF753A">
              <w:rPr>
                <w:rFonts w:eastAsia="Times New Roman"/>
                <w:sz w:val="18"/>
                <w:szCs w:val="18"/>
                <w:lang w:eastAsia="ru-RU"/>
              </w:rPr>
              <w:t>4 000,00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39"/>
              <w:jc w:val="right"/>
              <w:rPr>
                <w:rFonts w:eastAsia="Times New Roman"/>
                <w:sz w:val="18"/>
                <w:szCs w:val="18"/>
                <w:lang w:eastAsia="ru-RU"/>
              </w:rPr>
            </w:pPr>
            <w:r w:rsidRPr="00EF753A">
              <w:rPr>
                <w:rFonts w:eastAsia="Times New Roman"/>
                <w:sz w:val="18"/>
                <w:szCs w:val="18"/>
                <w:lang w:eastAsia="ru-RU"/>
              </w:rPr>
              <w:t>5.</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E0406" w:rsidRDefault="008D40AB" w:rsidP="00DE0406">
            <w:pPr>
              <w:spacing w:line="240" w:lineRule="auto"/>
              <w:ind w:firstLine="0"/>
              <w:rPr>
                <w:rFonts w:eastAsia="Times New Roman"/>
                <w:sz w:val="18"/>
                <w:szCs w:val="18"/>
                <w:lang w:eastAsia="ru-RU"/>
              </w:rPr>
            </w:pPr>
            <w:r w:rsidRPr="00DE0406">
              <w:rPr>
                <w:rFonts w:eastAsia="Times New Roman"/>
                <w:sz w:val="18"/>
                <w:szCs w:val="18"/>
                <w:lang w:eastAsia="ru-RU"/>
              </w:rPr>
              <w:t xml:space="preserve">тяга стабилизатора </w:t>
            </w:r>
            <w:r w:rsidR="00DE0406" w:rsidRPr="00DE0406">
              <w:rPr>
                <w:rFonts w:eastAsia="Times New Roman"/>
                <w:sz w:val="18"/>
                <w:szCs w:val="18"/>
                <w:lang w:eastAsia="ru-RU"/>
              </w:rPr>
              <w:t xml:space="preserve">ОКПД </w:t>
            </w:r>
            <w:r w:rsidR="00DE0406" w:rsidRPr="00DE0406">
              <w:rPr>
                <w:sz w:val="18"/>
                <w:szCs w:val="18"/>
                <w:shd w:val="clear" w:color="auto" w:fill="FFFFFF"/>
              </w:rPr>
              <w:t>29.32.30.210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483054"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483054">
            <w:pPr>
              <w:spacing w:line="240" w:lineRule="auto"/>
              <w:ind w:left="-739"/>
              <w:jc w:val="right"/>
              <w:rPr>
                <w:rFonts w:eastAsia="Times New Roman"/>
                <w:sz w:val="18"/>
                <w:szCs w:val="18"/>
                <w:lang w:eastAsia="ru-RU"/>
              </w:rPr>
            </w:pPr>
            <w:r w:rsidRPr="00EF753A">
              <w:rPr>
                <w:rFonts w:eastAsia="Times New Roman"/>
                <w:sz w:val="18"/>
                <w:szCs w:val="18"/>
                <w:lang w:eastAsia="ru-RU"/>
              </w:rPr>
              <w:t>3 120,00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1944DF" w:rsidRDefault="008D40AB" w:rsidP="00567403">
            <w:pPr>
              <w:spacing w:line="240" w:lineRule="auto"/>
              <w:ind w:firstLine="0"/>
              <w:rPr>
                <w:rFonts w:eastAsia="Times New Roman"/>
                <w:sz w:val="18"/>
                <w:szCs w:val="18"/>
                <w:lang w:eastAsia="ru-RU"/>
              </w:rPr>
            </w:pPr>
            <w:r w:rsidRPr="001944DF">
              <w:rPr>
                <w:rFonts w:eastAsia="Times New Roman"/>
                <w:sz w:val="18"/>
                <w:szCs w:val="18"/>
                <w:lang w:eastAsia="ru-RU"/>
              </w:rPr>
              <w:t>замена стабилизатора</w:t>
            </w:r>
            <w:r w:rsidR="0072680B" w:rsidRPr="001944DF">
              <w:rPr>
                <w:rFonts w:eastAsia="Times New Roman"/>
                <w:sz w:val="18"/>
                <w:szCs w:val="18"/>
                <w:lang w:eastAsia="ru-RU"/>
              </w:rPr>
              <w:t xml:space="preserve"> ОКПД</w:t>
            </w:r>
            <w:r w:rsidR="001944DF" w:rsidRPr="001944DF">
              <w:rPr>
                <w:rFonts w:eastAsia="Times New Roman"/>
                <w:sz w:val="18"/>
                <w:szCs w:val="18"/>
                <w:lang w:eastAsia="ru-RU"/>
              </w:rPr>
              <w:t xml:space="preserve"> </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483054">
            <w:pPr>
              <w:spacing w:line="240" w:lineRule="auto"/>
              <w:ind w:left="-739"/>
              <w:jc w:val="right"/>
              <w:rPr>
                <w:rFonts w:eastAsia="Times New Roman"/>
                <w:sz w:val="18"/>
                <w:szCs w:val="18"/>
                <w:lang w:eastAsia="ru-RU"/>
              </w:rPr>
            </w:pPr>
            <w:r w:rsidRPr="00EF753A">
              <w:rPr>
                <w:rFonts w:eastAsia="Times New Roman"/>
                <w:sz w:val="18"/>
                <w:szCs w:val="18"/>
                <w:lang w:eastAsia="ru-RU"/>
              </w:rPr>
              <w:t>1 800,00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39"/>
              <w:jc w:val="right"/>
              <w:rPr>
                <w:rFonts w:eastAsia="Times New Roman"/>
                <w:sz w:val="18"/>
                <w:szCs w:val="18"/>
                <w:lang w:eastAsia="ru-RU"/>
              </w:rPr>
            </w:pPr>
            <w:r w:rsidRPr="00EF753A">
              <w:rPr>
                <w:rFonts w:eastAsia="Times New Roman"/>
                <w:sz w:val="18"/>
                <w:szCs w:val="18"/>
                <w:lang w:eastAsia="ru-RU"/>
              </w:rPr>
              <w:t>6.</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E0406" w:rsidRDefault="008D40AB" w:rsidP="00DE0406">
            <w:pPr>
              <w:spacing w:line="240" w:lineRule="auto"/>
              <w:ind w:firstLine="0"/>
              <w:rPr>
                <w:rFonts w:eastAsia="Times New Roman"/>
                <w:sz w:val="18"/>
                <w:szCs w:val="18"/>
                <w:lang w:eastAsia="ru-RU"/>
              </w:rPr>
            </w:pPr>
            <w:r w:rsidRPr="00DE0406">
              <w:rPr>
                <w:rFonts w:eastAsia="Times New Roman"/>
                <w:sz w:val="18"/>
                <w:szCs w:val="18"/>
                <w:lang w:eastAsia="ru-RU"/>
              </w:rPr>
              <w:t xml:space="preserve">опорный подшипник </w:t>
            </w:r>
            <w:r w:rsidR="00DE0406" w:rsidRPr="00DE0406">
              <w:rPr>
                <w:rFonts w:eastAsia="Times New Roman"/>
                <w:sz w:val="18"/>
                <w:szCs w:val="18"/>
                <w:lang w:eastAsia="ru-RU"/>
              </w:rPr>
              <w:t xml:space="preserve"> ОКПД </w:t>
            </w:r>
            <w:r w:rsidR="00DE0406" w:rsidRPr="00473BB0">
              <w:rPr>
                <w:rStyle w:val="af0"/>
                <w:b w:val="0"/>
                <w:sz w:val="18"/>
                <w:szCs w:val="18"/>
                <w:shd w:val="clear" w:color="auto" w:fill="FFFFFF"/>
              </w:rPr>
              <w:t>29.32.30.390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483054"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39"/>
              <w:jc w:val="right"/>
              <w:rPr>
                <w:rFonts w:eastAsia="Times New Roman"/>
                <w:sz w:val="18"/>
                <w:szCs w:val="18"/>
                <w:lang w:eastAsia="ru-RU"/>
              </w:rPr>
            </w:pPr>
            <w:r w:rsidRPr="00EF753A">
              <w:rPr>
                <w:rFonts w:eastAsia="Times New Roman"/>
                <w:sz w:val="18"/>
                <w:szCs w:val="18"/>
                <w:lang w:eastAsia="ru-RU"/>
              </w:rPr>
              <w:t>8 980,00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1944DF" w:rsidRDefault="008D40AB" w:rsidP="00567403">
            <w:pPr>
              <w:spacing w:line="240" w:lineRule="auto"/>
              <w:ind w:firstLine="0"/>
              <w:rPr>
                <w:rFonts w:eastAsia="Times New Roman"/>
                <w:sz w:val="18"/>
                <w:szCs w:val="18"/>
                <w:lang w:eastAsia="ru-RU"/>
              </w:rPr>
            </w:pPr>
            <w:r w:rsidRPr="001944DF">
              <w:rPr>
                <w:rFonts w:eastAsia="Times New Roman"/>
                <w:sz w:val="18"/>
                <w:szCs w:val="18"/>
                <w:lang w:eastAsia="ru-RU"/>
              </w:rPr>
              <w:t>замена подшипников</w:t>
            </w:r>
            <w:r w:rsidR="0072680B" w:rsidRPr="001944DF">
              <w:rPr>
                <w:rFonts w:eastAsia="Times New Roman"/>
                <w:sz w:val="18"/>
                <w:szCs w:val="18"/>
                <w:lang w:eastAsia="ru-RU"/>
              </w:rPr>
              <w:t xml:space="preserve"> ОКПД</w:t>
            </w:r>
            <w:r w:rsidR="001944DF" w:rsidRPr="001944DF">
              <w:rPr>
                <w:rFonts w:eastAsia="Times New Roman"/>
                <w:sz w:val="18"/>
                <w:szCs w:val="18"/>
                <w:lang w:eastAsia="ru-RU"/>
              </w:rPr>
              <w:t xml:space="preserve"> </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483054">
            <w:pPr>
              <w:spacing w:line="240" w:lineRule="auto"/>
              <w:ind w:left="-739"/>
              <w:jc w:val="right"/>
              <w:rPr>
                <w:rFonts w:eastAsia="Times New Roman"/>
                <w:sz w:val="18"/>
                <w:szCs w:val="18"/>
                <w:lang w:eastAsia="ru-RU"/>
              </w:rPr>
            </w:pPr>
            <w:r w:rsidRPr="00EF753A">
              <w:rPr>
                <w:rFonts w:eastAsia="Times New Roman"/>
                <w:sz w:val="18"/>
                <w:szCs w:val="18"/>
                <w:lang w:eastAsia="ru-RU"/>
              </w:rPr>
              <w:t>7 200,00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39"/>
              <w:jc w:val="right"/>
              <w:rPr>
                <w:rFonts w:eastAsia="Times New Roman"/>
                <w:sz w:val="18"/>
                <w:szCs w:val="18"/>
                <w:lang w:eastAsia="ru-RU"/>
              </w:rPr>
            </w:pPr>
            <w:r w:rsidRPr="00EF753A">
              <w:rPr>
                <w:rFonts w:eastAsia="Times New Roman"/>
                <w:sz w:val="18"/>
                <w:szCs w:val="18"/>
                <w:lang w:eastAsia="ru-RU"/>
              </w:rPr>
              <w:t>7.</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E0406" w:rsidRDefault="008D40AB" w:rsidP="00DE0406">
            <w:pPr>
              <w:spacing w:line="240" w:lineRule="auto"/>
              <w:ind w:firstLine="0"/>
              <w:rPr>
                <w:rFonts w:eastAsia="Times New Roman"/>
                <w:sz w:val="18"/>
                <w:szCs w:val="18"/>
                <w:lang w:eastAsia="ru-RU"/>
              </w:rPr>
            </w:pPr>
            <w:r w:rsidRPr="00DE0406">
              <w:rPr>
                <w:rFonts w:eastAsia="Times New Roman"/>
                <w:sz w:val="18"/>
                <w:szCs w:val="18"/>
                <w:lang w:eastAsia="ru-RU"/>
              </w:rPr>
              <w:t xml:space="preserve">ступица колеса </w:t>
            </w:r>
            <w:r w:rsidR="00DE0406" w:rsidRPr="00DE0406">
              <w:rPr>
                <w:rFonts w:eastAsia="Times New Roman"/>
                <w:sz w:val="18"/>
                <w:szCs w:val="18"/>
                <w:lang w:eastAsia="ru-RU"/>
              </w:rPr>
              <w:t xml:space="preserve">ОКПД </w:t>
            </w:r>
            <w:r w:rsidR="00DE0406" w:rsidRPr="00473BB0">
              <w:rPr>
                <w:rStyle w:val="af0"/>
                <w:b w:val="0"/>
                <w:sz w:val="18"/>
                <w:szCs w:val="18"/>
                <w:shd w:val="clear" w:color="auto" w:fill="FFFFFF"/>
              </w:rPr>
              <w:t>29.32.30.220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483054"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39"/>
              <w:jc w:val="right"/>
              <w:rPr>
                <w:rFonts w:eastAsia="Times New Roman"/>
                <w:sz w:val="18"/>
                <w:szCs w:val="18"/>
                <w:lang w:eastAsia="ru-RU"/>
              </w:rPr>
            </w:pPr>
            <w:r w:rsidRPr="00EF753A">
              <w:rPr>
                <w:rFonts w:eastAsia="Times New Roman"/>
                <w:sz w:val="18"/>
                <w:szCs w:val="18"/>
                <w:lang w:eastAsia="ru-RU"/>
              </w:rPr>
              <w:t>18 800,00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1944DF" w:rsidRDefault="008D40AB" w:rsidP="00567403">
            <w:pPr>
              <w:spacing w:line="240" w:lineRule="auto"/>
              <w:ind w:firstLine="0"/>
              <w:rPr>
                <w:rFonts w:eastAsia="Times New Roman"/>
                <w:sz w:val="18"/>
                <w:szCs w:val="18"/>
                <w:lang w:eastAsia="ru-RU"/>
              </w:rPr>
            </w:pPr>
            <w:r w:rsidRPr="001944DF">
              <w:rPr>
                <w:rFonts w:eastAsia="Times New Roman"/>
                <w:sz w:val="18"/>
                <w:szCs w:val="18"/>
                <w:lang w:eastAsia="ru-RU"/>
              </w:rPr>
              <w:t>замена ступиц</w:t>
            </w:r>
            <w:r w:rsidR="0072680B" w:rsidRPr="001944DF">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483054">
            <w:pPr>
              <w:spacing w:line="240" w:lineRule="auto"/>
              <w:ind w:left="-739"/>
              <w:jc w:val="right"/>
              <w:rPr>
                <w:rFonts w:eastAsia="Times New Roman"/>
                <w:sz w:val="18"/>
                <w:szCs w:val="18"/>
                <w:lang w:eastAsia="ru-RU"/>
              </w:rPr>
            </w:pPr>
            <w:r w:rsidRPr="00EF753A">
              <w:rPr>
                <w:rFonts w:eastAsia="Times New Roman"/>
                <w:sz w:val="18"/>
                <w:szCs w:val="18"/>
                <w:lang w:eastAsia="ru-RU"/>
              </w:rPr>
              <w:t>8 600,00</w:t>
            </w:r>
          </w:p>
        </w:tc>
      </w:tr>
      <w:tr w:rsidR="00483054" w:rsidRPr="00EF753A" w:rsidTr="00BE4990">
        <w:trPr>
          <w:gridAfter w:val="1"/>
          <w:wAfter w:w="14" w:type="dxa"/>
          <w:trHeight w:val="315"/>
        </w:trPr>
        <w:tc>
          <w:tcPr>
            <w:tcW w:w="10662" w:type="dxa"/>
            <w:gridSpan w:val="1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3054" w:rsidRPr="00EF753A" w:rsidRDefault="00483054" w:rsidP="00A70FC8">
            <w:pPr>
              <w:spacing w:line="240" w:lineRule="auto"/>
              <w:jc w:val="right"/>
              <w:rPr>
                <w:rFonts w:eastAsia="Times New Roman"/>
                <w:sz w:val="18"/>
                <w:szCs w:val="18"/>
                <w:lang w:eastAsia="ru-RU"/>
              </w:rPr>
            </w:pPr>
            <w:r w:rsidRPr="00EF753A">
              <w:rPr>
                <w:rFonts w:eastAsia="Times New Roman"/>
                <w:sz w:val="18"/>
                <w:szCs w:val="18"/>
                <w:lang w:eastAsia="ru-RU"/>
              </w:rPr>
              <w:t> </w:t>
            </w:r>
          </w:p>
          <w:p w:rsidR="00483054" w:rsidRPr="00EF753A" w:rsidRDefault="00483054" w:rsidP="00567403">
            <w:pPr>
              <w:spacing w:line="240" w:lineRule="auto"/>
              <w:jc w:val="center"/>
              <w:rPr>
                <w:rFonts w:eastAsia="Times New Roman"/>
                <w:sz w:val="18"/>
                <w:szCs w:val="18"/>
                <w:lang w:eastAsia="ru-RU"/>
              </w:rPr>
            </w:pPr>
            <w:r w:rsidRPr="00EF753A">
              <w:rPr>
                <w:rFonts w:eastAsia="Times New Roman"/>
                <w:b/>
                <w:sz w:val="18"/>
                <w:szCs w:val="18"/>
                <w:lang w:eastAsia="ru-RU"/>
              </w:rPr>
              <w:t xml:space="preserve">Автотранспортное средство: </w:t>
            </w:r>
            <w:r w:rsidRPr="00EF753A">
              <w:rPr>
                <w:rFonts w:eastAsia="Times New Roman"/>
                <w:sz w:val="18"/>
                <w:szCs w:val="18"/>
                <w:lang w:eastAsia="ru-RU"/>
              </w:rPr>
              <w:t>Форд Фокус 2,0 VIN X9FHXXEEDHBD68488</w:t>
            </w:r>
          </w:p>
        </w:tc>
      </w:tr>
      <w:tr w:rsidR="00567403"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hideMark/>
          </w:tcPr>
          <w:p w:rsidR="00567403" w:rsidRPr="00EF753A" w:rsidRDefault="00567403" w:rsidP="00567403">
            <w:pPr>
              <w:spacing w:line="240" w:lineRule="auto"/>
              <w:ind w:left="-713"/>
              <w:jc w:val="center"/>
              <w:rPr>
                <w:rFonts w:eastAsia="Times New Roman"/>
                <w:sz w:val="18"/>
                <w:szCs w:val="18"/>
                <w:lang w:eastAsia="ru-RU"/>
              </w:rPr>
            </w:pP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567403" w:rsidRPr="00EF753A" w:rsidRDefault="00567403" w:rsidP="00567403">
            <w:pPr>
              <w:spacing w:line="240" w:lineRule="auto"/>
              <w:ind w:left="-713"/>
              <w:jc w:val="center"/>
              <w:rPr>
                <w:rFonts w:eastAsia="Times New Roman"/>
                <w:sz w:val="18"/>
                <w:szCs w:val="18"/>
                <w:lang w:eastAsia="ru-RU"/>
              </w:rPr>
            </w:pPr>
            <w:r w:rsidRPr="00EF753A">
              <w:rPr>
                <w:rFonts w:eastAsia="Times New Roman"/>
                <w:sz w:val="18"/>
                <w:szCs w:val="18"/>
                <w:lang w:eastAsia="ru-RU"/>
              </w:rPr>
              <w:t>Наименование запчасти</w:t>
            </w:r>
          </w:p>
        </w:tc>
        <w:tc>
          <w:tcPr>
            <w:tcW w:w="854" w:type="dxa"/>
            <w:tcBorders>
              <w:top w:val="single" w:sz="4" w:space="0" w:color="auto"/>
              <w:left w:val="single" w:sz="4" w:space="0" w:color="auto"/>
              <w:bottom w:val="single" w:sz="4" w:space="0" w:color="auto"/>
              <w:right w:val="single" w:sz="4" w:space="0" w:color="auto"/>
            </w:tcBorders>
          </w:tcPr>
          <w:p w:rsidR="00567403" w:rsidRPr="00567403" w:rsidRDefault="00567403" w:rsidP="00567403">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567403" w:rsidRPr="00567403" w:rsidRDefault="00567403" w:rsidP="00567403">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67403" w:rsidRPr="00EF753A" w:rsidRDefault="00567403" w:rsidP="00567403">
            <w:pPr>
              <w:spacing w:line="240" w:lineRule="auto"/>
              <w:ind w:left="-713"/>
              <w:jc w:val="center"/>
              <w:rPr>
                <w:rFonts w:eastAsia="Times New Roman"/>
                <w:sz w:val="18"/>
                <w:szCs w:val="18"/>
                <w:lang w:eastAsia="ru-RU"/>
              </w:rPr>
            </w:pPr>
            <w:r w:rsidRPr="00EF753A">
              <w:rPr>
                <w:rFonts w:eastAsia="Times New Roman"/>
                <w:sz w:val="18"/>
                <w:szCs w:val="18"/>
                <w:lang w:eastAsia="ru-RU"/>
              </w:rPr>
              <w:t>Цена</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567403" w:rsidRPr="00EF753A" w:rsidRDefault="00567403" w:rsidP="00567403">
            <w:pPr>
              <w:spacing w:line="240" w:lineRule="auto"/>
              <w:ind w:left="-713"/>
              <w:jc w:val="center"/>
              <w:rPr>
                <w:rFonts w:eastAsia="Times New Roman"/>
                <w:sz w:val="18"/>
                <w:szCs w:val="18"/>
                <w:lang w:eastAsia="ru-RU"/>
              </w:rPr>
            </w:pPr>
            <w:r w:rsidRPr="00EF753A">
              <w:rPr>
                <w:rFonts w:eastAsia="Times New Roman"/>
                <w:sz w:val="18"/>
                <w:szCs w:val="18"/>
                <w:lang w:eastAsia="ru-RU"/>
              </w:rPr>
              <w:t>Наименование работы</w:t>
            </w:r>
          </w:p>
        </w:tc>
        <w:tc>
          <w:tcPr>
            <w:tcW w:w="871" w:type="dxa"/>
            <w:tcBorders>
              <w:top w:val="single" w:sz="4" w:space="0" w:color="auto"/>
              <w:left w:val="single" w:sz="4" w:space="0" w:color="auto"/>
              <w:bottom w:val="single" w:sz="4" w:space="0" w:color="auto"/>
              <w:right w:val="single" w:sz="4" w:space="0" w:color="auto"/>
            </w:tcBorders>
          </w:tcPr>
          <w:p w:rsidR="00567403" w:rsidRPr="00567403" w:rsidRDefault="00567403" w:rsidP="00567403">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784" w:type="dxa"/>
            <w:gridSpan w:val="3"/>
            <w:tcBorders>
              <w:top w:val="single" w:sz="4" w:space="0" w:color="auto"/>
              <w:left w:val="single" w:sz="4" w:space="0" w:color="auto"/>
              <w:bottom w:val="single" w:sz="4" w:space="0" w:color="auto"/>
              <w:right w:val="single" w:sz="4" w:space="0" w:color="auto"/>
            </w:tcBorders>
          </w:tcPr>
          <w:p w:rsidR="00567403" w:rsidRPr="00567403" w:rsidRDefault="00567403" w:rsidP="00567403">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hideMark/>
          </w:tcPr>
          <w:p w:rsidR="00567403" w:rsidRPr="00EF753A" w:rsidRDefault="00567403" w:rsidP="00567403">
            <w:pPr>
              <w:spacing w:line="240" w:lineRule="auto"/>
              <w:ind w:left="-713"/>
              <w:jc w:val="center"/>
              <w:rPr>
                <w:rFonts w:eastAsia="Times New Roman"/>
                <w:sz w:val="18"/>
                <w:szCs w:val="18"/>
                <w:lang w:eastAsia="ru-RU"/>
              </w:rPr>
            </w:pPr>
            <w:r w:rsidRPr="00EF753A">
              <w:rPr>
                <w:rFonts w:eastAsia="Times New Roman"/>
                <w:sz w:val="18"/>
                <w:szCs w:val="18"/>
                <w:lang w:eastAsia="ru-RU"/>
              </w:rPr>
              <w:t>Цена</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1.</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0A3AAF" w:rsidRDefault="005006D1" w:rsidP="001944DF">
            <w:pPr>
              <w:spacing w:line="240" w:lineRule="auto"/>
              <w:ind w:firstLine="0"/>
              <w:rPr>
                <w:rFonts w:ascii="Calibri" w:eastAsia="Times New Roman" w:hAnsi="Calibri"/>
                <w:sz w:val="18"/>
                <w:szCs w:val="18"/>
                <w:lang w:eastAsia="ru-RU"/>
              </w:rPr>
            </w:pPr>
            <w:r>
              <w:rPr>
                <w:rFonts w:eastAsia="Times New Roman"/>
                <w:sz w:val="18"/>
                <w:szCs w:val="18"/>
                <w:lang w:eastAsia="ru-RU"/>
              </w:rPr>
              <w:t>Н</w:t>
            </w:r>
            <w:r w:rsidR="008D40AB" w:rsidRPr="00EF753A">
              <w:rPr>
                <w:rFonts w:eastAsia="Times New Roman"/>
                <w:sz w:val="18"/>
                <w:szCs w:val="18"/>
                <w:lang w:eastAsia="ru-RU"/>
              </w:rPr>
              <w:t xml:space="preserve">аконечник рулевой тяги </w:t>
            </w:r>
            <w:r w:rsidR="0072680B">
              <w:rPr>
                <w:rFonts w:eastAsia="Times New Roman"/>
                <w:sz w:val="18"/>
                <w:szCs w:val="18"/>
                <w:lang w:eastAsia="ru-RU"/>
              </w:rPr>
              <w:t xml:space="preserve"> </w:t>
            </w:r>
            <w:r w:rsidR="0072680B" w:rsidRPr="00DE0406">
              <w:rPr>
                <w:rFonts w:eastAsia="Times New Roman"/>
                <w:sz w:val="18"/>
                <w:szCs w:val="18"/>
                <w:lang w:eastAsia="ru-RU"/>
              </w:rPr>
              <w:t>ОКПД</w:t>
            </w:r>
            <w:r w:rsidR="001944DF">
              <w:rPr>
                <w:rFonts w:eastAsia="Times New Roman"/>
                <w:sz w:val="18"/>
                <w:szCs w:val="18"/>
                <w:lang w:eastAsia="ru-RU"/>
              </w:rPr>
              <w:t xml:space="preserve"> 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13"/>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13"/>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13"/>
              <w:jc w:val="right"/>
              <w:rPr>
                <w:rFonts w:eastAsia="Times New Roman"/>
                <w:sz w:val="18"/>
                <w:szCs w:val="18"/>
                <w:lang w:eastAsia="ru-RU"/>
              </w:rPr>
            </w:pPr>
            <w:r w:rsidRPr="00EF753A">
              <w:rPr>
                <w:rFonts w:eastAsia="Times New Roman"/>
                <w:sz w:val="18"/>
                <w:szCs w:val="18"/>
                <w:lang w:eastAsia="ru-RU"/>
              </w:rPr>
              <w:t>2 400,00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наконечник рулевой замена</w:t>
            </w:r>
            <w:r w:rsidR="0072680B">
              <w:rPr>
                <w:rFonts w:eastAsia="Times New Roman"/>
                <w:sz w:val="18"/>
                <w:szCs w:val="18"/>
                <w:lang w:eastAsia="ru-RU"/>
              </w:rPr>
              <w:t xml:space="preserve"> </w:t>
            </w:r>
            <w:r w:rsidR="0072680B" w:rsidRPr="00DE0406">
              <w:rPr>
                <w:rFonts w:eastAsia="Times New Roman"/>
                <w:sz w:val="18"/>
                <w:szCs w:val="18"/>
                <w:lang w:eastAsia="ru-RU"/>
              </w:rPr>
              <w:t>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13"/>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13"/>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3 600,00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2.</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5006D1" w:rsidP="00567403">
            <w:pPr>
              <w:spacing w:line="240" w:lineRule="auto"/>
              <w:ind w:firstLine="0"/>
              <w:rPr>
                <w:rFonts w:eastAsia="Times New Roman"/>
                <w:sz w:val="18"/>
                <w:szCs w:val="18"/>
                <w:lang w:eastAsia="ru-RU"/>
              </w:rPr>
            </w:pPr>
            <w:proofErr w:type="spellStart"/>
            <w:r>
              <w:rPr>
                <w:rFonts w:eastAsia="Times New Roman"/>
                <w:sz w:val="18"/>
                <w:szCs w:val="18"/>
                <w:lang w:eastAsia="ru-RU"/>
              </w:rPr>
              <w:t>С</w:t>
            </w:r>
            <w:r w:rsidR="008D40AB" w:rsidRPr="00EF753A">
              <w:rPr>
                <w:rFonts w:eastAsia="Times New Roman"/>
                <w:sz w:val="18"/>
                <w:szCs w:val="18"/>
                <w:lang w:eastAsia="ru-RU"/>
              </w:rPr>
              <w:t>айлентблок</w:t>
            </w:r>
            <w:proofErr w:type="spellEnd"/>
            <w:r w:rsidR="008D40AB" w:rsidRPr="00EF753A">
              <w:rPr>
                <w:rFonts w:eastAsia="Times New Roman"/>
                <w:sz w:val="18"/>
                <w:szCs w:val="18"/>
                <w:lang w:eastAsia="ru-RU"/>
              </w:rPr>
              <w:t xml:space="preserve"> переднего рычага </w:t>
            </w:r>
            <w:r w:rsidR="0072680B">
              <w:rPr>
                <w:rFonts w:eastAsia="Times New Roman"/>
                <w:sz w:val="18"/>
                <w:szCs w:val="18"/>
                <w:lang w:eastAsia="ru-RU"/>
              </w:rPr>
              <w:t xml:space="preserve"> </w:t>
            </w:r>
            <w:r w:rsidR="0072680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13"/>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13"/>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13"/>
              <w:jc w:val="right"/>
              <w:rPr>
                <w:rFonts w:eastAsia="Times New Roman"/>
                <w:sz w:val="18"/>
                <w:szCs w:val="18"/>
                <w:lang w:eastAsia="ru-RU"/>
              </w:rPr>
            </w:pPr>
            <w:r w:rsidRPr="00EF753A">
              <w:rPr>
                <w:rFonts w:eastAsia="Times New Roman"/>
                <w:sz w:val="18"/>
                <w:szCs w:val="18"/>
                <w:lang w:eastAsia="ru-RU"/>
              </w:rPr>
              <w:t>8 340,00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 xml:space="preserve">замена </w:t>
            </w:r>
            <w:proofErr w:type="spellStart"/>
            <w:r w:rsidRPr="00EF753A">
              <w:rPr>
                <w:rFonts w:eastAsia="Times New Roman"/>
                <w:sz w:val="18"/>
                <w:szCs w:val="18"/>
                <w:lang w:eastAsia="ru-RU"/>
              </w:rPr>
              <w:t>сайлентблоков</w:t>
            </w:r>
            <w:proofErr w:type="spellEnd"/>
            <w:r w:rsidR="0072680B">
              <w:rPr>
                <w:rFonts w:eastAsia="Times New Roman"/>
                <w:sz w:val="18"/>
                <w:szCs w:val="18"/>
                <w:lang w:eastAsia="ru-RU"/>
              </w:rPr>
              <w:t xml:space="preserve"> </w:t>
            </w:r>
            <w:r w:rsidR="0072680B" w:rsidRPr="00DE0406">
              <w:rPr>
                <w:rFonts w:eastAsia="Times New Roman"/>
                <w:sz w:val="18"/>
                <w:szCs w:val="18"/>
                <w:lang w:eastAsia="ru-RU"/>
              </w:rPr>
              <w:t>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13"/>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13"/>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6 800,00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3.</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5006D1" w:rsidP="00567403">
            <w:pPr>
              <w:spacing w:line="240" w:lineRule="auto"/>
              <w:ind w:firstLine="0"/>
              <w:rPr>
                <w:rFonts w:eastAsia="Times New Roman"/>
                <w:sz w:val="18"/>
                <w:szCs w:val="18"/>
                <w:lang w:eastAsia="ru-RU"/>
              </w:rPr>
            </w:pPr>
            <w:r>
              <w:rPr>
                <w:rFonts w:eastAsia="Times New Roman"/>
                <w:sz w:val="18"/>
                <w:szCs w:val="18"/>
                <w:lang w:eastAsia="ru-RU"/>
              </w:rPr>
              <w:t>Р</w:t>
            </w:r>
            <w:r w:rsidR="008D40AB" w:rsidRPr="00EF753A">
              <w:rPr>
                <w:rFonts w:eastAsia="Times New Roman"/>
                <w:sz w:val="18"/>
                <w:szCs w:val="18"/>
                <w:lang w:eastAsia="ru-RU"/>
              </w:rPr>
              <w:t>ем. к-т рычагов задней подвески</w:t>
            </w:r>
            <w:r w:rsidR="0072680B">
              <w:rPr>
                <w:rFonts w:eastAsia="Times New Roman"/>
                <w:sz w:val="18"/>
                <w:szCs w:val="18"/>
                <w:lang w:eastAsia="ru-RU"/>
              </w:rPr>
              <w:t xml:space="preserve"> </w:t>
            </w:r>
            <w:r w:rsidR="0072680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13"/>
              <w:jc w:val="right"/>
              <w:rPr>
                <w:rFonts w:eastAsia="Times New Roman"/>
                <w:sz w:val="18"/>
                <w:szCs w:val="18"/>
                <w:lang w:eastAsia="ru-RU"/>
              </w:rPr>
            </w:pPr>
            <w:r>
              <w:rPr>
                <w:rFonts w:eastAsia="Times New Roman"/>
                <w:sz w:val="18"/>
                <w:szCs w:val="18"/>
                <w:lang w:eastAsia="ru-RU"/>
              </w:rPr>
              <w:t>к-т</w:t>
            </w:r>
            <w:r w:rsidRPr="006B5986">
              <w:rPr>
                <w:rFonts w:eastAsia="Times New Roman"/>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13"/>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13"/>
              <w:jc w:val="right"/>
              <w:rPr>
                <w:rFonts w:eastAsia="Times New Roman"/>
                <w:sz w:val="18"/>
                <w:szCs w:val="18"/>
                <w:lang w:eastAsia="ru-RU"/>
              </w:rPr>
            </w:pPr>
            <w:r w:rsidRPr="00EF753A">
              <w:rPr>
                <w:rFonts w:eastAsia="Times New Roman"/>
                <w:sz w:val="18"/>
                <w:szCs w:val="18"/>
                <w:lang w:eastAsia="ru-RU"/>
              </w:rPr>
              <w:t>37 560,00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замена ступиц</w:t>
            </w:r>
            <w:r w:rsidR="0072680B">
              <w:rPr>
                <w:rFonts w:eastAsia="Times New Roman"/>
                <w:sz w:val="18"/>
                <w:szCs w:val="18"/>
                <w:lang w:eastAsia="ru-RU"/>
              </w:rPr>
              <w:t xml:space="preserve"> </w:t>
            </w:r>
            <w:r w:rsidR="0072680B" w:rsidRPr="00DE0406">
              <w:rPr>
                <w:rFonts w:eastAsia="Times New Roman"/>
                <w:sz w:val="18"/>
                <w:szCs w:val="18"/>
                <w:lang w:eastAsia="ru-RU"/>
              </w:rPr>
              <w:t>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13"/>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13"/>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8 600,00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4.</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5006D1" w:rsidP="00567403">
            <w:pPr>
              <w:spacing w:line="240" w:lineRule="auto"/>
              <w:ind w:firstLine="0"/>
              <w:rPr>
                <w:rFonts w:eastAsia="Times New Roman"/>
                <w:sz w:val="18"/>
                <w:szCs w:val="18"/>
                <w:lang w:eastAsia="ru-RU"/>
              </w:rPr>
            </w:pPr>
            <w:r>
              <w:rPr>
                <w:rFonts w:eastAsia="Times New Roman"/>
                <w:sz w:val="18"/>
                <w:szCs w:val="18"/>
                <w:lang w:eastAsia="ru-RU"/>
              </w:rPr>
              <w:t>С</w:t>
            </w:r>
            <w:r w:rsidR="008D40AB" w:rsidRPr="00EF753A">
              <w:rPr>
                <w:rFonts w:eastAsia="Times New Roman"/>
                <w:sz w:val="18"/>
                <w:szCs w:val="18"/>
                <w:lang w:eastAsia="ru-RU"/>
              </w:rPr>
              <w:t xml:space="preserve">тупица в сборе (с АБС) </w:t>
            </w:r>
            <w:r w:rsidR="0072680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13"/>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13"/>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13"/>
              <w:jc w:val="right"/>
              <w:rPr>
                <w:rFonts w:eastAsia="Times New Roman"/>
                <w:sz w:val="18"/>
                <w:szCs w:val="18"/>
                <w:lang w:eastAsia="ru-RU"/>
              </w:rPr>
            </w:pPr>
            <w:r w:rsidRPr="00EF753A">
              <w:rPr>
                <w:rFonts w:eastAsia="Times New Roman"/>
                <w:sz w:val="18"/>
                <w:szCs w:val="18"/>
                <w:lang w:eastAsia="ru-RU"/>
              </w:rPr>
              <w:t>18 800,00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регулировка УКК</w:t>
            </w:r>
            <w:r w:rsidR="0072680B">
              <w:rPr>
                <w:rFonts w:eastAsia="Times New Roman"/>
                <w:sz w:val="18"/>
                <w:szCs w:val="18"/>
                <w:lang w:eastAsia="ru-RU"/>
              </w:rPr>
              <w:t xml:space="preserve"> </w:t>
            </w:r>
            <w:r w:rsidR="0072680B" w:rsidRPr="00DE0406">
              <w:rPr>
                <w:rFonts w:eastAsia="Times New Roman"/>
                <w:sz w:val="18"/>
                <w:szCs w:val="18"/>
                <w:lang w:eastAsia="ru-RU"/>
              </w:rPr>
              <w:t>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13"/>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13"/>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2 800,00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5.</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5006D1" w:rsidP="00567403">
            <w:pPr>
              <w:spacing w:line="240" w:lineRule="auto"/>
              <w:ind w:firstLine="0"/>
              <w:rPr>
                <w:rFonts w:eastAsia="Times New Roman"/>
                <w:sz w:val="18"/>
                <w:szCs w:val="18"/>
                <w:lang w:eastAsia="ru-RU"/>
              </w:rPr>
            </w:pPr>
            <w:r>
              <w:rPr>
                <w:rFonts w:eastAsia="Times New Roman"/>
                <w:sz w:val="18"/>
                <w:szCs w:val="18"/>
                <w:lang w:eastAsia="ru-RU"/>
              </w:rPr>
              <w:t>Т</w:t>
            </w:r>
            <w:r w:rsidR="008D40AB" w:rsidRPr="00EF753A">
              <w:rPr>
                <w:rFonts w:eastAsia="Times New Roman"/>
                <w:sz w:val="18"/>
                <w:szCs w:val="18"/>
                <w:lang w:eastAsia="ru-RU"/>
              </w:rPr>
              <w:t>яга/стойка стабилизатора L/R</w:t>
            </w:r>
            <w:r w:rsidR="0072680B" w:rsidRPr="00DE0406">
              <w:rPr>
                <w:rFonts w:eastAsia="Times New Roman"/>
                <w:sz w:val="18"/>
                <w:szCs w:val="18"/>
                <w:lang w:eastAsia="ru-RU"/>
              </w:rPr>
              <w:t xml:space="preserve"> 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13"/>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13"/>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13"/>
              <w:jc w:val="right"/>
              <w:rPr>
                <w:rFonts w:eastAsia="Times New Roman"/>
                <w:sz w:val="18"/>
                <w:szCs w:val="18"/>
                <w:lang w:eastAsia="ru-RU"/>
              </w:rPr>
            </w:pPr>
            <w:r w:rsidRPr="00EF753A">
              <w:rPr>
                <w:rFonts w:eastAsia="Times New Roman"/>
                <w:sz w:val="18"/>
                <w:szCs w:val="18"/>
                <w:lang w:eastAsia="ru-RU"/>
              </w:rPr>
              <w:t>3 280,00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рычаг подвески с/у</w:t>
            </w:r>
            <w:r w:rsidR="0072680B">
              <w:rPr>
                <w:rFonts w:eastAsia="Times New Roman"/>
                <w:sz w:val="18"/>
                <w:szCs w:val="18"/>
                <w:lang w:eastAsia="ru-RU"/>
              </w:rPr>
              <w:t xml:space="preserve"> </w:t>
            </w:r>
            <w:r w:rsidR="0072680B" w:rsidRPr="00DE0406">
              <w:rPr>
                <w:rFonts w:eastAsia="Times New Roman"/>
                <w:sz w:val="18"/>
                <w:szCs w:val="18"/>
                <w:lang w:eastAsia="ru-RU"/>
              </w:rPr>
              <w:t>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13"/>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13"/>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3 800,00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6.</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5006D1" w:rsidP="00567403">
            <w:pPr>
              <w:spacing w:line="240" w:lineRule="auto"/>
              <w:ind w:firstLine="0"/>
              <w:rPr>
                <w:rFonts w:eastAsia="Times New Roman"/>
                <w:sz w:val="18"/>
                <w:szCs w:val="18"/>
                <w:lang w:eastAsia="ru-RU"/>
              </w:rPr>
            </w:pPr>
            <w:r>
              <w:rPr>
                <w:rFonts w:eastAsia="Times New Roman"/>
                <w:sz w:val="18"/>
                <w:szCs w:val="18"/>
                <w:lang w:eastAsia="ru-RU"/>
              </w:rPr>
              <w:t>С</w:t>
            </w:r>
            <w:r w:rsidR="008D40AB" w:rsidRPr="00EF753A">
              <w:rPr>
                <w:rFonts w:eastAsia="Times New Roman"/>
                <w:sz w:val="18"/>
                <w:szCs w:val="18"/>
                <w:lang w:eastAsia="ru-RU"/>
              </w:rPr>
              <w:t>мазочные материалы</w:t>
            </w:r>
            <w:r w:rsidR="0072680B" w:rsidRPr="00DE0406">
              <w:rPr>
                <w:rFonts w:eastAsia="Times New Roman"/>
                <w:sz w:val="18"/>
                <w:szCs w:val="18"/>
                <w:lang w:eastAsia="ru-RU"/>
              </w:rPr>
              <w:t xml:space="preserve"> 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567403" w:rsidP="00A70FC8">
            <w:pPr>
              <w:spacing w:line="240" w:lineRule="auto"/>
              <w:ind w:left="-713"/>
              <w:jc w:val="right"/>
              <w:rPr>
                <w:rFonts w:eastAsia="Times New Roman"/>
                <w:sz w:val="18"/>
                <w:szCs w:val="18"/>
                <w:lang w:eastAsia="ru-RU"/>
              </w:rPr>
            </w:pPr>
            <w:r>
              <w:rPr>
                <w:rFonts w:eastAsia="Times New Roman"/>
                <w:sz w:val="18"/>
                <w:szCs w:val="18"/>
                <w:lang w:eastAsia="ru-RU"/>
              </w:rPr>
              <w:t>к-т.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8D40AB" w:rsidP="00A70FC8">
            <w:pPr>
              <w:spacing w:line="240" w:lineRule="auto"/>
              <w:ind w:left="-713"/>
              <w:jc w:val="right"/>
              <w:rPr>
                <w:rFonts w:eastAsia="Times New Roman"/>
                <w:sz w:val="18"/>
                <w:szCs w:val="18"/>
                <w:lang w:eastAsia="ru-RU"/>
              </w:rPr>
            </w:pP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13"/>
              <w:jc w:val="right"/>
              <w:rPr>
                <w:rFonts w:eastAsia="Times New Roman"/>
                <w:sz w:val="18"/>
                <w:szCs w:val="18"/>
                <w:lang w:eastAsia="ru-RU"/>
              </w:rPr>
            </w:pPr>
            <w:r w:rsidRPr="00EF753A">
              <w:rPr>
                <w:rFonts w:eastAsia="Times New Roman"/>
                <w:sz w:val="18"/>
                <w:szCs w:val="18"/>
                <w:lang w:eastAsia="ru-RU"/>
              </w:rPr>
              <w:t>1 980,00.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ремонт рычагов подвески</w:t>
            </w:r>
            <w:r w:rsidR="0072680B">
              <w:rPr>
                <w:rFonts w:eastAsia="Times New Roman"/>
                <w:sz w:val="18"/>
                <w:szCs w:val="18"/>
                <w:lang w:eastAsia="ru-RU"/>
              </w:rPr>
              <w:t xml:space="preserve"> </w:t>
            </w:r>
            <w:r w:rsidR="0072680B" w:rsidRPr="00DE0406">
              <w:rPr>
                <w:rFonts w:eastAsia="Times New Roman"/>
                <w:sz w:val="18"/>
                <w:szCs w:val="18"/>
                <w:lang w:eastAsia="ru-RU"/>
              </w:rPr>
              <w:t>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13"/>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13"/>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tcMar>
              <w:right w:w="0" w:type="dxa"/>
            </w:tcMar>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18 400,00</w:t>
            </w:r>
          </w:p>
        </w:tc>
      </w:tr>
      <w:tr w:rsidR="008D40AB" w:rsidRPr="00EF753A" w:rsidTr="0072680B">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72680B">
            <w:pPr>
              <w:spacing w:line="240" w:lineRule="auto"/>
              <w:ind w:firstLine="0"/>
              <w:jc w:val="right"/>
              <w:rPr>
                <w:rFonts w:eastAsia="Times New Roman"/>
                <w:sz w:val="18"/>
                <w:szCs w:val="18"/>
                <w:lang w:eastAsia="ru-RU"/>
              </w:rPr>
            </w:pPr>
            <w:r w:rsidRPr="00EF753A">
              <w:rPr>
                <w:rFonts w:eastAsia="Times New Roman"/>
                <w:sz w:val="18"/>
                <w:szCs w:val="18"/>
                <w:lang w:eastAsia="ru-RU"/>
              </w:rPr>
              <w:t>7.</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8D40AB" w:rsidRPr="00EF753A" w:rsidRDefault="008D40AB" w:rsidP="0072680B">
            <w:pPr>
              <w:spacing w:line="240" w:lineRule="auto"/>
              <w:ind w:firstLine="0"/>
              <w:rPr>
                <w:rFonts w:eastAsia="Times New Roman"/>
                <w:sz w:val="18"/>
                <w:szCs w:val="18"/>
                <w:lang w:eastAsia="ru-RU"/>
              </w:rPr>
            </w:pP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8D40AB" w:rsidP="00A70FC8">
            <w:pPr>
              <w:spacing w:line="240" w:lineRule="auto"/>
              <w:jc w:val="right"/>
              <w:rPr>
                <w:rFonts w:eastAsia="Times New Roman"/>
                <w:sz w:val="18"/>
                <w:szCs w:val="18"/>
                <w:lang w:eastAsia="ru-RU"/>
              </w:rPr>
            </w:pP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8D40AB" w:rsidP="00A70FC8">
            <w:pPr>
              <w:spacing w:line="240" w:lineRule="auto"/>
              <w:jc w:val="right"/>
              <w:rPr>
                <w:rFonts w:eastAsia="Times New Roman"/>
                <w:sz w:val="18"/>
                <w:szCs w:val="18"/>
                <w:lang w:eastAsia="ru-RU"/>
              </w:rPr>
            </w:pP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jc w:val="right"/>
              <w:rPr>
                <w:rFonts w:eastAsia="Times New Roman"/>
                <w:sz w:val="18"/>
                <w:szCs w:val="18"/>
                <w:lang w:eastAsia="ru-RU"/>
              </w:rPr>
            </w:pPr>
            <w:r w:rsidRPr="00EF753A">
              <w:rPr>
                <w:rFonts w:eastAsia="Times New Roman"/>
                <w:sz w:val="18"/>
                <w:szCs w:val="18"/>
                <w:lang w:eastAsia="ru-RU"/>
              </w:rPr>
              <w:t> </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стойки стабилизатора замена</w:t>
            </w:r>
            <w:r w:rsidR="0072680B">
              <w:rPr>
                <w:rFonts w:eastAsia="Times New Roman"/>
                <w:sz w:val="18"/>
                <w:szCs w:val="18"/>
                <w:lang w:eastAsia="ru-RU"/>
              </w:rPr>
              <w:t xml:space="preserve"> </w:t>
            </w:r>
            <w:r w:rsidR="0072680B" w:rsidRPr="00DE0406">
              <w:rPr>
                <w:rFonts w:eastAsia="Times New Roman"/>
                <w:sz w:val="18"/>
                <w:szCs w:val="18"/>
                <w:lang w:eastAsia="ru-RU"/>
              </w:rPr>
              <w:t>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9B146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9B146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1 800,00</w:t>
            </w:r>
          </w:p>
        </w:tc>
      </w:tr>
      <w:tr w:rsidR="00483054" w:rsidRPr="00EF753A" w:rsidTr="00BE4990">
        <w:trPr>
          <w:gridAfter w:val="1"/>
          <w:wAfter w:w="14" w:type="dxa"/>
          <w:trHeight w:val="315"/>
        </w:trPr>
        <w:tc>
          <w:tcPr>
            <w:tcW w:w="10662" w:type="dxa"/>
            <w:gridSpan w:val="1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3054" w:rsidRPr="00EF753A" w:rsidRDefault="00483054" w:rsidP="00A70FC8">
            <w:pPr>
              <w:spacing w:line="240" w:lineRule="auto"/>
              <w:jc w:val="right"/>
              <w:rPr>
                <w:rFonts w:eastAsia="Times New Roman"/>
                <w:sz w:val="18"/>
                <w:szCs w:val="18"/>
                <w:lang w:eastAsia="ru-RU"/>
              </w:rPr>
            </w:pPr>
            <w:r w:rsidRPr="00EF753A">
              <w:rPr>
                <w:rFonts w:eastAsia="Times New Roman"/>
                <w:sz w:val="18"/>
                <w:szCs w:val="18"/>
                <w:lang w:eastAsia="ru-RU"/>
              </w:rPr>
              <w:t> </w:t>
            </w:r>
          </w:p>
          <w:p w:rsidR="00483054" w:rsidRPr="00EF753A" w:rsidRDefault="00483054" w:rsidP="00483054">
            <w:pPr>
              <w:spacing w:line="240" w:lineRule="auto"/>
              <w:rPr>
                <w:rFonts w:eastAsia="Times New Roman"/>
                <w:sz w:val="18"/>
                <w:szCs w:val="18"/>
                <w:lang w:eastAsia="ru-RU"/>
              </w:rPr>
            </w:pPr>
            <w:r w:rsidRPr="00EF753A">
              <w:rPr>
                <w:rFonts w:eastAsia="Times New Roman"/>
                <w:b/>
                <w:sz w:val="18"/>
                <w:szCs w:val="18"/>
                <w:lang w:eastAsia="ru-RU"/>
              </w:rPr>
              <w:t xml:space="preserve">Автотранспортное средство: </w:t>
            </w:r>
            <w:r w:rsidRPr="00EF753A">
              <w:rPr>
                <w:rFonts w:eastAsia="Times New Roman"/>
                <w:sz w:val="18"/>
                <w:szCs w:val="18"/>
                <w:lang w:eastAsia="ru-RU"/>
              </w:rPr>
              <w:t>ГАЗ-22171 VIN Х96221710С0717577</w:t>
            </w:r>
          </w:p>
          <w:p w:rsidR="00483054" w:rsidRPr="00EF753A" w:rsidRDefault="00483054" w:rsidP="00A70FC8">
            <w:pPr>
              <w:spacing w:line="240" w:lineRule="auto"/>
              <w:rPr>
                <w:rFonts w:eastAsia="Times New Roman"/>
                <w:sz w:val="18"/>
                <w:szCs w:val="18"/>
                <w:lang w:eastAsia="ru-RU"/>
              </w:rPr>
            </w:pPr>
          </w:p>
        </w:tc>
      </w:tr>
      <w:tr w:rsidR="00567403"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21"/>
              <w:jc w:val="right"/>
              <w:rPr>
                <w:rFonts w:eastAsia="Times New Roman"/>
                <w:sz w:val="18"/>
                <w:szCs w:val="18"/>
                <w:lang w:eastAsia="ru-RU"/>
              </w:rPr>
            </w:pPr>
            <w:r w:rsidRPr="00EF753A">
              <w:rPr>
                <w:rFonts w:eastAsia="Times New Roman"/>
                <w:sz w:val="18"/>
                <w:szCs w:val="18"/>
                <w:lang w:eastAsia="ru-RU"/>
              </w:rPr>
              <w:t> </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21"/>
              <w:rPr>
                <w:rFonts w:eastAsia="Times New Roman"/>
                <w:sz w:val="18"/>
                <w:szCs w:val="18"/>
                <w:lang w:eastAsia="ru-RU"/>
              </w:rPr>
            </w:pPr>
            <w:r w:rsidRPr="00EF753A">
              <w:rPr>
                <w:rFonts w:eastAsia="Times New Roman"/>
                <w:sz w:val="18"/>
                <w:szCs w:val="18"/>
                <w:lang w:eastAsia="ru-RU"/>
              </w:rPr>
              <w:t>Наименование запчасти</w:t>
            </w:r>
          </w:p>
        </w:tc>
        <w:tc>
          <w:tcPr>
            <w:tcW w:w="854" w:type="dxa"/>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21"/>
              <w:rPr>
                <w:rFonts w:eastAsia="Times New Roman"/>
                <w:sz w:val="18"/>
                <w:szCs w:val="18"/>
                <w:lang w:eastAsia="ru-RU"/>
              </w:rPr>
            </w:pPr>
            <w:r w:rsidRPr="00EF753A">
              <w:rPr>
                <w:rFonts w:eastAsia="Times New Roman"/>
                <w:sz w:val="18"/>
                <w:szCs w:val="18"/>
                <w:lang w:eastAsia="ru-RU"/>
              </w:rPr>
              <w:t>Цена</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21"/>
              <w:rPr>
                <w:rFonts w:eastAsia="Times New Roman"/>
                <w:sz w:val="18"/>
                <w:szCs w:val="18"/>
                <w:lang w:eastAsia="ru-RU"/>
              </w:rPr>
            </w:pPr>
            <w:r w:rsidRPr="00EF753A">
              <w:rPr>
                <w:rFonts w:eastAsia="Times New Roman"/>
                <w:sz w:val="18"/>
                <w:szCs w:val="18"/>
                <w:lang w:eastAsia="ru-RU"/>
              </w:rPr>
              <w:t>Наименование работы</w:t>
            </w:r>
          </w:p>
        </w:tc>
        <w:tc>
          <w:tcPr>
            <w:tcW w:w="871" w:type="dxa"/>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784" w:type="dxa"/>
            <w:gridSpan w:val="3"/>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21"/>
              <w:rPr>
                <w:rFonts w:eastAsia="Times New Roman"/>
                <w:sz w:val="18"/>
                <w:szCs w:val="18"/>
                <w:lang w:eastAsia="ru-RU"/>
              </w:rPr>
            </w:pPr>
            <w:r w:rsidRPr="00EF753A">
              <w:rPr>
                <w:rFonts w:eastAsia="Times New Roman"/>
                <w:sz w:val="18"/>
                <w:szCs w:val="18"/>
                <w:lang w:eastAsia="ru-RU"/>
              </w:rPr>
              <w:t>Цена</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1.</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 xml:space="preserve">прокладка </w:t>
            </w:r>
            <w:proofErr w:type="spellStart"/>
            <w:r w:rsidRPr="00EF753A">
              <w:rPr>
                <w:rFonts w:eastAsia="Times New Roman"/>
                <w:sz w:val="18"/>
                <w:szCs w:val="18"/>
                <w:lang w:eastAsia="ru-RU"/>
              </w:rPr>
              <w:t>гбц</w:t>
            </w:r>
            <w:proofErr w:type="spellEnd"/>
            <w:r w:rsidR="009C631B">
              <w:rPr>
                <w:rFonts w:eastAsia="Times New Roman"/>
                <w:sz w:val="18"/>
                <w:szCs w:val="18"/>
                <w:lang w:eastAsia="ru-RU"/>
              </w:rPr>
              <w:t xml:space="preserve"> </w:t>
            </w:r>
            <w:r w:rsidR="009C631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56740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800,00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proofErr w:type="spellStart"/>
            <w:r w:rsidRPr="00EF753A">
              <w:rPr>
                <w:rFonts w:eastAsia="Times New Roman"/>
                <w:sz w:val="18"/>
                <w:szCs w:val="18"/>
                <w:lang w:eastAsia="ru-RU"/>
              </w:rPr>
              <w:t>гбц</w:t>
            </w:r>
            <w:proofErr w:type="spellEnd"/>
            <w:r w:rsidRPr="00EF753A">
              <w:rPr>
                <w:rFonts w:eastAsia="Times New Roman"/>
                <w:sz w:val="18"/>
                <w:szCs w:val="18"/>
                <w:lang w:eastAsia="ru-RU"/>
              </w:rPr>
              <w:t xml:space="preserve"> с/у, ремонт</w:t>
            </w:r>
            <w:r w:rsidR="009C631B" w:rsidRPr="00DE0406">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tcMar>
              <w:right w:w="0" w:type="dxa"/>
            </w:tcMar>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12 400,00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2.</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радиатор охлаждения</w:t>
            </w:r>
            <w:r w:rsidR="009C631B">
              <w:rPr>
                <w:rFonts w:eastAsia="Times New Roman"/>
                <w:sz w:val="18"/>
                <w:szCs w:val="18"/>
                <w:lang w:eastAsia="ru-RU"/>
              </w:rPr>
              <w:t xml:space="preserve"> </w:t>
            </w:r>
            <w:r w:rsidR="009C631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56740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9 670,00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замена радиатора</w:t>
            </w:r>
            <w:r w:rsidR="009C631B" w:rsidRPr="00DE0406">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4 800,00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3.</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 xml:space="preserve">рулевой наконечник </w:t>
            </w:r>
            <w:r w:rsidR="009C631B">
              <w:rPr>
                <w:rFonts w:eastAsia="Times New Roman"/>
                <w:sz w:val="18"/>
                <w:szCs w:val="18"/>
                <w:lang w:eastAsia="ru-RU"/>
              </w:rPr>
              <w:t xml:space="preserve"> </w:t>
            </w:r>
            <w:r w:rsidR="009C631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56740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567403">
            <w:pPr>
              <w:spacing w:line="240" w:lineRule="auto"/>
              <w:ind w:firstLine="0"/>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6 000,00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замена наконечников</w:t>
            </w:r>
            <w:r w:rsidR="009C631B" w:rsidRPr="00DE0406">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2 400,00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4.</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 xml:space="preserve">подшипник ступицы </w:t>
            </w:r>
            <w:r w:rsidR="009C631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56740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567403">
            <w:pPr>
              <w:spacing w:line="240" w:lineRule="auto"/>
              <w:ind w:firstLine="0"/>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4 400,00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замена подшипников</w:t>
            </w:r>
            <w:r w:rsidR="009C631B" w:rsidRPr="00DE0406">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6 800,00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5.</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 xml:space="preserve">рычаг верхний 2217-2904100(1) </w:t>
            </w:r>
            <w:r w:rsidR="009C631B" w:rsidRPr="00DE0406">
              <w:rPr>
                <w:rFonts w:eastAsia="Times New Roman"/>
                <w:sz w:val="18"/>
                <w:szCs w:val="18"/>
                <w:lang w:eastAsia="ru-RU"/>
              </w:rPr>
              <w:lastRenderedPageBreak/>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56740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lastRenderedPageBreak/>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567403">
            <w:pPr>
              <w:spacing w:line="240" w:lineRule="auto"/>
              <w:ind w:firstLine="0"/>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9 400,00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замена рычагов</w:t>
            </w:r>
            <w:r w:rsidR="009C631B" w:rsidRPr="00DE0406">
              <w:rPr>
                <w:rFonts w:eastAsia="Times New Roman"/>
                <w:sz w:val="18"/>
                <w:szCs w:val="18"/>
                <w:lang w:eastAsia="ru-RU"/>
              </w:rPr>
              <w:t xml:space="preserve"> </w:t>
            </w:r>
            <w:r w:rsidR="009C631B" w:rsidRPr="00DE0406">
              <w:rPr>
                <w:rFonts w:eastAsia="Times New Roman"/>
                <w:sz w:val="18"/>
                <w:szCs w:val="18"/>
                <w:lang w:eastAsia="ru-RU"/>
              </w:rPr>
              <w:lastRenderedPageBreak/>
              <w:t>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lastRenderedPageBreak/>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5 600,00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lastRenderedPageBreak/>
              <w:t>6.</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 xml:space="preserve">рем. </w:t>
            </w:r>
            <w:proofErr w:type="spellStart"/>
            <w:r w:rsidRPr="00EF753A">
              <w:rPr>
                <w:rFonts w:eastAsia="Times New Roman"/>
                <w:sz w:val="18"/>
                <w:szCs w:val="18"/>
                <w:lang w:eastAsia="ru-RU"/>
              </w:rPr>
              <w:t>компл</w:t>
            </w:r>
            <w:proofErr w:type="spellEnd"/>
            <w:r w:rsidRPr="00EF753A">
              <w:rPr>
                <w:rFonts w:eastAsia="Times New Roman"/>
                <w:sz w:val="18"/>
                <w:szCs w:val="18"/>
                <w:lang w:eastAsia="ru-RU"/>
              </w:rPr>
              <w:t>. маятника 2217-3414103</w:t>
            </w:r>
            <w:r w:rsidR="009C631B" w:rsidRPr="00DE0406">
              <w:rPr>
                <w:rFonts w:eastAsia="Times New Roman"/>
                <w:sz w:val="18"/>
                <w:szCs w:val="18"/>
                <w:lang w:eastAsia="ru-RU"/>
              </w:rPr>
              <w:t xml:space="preserve"> 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567403" w:rsidP="00567403">
            <w:pPr>
              <w:spacing w:line="240" w:lineRule="auto"/>
              <w:ind w:firstLine="0"/>
              <w:jc w:val="right"/>
              <w:rPr>
                <w:rFonts w:eastAsia="Times New Roman"/>
                <w:sz w:val="18"/>
                <w:szCs w:val="18"/>
                <w:lang w:eastAsia="ru-RU"/>
              </w:rPr>
            </w:pPr>
            <w:r>
              <w:rPr>
                <w:rFonts w:eastAsia="Times New Roman"/>
                <w:sz w:val="18"/>
                <w:szCs w:val="18"/>
                <w:lang w:eastAsia="ru-RU"/>
              </w:rPr>
              <w:t>к-т</w:t>
            </w:r>
            <w:r w:rsidRPr="006B5986">
              <w:rPr>
                <w:rFonts w:eastAsia="Times New Roman"/>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56740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3 600,00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ремонт маятника</w:t>
            </w:r>
            <w:r w:rsidR="009C631B" w:rsidRPr="00DE0406">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2 800,00</w:t>
            </w:r>
          </w:p>
        </w:tc>
      </w:tr>
      <w:tr w:rsidR="00483054" w:rsidRPr="00EF753A" w:rsidTr="00BE4990">
        <w:trPr>
          <w:gridAfter w:val="1"/>
          <w:wAfter w:w="14" w:type="dxa"/>
          <w:trHeight w:val="315"/>
        </w:trPr>
        <w:tc>
          <w:tcPr>
            <w:tcW w:w="10662" w:type="dxa"/>
            <w:gridSpan w:val="1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3054" w:rsidRPr="00EF753A" w:rsidRDefault="00483054" w:rsidP="00A70FC8">
            <w:pPr>
              <w:spacing w:line="240" w:lineRule="auto"/>
              <w:jc w:val="right"/>
              <w:rPr>
                <w:rFonts w:eastAsia="Times New Roman"/>
                <w:sz w:val="18"/>
                <w:szCs w:val="18"/>
                <w:lang w:eastAsia="ru-RU"/>
              </w:rPr>
            </w:pPr>
            <w:r w:rsidRPr="00EF753A">
              <w:rPr>
                <w:rFonts w:eastAsia="Times New Roman"/>
                <w:sz w:val="18"/>
                <w:szCs w:val="18"/>
                <w:lang w:eastAsia="ru-RU"/>
              </w:rPr>
              <w:t> </w:t>
            </w:r>
          </w:p>
          <w:p w:rsidR="00483054" w:rsidRPr="00EF753A" w:rsidRDefault="00483054" w:rsidP="00483054">
            <w:pPr>
              <w:spacing w:line="240" w:lineRule="auto"/>
              <w:jc w:val="center"/>
              <w:rPr>
                <w:rFonts w:eastAsia="Times New Roman"/>
                <w:sz w:val="18"/>
                <w:szCs w:val="18"/>
                <w:lang w:eastAsia="ru-RU"/>
              </w:rPr>
            </w:pPr>
            <w:r w:rsidRPr="00EF753A">
              <w:rPr>
                <w:rFonts w:eastAsia="Times New Roman"/>
                <w:b/>
                <w:sz w:val="18"/>
                <w:szCs w:val="18"/>
                <w:lang w:eastAsia="ru-RU"/>
              </w:rPr>
              <w:t xml:space="preserve">Автотранспортное средство: </w:t>
            </w:r>
            <w:r w:rsidRPr="00EF753A">
              <w:rPr>
                <w:rFonts w:eastAsia="Times New Roman"/>
                <w:sz w:val="18"/>
                <w:szCs w:val="18"/>
                <w:lang w:eastAsia="ru-RU"/>
              </w:rPr>
              <w:t>ПАЗ-320405 VIN X1M32045DRS001982</w:t>
            </w:r>
          </w:p>
        </w:tc>
      </w:tr>
      <w:tr w:rsidR="00567403"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 </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567403">
            <w:pPr>
              <w:spacing w:line="240" w:lineRule="auto"/>
              <w:ind w:firstLine="0"/>
              <w:rPr>
                <w:rFonts w:eastAsia="Times New Roman"/>
                <w:sz w:val="18"/>
                <w:szCs w:val="18"/>
                <w:lang w:eastAsia="ru-RU"/>
              </w:rPr>
            </w:pPr>
            <w:r w:rsidRPr="00EF753A">
              <w:rPr>
                <w:rFonts w:eastAsia="Times New Roman"/>
                <w:sz w:val="18"/>
                <w:szCs w:val="18"/>
                <w:lang w:eastAsia="ru-RU"/>
              </w:rPr>
              <w:t>Наименование запчасти</w:t>
            </w:r>
          </w:p>
        </w:tc>
        <w:tc>
          <w:tcPr>
            <w:tcW w:w="854" w:type="dxa"/>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567403">
            <w:pPr>
              <w:spacing w:line="240" w:lineRule="auto"/>
              <w:ind w:firstLine="0"/>
              <w:rPr>
                <w:rFonts w:eastAsia="Times New Roman"/>
                <w:sz w:val="18"/>
                <w:szCs w:val="18"/>
                <w:lang w:eastAsia="ru-RU"/>
              </w:rPr>
            </w:pPr>
            <w:r w:rsidRPr="00EF753A">
              <w:rPr>
                <w:rFonts w:eastAsia="Times New Roman"/>
                <w:sz w:val="18"/>
                <w:szCs w:val="18"/>
                <w:lang w:eastAsia="ru-RU"/>
              </w:rPr>
              <w:t>Цена</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567403">
            <w:pPr>
              <w:spacing w:line="240" w:lineRule="auto"/>
              <w:ind w:firstLine="0"/>
              <w:rPr>
                <w:rFonts w:eastAsia="Times New Roman"/>
                <w:sz w:val="18"/>
                <w:szCs w:val="18"/>
                <w:lang w:eastAsia="ru-RU"/>
              </w:rPr>
            </w:pPr>
            <w:r w:rsidRPr="00EF753A">
              <w:rPr>
                <w:rFonts w:eastAsia="Times New Roman"/>
                <w:sz w:val="18"/>
                <w:szCs w:val="18"/>
                <w:lang w:eastAsia="ru-RU"/>
              </w:rPr>
              <w:t>Наименование работы</w:t>
            </w:r>
          </w:p>
        </w:tc>
        <w:tc>
          <w:tcPr>
            <w:tcW w:w="871" w:type="dxa"/>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784" w:type="dxa"/>
            <w:gridSpan w:val="3"/>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567403">
            <w:pPr>
              <w:spacing w:line="240" w:lineRule="auto"/>
              <w:ind w:firstLine="0"/>
              <w:rPr>
                <w:rFonts w:eastAsia="Times New Roman"/>
                <w:sz w:val="18"/>
                <w:szCs w:val="18"/>
                <w:lang w:eastAsia="ru-RU"/>
              </w:rPr>
            </w:pPr>
            <w:r w:rsidRPr="00EF753A">
              <w:rPr>
                <w:rFonts w:eastAsia="Times New Roman"/>
                <w:sz w:val="18"/>
                <w:szCs w:val="18"/>
                <w:lang w:eastAsia="ru-RU"/>
              </w:rPr>
              <w:t>Цена</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1.</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колодки передние PR.3310-3501800</w:t>
            </w:r>
            <w:r w:rsidR="009C631B">
              <w:rPr>
                <w:rFonts w:eastAsia="Times New Roman"/>
                <w:sz w:val="18"/>
                <w:szCs w:val="18"/>
                <w:lang w:eastAsia="ru-RU"/>
              </w:rPr>
              <w:t xml:space="preserve"> </w:t>
            </w:r>
            <w:r w:rsidR="009C631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к-т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4 500,00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замена передних колодок</w:t>
            </w:r>
            <w:r w:rsidR="009C631B" w:rsidRPr="00DE0406">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4 800,00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2.</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колодки задние PF 969</w:t>
            </w:r>
            <w:r w:rsidR="009C631B" w:rsidRPr="00DE0406">
              <w:rPr>
                <w:rFonts w:eastAsia="Times New Roman"/>
                <w:sz w:val="18"/>
                <w:szCs w:val="18"/>
                <w:lang w:eastAsia="ru-RU"/>
              </w:rPr>
              <w:t xml:space="preserve"> 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к-т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4 750,00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rPr>
                <w:rFonts w:eastAsia="Times New Roman"/>
                <w:sz w:val="18"/>
                <w:szCs w:val="18"/>
                <w:lang w:eastAsia="ru-RU"/>
              </w:rPr>
            </w:pPr>
            <w:r w:rsidRPr="00EF753A">
              <w:rPr>
                <w:rFonts w:eastAsia="Times New Roman"/>
                <w:sz w:val="18"/>
                <w:szCs w:val="18"/>
                <w:lang w:eastAsia="ru-RU"/>
              </w:rPr>
              <w:t>замена задних колодок</w:t>
            </w:r>
            <w:r w:rsidR="009C631B" w:rsidRPr="00DE0406">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firstLine="0"/>
              <w:jc w:val="right"/>
              <w:rPr>
                <w:rFonts w:eastAsia="Times New Roman"/>
                <w:sz w:val="18"/>
                <w:szCs w:val="18"/>
                <w:lang w:eastAsia="ru-RU"/>
              </w:rPr>
            </w:pPr>
            <w:r w:rsidRPr="00EF753A">
              <w:rPr>
                <w:rFonts w:eastAsia="Times New Roman"/>
                <w:sz w:val="18"/>
                <w:szCs w:val="18"/>
                <w:lang w:eastAsia="ru-RU"/>
              </w:rPr>
              <w:t>5 400,00</w:t>
            </w:r>
          </w:p>
        </w:tc>
      </w:tr>
      <w:tr w:rsidR="008D40AB" w:rsidRPr="00EF753A" w:rsidTr="006B5986">
        <w:trPr>
          <w:gridAfter w:val="1"/>
          <w:wAfter w:w="14" w:type="dxa"/>
          <w:trHeight w:val="199"/>
        </w:trPr>
        <w:tc>
          <w:tcPr>
            <w:tcW w:w="363" w:type="dxa"/>
            <w:tcBorders>
              <w:top w:val="nil"/>
              <w:left w:val="nil"/>
              <w:bottom w:val="nil"/>
              <w:right w:val="nil"/>
            </w:tcBorders>
            <w:shd w:val="clear" w:color="auto" w:fill="auto"/>
            <w:vAlign w:val="bottom"/>
            <w:hideMark/>
          </w:tcPr>
          <w:p w:rsidR="008D40AB" w:rsidRPr="00EF753A" w:rsidRDefault="008D40AB" w:rsidP="00A70FC8">
            <w:pPr>
              <w:spacing w:line="240" w:lineRule="auto"/>
              <w:ind w:left="-730"/>
              <w:jc w:val="right"/>
              <w:rPr>
                <w:rFonts w:eastAsia="Times New Roman"/>
                <w:sz w:val="18"/>
                <w:szCs w:val="18"/>
                <w:lang w:eastAsia="ru-RU"/>
              </w:rPr>
            </w:pPr>
          </w:p>
        </w:tc>
        <w:tc>
          <w:tcPr>
            <w:tcW w:w="2810" w:type="dxa"/>
            <w:gridSpan w:val="4"/>
            <w:tcBorders>
              <w:top w:val="nil"/>
              <w:left w:val="nil"/>
              <w:bottom w:val="nil"/>
              <w:right w:val="nil"/>
            </w:tcBorders>
            <w:shd w:val="clear" w:color="auto" w:fill="auto"/>
            <w:vAlign w:val="bottom"/>
            <w:hideMark/>
          </w:tcPr>
          <w:p w:rsidR="008D40AB" w:rsidRPr="00EF753A" w:rsidRDefault="008D40AB" w:rsidP="00A70FC8">
            <w:pPr>
              <w:spacing w:line="240" w:lineRule="auto"/>
              <w:ind w:left="-730"/>
              <w:rPr>
                <w:rFonts w:eastAsia="Times New Roman"/>
                <w:sz w:val="18"/>
                <w:szCs w:val="18"/>
                <w:lang w:eastAsia="ru-RU"/>
              </w:rPr>
            </w:pPr>
          </w:p>
          <w:p w:rsidR="008D40AB" w:rsidRPr="00EF753A" w:rsidRDefault="008D40AB" w:rsidP="00A70FC8">
            <w:pPr>
              <w:spacing w:line="240" w:lineRule="auto"/>
              <w:ind w:left="-730"/>
              <w:rPr>
                <w:rFonts w:eastAsia="Times New Roman"/>
                <w:sz w:val="18"/>
                <w:szCs w:val="18"/>
                <w:lang w:eastAsia="ru-RU"/>
              </w:rPr>
            </w:pPr>
          </w:p>
        </w:tc>
        <w:tc>
          <w:tcPr>
            <w:tcW w:w="854" w:type="dxa"/>
            <w:tcBorders>
              <w:top w:val="nil"/>
              <w:left w:val="nil"/>
              <w:bottom w:val="nil"/>
              <w:right w:val="nil"/>
            </w:tcBorders>
          </w:tcPr>
          <w:p w:rsidR="008D40AB" w:rsidRPr="00EF753A" w:rsidRDefault="008D40AB" w:rsidP="00A70FC8">
            <w:pPr>
              <w:spacing w:line="240" w:lineRule="auto"/>
              <w:ind w:left="-730"/>
              <w:jc w:val="right"/>
              <w:rPr>
                <w:rFonts w:eastAsia="Times New Roman"/>
                <w:sz w:val="18"/>
                <w:szCs w:val="18"/>
                <w:lang w:eastAsia="ru-RU"/>
              </w:rPr>
            </w:pPr>
          </w:p>
        </w:tc>
        <w:tc>
          <w:tcPr>
            <w:tcW w:w="868" w:type="dxa"/>
            <w:gridSpan w:val="3"/>
            <w:tcBorders>
              <w:top w:val="nil"/>
              <w:left w:val="nil"/>
              <w:bottom w:val="nil"/>
              <w:right w:val="nil"/>
            </w:tcBorders>
          </w:tcPr>
          <w:p w:rsidR="008D40AB" w:rsidRPr="00EF753A" w:rsidRDefault="008D40AB" w:rsidP="00A70FC8">
            <w:pPr>
              <w:spacing w:line="240" w:lineRule="auto"/>
              <w:ind w:left="-730"/>
              <w:jc w:val="right"/>
              <w:rPr>
                <w:rFonts w:eastAsia="Times New Roman"/>
                <w:sz w:val="18"/>
                <w:szCs w:val="18"/>
                <w:lang w:eastAsia="ru-RU"/>
              </w:rPr>
            </w:pPr>
          </w:p>
        </w:tc>
        <w:tc>
          <w:tcPr>
            <w:tcW w:w="1439" w:type="dxa"/>
            <w:gridSpan w:val="3"/>
            <w:tcBorders>
              <w:top w:val="nil"/>
              <w:left w:val="nil"/>
              <w:bottom w:val="nil"/>
              <w:right w:val="nil"/>
            </w:tcBorders>
            <w:shd w:val="clear" w:color="auto" w:fill="auto"/>
            <w:vAlign w:val="bottom"/>
            <w:hideMark/>
          </w:tcPr>
          <w:p w:rsidR="008D40AB" w:rsidRPr="00EF753A" w:rsidRDefault="008D40AB" w:rsidP="00A70FC8">
            <w:pPr>
              <w:spacing w:line="240" w:lineRule="auto"/>
              <w:ind w:left="-730"/>
              <w:jc w:val="right"/>
              <w:rPr>
                <w:rFonts w:eastAsia="Times New Roman"/>
                <w:sz w:val="18"/>
                <w:szCs w:val="18"/>
                <w:lang w:eastAsia="ru-RU"/>
              </w:rPr>
            </w:pPr>
          </w:p>
        </w:tc>
        <w:tc>
          <w:tcPr>
            <w:tcW w:w="1777" w:type="dxa"/>
            <w:gridSpan w:val="2"/>
            <w:tcBorders>
              <w:top w:val="nil"/>
              <w:left w:val="nil"/>
              <w:bottom w:val="nil"/>
              <w:right w:val="nil"/>
            </w:tcBorders>
            <w:shd w:val="clear" w:color="auto" w:fill="auto"/>
            <w:hideMark/>
          </w:tcPr>
          <w:p w:rsidR="008D40AB" w:rsidRPr="00EF753A" w:rsidRDefault="008D40AB" w:rsidP="00A70FC8">
            <w:pPr>
              <w:spacing w:line="240" w:lineRule="auto"/>
              <w:ind w:left="-730"/>
              <w:rPr>
                <w:rFonts w:eastAsia="Times New Roman"/>
                <w:sz w:val="18"/>
                <w:szCs w:val="18"/>
                <w:lang w:eastAsia="ru-RU"/>
              </w:rPr>
            </w:pPr>
          </w:p>
        </w:tc>
        <w:tc>
          <w:tcPr>
            <w:tcW w:w="871" w:type="dxa"/>
            <w:tcBorders>
              <w:top w:val="nil"/>
              <w:left w:val="nil"/>
              <w:bottom w:val="nil"/>
              <w:right w:val="nil"/>
            </w:tcBorders>
          </w:tcPr>
          <w:p w:rsidR="008D40AB" w:rsidRPr="00EF753A" w:rsidRDefault="008D40AB" w:rsidP="00A70FC8">
            <w:pPr>
              <w:spacing w:line="240" w:lineRule="auto"/>
              <w:ind w:left="-730"/>
              <w:rPr>
                <w:rFonts w:eastAsia="Times New Roman"/>
                <w:sz w:val="18"/>
                <w:szCs w:val="18"/>
                <w:lang w:eastAsia="ru-RU"/>
              </w:rPr>
            </w:pPr>
          </w:p>
        </w:tc>
        <w:tc>
          <w:tcPr>
            <w:tcW w:w="784" w:type="dxa"/>
            <w:gridSpan w:val="3"/>
            <w:tcBorders>
              <w:top w:val="nil"/>
              <w:left w:val="nil"/>
              <w:bottom w:val="nil"/>
              <w:right w:val="nil"/>
            </w:tcBorders>
          </w:tcPr>
          <w:p w:rsidR="008D40AB" w:rsidRPr="00EF753A" w:rsidRDefault="008D40AB" w:rsidP="00A70FC8">
            <w:pPr>
              <w:spacing w:line="240" w:lineRule="auto"/>
              <w:ind w:left="-730"/>
              <w:rPr>
                <w:rFonts w:eastAsia="Times New Roman"/>
                <w:sz w:val="18"/>
                <w:szCs w:val="18"/>
                <w:lang w:eastAsia="ru-RU"/>
              </w:rPr>
            </w:pPr>
          </w:p>
        </w:tc>
        <w:tc>
          <w:tcPr>
            <w:tcW w:w="896" w:type="dxa"/>
            <w:tcBorders>
              <w:top w:val="nil"/>
              <w:left w:val="nil"/>
              <w:bottom w:val="nil"/>
              <w:right w:val="nil"/>
            </w:tcBorders>
            <w:shd w:val="clear" w:color="auto" w:fill="auto"/>
            <w:hideMark/>
          </w:tcPr>
          <w:p w:rsidR="008D40AB" w:rsidRPr="00EF753A" w:rsidRDefault="008D40AB" w:rsidP="00A70FC8">
            <w:pPr>
              <w:spacing w:line="240" w:lineRule="auto"/>
              <w:ind w:left="-730"/>
              <w:rPr>
                <w:rFonts w:eastAsia="Times New Roman"/>
                <w:sz w:val="18"/>
                <w:szCs w:val="18"/>
                <w:lang w:eastAsia="ru-RU"/>
              </w:rPr>
            </w:pPr>
          </w:p>
        </w:tc>
      </w:tr>
      <w:tr w:rsidR="00483054" w:rsidRPr="00EF753A" w:rsidTr="00567403">
        <w:trPr>
          <w:gridAfter w:val="1"/>
          <w:wAfter w:w="14" w:type="dxa"/>
          <w:trHeight w:val="315"/>
        </w:trPr>
        <w:tc>
          <w:tcPr>
            <w:tcW w:w="363" w:type="dxa"/>
            <w:tcBorders>
              <w:top w:val="single" w:sz="4" w:space="0" w:color="auto"/>
              <w:left w:val="single" w:sz="4" w:space="0" w:color="auto"/>
              <w:bottom w:val="single" w:sz="4" w:space="0" w:color="auto"/>
              <w:right w:val="nil"/>
            </w:tcBorders>
            <w:shd w:val="clear" w:color="auto" w:fill="auto"/>
            <w:noWrap/>
            <w:vAlign w:val="bottom"/>
            <w:hideMark/>
          </w:tcPr>
          <w:p w:rsidR="00483054" w:rsidRPr="00EF753A" w:rsidRDefault="00483054" w:rsidP="00A70FC8">
            <w:pPr>
              <w:spacing w:line="240" w:lineRule="auto"/>
              <w:ind w:left="-730"/>
              <w:jc w:val="right"/>
              <w:rPr>
                <w:rFonts w:eastAsia="Times New Roman"/>
                <w:sz w:val="18"/>
                <w:szCs w:val="18"/>
                <w:lang w:eastAsia="ru-RU"/>
              </w:rPr>
            </w:pPr>
            <w:r w:rsidRPr="00EF753A">
              <w:rPr>
                <w:rFonts w:eastAsia="Times New Roman"/>
                <w:sz w:val="18"/>
                <w:szCs w:val="18"/>
                <w:lang w:eastAsia="ru-RU"/>
              </w:rPr>
              <w:t> </w:t>
            </w:r>
          </w:p>
        </w:tc>
        <w:tc>
          <w:tcPr>
            <w:tcW w:w="10299" w:type="dxa"/>
            <w:gridSpan w:val="18"/>
            <w:tcBorders>
              <w:top w:val="single" w:sz="4" w:space="0" w:color="auto"/>
              <w:left w:val="nil"/>
              <w:bottom w:val="single" w:sz="4" w:space="0" w:color="auto"/>
              <w:right w:val="single" w:sz="4" w:space="0" w:color="auto"/>
            </w:tcBorders>
            <w:shd w:val="clear" w:color="auto" w:fill="auto"/>
            <w:noWrap/>
            <w:vAlign w:val="bottom"/>
            <w:hideMark/>
          </w:tcPr>
          <w:p w:rsidR="00483054" w:rsidRPr="00EF753A" w:rsidRDefault="00483054" w:rsidP="00483054">
            <w:pPr>
              <w:spacing w:line="240" w:lineRule="auto"/>
              <w:ind w:left="-730"/>
              <w:jc w:val="center"/>
              <w:rPr>
                <w:rFonts w:eastAsia="Times New Roman"/>
                <w:sz w:val="18"/>
                <w:szCs w:val="18"/>
                <w:lang w:eastAsia="ru-RU"/>
              </w:rPr>
            </w:pPr>
            <w:r w:rsidRPr="00EF753A">
              <w:rPr>
                <w:rFonts w:eastAsia="Times New Roman"/>
                <w:b/>
                <w:sz w:val="18"/>
                <w:szCs w:val="18"/>
                <w:lang w:eastAsia="ru-RU"/>
              </w:rPr>
              <w:t xml:space="preserve">Автотранспортное средство: </w:t>
            </w:r>
            <w:r w:rsidRPr="00EF753A">
              <w:rPr>
                <w:rFonts w:eastAsia="Times New Roman"/>
                <w:sz w:val="18"/>
                <w:szCs w:val="18"/>
                <w:lang w:eastAsia="ru-RU"/>
              </w:rPr>
              <w:t>Автогрейдер ДЗ-143</w:t>
            </w:r>
          </w:p>
          <w:p w:rsidR="00483054" w:rsidRPr="00EF753A" w:rsidRDefault="00483054" w:rsidP="00A70FC8">
            <w:pPr>
              <w:spacing w:line="240" w:lineRule="auto"/>
              <w:ind w:left="-730"/>
              <w:rPr>
                <w:rFonts w:eastAsia="Times New Roman"/>
                <w:sz w:val="18"/>
                <w:szCs w:val="18"/>
                <w:lang w:eastAsia="ru-RU"/>
              </w:rPr>
            </w:pPr>
          </w:p>
        </w:tc>
      </w:tr>
      <w:tr w:rsidR="00567403"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567403" w:rsidRDefault="00567403"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 </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567403" w:rsidRDefault="00567403" w:rsidP="00567403">
            <w:pPr>
              <w:spacing w:line="240" w:lineRule="auto"/>
              <w:ind w:firstLine="0"/>
              <w:rPr>
                <w:rFonts w:eastAsia="Times New Roman"/>
                <w:sz w:val="18"/>
                <w:szCs w:val="18"/>
                <w:lang w:eastAsia="ru-RU"/>
              </w:rPr>
            </w:pPr>
            <w:r w:rsidRPr="00567403">
              <w:rPr>
                <w:rFonts w:eastAsia="Times New Roman"/>
                <w:sz w:val="18"/>
                <w:szCs w:val="18"/>
                <w:lang w:eastAsia="ru-RU"/>
              </w:rPr>
              <w:t>Наименование запчасти</w:t>
            </w:r>
          </w:p>
        </w:tc>
        <w:tc>
          <w:tcPr>
            <w:tcW w:w="854" w:type="dxa"/>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567403" w:rsidRDefault="00567403" w:rsidP="00567403">
            <w:pPr>
              <w:spacing w:line="240" w:lineRule="auto"/>
              <w:ind w:firstLine="0"/>
              <w:rPr>
                <w:rFonts w:eastAsia="Times New Roman"/>
                <w:sz w:val="18"/>
                <w:szCs w:val="18"/>
                <w:lang w:eastAsia="ru-RU"/>
              </w:rPr>
            </w:pPr>
            <w:r w:rsidRPr="00567403">
              <w:rPr>
                <w:rFonts w:eastAsia="Times New Roman"/>
                <w:sz w:val="18"/>
                <w:szCs w:val="18"/>
                <w:lang w:eastAsia="ru-RU"/>
              </w:rPr>
              <w:t>Цена</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567403" w:rsidRDefault="00567403" w:rsidP="00567403">
            <w:pPr>
              <w:spacing w:line="240" w:lineRule="auto"/>
              <w:ind w:firstLine="0"/>
              <w:rPr>
                <w:rFonts w:eastAsia="Times New Roman"/>
                <w:sz w:val="18"/>
                <w:szCs w:val="18"/>
                <w:lang w:eastAsia="ru-RU"/>
              </w:rPr>
            </w:pPr>
            <w:r w:rsidRPr="00567403">
              <w:rPr>
                <w:rFonts w:eastAsia="Times New Roman"/>
                <w:sz w:val="18"/>
                <w:szCs w:val="18"/>
                <w:lang w:eastAsia="ru-RU"/>
              </w:rPr>
              <w:t>Наименование работы</w:t>
            </w:r>
            <w:r w:rsidR="009C631B" w:rsidRPr="00DE0406">
              <w:rPr>
                <w:rFonts w:eastAsia="Times New Roman"/>
                <w:sz w:val="18"/>
                <w:szCs w:val="18"/>
                <w:lang w:eastAsia="ru-RU"/>
              </w:rPr>
              <w:t xml:space="preserve"> ОКПД</w:t>
            </w:r>
          </w:p>
        </w:tc>
        <w:tc>
          <w:tcPr>
            <w:tcW w:w="871" w:type="dxa"/>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784" w:type="dxa"/>
            <w:gridSpan w:val="3"/>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567403" w:rsidRDefault="00567403" w:rsidP="00567403">
            <w:pPr>
              <w:spacing w:line="240" w:lineRule="auto"/>
              <w:ind w:firstLine="0"/>
              <w:rPr>
                <w:rFonts w:eastAsia="Times New Roman"/>
                <w:sz w:val="18"/>
                <w:szCs w:val="18"/>
                <w:lang w:eastAsia="ru-RU"/>
              </w:rPr>
            </w:pPr>
            <w:r w:rsidRPr="00567403">
              <w:rPr>
                <w:rFonts w:eastAsia="Times New Roman"/>
                <w:sz w:val="18"/>
                <w:szCs w:val="18"/>
                <w:lang w:eastAsia="ru-RU"/>
              </w:rPr>
              <w:t>Цена</w:t>
            </w:r>
          </w:p>
        </w:tc>
      </w:tr>
      <w:tr w:rsidR="008D40AB"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1.</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rPr>
                <w:rFonts w:eastAsia="Times New Roman"/>
                <w:sz w:val="18"/>
                <w:szCs w:val="18"/>
                <w:lang w:eastAsia="ru-RU"/>
              </w:rPr>
            </w:pPr>
            <w:r w:rsidRPr="00567403">
              <w:rPr>
                <w:rFonts w:eastAsia="Times New Roman"/>
                <w:sz w:val="18"/>
                <w:szCs w:val="18"/>
                <w:lang w:eastAsia="ru-RU"/>
              </w:rPr>
              <w:t>двигатель ПД-10 б/у</w:t>
            </w:r>
            <w:r w:rsidR="009C631B" w:rsidRPr="00DE0406">
              <w:rPr>
                <w:rFonts w:eastAsia="Times New Roman"/>
                <w:sz w:val="18"/>
                <w:szCs w:val="18"/>
                <w:lang w:eastAsia="ru-RU"/>
              </w:rPr>
              <w:t xml:space="preserve"> 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12 470,00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rPr>
                <w:rFonts w:eastAsia="Times New Roman"/>
                <w:sz w:val="18"/>
                <w:szCs w:val="18"/>
                <w:lang w:eastAsia="ru-RU"/>
              </w:rPr>
            </w:pPr>
            <w:r w:rsidRPr="00567403">
              <w:rPr>
                <w:rFonts w:eastAsia="Times New Roman"/>
                <w:sz w:val="18"/>
                <w:szCs w:val="18"/>
                <w:lang w:eastAsia="ru-RU"/>
              </w:rPr>
              <w:t>замена пускового двигателя</w:t>
            </w:r>
            <w:r w:rsidR="009C631B" w:rsidRPr="00DE0406">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6 400,00</w:t>
            </w:r>
          </w:p>
        </w:tc>
      </w:tr>
      <w:tr w:rsidR="008D40AB"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2.</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rPr>
                <w:rFonts w:eastAsia="Times New Roman"/>
                <w:sz w:val="18"/>
                <w:szCs w:val="18"/>
                <w:lang w:eastAsia="ru-RU"/>
              </w:rPr>
            </w:pPr>
            <w:r w:rsidRPr="00567403">
              <w:rPr>
                <w:rFonts w:eastAsia="Times New Roman"/>
                <w:sz w:val="18"/>
                <w:szCs w:val="18"/>
                <w:lang w:eastAsia="ru-RU"/>
              </w:rPr>
              <w:t>магнето М124Б-3728000</w:t>
            </w:r>
            <w:r w:rsidR="009C631B" w:rsidRPr="00DE0406">
              <w:rPr>
                <w:rFonts w:eastAsia="Times New Roman"/>
                <w:sz w:val="18"/>
                <w:szCs w:val="18"/>
                <w:lang w:eastAsia="ru-RU"/>
              </w:rPr>
              <w:t xml:space="preserve"> 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2 630,00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rPr>
                <w:rFonts w:eastAsia="Times New Roman"/>
                <w:sz w:val="18"/>
                <w:szCs w:val="18"/>
                <w:lang w:eastAsia="ru-RU"/>
              </w:rPr>
            </w:pPr>
            <w:r w:rsidRPr="00567403">
              <w:rPr>
                <w:rFonts w:eastAsia="Times New Roman"/>
                <w:sz w:val="18"/>
                <w:szCs w:val="18"/>
                <w:lang w:eastAsia="ru-RU"/>
              </w:rPr>
              <w:t>замена магнето</w:t>
            </w:r>
            <w:r w:rsidR="001944DF">
              <w:rPr>
                <w:rFonts w:eastAsia="Times New Roman"/>
                <w:sz w:val="18"/>
                <w:szCs w:val="18"/>
                <w:lang w:eastAsia="ru-RU"/>
              </w:rPr>
              <w:t xml:space="preserve"> ОКПД </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1 600,00</w:t>
            </w:r>
          </w:p>
        </w:tc>
      </w:tr>
      <w:tr w:rsidR="008D40AB"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3.</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rPr>
                <w:rFonts w:eastAsia="Times New Roman"/>
                <w:sz w:val="18"/>
                <w:szCs w:val="18"/>
                <w:lang w:eastAsia="ru-RU"/>
              </w:rPr>
            </w:pPr>
            <w:r w:rsidRPr="00567403">
              <w:rPr>
                <w:rFonts w:eastAsia="Times New Roman"/>
                <w:sz w:val="18"/>
                <w:szCs w:val="18"/>
                <w:lang w:eastAsia="ru-RU"/>
              </w:rPr>
              <w:t>масло М-10Г2К 27л</w:t>
            </w:r>
            <w:r w:rsidR="009C631B" w:rsidRPr="00DE0406">
              <w:rPr>
                <w:rFonts w:eastAsia="Times New Roman"/>
                <w:sz w:val="18"/>
                <w:szCs w:val="18"/>
                <w:lang w:eastAsia="ru-RU"/>
              </w:rPr>
              <w:t xml:space="preserve"> 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л</w:t>
            </w:r>
            <w:r w:rsidRPr="006B5986">
              <w:rPr>
                <w:rFonts w:eastAsia="Times New Roman"/>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27</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5 400,00.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rPr>
                <w:rFonts w:eastAsia="Times New Roman"/>
                <w:sz w:val="18"/>
                <w:szCs w:val="18"/>
                <w:lang w:eastAsia="ru-RU"/>
              </w:rPr>
            </w:pPr>
            <w:r w:rsidRPr="00567403">
              <w:rPr>
                <w:rFonts w:eastAsia="Times New Roman"/>
                <w:sz w:val="18"/>
                <w:szCs w:val="18"/>
                <w:lang w:eastAsia="ru-RU"/>
              </w:rPr>
              <w:t>замена фильтра топливного</w:t>
            </w:r>
            <w:r w:rsidR="009C631B" w:rsidRPr="00DE0406">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1 200,00</w:t>
            </w:r>
          </w:p>
        </w:tc>
      </w:tr>
      <w:tr w:rsidR="008D40AB"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4.</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9B1463">
            <w:pPr>
              <w:spacing w:line="240" w:lineRule="auto"/>
              <w:ind w:firstLine="0"/>
              <w:rPr>
                <w:rFonts w:eastAsia="Times New Roman"/>
                <w:sz w:val="18"/>
                <w:szCs w:val="18"/>
                <w:lang w:eastAsia="ru-RU"/>
              </w:rPr>
            </w:pPr>
            <w:r w:rsidRPr="00567403">
              <w:rPr>
                <w:rFonts w:eastAsia="Times New Roman"/>
                <w:sz w:val="18"/>
                <w:szCs w:val="18"/>
                <w:lang w:eastAsia="ru-RU"/>
              </w:rPr>
              <w:t xml:space="preserve">фильтр топливный </w:t>
            </w:r>
            <w:r w:rsidR="009C631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1 200,00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rPr>
                <w:rFonts w:eastAsia="Times New Roman"/>
                <w:sz w:val="18"/>
                <w:szCs w:val="18"/>
                <w:lang w:eastAsia="ru-RU"/>
              </w:rPr>
            </w:pPr>
            <w:r w:rsidRPr="00567403">
              <w:rPr>
                <w:rFonts w:eastAsia="Times New Roman"/>
                <w:sz w:val="18"/>
                <w:szCs w:val="18"/>
                <w:lang w:eastAsia="ru-RU"/>
              </w:rPr>
              <w:t>замена масла</w:t>
            </w:r>
            <w:r w:rsidR="009C631B" w:rsidRPr="00DE0406">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2 400,00</w:t>
            </w:r>
          </w:p>
        </w:tc>
      </w:tr>
      <w:tr w:rsidR="008D40AB"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5.</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rPr>
                <w:rFonts w:eastAsia="Times New Roman"/>
                <w:sz w:val="18"/>
                <w:szCs w:val="18"/>
                <w:lang w:eastAsia="ru-RU"/>
              </w:rPr>
            </w:pPr>
            <w:r w:rsidRPr="00567403">
              <w:rPr>
                <w:rFonts w:eastAsia="Times New Roman"/>
                <w:sz w:val="18"/>
                <w:szCs w:val="18"/>
                <w:lang w:eastAsia="ru-RU"/>
              </w:rPr>
              <w:t> </w:t>
            </w:r>
          </w:p>
        </w:tc>
        <w:tc>
          <w:tcPr>
            <w:tcW w:w="854" w:type="dxa"/>
            <w:tcBorders>
              <w:top w:val="single" w:sz="4" w:space="0" w:color="auto"/>
              <w:left w:val="single" w:sz="4" w:space="0" w:color="auto"/>
              <w:bottom w:val="single" w:sz="4" w:space="0" w:color="auto"/>
              <w:right w:val="single" w:sz="4" w:space="0" w:color="auto"/>
            </w:tcBorders>
          </w:tcPr>
          <w:p w:rsidR="008D40AB" w:rsidRPr="00567403" w:rsidRDefault="008D40AB" w:rsidP="00567403">
            <w:pPr>
              <w:spacing w:line="240" w:lineRule="auto"/>
              <w:ind w:firstLine="0"/>
              <w:rPr>
                <w:rFonts w:eastAsia="Times New Roman"/>
                <w:sz w:val="18"/>
                <w:szCs w:val="18"/>
                <w:lang w:eastAsia="ru-RU"/>
              </w:rPr>
            </w:pPr>
          </w:p>
        </w:tc>
        <w:tc>
          <w:tcPr>
            <w:tcW w:w="868" w:type="dxa"/>
            <w:gridSpan w:val="3"/>
            <w:tcBorders>
              <w:top w:val="single" w:sz="4" w:space="0" w:color="auto"/>
              <w:left w:val="single" w:sz="4" w:space="0" w:color="auto"/>
              <w:bottom w:val="single" w:sz="4" w:space="0" w:color="auto"/>
              <w:right w:val="single" w:sz="4" w:space="0" w:color="auto"/>
            </w:tcBorders>
          </w:tcPr>
          <w:p w:rsidR="008D40AB" w:rsidRPr="00567403" w:rsidRDefault="008D40AB" w:rsidP="00567403">
            <w:pPr>
              <w:spacing w:line="240" w:lineRule="auto"/>
              <w:ind w:firstLine="0"/>
              <w:rPr>
                <w:rFonts w:eastAsia="Times New Roman"/>
                <w:sz w:val="18"/>
                <w:szCs w:val="18"/>
                <w:lang w:eastAsia="ru-RU"/>
              </w:rPr>
            </w:pP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rPr>
                <w:rFonts w:eastAsia="Times New Roman"/>
                <w:sz w:val="18"/>
                <w:szCs w:val="18"/>
                <w:lang w:eastAsia="ru-RU"/>
              </w:rPr>
            </w:pPr>
            <w:r w:rsidRPr="00567403">
              <w:rPr>
                <w:rFonts w:eastAsia="Times New Roman"/>
                <w:sz w:val="18"/>
                <w:szCs w:val="18"/>
                <w:lang w:eastAsia="ru-RU"/>
              </w:rPr>
              <w:t> </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567403" w:rsidRDefault="008D40AB" w:rsidP="00567403">
            <w:pPr>
              <w:spacing w:line="240" w:lineRule="auto"/>
              <w:ind w:firstLine="0"/>
              <w:rPr>
                <w:rFonts w:eastAsia="Times New Roman"/>
                <w:sz w:val="18"/>
                <w:szCs w:val="18"/>
                <w:lang w:eastAsia="ru-RU"/>
              </w:rPr>
            </w:pPr>
            <w:r w:rsidRPr="00567403">
              <w:rPr>
                <w:rFonts w:eastAsia="Times New Roman"/>
                <w:sz w:val="18"/>
                <w:szCs w:val="18"/>
                <w:lang w:eastAsia="ru-RU"/>
              </w:rPr>
              <w:t>ремонт поворотного круга</w:t>
            </w:r>
            <w:r w:rsidR="009C631B" w:rsidRPr="00DE0406">
              <w:rPr>
                <w:rFonts w:eastAsia="Times New Roman"/>
                <w:sz w:val="18"/>
                <w:szCs w:val="18"/>
                <w:lang w:eastAsia="ru-RU"/>
              </w:rPr>
              <w:t xml:space="preserve"> 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567403" w:rsidRDefault="009B1463" w:rsidP="00567403">
            <w:pPr>
              <w:spacing w:line="240" w:lineRule="auto"/>
              <w:ind w:firstLine="0"/>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tcMar>
              <w:right w:w="0" w:type="dxa"/>
            </w:tcMar>
            <w:vAlign w:val="bottom"/>
            <w:hideMark/>
          </w:tcPr>
          <w:p w:rsidR="008D40AB" w:rsidRPr="00567403" w:rsidRDefault="008D40AB" w:rsidP="00567403">
            <w:pPr>
              <w:spacing w:line="240" w:lineRule="auto"/>
              <w:ind w:firstLine="0"/>
              <w:jc w:val="right"/>
              <w:rPr>
                <w:rFonts w:eastAsia="Times New Roman"/>
                <w:sz w:val="18"/>
                <w:szCs w:val="18"/>
                <w:lang w:eastAsia="ru-RU"/>
              </w:rPr>
            </w:pPr>
            <w:r w:rsidRPr="00567403">
              <w:rPr>
                <w:rFonts w:eastAsia="Times New Roman"/>
                <w:sz w:val="18"/>
                <w:szCs w:val="18"/>
                <w:lang w:eastAsia="ru-RU"/>
              </w:rPr>
              <w:t>28 000,00</w:t>
            </w:r>
          </w:p>
        </w:tc>
      </w:tr>
      <w:tr w:rsidR="008D40AB" w:rsidRPr="00EF753A" w:rsidTr="006B5986">
        <w:trPr>
          <w:gridAfter w:val="1"/>
          <w:wAfter w:w="14" w:type="dxa"/>
          <w:trHeight w:val="199"/>
        </w:trPr>
        <w:tc>
          <w:tcPr>
            <w:tcW w:w="363" w:type="dxa"/>
            <w:tcBorders>
              <w:top w:val="nil"/>
              <w:left w:val="nil"/>
              <w:bottom w:val="nil"/>
              <w:right w:val="nil"/>
            </w:tcBorders>
            <w:shd w:val="clear" w:color="auto" w:fill="auto"/>
            <w:vAlign w:val="bottom"/>
            <w:hideMark/>
          </w:tcPr>
          <w:p w:rsidR="008D40AB" w:rsidRPr="00EF753A" w:rsidRDefault="008D40AB" w:rsidP="00A70FC8">
            <w:pPr>
              <w:spacing w:line="240" w:lineRule="auto"/>
              <w:jc w:val="right"/>
              <w:rPr>
                <w:rFonts w:eastAsia="Times New Roman"/>
                <w:sz w:val="18"/>
                <w:szCs w:val="18"/>
                <w:lang w:eastAsia="ru-RU"/>
              </w:rPr>
            </w:pPr>
          </w:p>
        </w:tc>
        <w:tc>
          <w:tcPr>
            <w:tcW w:w="2810" w:type="dxa"/>
            <w:gridSpan w:val="4"/>
            <w:tcBorders>
              <w:top w:val="nil"/>
              <w:left w:val="nil"/>
              <w:bottom w:val="nil"/>
              <w:right w:val="nil"/>
            </w:tcBorders>
            <w:shd w:val="clear" w:color="auto" w:fill="auto"/>
            <w:vAlign w:val="bottom"/>
            <w:hideMark/>
          </w:tcPr>
          <w:p w:rsidR="008D40AB" w:rsidRPr="00EF753A" w:rsidRDefault="008D40AB" w:rsidP="00A70FC8">
            <w:pPr>
              <w:spacing w:line="240" w:lineRule="auto"/>
              <w:rPr>
                <w:rFonts w:eastAsia="Times New Roman"/>
                <w:sz w:val="18"/>
                <w:szCs w:val="18"/>
                <w:lang w:eastAsia="ru-RU"/>
              </w:rPr>
            </w:pPr>
          </w:p>
          <w:p w:rsidR="008D40AB" w:rsidRPr="00EF753A" w:rsidRDefault="008D40AB" w:rsidP="00A70FC8">
            <w:pPr>
              <w:spacing w:line="240" w:lineRule="auto"/>
              <w:rPr>
                <w:rFonts w:eastAsia="Times New Roman"/>
                <w:sz w:val="18"/>
                <w:szCs w:val="18"/>
                <w:lang w:eastAsia="ru-RU"/>
              </w:rPr>
            </w:pPr>
          </w:p>
        </w:tc>
        <w:tc>
          <w:tcPr>
            <w:tcW w:w="854" w:type="dxa"/>
            <w:tcBorders>
              <w:top w:val="nil"/>
              <w:left w:val="nil"/>
              <w:bottom w:val="nil"/>
              <w:right w:val="nil"/>
            </w:tcBorders>
          </w:tcPr>
          <w:p w:rsidR="008D40AB" w:rsidRPr="00EF753A" w:rsidRDefault="008D40AB" w:rsidP="00A70FC8">
            <w:pPr>
              <w:spacing w:line="240" w:lineRule="auto"/>
              <w:jc w:val="right"/>
              <w:rPr>
                <w:rFonts w:eastAsia="Times New Roman"/>
                <w:sz w:val="18"/>
                <w:szCs w:val="18"/>
                <w:lang w:eastAsia="ru-RU"/>
              </w:rPr>
            </w:pPr>
          </w:p>
        </w:tc>
        <w:tc>
          <w:tcPr>
            <w:tcW w:w="868" w:type="dxa"/>
            <w:gridSpan w:val="3"/>
            <w:tcBorders>
              <w:top w:val="nil"/>
              <w:left w:val="nil"/>
              <w:bottom w:val="nil"/>
              <w:right w:val="nil"/>
            </w:tcBorders>
          </w:tcPr>
          <w:p w:rsidR="008D40AB" w:rsidRPr="00EF753A" w:rsidRDefault="008D40AB" w:rsidP="00A70FC8">
            <w:pPr>
              <w:spacing w:line="240" w:lineRule="auto"/>
              <w:jc w:val="right"/>
              <w:rPr>
                <w:rFonts w:eastAsia="Times New Roman"/>
                <w:sz w:val="18"/>
                <w:szCs w:val="18"/>
                <w:lang w:eastAsia="ru-RU"/>
              </w:rPr>
            </w:pPr>
          </w:p>
        </w:tc>
        <w:tc>
          <w:tcPr>
            <w:tcW w:w="1439" w:type="dxa"/>
            <w:gridSpan w:val="3"/>
            <w:tcBorders>
              <w:top w:val="nil"/>
              <w:left w:val="nil"/>
              <w:bottom w:val="nil"/>
              <w:right w:val="nil"/>
            </w:tcBorders>
            <w:shd w:val="clear" w:color="auto" w:fill="auto"/>
            <w:vAlign w:val="bottom"/>
            <w:hideMark/>
          </w:tcPr>
          <w:p w:rsidR="008D40AB" w:rsidRPr="00EF753A" w:rsidRDefault="008D40AB" w:rsidP="00A70FC8">
            <w:pPr>
              <w:spacing w:line="240" w:lineRule="auto"/>
              <w:jc w:val="right"/>
              <w:rPr>
                <w:rFonts w:eastAsia="Times New Roman"/>
                <w:sz w:val="18"/>
                <w:szCs w:val="18"/>
                <w:lang w:eastAsia="ru-RU"/>
              </w:rPr>
            </w:pPr>
          </w:p>
        </w:tc>
        <w:tc>
          <w:tcPr>
            <w:tcW w:w="1777" w:type="dxa"/>
            <w:gridSpan w:val="2"/>
            <w:tcBorders>
              <w:top w:val="nil"/>
              <w:left w:val="nil"/>
              <w:bottom w:val="nil"/>
              <w:right w:val="nil"/>
            </w:tcBorders>
            <w:shd w:val="clear" w:color="auto" w:fill="auto"/>
            <w:hideMark/>
          </w:tcPr>
          <w:p w:rsidR="008D40AB" w:rsidRPr="00EF753A" w:rsidRDefault="008D40AB" w:rsidP="00A70FC8">
            <w:pPr>
              <w:spacing w:line="240" w:lineRule="auto"/>
              <w:rPr>
                <w:rFonts w:eastAsia="Times New Roman"/>
                <w:sz w:val="18"/>
                <w:szCs w:val="18"/>
                <w:lang w:eastAsia="ru-RU"/>
              </w:rPr>
            </w:pPr>
          </w:p>
        </w:tc>
        <w:tc>
          <w:tcPr>
            <w:tcW w:w="871" w:type="dxa"/>
            <w:tcBorders>
              <w:top w:val="nil"/>
              <w:left w:val="nil"/>
              <w:bottom w:val="nil"/>
              <w:right w:val="nil"/>
            </w:tcBorders>
          </w:tcPr>
          <w:p w:rsidR="008D40AB" w:rsidRPr="00EF753A" w:rsidRDefault="008D40AB" w:rsidP="00A70FC8">
            <w:pPr>
              <w:spacing w:line="240" w:lineRule="auto"/>
              <w:rPr>
                <w:rFonts w:eastAsia="Times New Roman"/>
                <w:sz w:val="18"/>
                <w:szCs w:val="18"/>
                <w:lang w:eastAsia="ru-RU"/>
              </w:rPr>
            </w:pPr>
          </w:p>
        </w:tc>
        <w:tc>
          <w:tcPr>
            <w:tcW w:w="784" w:type="dxa"/>
            <w:gridSpan w:val="3"/>
            <w:tcBorders>
              <w:top w:val="nil"/>
              <w:left w:val="nil"/>
              <w:bottom w:val="nil"/>
              <w:right w:val="nil"/>
            </w:tcBorders>
          </w:tcPr>
          <w:p w:rsidR="008D40AB" w:rsidRPr="00EF753A" w:rsidRDefault="008D40AB" w:rsidP="00A70FC8">
            <w:pPr>
              <w:spacing w:line="240" w:lineRule="auto"/>
              <w:rPr>
                <w:rFonts w:eastAsia="Times New Roman"/>
                <w:sz w:val="18"/>
                <w:szCs w:val="18"/>
                <w:lang w:eastAsia="ru-RU"/>
              </w:rPr>
            </w:pPr>
          </w:p>
        </w:tc>
        <w:tc>
          <w:tcPr>
            <w:tcW w:w="896" w:type="dxa"/>
            <w:tcBorders>
              <w:top w:val="nil"/>
              <w:left w:val="nil"/>
              <w:bottom w:val="nil"/>
              <w:right w:val="nil"/>
            </w:tcBorders>
            <w:shd w:val="clear" w:color="auto" w:fill="auto"/>
            <w:hideMark/>
          </w:tcPr>
          <w:p w:rsidR="008D40AB" w:rsidRPr="00EF753A" w:rsidRDefault="008D40AB" w:rsidP="00A70FC8">
            <w:pPr>
              <w:spacing w:line="240" w:lineRule="auto"/>
              <w:rPr>
                <w:rFonts w:eastAsia="Times New Roman"/>
                <w:sz w:val="18"/>
                <w:szCs w:val="18"/>
                <w:lang w:eastAsia="ru-RU"/>
              </w:rPr>
            </w:pPr>
          </w:p>
        </w:tc>
      </w:tr>
      <w:tr w:rsidR="00483054" w:rsidRPr="00EF753A" w:rsidTr="00567403">
        <w:trPr>
          <w:gridAfter w:val="1"/>
          <w:wAfter w:w="14" w:type="dxa"/>
          <w:trHeight w:val="315"/>
        </w:trPr>
        <w:tc>
          <w:tcPr>
            <w:tcW w:w="363" w:type="dxa"/>
            <w:tcBorders>
              <w:top w:val="single" w:sz="4" w:space="0" w:color="auto"/>
              <w:left w:val="single" w:sz="4" w:space="0" w:color="auto"/>
              <w:bottom w:val="single" w:sz="4" w:space="0" w:color="auto"/>
              <w:right w:val="nil"/>
            </w:tcBorders>
            <w:shd w:val="clear" w:color="auto" w:fill="auto"/>
            <w:noWrap/>
            <w:vAlign w:val="bottom"/>
            <w:hideMark/>
          </w:tcPr>
          <w:p w:rsidR="00483054" w:rsidRPr="00EF753A" w:rsidRDefault="00483054" w:rsidP="00A70FC8">
            <w:pPr>
              <w:spacing w:line="240" w:lineRule="auto"/>
              <w:jc w:val="right"/>
              <w:rPr>
                <w:rFonts w:eastAsia="Times New Roman"/>
                <w:sz w:val="18"/>
                <w:szCs w:val="18"/>
                <w:lang w:eastAsia="ru-RU"/>
              </w:rPr>
            </w:pPr>
            <w:r w:rsidRPr="00EF753A">
              <w:rPr>
                <w:rFonts w:eastAsia="Times New Roman"/>
                <w:sz w:val="18"/>
                <w:szCs w:val="18"/>
                <w:lang w:eastAsia="ru-RU"/>
              </w:rPr>
              <w:t> </w:t>
            </w:r>
          </w:p>
        </w:tc>
        <w:tc>
          <w:tcPr>
            <w:tcW w:w="10299" w:type="dxa"/>
            <w:gridSpan w:val="18"/>
            <w:tcBorders>
              <w:top w:val="single" w:sz="4" w:space="0" w:color="auto"/>
              <w:left w:val="nil"/>
              <w:bottom w:val="single" w:sz="4" w:space="0" w:color="auto"/>
              <w:right w:val="single" w:sz="4" w:space="0" w:color="auto"/>
            </w:tcBorders>
            <w:shd w:val="clear" w:color="auto" w:fill="auto"/>
            <w:noWrap/>
            <w:vAlign w:val="bottom"/>
            <w:hideMark/>
          </w:tcPr>
          <w:p w:rsidR="00483054" w:rsidRPr="00EF753A" w:rsidRDefault="00483054" w:rsidP="00483054">
            <w:pPr>
              <w:spacing w:line="240" w:lineRule="auto"/>
              <w:jc w:val="center"/>
              <w:rPr>
                <w:rFonts w:eastAsia="Times New Roman"/>
                <w:sz w:val="18"/>
                <w:szCs w:val="18"/>
                <w:lang w:eastAsia="ru-RU"/>
              </w:rPr>
            </w:pPr>
            <w:r w:rsidRPr="00EF753A">
              <w:rPr>
                <w:rFonts w:eastAsia="Times New Roman"/>
                <w:b/>
                <w:sz w:val="18"/>
                <w:szCs w:val="18"/>
                <w:lang w:eastAsia="ru-RU"/>
              </w:rPr>
              <w:t xml:space="preserve">Автотранспортное средство: </w:t>
            </w:r>
            <w:r w:rsidRPr="00EF753A">
              <w:rPr>
                <w:rFonts w:eastAsia="Times New Roman"/>
                <w:sz w:val="18"/>
                <w:szCs w:val="18"/>
                <w:lang w:eastAsia="ru-RU"/>
              </w:rPr>
              <w:t>БЕЛАРУС-82.1 № 82351930</w:t>
            </w:r>
          </w:p>
          <w:p w:rsidR="00483054" w:rsidRPr="00EF753A" w:rsidRDefault="00483054" w:rsidP="00A70FC8">
            <w:pPr>
              <w:spacing w:line="240" w:lineRule="auto"/>
              <w:rPr>
                <w:rFonts w:eastAsia="Times New Roman"/>
                <w:sz w:val="18"/>
                <w:szCs w:val="18"/>
                <w:lang w:eastAsia="ru-RU"/>
              </w:rPr>
            </w:pPr>
          </w:p>
        </w:tc>
      </w:tr>
      <w:tr w:rsidR="00567403"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39"/>
              <w:jc w:val="right"/>
              <w:rPr>
                <w:rFonts w:eastAsia="Times New Roman"/>
                <w:sz w:val="18"/>
                <w:szCs w:val="18"/>
                <w:lang w:eastAsia="ru-RU"/>
              </w:rPr>
            </w:pPr>
            <w:r w:rsidRPr="00EF753A">
              <w:rPr>
                <w:rFonts w:eastAsia="Times New Roman"/>
                <w:sz w:val="18"/>
                <w:szCs w:val="18"/>
                <w:lang w:eastAsia="ru-RU"/>
              </w:rPr>
              <w:t> </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39"/>
              <w:rPr>
                <w:rFonts w:eastAsia="Times New Roman"/>
                <w:sz w:val="18"/>
                <w:szCs w:val="18"/>
                <w:lang w:eastAsia="ru-RU"/>
              </w:rPr>
            </w:pPr>
            <w:r w:rsidRPr="00EF753A">
              <w:rPr>
                <w:rFonts w:eastAsia="Times New Roman"/>
                <w:sz w:val="18"/>
                <w:szCs w:val="18"/>
                <w:lang w:eastAsia="ru-RU"/>
              </w:rPr>
              <w:t>Наименование запчасти</w:t>
            </w:r>
          </w:p>
        </w:tc>
        <w:tc>
          <w:tcPr>
            <w:tcW w:w="854" w:type="dxa"/>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39"/>
              <w:rPr>
                <w:rFonts w:eastAsia="Times New Roman"/>
                <w:sz w:val="18"/>
                <w:szCs w:val="18"/>
                <w:lang w:eastAsia="ru-RU"/>
              </w:rPr>
            </w:pPr>
            <w:r w:rsidRPr="00EF753A">
              <w:rPr>
                <w:rFonts w:eastAsia="Times New Roman"/>
                <w:sz w:val="18"/>
                <w:szCs w:val="18"/>
                <w:lang w:eastAsia="ru-RU"/>
              </w:rPr>
              <w:t>Цена</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39"/>
              <w:rPr>
                <w:rFonts w:eastAsia="Times New Roman"/>
                <w:sz w:val="18"/>
                <w:szCs w:val="18"/>
                <w:lang w:eastAsia="ru-RU"/>
              </w:rPr>
            </w:pPr>
            <w:r w:rsidRPr="00EF753A">
              <w:rPr>
                <w:rFonts w:eastAsia="Times New Roman"/>
                <w:sz w:val="18"/>
                <w:szCs w:val="18"/>
                <w:lang w:eastAsia="ru-RU"/>
              </w:rPr>
              <w:t>Наименование работы</w:t>
            </w:r>
          </w:p>
        </w:tc>
        <w:tc>
          <w:tcPr>
            <w:tcW w:w="871" w:type="dxa"/>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784" w:type="dxa"/>
            <w:gridSpan w:val="3"/>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39"/>
              <w:rPr>
                <w:rFonts w:eastAsia="Times New Roman"/>
                <w:sz w:val="18"/>
                <w:szCs w:val="18"/>
                <w:lang w:eastAsia="ru-RU"/>
              </w:rPr>
            </w:pPr>
            <w:r w:rsidRPr="00EF753A">
              <w:rPr>
                <w:rFonts w:eastAsia="Times New Roman"/>
                <w:sz w:val="18"/>
                <w:szCs w:val="18"/>
                <w:lang w:eastAsia="ru-RU"/>
              </w:rPr>
              <w:t>Цена</w:t>
            </w:r>
          </w:p>
        </w:tc>
      </w:tr>
      <w:tr w:rsidR="008D40AB"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39"/>
              <w:jc w:val="right"/>
              <w:rPr>
                <w:rFonts w:eastAsia="Times New Roman"/>
                <w:sz w:val="18"/>
                <w:szCs w:val="18"/>
                <w:lang w:eastAsia="ru-RU"/>
              </w:rPr>
            </w:pPr>
            <w:r w:rsidRPr="00EF753A">
              <w:rPr>
                <w:rFonts w:eastAsia="Times New Roman"/>
                <w:sz w:val="18"/>
                <w:szCs w:val="18"/>
                <w:lang w:eastAsia="ru-RU"/>
              </w:rPr>
              <w:t>1.</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D54837">
            <w:pPr>
              <w:spacing w:line="240" w:lineRule="auto"/>
              <w:ind w:firstLine="0"/>
              <w:rPr>
                <w:rFonts w:eastAsia="Times New Roman"/>
                <w:sz w:val="18"/>
                <w:szCs w:val="18"/>
                <w:lang w:eastAsia="ru-RU"/>
              </w:rPr>
            </w:pPr>
            <w:r w:rsidRPr="00EF753A">
              <w:rPr>
                <w:rFonts w:eastAsia="Times New Roman"/>
                <w:sz w:val="18"/>
                <w:szCs w:val="18"/>
                <w:lang w:eastAsia="ru-RU"/>
              </w:rPr>
              <w:t xml:space="preserve">воздуховод А53.21.000 </w:t>
            </w:r>
            <w:r w:rsidR="009C631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39"/>
              <w:jc w:val="right"/>
              <w:rPr>
                <w:rFonts w:eastAsia="Times New Roman"/>
                <w:sz w:val="18"/>
                <w:szCs w:val="18"/>
                <w:lang w:eastAsia="ru-RU"/>
              </w:rPr>
            </w:pPr>
            <w:r w:rsidRPr="00EF753A">
              <w:rPr>
                <w:rFonts w:eastAsia="Times New Roman"/>
                <w:sz w:val="18"/>
                <w:szCs w:val="18"/>
                <w:lang w:eastAsia="ru-RU"/>
              </w:rPr>
              <w:t>4 320,00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9C631B">
            <w:pPr>
              <w:spacing w:line="240" w:lineRule="auto"/>
              <w:ind w:firstLine="0"/>
              <w:rPr>
                <w:rFonts w:eastAsia="Times New Roman"/>
                <w:sz w:val="18"/>
                <w:szCs w:val="18"/>
                <w:lang w:eastAsia="ru-RU"/>
              </w:rPr>
            </w:pPr>
            <w:r w:rsidRPr="00EF753A">
              <w:rPr>
                <w:rFonts w:eastAsia="Times New Roman"/>
                <w:sz w:val="18"/>
                <w:szCs w:val="18"/>
                <w:lang w:eastAsia="ru-RU"/>
              </w:rPr>
              <w:t>замена масла</w:t>
            </w:r>
            <w:r w:rsidR="009C631B">
              <w:rPr>
                <w:rFonts w:eastAsia="Times New Roman"/>
                <w:sz w:val="18"/>
                <w:szCs w:val="18"/>
                <w:lang w:eastAsia="ru-RU"/>
              </w:rPr>
              <w:t xml:space="preserve"> </w:t>
            </w:r>
            <w:r w:rsidR="009C631B" w:rsidRPr="00DE0406">
              <w:rPr>
                <w:rFonts w:eastAsia="Times New Roman"/>
                <w:sz w:val="18"/>
                <w:szCs w:val="18"/>
                <w:lang w:eastAsia="ru-RU"/>
              </w:rPr>
              <w:t>ОКПД</w:t>
            </w:r>
            <w:r w:rsidR="001944DF" w:rsidRPr="001944DF">
              <w:rPr>
                <w:sz w:val="18"/>
                <w:szCs w:val="18"/>
                <w:shd w:val="clear" w:color="auto" w:fill="FFFFFF"/>
              </w:rPr>
              <w:t>45.20.11.100</w:t>
            </w:r>
            <w:r w:rsidR="009C631B">
              <w:rPr>
                <w:rFonts w:eastAsia="Times New Roman"/>
                <w:sz w:val="18"/>
                <w:szCs w:val="18"/>
                <w:lang w:eastAsia="ru-RU"/>
              </w:rPr>
              <w:t xml:space="preserve"> </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39"/>
              <w:jc w:val="right"/>
              <w:rPr>
                <w:rFonts w:eastAsia="Times New Roman"/>
                <w:sz w:val="18"/>
                <w:szCs w:val="18"/>
                <w:lang w:eastAsia="ru-RU"/>
              </w:rPr>
            </w:pPr>
            <w:r w:rsidRPr="00EF753A">
              <w:rPr>
                <w:rFonts w:eastAsia="Times New Roman"/>
                <w:sz w:val="18"/>
                <w:szCs w:val="18"/>
                <w:lang w:eastAsia="ru-RU"/>
              </w:rPr>
              <w:t>800,00</w:t>
            </w:r>
          </w:p>
        </w:tc>
      </w:tr>
      <w:tr w:rsidR="008D40AB"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39"/>
              <w:jc w:val="right"/>
              <w:rPr>
                <w:rFonts w:eastAsia="Times New Roman"/>
                <w:sz w:val="18"/>
                <w:szCs w:val="18"/>
                <w:lang w:eastAsia="ru-RU"/>
              </w:rPr>
            </w:pPr>
            <w:r w:rsidRPr="00EF753A">
              <w:rPr>
                <w:rFonts w:eastAsia="Times New Roman"/>
                <w:sz w:val="18"/>
                <w:szCs w:val="18"/>
                <w:lang w:eastAsia="ru-RU"/>
              </w:rPr>
              <w:t>2.</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D54837">
            <w:pPr>
              <w:spacing w:line="240" w:lineRule="auto"/>
              <w:ind w:firstLine="0"/>
              <w:rPr>
                <w:rFonts w:eastAsia="Times New Roman"/>
                <w:sz w:val="18"/>
                <w:szCs w:val="18"/>
                <w:lang w:eastAsia="ru-RU"/>
              </w:rPr>
            </w:pPr>
            <w:r w:rsidRPr="00EF753A">
              <w:rPr>
                <w:rFonts w:eastAsia="Times New Roman"/>
                <w:sz w:val="18"/>
                <w:szCs w:val="18"/>
                <w:lang w:eastAsia="ru-RU"/>
              </w:rPr>
              <w:t xml:space="preserve">фильтр воздушный 80-8104070 </w:t>
            </w:r>
            <w:r w:rsidR="009C631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Pr>
                <w:rFonts w:eastAsia="Times New Roman"/>
                <w:sz w:val="18"/>
                <w:szCs w:val="18"/>
                <w:lang w:eastAsia="ru-RU"/>
              </w:rPr>
              <w:t>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39"/>
              <w:jc w:val="right"/>
              <w:rPr>
                <w:rFonts w:eastAsia="Times New Roman"/>
                <w:sz w:val="18"/>
                <w:szCs w:val="18"/>
                <w:lang w:eastAsia="ru-RU"/>
              </w:rPr>
            </w:pPr>
            <w:r w:rsidRPr="00EF753A">
              <w:rPr>
                <w:rFonts w:eastAsia="Times New Roman"/>
                <w:sz w:val="18"/>
                <w:szCs w:val="18"/>
                <w:lang w:eastAsia="ru-RU"/>
              </w:rPr>
              <w:t>2 360,00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9C631B">
            <w:pPr>
              <w:spacing w:line="240" w:lineRule="auto"/>
              <w:ind w:firstLine="0"/>
              <w:rPr>
                <w:rFonts w:eastAsia="Times New Roman"/>
                <w:sz w:val="18"/>
                <w:szCs w:val="18"/>
                <w:lang w:eastAsia="ru-RU"/>
              </w:rPr>
            </w:pPr>
            <w:r w:rsidRPr="00EF753A">
              <w:rPr>
                <w:rFonts w:eastAsia="Times New Roman"/>
                <w:sz w:val="18"/>
                <w:szCs w:val="18"/>
                <w:lang w:eastAsia="ru-RU"/>
              </w:rPr>
              <w:t>замена воздуховода</w:t>
            </w:r>
            <w:r w:rsidR="009C631B">
              <w:rPr>
                <w:rFonts w:eastAsia="Times New Roman"/>
                <w:sz w:val="18"/>
                <w:szCs w:val="18"/>
                <w:lang w:eastAsia="ru-RU"/>
              </w:rPr>
              <w:t xml:space="preserve"> </w:t>
            </w:r>
            <w:r w:rsidR="009C631B" w:rsidRPr="00DE0406">
              <w:rPr>
                <w:rFonts w:eastAsia="Times New Roman"/>
                <w:sz w:val="18"/>
                <w:szCs w:val="18"/>
                <w:lang w:eastAsia="ru-RU"/>
              </w:rPr>
              <w:t>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39"/>
              <w:jc w:val="right"/>
              <w:rPr>
                <w:rFonts w:eastAsia="Times New Roman"/>
                <w:sz w:val="18"/>
                <w:szCs w:val="18"/>
                <w:lang w:eastAsia="ru-RU"/>
              </w:rPr>
            </w:pPr>
            <w:r w:rsidRPr="00EF753A">
              <w:rPr>
                <w:rFonts w:eastAsia="Times New Roman"/>
                <w:sz w:val="18"/>
                <w:szCs w:val="18"/>
                <w:lang w:eastAsia="ru-RU"/>
              </w:rPr>
              <w:t>1 200,00</w:t>
            </w:r>
          </w:p>
        </w:tc>
      </w:tr>
      <w:tr w:rsidR="008D40AB"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39"/>
              <w:jc w:val="right"/>
              <w:rPr>
                <w:rFonts w:eastAsia="Times New Roman"/>
                <w:sz w:val="18"/>
                <w:szCs w:val="18"/>
                <w:lang w:eastAsia="ru-RU"/>
              </w:rPr>
            </w:pPr>
            <w:r w:rsidRPr="00EF753A">
              <w:rPr>
                <w:rFonts w:eastAsia="Times New Roman"/>
                <w:sz w:val="18"/>
                <w:szCs w:val="18"/>
                <w:lang w:eastAsia="ru-RU"/>
              </w:rPr>
              <w:t>3.</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D54837">
            <w:pPr>
              <w:spacing w:line="240" w:lineRule="auto"/>
              <w:ind w:firstLine="0"/>
              <w:rPr>
                <w:rFonts w:eastAsia="Times New Roman"/>
                <w:sz w:val="18"/>
                <w:szCs w:val="18"/>
                <w:lang w:eastAsia="ru-RU"/>
              </w:rPr>
            </w:pPr>
            <w:r w:rsidRPr="00EF753A">
              <w:rPr>
                <w:rFonts w:eastAsia="Times New Roman"/>
                <w:sz w:val="18"/>
                <w:szCs w:val="18"/>
                <w:lang w:eastAsia="ru-RU"/>
              </w:rPr>
              <w:t>фильтр топливный 020-1117010</w:t>
            </w:r>
            <w:r w:rsidR="009C631B">
              <w:rPr>
                <w:rFonts w:eastAsia="Times New Roman"/>
                <w:sz w:val="18"/>
                <w:szCs w:val="18"/>
                <w:lang w:eastAsia="ru-RU"/>
              </w:rPr>
              <w:t xml:space="preserve"> </w:t>
            </w:r>
            <w:r w:rsidR="009C631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39"/>
              <w:jc w:val="right"/>
              <w:rPr>
                <w:rFonts w:eastAsia="Times New Roman"/>
                <w:sz w:val="18"/>
                <w:szCs w:val="18"/>
                <w:lang w:eastAsia="ru-RU"/>
              </w:rPr>
            </w:pPr>
            <w:r w:rsidRPr="00EF753A">
              <w:rPr>
                <w:rFonts w:eastAsia="Times New Roman"/>
                <w:sz w:val="18"/>
                <w:szCs w:val="18"/>
                <w:lang w:eastAsia="ru-RU"/>
              </w:rPr>
              <w:t>640,00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9C631B">
            <w:pPr>
              <w:spacing w:line="240" w:lineRule="auto"/>
              <w:ind w:firstLine="0"/>
              <w:rPr>
                <w:rFonts w:eastAsia="Times New Roman"/>
                <w:sz w:val="18"/>
                <w:szCs w:val="18"/>
                <w:lang w:eastAsia="ru-RU"/>
              </w:rPr>
            </w:pPr>
            <w:r w:rsidRPr="00EF753A">
              <w:rPr>
                <w:rFonts w:eastAsia="Times New Roman"/>
                <w:sz w:val="18"/>
                <w:szCs w:val="18"/>
                <w:lang w:eastAsia="ru-RU"/>
              </w:rPr>
              <w:t>замена топливного</w:t>
            </w:r>
            <w:r w:rsidR="009C631B" w:rsidRPr="00DE0406">
              <w:rPr>
                <w:rFonts w:eastAsia="Times New Roman"/>
                <w:sz w:val="18"/>
                <w:szCs w:val="18"/>
                <w:lang w:eastAsia="ru-RU"/>
              </w:rPr>
              <w:t xml:space="preserve"> </w:t>
            </w:r>
            <w:r w:rsidRPr="00EF753A">
              <w:rPr>
                <w:rFonts w:eastAsia="Times New Roman"/>
                <w:sz w:val="18"/>
                <w:szCs w:val="18"/>
                <w:lang w:eastAsia="ru-RU"/>
              </w:rPr>
              <w:t>фильтра</w:t>
            </w:r>
            <w:r w:rsidR="009C631B">
              <w:rPr>
                <w:rFonts w:eastAsia="Times New Roman"/>
                <w:sz w:val="18"/>
                <w:szCs w:val="18"/>
                <w:lang w:eastAsia="ru-RU"/>
              </w:rPr>
              <w:t xml:space="preserve"> </w:t>
            </w:r>
            <w:r w:rsidR="009C631B" w:rsidRPr="00DE0406">
              <w:rPr>
                <w:rFonts w:eastAsia="Times New Roman"/>
                <w:sz w:val="18"/>
                <w:szCs w:val="18"/>
                <w:lang w:eastAsia="ru-RU"/>
              </w:rPr>
              <w:t>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39"/>
              <w:jc w:val="right"/>
              <w:rPr>
                <w:rFonts w:eastAsia="Times New Roman"/>
                <w:sz w:val="18"/>
                <w:szCs w:val="18"/>
                <w:lang w:eastAsia="ru-RU"/>
              </w:rPr>
            </w:pPr>
            <w:r w:rsidRPr="00EF753A">
              <w:rPr>
                <w:rFonts w:eastAsia="Times New Roman"/>
                <w:sz w:val="18"/>
                <w:szCs w:val="18"/>
                <w:lang w:eastAsia="ru-RU"/>
              </w:rPr>
              <w:t>800,00</w:t>
            </w:r>
          </w:p>
        </w:tc>
      </w:tr>
      <w:tr w:rsidR="008D40AB" w:rsidRPr="00EF753A" w:rsidTr="00567403">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39"/>
              <w:jc w:val="right"/>
              <w:rPr>
                <w:rFonts w:eastAsia="Times New Roman"/>
                <w:sz w:val="18"/>
                <w:szCs w:val="18"/>
                <w:lang w:eastAsia="ru-RU"/>
              </w:rPr>
            </w:pPr>
            <w:r w:rsidRPr="00EF753A">
              <w:rPr>
                <w:rFonts w:eastAsia="Times New Roman"/>
                <w:sz w:val="18"/>
                <w:szCs w:val="18"/>
                <w:lang w:eastAsia="ru-RU"/>
              </w:rPr>
              <w:t>4.</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D54837">
            <w:pPr>
              <w:spacing w:line="240" w:lineRule="auto"/>
              <w:ind w:firstLine="0"/>
              <w:rPr>
                <w:rFonts w:eastAsia="Times New Roman"/>
                <w:sz w:val="18"/>
                <w:szCs w:val="18"/>
                <w:lang w:eastAsia="ru-RU"/>
              </w:rPr>
            </w:pPr>
            <w:r w:rsidRPr="00EF753A">
              <w:rPr>
                <w:rFonts w:eastAsia="Times New Roman"/>
                <w:sz w:val="18"/>
                <w:szCs w:val="18"/>
                <w:lang w:eastAsia="ru-RU"/>
              </w:rPr>
              <w:t>масло ДВС API CH-4/SJ 12л</w:t>
            </w:r>
            <w:r w:rsidR="009C631B">
              <w:rPr>
                <w:rFonts w:eastAsia="Times New Roman"/>
                <w:sz w:val="18"/>
                <w:szCs w:val="18"/>
                <w:lang w:eastAsia="ru-RU"/>
              </w:rPr>
              <w:t xml:space="preserve"> </w:t>
            </w:r>
            <w:r w:rsidR="009C631B" w:rsidRPr="00DE0406">
              <w:rPr>
                <w:rFonts w:eastAsia="Times New Roman"/>
                <w:sz w:val="18"/>
                <w:szCs w:val="18"/>
                <w:lang w:eastAsia="ru-RU"/>
              </w:rPr>
              <w:t>ОКПД</w:t>
            </w:r>
            <w:r w:rsidR="001944DF">
              <w:rPr>
                <w:rFonts w:eastAsia="Times New Roman"/>
                <w:sz w:val="18"/>
                <w:szCs w:val="18"/>
                <w:lang w:eastAsia="ru-RU"/>
              </w:rPr>
              <w:t>29.32.30</w:t>
            </w:r>
          </w:p>
        </w:tc>
        <w:tc>
          <w:tcPr>
            <w:tcW w:w="854"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Pr>
                <w:rFonts w:eastAsia="Times New Roman"/>
                <w:sz w:val="18"/>
                <w:szCs w:val="18"/>
                <w:lang w:eastAsia="ru-RU"/>
              </w:rPr>
              <w:t>л.</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Pr>
                <w:rFonts w:eastAsia="Times New Roman"/>
                <w:sz w:val="18"/>
                <w:szCs w:val="18"/>
                <w:lang w:eastAsia="ru-RU"/>
              </w:rPr>
              <w:t>12</w:t>
            </w:r>
          </w:p>
        </w:tc>
        <w:tc>
          <w:tcPr>
            <w:tcW w:w="14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39"/>
              <w:jc w:val="right"/>
              <w:rPr>
                <w:rFonts w:eastAsia="Times New Roman"/>
                <w:sz w:val="18"/>
                <w:szCs w:val="18"/>
                <w:lang w:eastAsia="ru-RU"/>
              </w:rPr>
            </w:pPr>
            <w:r w:rsidRPr="00EF753A">
              <w:rPr>
                <w:rFonts w:eastAsia="Times New Roman"/>
                <w:sz w:val="18"/>
                <w:szCs w:val="18"/>
                <w:lang w:eastAsia="ru-RU"/>
              </w:rPr>
              <w:t>6 000,00</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9C631B">
            <w:pPr>
              <w:spacing w:line="240" w:lineRule="auto"/>
              <w:ind w:firstLine="0"/>
              <w:rPr>
                <w:rFonts w:eastAsia="Times New Roman"/>
                <w:sz w:val="18"/>
                <w:szCs w:val="18"/>
                <w:lang w:eastAsia="ru-RU"/>
              </w:rPr>
            </w:pPr>
            <w:r w:rsidRPr="00EF753A">
              <w:rPr>
                <w:rFonts w:eastAsia="Times New Roman"/>
                <w:sz w:val="18"/>
                <w:szCs w:val="18"/>
                <w:lang w:eastAsia="ru-RU"/>
              </w:rPr>
              <w:t>замена воздушного</w:t>
            </w:r>
            <w:r w:rsidR="009C631B" w:rsidRPr="00DE0406">
              <w:rPr>
                <w:rFonts w:eastAsia="Times New Roman"/>
                <w:sz w:val="18"/>
                <w:szCs w:val="18"/>
                <w:lang w:eastAsia="ru-RU"/>
              </w:rPr>
              <w:t xml:space="preserve"> </w:t>
            </w:r>
            <w:r w:rsidRPr="00EF753A">
              <w:rPr>
                <w:rFonts w:eastAsia="Times New Roman"/>
                <w:sz w:val="18"/>
                <w:szCs w:val="18"/>
                <w:lang w:eastAsia="ru-RU"/>
              </w:rPr>
              <w:t>фильтра</w:t>
            </w:r>
            <w:r w:rsidR="009C631B">
              <w:rPr>
                <w:rFonts w:eastAsia="Times New Roman"/>
                <w:sz w:val="18"/>
                <w:szCs w:val="18"/>
                <w:lang w:eastAsia="ru-RU"/>
              </w:rPr>
              <w:t xml:space="preserve"> </w:t>
            </w:r>
            <w:r w:rsidR="009C631B" w:rsidRPr="00DE0406">
              <w:rPr>
                <w:rFonts w:eastAsia="Times New Roman"/>
                <w:sz w:val="18"/>
                <w:szCs w:val="18"/>
                <w:lang w:eastAsia="ru-RU"/>
              </w:rPr>
              <w:t>ОКПД</w:t>
            </w:r>
            <w:r w:rsidR="001944DF" w:rsidRPr="001944DF">
              <w:rPr>
                <w:sz w:val="18"/>
                <w:szCs w:val="18"/>
                <w:shd w:val="clear" w:color="auto" w:fill="FFFFFF"/>
              </w:rPr>
              <w:t>45.20.11.100</w:t>
            </w:r>
          </w:p>
        </w:tc>
        <w:tc>
          <w:tcPr>
            <w:tcW w:w="871" w:type="dxa"/>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sidRPr="006B5986">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EF753A" w:rsidRDefault="009B1463" w:rsidP="00A70FC8">
            <w:pPr>
              <w:spacing w:line="240" w:lineRule="auto"/>
              <w:ind w:left="-739"/>
              <w:jc w:val="right"/>
              <w:rPr>
                <w:rFonts w:eastAsia="Times New Roman"/>
                <w:sz w:val="18"/>
                <w:szCs w:val="18"/>
                <w:lang w:eastAsia="ru-RU"/>
              </w:rPr>
            </w:pPr>
            <w:r>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567403">
            <w:pPr>
              <w:spacing w:line="240" w:lineRule="auto"/>
              <w:ind w:left="-739"/>
              <w:jc w:val="right"/>
              <w:rPr>
                <w:rFonts w:eastAsia="Times New Roman"/>
                <w:sz w:val="18"/>
                <w:szCs w:val="18"/>
                <w:lang w:eastAsia="ru-RU"/>
              </w:rPr>
            </w:pPr>
            <w:r w:rsidRPr="00EF753A">
              <w:rPr>
                <w:rFonts w:eastAsia="Times New Roman"/>
                <w:sz w:val="18"/>
                <w:szCs w:val="18"/>
                <w:lang w:eastAsia="ru-RU"/>
              </w:rPr>
              <w:t>800,00</w:t>
            </w:r>
          </w:p>
        </w:tc>
      </w:tr>
      <w:tr w:rsidR="008D40AB" w:rsidRPr="00EF753A" w:rsidTr="006B5986">
        <w:trPr>
          <w:gridAfter w:val="1"/>
          <w:wAfter w:w="14" w:type="dxa"/>
          <w:trHeight w:val="199"/>
        </w:trPr>
        <w:tc>
          <w:tcPr>
            <w:tcW w:w="363" w:type="dxa"/>
            <w:tcBorders>
              <w:top w:val="nil"/>
              <w:left w:val="nil"/>
              <w:bottom w:val="nil"/>
              <w:right w:val="nil"/>
            </w:tcBorders>
            <w:shd w:val="clear" w:color="auto" w:fill="auto"/>
            <w:noWrap/>
            <w:vAlign w:val="bottom"/>
            <w:hideMark/>
          </w:tcPr>
          <w:p w:rsidR="008D40AB" w:rsidRPr="00EF753A" w:rsidRDefault="008D40AB" w:rsidP="00A70FC8">
            <w:pPr>
              <w:spacing w:line="240" w:lineRule="auto"/>
              <w:jc w:val="right"/>
              <w:rPr>
                <w:rFonts w:eastAsia="Times New Roman"/>
                <w:sz w:val="18"/>
                <w:szCs w:val="18"/>
                <w:lang w:eastAsia="ru-RU"/>
              </w:rPr>
            </w:pPr>
          </w:p>
        </w:tc>
        <w:tc>
          <w:tcPr>
            <w:tcW w:w="2810" w:type="dxa"/>
            <w:gridSpan w:val="4"/>
            <w:tcBorders>
              <w:top w:val="nil"/>
              <w:left w:val="nil"/>
              <w:bottom w:val="nil"/>
              <w:right w:val="nil"/>
            </w:tcBorders>
            <w:shd w:val="clear" w:color="auto" w:fill="auto"/>
            <w:noWrap/>
            <w:vAlign w:val="bottom"/>
            <w:hideMark/>
          </w:tcPr>
          <w:p w:rsidR="008D40AB" w:rsidRPr="00EF753A" w:rsidRDefault="008D40AB" w:rsidP="00A70FC8">
            <w:pPr>
              <w:spacing w:line="240" w:lineRule="auto"/>
              <w:rPr>
                <w:rFonts w:eastAsia="Times New Roman"/>
                <w:sz w:val="18"/>
                <w:szCs w:val="18"/>
                <w:lang w:eastAsia="ru-RU"/>
              </w:rPr>
            </w:pPr>
          </w:p>
          <w:p w:rsidR="008D40AB" w:rsidRPr="00EF753A" w:rsidRDefault="008D40AB" w:rsidP="00A70FC8">
            <w:pPr>
              <w:spacing w:line="240" w:lineRule="auto"/>
              <w:rPr>
                <w:rFonts w:eastAsia="Times New Roman"/>
                <w:sz w:val="18"/>
                <w:szCs w:val="18"/>
                <w:lang w:eastAsia="ru-RU"/>
              </w:rPr>
            </w:pPr>
          </w:p>
        </w:tc>
        <w:tc>
          <w:tcPr>
            <w:tcW w:w="854" w:type="dxa"/>
            <w:tcBorders>
              <w:top w:val="nil"/>
              <w:left w:val="nil"/>
              <w:bottom w:val="nil"/>
              <w:right w:val="nil"/>
            </w:tcBorders>
          </w:tcPr>
          <w:p w:rsidR="008D40AB" w:rsidRPr="00EF753A" w:rsidRDefault="008D40AB" w:rsidP="00A70FC8">
            <w:pPr>
              <w:spacing w:line="240" w:lineRule="auto"/>
              <w:rPr>
                <w:rFonts w:eastAsia="Times New Roman"/>
                <w:sz w:val="18"/>
                <w:szCs w:val="18"/>
                <w:lang w:eastAsia="ru-RU"/>
              </w:rPr>
            </w:pPr>
          </w:p>
        </w:tc>
        <w:tc>
          <w:tcPr>
            <w:tcW w:w="868" w:type="dxa"/>
            <w:gridSpan w:val="3"/>
            <w:tcBorders>
              <w:top w:val="nil"/>
              <w:left w:val="nil"/>
              <w:bottom w:val="nil"/>
              <w:right w:val="nil"/>
            </w:tcBorders>
          </w:tcPr>
          <w:p w:rsidR="008D40AB" w:rsidRPr="00EF753A" w:rsidRDefault="008D40AB" w:rsidP="00A70FC8">
            <w:pPr>
              <w:spacing w:line="240" w:lineRule="auto"/>
              <w:rPr>
                <w:rFonts w:eastAsia="Times New Roman"/>
                <w:sz w:val="18"/>
                <w:szCs w:val="18"/>
                <w:lang w:eastAsia="ru-RU"/>
              </w:rPr>
            </w:pPr>
          </w:p>
        </w:tc>
        <w:tc>
          <w:tcPr>
            <w:tcW w:w="1439" w:type="dxa"/>
            <w:gridSpan w:val="3"/>
            <w:tcBorders>
              <w:top w:val="nil"/>
              <w:left w:val="nil"/>
              <w:bottom w:val="nil"/>
              <w:right w:val="nil"/>
            </w:tcBorders>
            <w:shd w:val="clear" w:color="auto" w:fill="auto"/>
            <w:noWrap/>
            <w:vAlign w:val="bottom"/>
            <w:hideMark/>
          </w:tcPr>
          <w:p w:rsidR="008D40AB" w:rsidRPr="00EF753A" w:rsidRDefault="008D40AB" w:rsidP="00A70FC8">
            <w:pPr>
              <w:spacing w:line="240" w:lineRule="auto"/>
              <w:rPr>
                <w:rFonts w:eastAsia="Times New Roman"/>
                <w:sz w:val="18"/>
                <w:szCs w:val="18"/>
                <w:lang w:eastAsia="ru-RU"/>
              </w:rPr>
            </w:pPr>
          </w:p>
        </w:tc>
        <w:tc>
          <w:tcPr>
            <w:tcW w:w="1777" w:type="dxa"/>
            <w:gridSpan w:val="2"/>
            <w:tcBorders>
              <w:top w:val="nil"/>
              <w:left w:val="nil"/>
              <w:bottom w:val="nil"/>
              <w:right w:val="nil"/>
            </w:tcBorders>
            <w:shd w:val="clear" w:color="auto" w:fill="auto"/>
            <w:noWrap/>
            <w:vAlign w:val="bottom"/>
            <w:hideMark/>
          </w:tcPr>
          <w:p w:rsidR="008D40AB" w:rsidRPr="00EF753A" w:rsidRDefault="008D40AB" w:rsidP="00A70FC8">
            <w:pPr>
              <w:spacing w:line="240" w:lineRule="auto"/>
              <w:rPr>
                <w:rFonts w:eastAsia="Times New Roman"/>
                <w:sz w:val="18"/>
                <w:szCs w:val="18"/>
                <w:lang w:eastAsia="ru-RU"/>
              </w:rPr>
            </w:pPr>
          </w:p>
        </w:tc>
        <w:tc>
          <w:tcPr>
            <w:tcW w:w="871" w:type="dxa"/>
            <w:tcBorders>
              <w:top w:val="nil"/>
              <w:left w:val="nil"/>
              <w:bottom w:val="nil"/>
              <w:right w:val="nil"/>
            </w:tcBorders>
          </w:tcPr>
          <w:p w:rsidR="008D40AB" w:rsidRPr="00EF753A" w:rsidRDefault="008D40AB" w:rsidP="00A70FC8">
            <w:pPr>
              <w:spacing w:line="240" w:lineRule="auto"/>
              <w:rPr>
                <w:rFonts w:eastAsia="Times New Roman"/>
                <w:sz w:val="18"/>
                <w:szCs w:val="18"/>
                <w:lang w:eastAsia="ru-RU"/>
              </w:rPr>
            </w:pPr>
          </w:p>
        </w:tc>
        <w:tc>
          <w:tcPr>
            <w:tcW w:w="784" w:type="dxa"/>
            <w:gridSpan w:val="3"/>
            <w:tcBorders>
              <w:top w:val="nil"/>
              <w:left w:val="nil"/>
              <w:bottom w:val="nil"/>
              <w:right w:val="nil"/>
            </w:tcBorders>
          </w:tcPr>
          <w:p w:rsidR="008D40AB" w:rsidRPr="00EF753A" w:rsidRDefault="008D40AB" w:rsidP="00A70FC8">
            <w:pPr>
              <w:spacing w:line="240" w:lineRule="auto"/>
              <w:rPr>
                <w:rFonts w:eastAsia="Times New Roman"/>
                <w:sz w:val="18"/>
                <w:szCs w:val="18"/>
                <w:lang w:eastAsia="ru-RU"/>
              </w:rPr>
            </w:pPr>
          </w:p>
        </w:tc>
        <w:tc>
          <w:tcPr>
            <w:tcW w:w="896" w:type="dxa"/>
            <w:tcBorders>
              <w:top w:val="nil"/>
              <w:left w:val="nil"/>
              <w:bottom w:val="nil"/>
              <w:right w:val="nil"/>
            </w:tcBorders>
            <w:shd w:val="clear" w:color="auto" w:fill="auto"/>
            <w:noWrap/>
            <w:vAlign w:val="bottom"/>
            <w:hideMark/>
          </w:tcPr>
          <w:p w:rsidR="008D40AB" w:rsidRPr="00EF753A" w:rsidRDefault="008D40AB" w:rsidP="00A70FC8">
            <w:pPr>
              <w:spacing w:line="240" w:lineRule="auto"/>
              <w:rPr>
                <w:rFonts w:eastAsia="Times New Roman"/>
                <w:sz w:val="18"/>
                <w:szCs w:val="18"/>
                <w:lang w:eastAsia="ru-RU"/>
              </w:rPr>
            </w:pPr>
          </w:p>
        </w:tc>
      </w:tr>
      <w:tr w:rsidR="00483054" w:rsidRPr="00EF753A" w:rsidTr="00483054">
        <w:trPr>
          <w:gridAfter w:val="1"/>
          <w:wAfter w:w="14" w:type="dxa"/>
          <w:trHeight w:val="315"/>
        </w:trPr>
        <w:tc>
          <w:tcPr>
            <w:tcW w:w="10662" w:type="dxa"/>
            <w:gridSpan w:val="1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3054" w:rsidRPr="00EF753A" w:rsidRDefault="00483054" w:rsidP="00A70FC8">
            <w:pPr>
              <w:spacing w:line="240" w:lineRule="auto"/>
              <w:jc w:val="right"/>
              <w:rPr>
                <w:rFonts w:eastAsia="Times New Roman"/>
                <w:sz w:val="18"/>
                <w:szCs w:val="18"/>
                <w:lang w:eastAsia="ru-RU"/>
              </w:rPr>
            </w:pPr>
            <w:r w:rsidRPr="00EF753A">
              <w:rPr>
                <w:rFonts w:eastAsia="Times New Roman"/>
                <w:sz w:val="18"/>
                <w:szCs w:val="18"/>
                <w:lang w:eastAsia="ru-RU"/>
              </w:rPr>
              <w:t> </w:t>
            </w:r>
          </w:p>
          <w:p w:rsidR="00483054" w:rsidRPr="00EF753A" w:rsidRDefault="00483054" w:rsidP="00483054">
            <w:pPr>
              <w:spacing w:line="240" w:lineRule="auto"/>
              <w:jc w:val="center"/>
              <w:rPr>
                <w:rFonts w:eastAsia="Times New Roman"/>
                <w:sz w:val="18"/>
                <w:szCs w:val="18"/>
                <w:lang w:eastAsia="ru-RU"/>
              </w:rPr>
            </w:pPr>
            <w:r w:rsidRPr="00EF753A">
              <w:rPr>
                <w:rFonts w:eastAsia="Times New Roman"/>
                <w:b/>
                <w:sz w:val="18"/>
                <w:szCs w:val="18"/>
                <w:lang w:eastAsia="ru-RU"/>
              </w:rPr>
              <w:t xml:space="preserve">Автотранспортное средство: </w:t>
            </w:r>
            <w:r w:rsidRPr="00EF753A">
              <w:rPr>
                <w:rFonts w:eastAsia="Times New Roman"/>
                <w:sz w:val="18"/>
                <w:szCs w:val="18"/>
                <w:lang w:eastAsia="ru-RU"/>
              </w:rPr>
              <w:t>ГАЗ-2705 VIN X96270500G0806615</w:t>
            </w:r>
          </w:p>
        </w:tc>
      </w:tr>
      <w:tr w:rsidR="00567403"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 </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13"/>
              <w:rPr>
                <w:rFonts w:eastAsia="Times New Roman"/>
                <w:sz w:val="18"/>
                <w:szCs w:val="18"/>
                <w:lang w:eastAsia="ru-RU"/>
              </w:rPr>
            </w:pPr>
            <w:r w:rsidRPr="00EF753A">
              <w:rPr>
                <w:rFonts w:eastAsia="Times New Roman"/>
                <w:sz w:val="18"/>
                <w:szCs w:val="18"/>
                <w:lang w:eastAsia="ru-RU"/>
              </w:rPr>
              <w:t>Наименование запчасти</w:t>
            </w:r>
          </w:p>
        </w:tc>
        <w:tc>
          <w:tcPr>
            <w:tcW w:w="854" w:type="dxa"/>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868" w:type="dxa"/>
            <w:gridSpan w:val="3"/>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13"/>
              <w:rPr>
                <w:rFonts w:eastAsia="Times New Roman"/>
                <w:sz w:val="18"/>
                <w:szCs w:val="18"/>
                <w:lang w:eastAsia="ru-RU"/>
              </w:rPr>
            </w:pPr>
            <w:r w:rsidRPr="00EF753A">
              <w:rPr>
                <w:rFonts w:eastAsia="Times New Roman"/>
                <w:sz w:val="18"/>
                <w:szCs w:val="18"/>
                <w:lang w:eastAsia="ru-RU"/>
              </w:rPr>
              <w:t>Цена</w:t>
            </w:r>
          </w:p>
        </w:tc>
        <w:tc>
          <w:tcPr>
            <w:tcW w:w="19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567403">
            <w:pPr>
              <w:spacing w:line="240" w:lineRule="auto"/>
              <w:ind w:firstLine="0"/>
              <w:rPr>
                <w:rFonts w:eastAsia="Times New Roman"/>
                <w:sz w:val="18"/>
                <w:szCs w:val="18"/>
                <w:lang w:eastAsia="ru-RU"/>
              </w:rPr>
            </w:pPr>
            <w:r w:rsidRPr="00EF753A">
              <w:rPr>
                <w:rFonts w:eastAsia="Times New Roman"/>
                <w:sz w:val="18"/>
                <w:szCs w:val="18"/>
                <w:lang w:eastAsia="ru-RU"/>
              </w:rPr>
              <w:t>Наименование работы</w:t>
            </w:r>
          </w:p>
        </w:tc>
        <w:tc>
          <w:tcPr>
            <w:tcW w:w="871" w:type="dxa"/>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proofErr w:type="spellStart"/>
            <w:r w:rsidRPr="00567403">
              <w:rPr>
                <w:rFonts w:eastAsia="Times New Roman"/>
                <w:b/>
                <w:sz w:val="18"/>
                <w:szCs w:val="18"/>
                <w:lang w:eastAsia="ru-RU"/>
              </w:rPr>
              <w:t>Ед.изм</w:t>
            </w:r>
            <w:proofErr w:type="spellEnd"/>
            <w:r w:rsidRPr="00567403">
              <w:rPr>
                <w:rFonts w:eastAsia="Times New Roman"/>
                <w:b/>
                <w:sz w:val="18"/>
                <w:szCs w:val="18"/>
                <w:lang w:eastAsia="ru-RU"/>
              </w:rPr>
              <w:t>.</w:t>
            </w:r>
          </w:p>
        </w:tc>
        <w:tc>
          <w:tcPr>
            <w:tcW w:w="784" w:type="dxa"/>
            <w:gridSpan w:val="3"/>
            <w:tcBorders>
              <w:top w:val="single" w:sz="4" w:space="0" w:color="auto"/>
              <w:left w:val="single" w:sz="4" w:space="0" w:color="auto"/>
              <w:bottom w:val="single" w:sz="4" w:space="0" w:color="auto"/>
              <w:right w:val="single" w:sz="4" w:space="0" w:color="auto"/>
            </w:tcBorders>
          </w:tcPr>
          <w:p w:rsidR="00567403" w:rsidRPr="00567403" w:rsidRDefault="00567403" w:rsidP="00BE4990">
            <w:pPr>
              <w:spacing w:line="240" w:lineRule="auto"/>
              <w:ind w:firstLine="0"/>
              <w:jc w:val="center"/>
              <w:rPr>
                <w:rFonts w:eastAsia="Times New Roman"/>
                <w:b/>
                <w:sz w:val="18"/>
                <w:szCs w:val="18"/>
                <w:lang w:eastAsia="ru-RU"/>
              </w:rPr>
            </w:pPr>
            <w:r w:rsidRPr="00567403">
              <w:rPr>
                <w:rFonts w:eastAsia="Times New Roman"/>
                <w:b/>
                <w:sz w:val="18"/>
                <w:szCs w:val="18"/>
                <w:lang w:eastAsia="ru-RU"/>
              </w:rPr>
              <w:t>Кол-во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403" w:rsidRPr="00EF753A" w:rsidRDefault="00567403" w:rsidP="00A70FC8">
            <w:pPr>
              <w:spacing w:line="240" w:lineRule="auto"/>
              <w:ind w:left="-713"/>
              <w:rPr>
                <w:rFonts w:eastAsia="Times New Roman"/>
                <w:sz w:val="18"/>
                <w:szCs w:val="18"/>
                <w:lang w:eastAsia="ru-RU"/>
              </w:rPr>
            </w:pPr>
            <w:r w:rsidRPr="00EF753A">
              <w:rPr>
                <w:rFonts w:eastAsia="Times New Roman"/>
                <w:sz w:val="18"/>
                <w:szCs w:val="18"/>
                <w:lang w:eastAsia="ru-RU"/>
              </w:rPr>
              <w:t>Цена</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1.</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D54837">
            <w:pPr>
              <w:spacing w:line="240" w:lineRule="auto"/>
              <w:ind w:firstLine="0"/>
              <w:rPr>
                <w:rFonts w:eastAsia="Times New Roman"/>
                <w:sz w:val="18"/>
                <w:szCs w:val="18"/>
                <w:lang w:eastAsia="ru-RU"/>
              </w:rPr>
            </w:pPr>
            <w:r w:rsidRPr="00D54837">
              <w:rPr>
                <w:rFonts w:eastAsia="Times New Roman"/>
                <w:sz w:val="18"/>
                <w:szCs w:val="18"/>
                <w:lang w:eastAsia="ru-RU"/>
              </w:rPr>
              <w:t>фильтр масляный</w:t>
            </w:r>
            <w:r w:rsidR="00473BB0" w:rsidRPr="00D54837">
              <w:rPr>
                <w:rFonts w:eastAsia="Times New Roman"/>
                <w:sz w:val="18"/>
                <w:szCs w:val="18"/>
                <w:lang w:eastAsia="ru-RU"/>
              </w:rPr>
              <w:t xml:space="preserve"> ОКПД</w:t>
            </w:r>
            <w:r w:rsidR="00D54837" w:rsidRPr="00D54837">
              <w:rPr>
                <w:rFonts w:eastAsia="Times New Roman"/>
                <w:sz w:val="18"/>
                <w:szCs w:val="18"/>
                <w:lang w:eastAsia="ru-RU"/>
              </w:rPr>
              <w:t xml:space="preserve"> 28.29.13.110</w:t>
            </w:r>
          </w:p>
        </w:tc>
        <w:tc>
          <w:tcPr>
            <w:tcW w:w="854" w:type="dxa"/>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1</w:t>
            </w: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567403">
            <w:pPr>
              <w:spacing w:line="240" w:lineRule="auto"/>
              <w:ind w:left="-713"/>
              <w:jc w:val="right"/>
              <w:rPr>
                <w:rFonts w:eastAsia="Times New Roman"/>
                <w:sz w:val="18"/>
                <w:szCs w:val="18"/>
                <w:lang w:eastAsia="ru-RU"/>
              </w:rPr>
            </w:pPr>
            <w:r w:rsidRPr="00D54837">
              <w:rPr>
                <w:rFonts w:eastAsia="Times New Roman"/>
                <w:sz w:val="18"/>
                <w:szCs w:val="18"/>
                <w:lang w:eastAsia="ru-RU"/>
              </w:rPr>
              <w:t>530,00</w:t>
            </w:r>
          </w:p>
        </w:tc>
        <w:tc>
          <w:tcPr>
            <w:tcW w:w="19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567403">
            <w:pPr>
              <w:spacing w:line="240" w:lineRule="auto"/>
              <w:ind w:firstLine="0"/>
              <w:rPr>
                <w:rFonts w:eastAsia="Times New Roman"/>
                <w:sz w:val="18"/>
                <w:szCs w:val="18"/>
                <w:lang w:eastAsia="ru-RU"/>
              </w:rPr>
            </w:pPr>
            <w:r w:rsidRPr="00D54837">
              <w:rPr>
                <w:rFonts w:eastAsia="Times New Roman"/>
                <w:sz w:val="18"/>
                <w:szCs w:val="18"/>
                <w:lang w:eastAsia="ru-RU"/>
              </w:rPr>
              <w:t>замена воздушного фильтра</w:t>
            </w:r>
            <w:r w:rsidR="00473BB0" w:rsidRPr="00D54837">
              <w:rPr>
                <w:rFonts w:eastAsia="Times New Roman"/>
                <w:sz w:val="18"/>
                <w:szCs w:val="18"/>
                <w:lang w:eastAsia="ru-RU"/>
              </w:rPr>
              <w:t xml:space="preserve"> ОКПД</w:t>
            </w:r>
            <w:r w:rsidR="00D54837" w:rsidRPr="00D54837">
              <w:rPr>
                <w:rFonts w:eastAsia="Times New Roman"/>
                <w:sz w:val="18"/>
                <w:szCs w:val="18"/>
                <w:lang w:eastAsia="ru-RU"/>
              </w:rPr>
              <w:t xml:space="preserve"> </w:t>
            </w:r>
            <w:r w:rsidR="00D54837" w:rsidRPr="00D54837">
              <w:rPr>
                <w:rFonts w:eastAsia="Times New Roman"/>
                <w:sz w:val="18"/>
                <w:szCs w:val="18"/>
              </w:rPr>
              <w:t>45.20.21.111</w:t>
            </w:r>
          </w:p>
        </w:tc>
        <w:tc>
          <w:tcPr>
            <w:tcW w:w="871" w:type="dxa"/>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567403">
            <w:pPr>
              <w:spacing w:line="240" w:lineRule="auto"/>
              <w:ind w:left="-713"/>
              <w:jc w:val="right"/>
              <w:rPr>
                <w:rFonts w:eastAsia="Times New Roman"/>
                <w:sz w:val="18"/>
                <w:szCs w:val="18"/>
                <w:lang w:eastAsia="ru-RU"/>
              </w:rPr>
            </w:pPr>
            <w:r w:rsidRPr="00D54837">
              <w:rPr>
                <w:rFonts w:eastAsia="Times New Roman"/>
                <w:sz w:val="18"/>
                <w:szCs w:val="18"/>
                <w:lang w:eastAsia="ru-RU"/>
              </w:rPr>
              <w:t>600,00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2.</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D54837">
            <w:pPr>
              <w:spacing w:line="240" w:lineRule="auto"/>
              <w:ind w:firstLine="0"/>
              <w:rPr>
                <w:rFonts w:eastAsia="Times New Roman"/>
                <w:sz w:val="18"/>
                <w:szCs w:val="18"/>
                <w:lang w:eastAsia="ru-RU"/>
              </w:rPr>
            </w:pPr>
            <w:r w:rsidRPr="00D54837">
              <w:rPr>
                <w:rFonts w:eastAsia="Times New Roman"/>
                <w:sz w:val="18"/>
                <w:szCs w:val="18"/>
                <w:lang w:eastAsia="ru-RU"/>
              </w:rPr>
              <w:t>фильтр воздушный</w:t>
            </w:r>
            <w:r w:rsidR="00473BB0" w:rsidRPr="00D54837">
              <w:rPr>
                <w:rFonts w:eastAsia="Times New Roman"/>
                <w:sz w:val="18"/>
                <w:szCs w:val="18"/>
                <w:lang w:eastAsia="ru-RU"/>
              </w:rPr>
              <w:t xml:space="preserve"> ОКПД</w:t>
            </w:r>
            <w:r w:rsidR="00D54837" w:rsidRPr="00D54837">
              <w:rPr>
                <w:rFonts w:eastAsia="Times New Roman"/>
                <w:sz w:val="18"/>
                <w:szCs w:val="18"/>
                <w:lang w:eastAsia="ru-RU"/>
              </w:rPr>
              <w:t xml:space="preserve"> 28.29.13.130</w:t>
            </w:r>
          </w:p>
        </w:tc>
        <w:tc>
          <w:tcPr>
            <w:tcW w:w="854" w:type="dxa"/>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1</w:t>
            </w: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567403">
            <w:pPr>
              <w:spacing w:line="240" w:lineRule="auto"/>
              <w:ind w:left="-713"/>
              <w:jc w:val="right"/>
              <w:rPr>
                <w:rFonts w:eastAsia="Times New Roman"/>
                <w:sz w:val="18"/>
                <w:szCs w:val="18"/>
                <w:lang w:eastAsia="ru-RU"/>
              </w:rPr>
            </w:pPr>
            <w:r w:rsidRPr="00D54837">
              <w:rPr>
                <w:rFonts w:eastAsia="Times New Roman"/>
                <w:sz w:val="18"/>
                <w:szCs w:val="18"/>
                <w:lang w:eastAsia="ru-RU"/>
              </w:rPr>
              <w:t>890,00</w:t>
            </w:r>
          </w:p>
        </w:tc>
        <w:tc>
          <w:tcPr>
            <w:tcW w:w="19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567403">
            <w:pPr>
              <w:spacing w:line="240" w:lineRule="auto"/>
              <w:ind w:firstLine="0"/>
              <w:rPr>
                <w:rFonts w:eastAsia="Times New Roman"/>
                <w:sz w:val="18"/>
                <w:szCs w:val="18"/>
                <w:lang w:eastAsia="ru-RU"/>
              </w:rPr>
            </w:pPr>
            <w:r w:rsidRPr="00D54837">
              <w:rPr>
                <w:rFonts w:eastAsia="Times New Roman"/>
                <w:sz w:val="18"/>
                <w:szCs w:val="18"/>
                <w:lang w:eastAsia="ru-RU"/>
              </w:rPr>
              <w:t>замена масла</w:t>
            </w:r>
            <w:r w:rsidR="00473BB0" w:rsidRPr="00D54837">
              <w:rPr>
                <w:rFonts w:eastAsia="Times New Roman"/>
                <w:sz w:val="18"/>
                <w:szCs w:val="18"/>
                <w:lang w:eastAsia="ru-RU"/>
              </w:rPr>
              <w:t xml:space="preserve"> ОКПД</w:t>
            </w:r>
            <w:r w:rsidR="00D54837" w:rsidRPr="00D54837">
              <w:rPr>
                <w:rFonts w:eastAsia="Times New Roman"/>
                <w:sz w:val="18"/>
                <w:szCs w:val="18"/>
                <w:lang w:eastAsia="ru-RU"/>
              </w:rPr>
              <w:t xml:space="preserve"> </w:t>
            </w:r>
            <w:r w:rsidR="00D54837" w:rsidRPr="00D54837">
              <w:rPr>
                <w:rFonts w:eastAsia="Times New Roman"/>
                <w:sz w:val="18"/>
                <w:szCs w:val="18"/>
              </w:rPr>
              <w:t>45.20.21.111</w:t>
            </w:r>
          </w:p>
        </w:tc>
        <w:tc>
          <w:tcPr>
            <w:tcW w:w="871" w:type="dxa"/>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567403">
            <w:pPr>
              <w:spacing w:line="240" w:lineRule="auto"/>
              <w:ind w:left="-713"/>
              <w:jc w:val="right"/>
              <w:rPr>
                <w:rFonts w:eastAsia="Times New Roman"/>
                <w:sz w:val="18"/>
                <w:szCs w:val="18"/>
                <w:lang w:eastAsia="ru-RU"/>
              </w:rPr>
            </w:pPr>
            <w:r w:rsidRPr="00D54837">
              <w:rPr>
                <w:rFonts w:eastAsia="Times New Roman"/>
                <w:sz w:val="18"/>
                <w:szCs w:val="18"/>
                <w:lang w:eastAsia="ru-RU"/>
              </w:rPr>
              <w:t>800,00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3.</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D54837">
            <w:pPr>
              <w:spacing w:line="240" w:lineRule="auto"/>
              <w:ind w:firstLine="0"/>
              <w:rPr>
                <w:rFonts w:eastAsia="Times New Roman"/>
                <w:sz w:val="18"/>
                <w:szCs w:val="18"/>
                <w:lang w:eastAsia="ru-RU"/>
              </w:rPr>
            </w:pPr>
            <w:r w:rsidRPr="00D54837">
              <w:rPr>
                <w:rFonts w:eastAsia="Times New Roman"/>
                <w:sz w:val="18"/>
                <w:szCs w:val="18"/>
                <w:lang w:eastAsia="ru-RU"/>
              </w:rPr>
              <w:t>масло ДВС API SL/CF 5w-40 6л</w:t>
            </w:r>
            <w:r w:rsidR="00473BB0" w:rsidRPr="00D54837">
              <w:rPr>
                <w:rFonts w:eastAsia="Times New Roman"/>
                <w:sz w:val="18"/>
                <w:szCs w:val="18"/>
                <w:lang w:eastAsia="ru-RU"/>
              </w:rPr>
              <w:t xml:space="preserve"> ОКПД</w:t>
            </w:r>
            <w:r w:rsidR="00D54837">
              <w:rPr>
                <w:rFonts w:eastAsia="Times New Roman"/>
                <w:sz w:val="18"/>
                <w:szCs w:val="18"/>
                <w:lang w:eastAsia="ru-RU"/>
              </w:rPr>
              <w:t xml:space="preserve"> </w:t>
            </w:r>
            <w:r w:rsidR="00D54837" w:rsidRPr="00AB678E">
              <w:rPr>
                <w:rStyle w:val="af0"/>
                <w:b w:val="0"/>
                <w:color w:val="333333"/>
                <w:sz w:val="20"/>
                <w:shd w:val="clear" w:color="auto" w:fill="FFFFFF"/>
              </w:rPr>
              <w:t>19.20.29.110</w:t>
            </w:r>
          </w:p>
        </w:tc>
        <w:tc>
          <w:tcPr>
            <w:tcW w:w="854" w:type="dxa"/>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л.</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6</w:t>
            </w: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567403">
            <w:pPr>
              <w:spacing w:line="240" w:lineRule="auto"/>
              <w:ind w:left="-713"/>
              <w:jc w:val="right"/>
              <w:rPr>
                <w:rFonts w:eastAsia="Times New Roman"/>
                <w:sz w:val="18"/>
                <w:szCs w:val="18"/>
                <w:lang w:eastAsia="ru-RU"/>
              </w:rPr>
            </w:pPr>
            <w:r w:rsidRPr="00D54837">
              <w:rPr>
                <w:rFonts w:eastAsia="Times New Roman"/>
                <w:sz w:val="18"/>
                <w:szCs w:val="18"/>
                <w:lang w:eastAsia="ru-RU"/>
              </w:rPr>
              <w:t>3 600,00</w:t>
            </w:r>
          </w:p>
        </w:tc>
        <w:tc>
          <w:tcPr>
            <w:tcW w:w="19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567403">
            <w:pPr>
              <w:spacing w:line="240" w:lineRule="auto"/>
              <w:ind w:firstLine="0"/>
              <w:rPr>
                <w:rFonts w:eastAsia="Times New Roman"/>
                <w:sz w:val="18"/>
                <w:szCs w:val="18"/>
                <w:lang w:eastAsia="ru-RU"/>
              </w:rPr>
            </w:pPr>
            <w:r w:rsidRPr="00D54837">
              <w:rPr>
                <w:rFonts w:eastAsia="Times New Roman"/>
                <w:sz w:val="18"/>
                <w:szCs w:val="18"/>
                <w:lang w:eastAsia="ru-RU"/>
              </w:rPr>
              <w:t>замена водяного насоса</w:t>
            </w:r>
            <w:r w:rsidR="00473BB0" w:rsidRPr="00D54837">
              <w:rPr>
                <w:rFonts w:eastAsia="Times New Roman"/>
                <w:sz w:val="18"/>
                <w:szCs w:val="18"/>
                <w:lang w:eastAsia="ru-RU"/>
              </w:rPr>
              <w:t xml:space="preserve"> ОКПД</w:t>
            </w:r>
            <w:r w:rsidR="00D54837">
              <w:rPr>
                <w:rFonts w:eastAsia="Times New Roman"/>
                <w:sz w:val="18"/>
                <w:szCs w:val="18"/>
                <w:lang w:eastAsia="ru-RU"/>
              </w:rPr>
              <w:t xml:space="preserve"> </w:t>
            </w:r>
            <w:r w:rsidR="00D54837" w:rsidRPr="00D54837">
              <w:rPr>
                <w:rStyle w:val="af0"/>
                <w:b w:val="0"/>
                <w:color w:val="333333"/>
                <w:sz w:val="18"/>
                <w:szCs w:val="18"/>
                <w:shd w:val="clear" w:color="auto" w:fill="FFFFFF"/>
              </w:rPr>
              <w:t>45.20.21.111</w:t>
            </w:r>
          </w:p>
        </w:tc>
        <w:tc>
          <w:tcPr>
            <w:tcW w:w="871" w:type="dxa"/>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у.е.</w:t>
            </w:r>
          </w:p>
        </w:tc>
        <w:tc>
          <w:tcPr>
            <w:tcW w:w="784" w:type="dxa"/>
            <w:gridSpan w:val="3"/>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567403">
            <w:pPr>
              <w:spacing w:line="240" w:lineRule="auto"/>
              <w:ind w:left="-713"/>
              <w:jc w:val="right"/>
              <w:rPr>
                <w:rFonts w:eastAsia="Times New Roman"/>
                <w:sz w:val="18"/>
                <w:szCs w:val="18"/>
                <w:lang w:eastAsia="ru-RU"/>
              </w:rPr>
            </w:pPr>
            <w:r w:rsidRPr="00D54837">
              <w:rPr>
                <w:rFonts w:eastAsia="Times New Roman"/>
                <w:sz w:val="18"/>
                <w:szCs w:val="18"/>
                <w:lang w:eastAsia="ru-RU"/>
              </w:rPr>
              <w:t>2 400,00</w:t>
            </w:r>
          </w:p>
        </w:tc>
      </w:tr>
      <w:tr w:rsidR="008D40AB" w:rsidRPr="00EF753A" w:rsidTr="00483054">
        <w:trPr>
          <w:gridAfter w:val="1"/>
          <w:wAfter w:w="14" w:type="dxa"/>
          <w:trHeight w:val="31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EF753A" w:rsidRDefault="008D40AB" w:rsidP="00A70FC8">
            <w:pPr>
              <w:spacing w:line="240" w:lineRule="auto"/>
              <w:ind w:left="-713"/>
              <w:jc w:val="right"/>
              <w:rPr>
                <w:rFonts w:eastAsia="Times New Roman"/>
                <w:sz w:val="18"/>
                <w:szCs w:val="18"/>
                <w:lang w:eastAsia="ru-RU"/>
              </w:rPr>
            </w:pPr>
            <w:r w:rsidRPr="00EF753A">
              <w:rPr>
                <w:rFonts w:eastAsia="Times New Roman"/>
                <w:sz w:val="18"/>
                <w:szCs w:val="18"/>
                <w:lang w:eastAsia="ru-RU"/>
              </w:rPr>
              <w:t>4.</w:t>
            </w:r>
          </w:p>
        </w:tc>
        <w:tc>
          <w:tcPr>
            <w:tcW w:w="28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D54837">
            <w:pPr>
              <w:spacing w:line="240" w:lineRule="auto"/>
              <w:ind w:firstLine="0"/>
              <w:rPr>
                <w:rFonts w:eastAsia="Times New Roman"/>
                <w:sz w:val="18"/>
                <w:szCs w:val="18"/>
                <w:lang w:eastAsia="ru-RU"/>
              </w:rPr>
            </w:pPr>
            <w:r w:rsidRPr="00D54837">
              <w:rPr>
                <w:rFonts w:eastAsia="Times New Roman"/>
                <w:sz w:val="18"/>
                <w:szCs w:val="18"/>
                <w:lang w:eastAsia="ru-RU"/>
              </w:rPr>
              <w:t>водяной насос ГАЗ-2705</w:t>
            </w:r>
            <w:r w:rsidR="00473BB0" w:rsidRPr="00D54837">
              <w:rPr>
                <w:rFonts w:eastAsia="Times New Roman"/>
                <w:sz w:val="18"/>
                <w:szCs w:val="18"/>
                <w:lang w:eastAsia="ru-RU"/>
              </w:rPr>
              <w:t xml:space="preserve"> ОКПД</w:t>
            </w:r>
          </w:p>
        </w:tc>
        <w:tc>
          <w:tcPr>
            <w:tcW w:w="854" w:type="dxa"/>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шт.</w:t>
            </w:r>
          </w:p>
        </w:tc>
        <w:tc>
          <w:tcPr>
            <w:tcW w:w="868" w:type="dxa"/>
            <w:gridSpan w:val="3"/>
            <w:tcBorders>
              <w:top w:val="single" w:sz="4" w:space="0" w:color="auto"/>
              <w:left w:val="single" w:sz="4" w:space="0" w:color="auto"/>
              <w:bottom w:val="single" w:sz="4" w:space="0" w:color="auto"/>
              <w:right w:val="single" w:sz="4" w:space="0" w:color="auto"/>
            </w:tcBorders>
          </w:tcPr>
          <w:p w:rsidR="008D40AB" w:rsidRPr="00D54837" w:rsidRDefault="009B1463"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1</w:t>
            </w: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567403">
            <w:pPr>
              <w:spacing w:line="240" w:lineRule="auto"/>
              <w:ind w:left="-713"/>
              <w:jc w:val="right"/>
              <w:rPr>
                <w:rFonts w:eastAsia="Times New Roman"/>
                <w:sz w:val="18"/>
                <w:szCs w:val="18"/>
                <w:lang w:eastAsia="ru-RU"/>
              </w:rPr>
            </w:pPr>
            <w:r w:rsidRPr="00D54837">
              <w:rPr>
                <w:rFonts w:eastAsia="Times New Roman"/>
                <w:sz w:val="18"/>
                <w:szCs w:val="18"/>
                <w:lang w:eastAsia="ru-RU"/>
              </w:rPr>
              <w:t>3 720,00</w:t>
            </w:r>
          </w:p>
        </w:tc>
        <w:tc>
          <w:tcPr>
            <w:tcW w:w="19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567403">
            <w:pPr>
              <w:spacing w:line="240" w:lineRule="auto"/>
              <w:ind w:firstLine="0"/>
              <w:rPr>
                <w:rFonts w:eastAsia="Times New Roman"/>
                <w:sz w:val="18"/>
                <w:szCs w:val="18"/>
                <w:lang w:eastAsia="ru-RU"/>
              </w:rPr>
            </w:pPr>
            <w:r w:rsidRPr="00D54837">
              <w:rPr>
                <w:rFonts w:eastAsia="Times New Roman"/>
                <w:sz w:val="18"/>
                <w:szCs w:val="18"/>
                <w:lang w:eastAsia="ru-RU"/>
              </w:rPr>
              <w:t> </w:t>
            </w:r>
          </w:p>
        </w:tc>
        <w:tc>
          <w:tcPr>
            <w:tcW w:w="871" w:type="dxa"/>
            <w:tcBorders>
              <w:top w:val="single" w:sz="4" w:space="0" w:color="auto"/>
              <w:left w:val="single" w:sz="4" w:space="0" w:color="auto"/>
              <w:bottom w:val="single" w:sz="4" w:space="0" w:color="auto"/>
              <w:right w:val="single" w:sz="4" w:space="0" w:color="auto"/>
            </w:tcBorders>
          </w:tcPr>
          <w:p w:rsidR="008D40AB" w:rsidRPr="00D54837" w:rsidRDefault="008D40AB" w:rsidP="00A70FC8">
            <w:pPr>
              <w:spacing w:line="240" w:lineRule="auto"/>
              <w:ind w:left="-713"/>
              <w:jc w:val="right"/>
              <w:rPr>
                <w:rFonts w:eastAsia="Times New Roman"/>
                <w:sz w:val="18"/>
                <w:szCs w:val="18"/>
                <w:lang w:eastAsia="ru-RU"/>
              </w:rPr>
            </w:pPr>
          </w:p>
        </w:tc>
        <w:tc>
          <w:tcPr>
            <w:tcW w:w="784" w:type="dxa"/>
            <w:gridSpan w:val="3"/>
            <w:tcBorders>
              <w:top w:val="single" w:sz="4" w:space="0" w:color="auto"/>
              <w:left w:val="single" w:sz="4" w:space="0" w:color="auto"/>
              <w:bottom w:val="single" w:sz="4" w:space="0" w:color="auto"/>
              <w:right w:val="single" w:sz="4" w:space="0" w:color="auto"/>
            </w:tcBorders>
          </w:tcPr>
          <w:p w:rsidR="008D40AB" w:rsidRPr="00D54837" w:rsidRDefault="008D40AB" w:rsidP="00A70FC8">
            <w:pPr>
              <w:spacing w:line="240" w:lineRule="auto"/>
              <w:ind w:left="-713"/>
              <w:jc w:val="right"/>
              <w:rPr>
                <w:rFonts w:eastAsia="Times New Roman"/>
                <w:sz w:val="18"/>
                <w:szCs w:val="18"/>
                <w:lang w:eastAsia="ru-RU"/>
              </w:rPr>
            </w:pP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0AB" w:rsidRPr="00D54837" w:rsidRDefault="008D40AB" w:rsidP="00A70FC8">
            <w:pPr>
              <w:spacing w:line="240" w:lineRule="auto"/>
              <w:ind w:left="-713"/>
              <w:jc w:val="right"/>
              <w:rPr>
                <w:rFonts w:eastAsia="Times New Roman"/>
                <w:sz w:val="18"/>
                <w:szCs w:val="18"/>
                <w:lang w:eastAsia="ru-RU"/>
              </w:rPr>
            </w:pPr>
            <w:r w:rsidRPr="00D54837">
              <w:rPr>
                <w:rFonts w:eastAsia="Times New Roman"/>
                <w:sz w:val="18"/>
                <w:szCs w:val="18"/>
                <w:lang w:eastAsia="ru-RU"/>
              </w:rPr>
              <w:t> </w:t>
            </w:r>
          </w:p>
        </w:tc>
      </w:tr>
    </w:tbl>
    <w:p w:rsidR="00A70FC8" w:rsidRPr="005D2578" w:rsidRDefault="00A70FC8" w:rsidP="00F65FC6">
      <w:pPr>
        <w:keepNext/>
        <w:spacing w:line="240" w:lineRule="auto"/>
        <w:jc w:val="center"/>
        <w:rPr>
          <w:b/>
          <w:sz w:val="22"/>
          <w:szCs w:val="22"/>
        </w:rPr>
      </w:pPr>
    </w:p>
    <w:p w:rsidR="00F134CE" w:rsidRDefault="00F134CE" w:rsidP="00F134CE">
      <w:pPr>
        <w:tabs>
          <w:tab w:val="left" w:pos="9355"/>
        </w:tabs>
        <w:spacing w:line="240" w:lineRule="auto"/>
        <w:ind w:firstLine="540"/>
        <w:rPr>
          <w:rFonts w:eastAsia="Times New Roman"/>
          <w:sz w:val="20"/>
          <w:lang w:eastAsia="ru-RU"/>
        </w:rPr>
      </w:pPr>
      <w:r>
        <w:rPr>
          <w:rFonts w:eastAsia="Times New Roman"/>
          <w:sz w:val="20"/>
          <w:lang w:eastAsia="ru-RU"/>
        </w:rPr>
        <w:t xml:space="preserve">Итого*: </w:t>
      </w:r>
    </w:p>
    <w:p w:rsidR="00F134CE" w:rsidRPr="009E6641" w:rsidRDefault="00F134CE" w:rsidP="00F134CE">
      <w:pPr>
        <w:tabs>
          <w:tab w:val="left" w:pos="9355"/>
        </w:tabs>
        <w:spacing w:line="240" w:lineRule="auto"/>
        <w:ind w:firstLine="540"/>
        <w:rPr>
          <w:sz w:val="20"/>
        </w:rPr>
      </w:pPr>
      <w:r w:rsidRPr="009E6641">
        <w:rPr>
          <w:bCs/>
          <w:sz w:val="20"/>
        </w:rPr>
        <w:t>Цена услуг определен</w:t>
      </w:r>
      <w:r>
        <w:rPr>
          <w:bCs/>
          <w:sz w:val="20"/>
        </w:rPr>
        <w:t>ная</w:t>
      </w:r>
      <w:r w:rsidRPr="009E6641">
        <w:rPr>
          <w:bCs/>
          <w:sz w:val="20"/>
        </w:rPr>
        <w:t xml:space="preserve"> путем суммирования каждой цены единицы услуг, сниженной на коэффициент снижения в процессе закупки</w:t>
      </w:r>
      <w:r>
        <w:rPr>
          <w:bCs/>
          <w:sz w:val="20"/>
        </w:rPr>
        <w:t xml:space="preserve">, </w:t>
      </w:r>
      <w:r w:rsidRPr="009E6641">
        <w:rPr>
          <w:bCs/>
          <w:sz w:val="20"/>
        </w:rPr>
        <w:t xml:space="preserve"> составляет </w:t>
      </w:r>
      <w:r w:rsidRPr="009E6641">
        <w:rPr>
          <w:sz w:val="20"/>
          <w:lang w:eastAsia="en-US"/>
        </w:rPr>
        <w:t xml:space="preserve">_____________ рублей ___ копеек, </w:t>
      </w:r>
      <w:r w:rsidRPr="009E6641">
        <w:rPr>
          <w:sz w:val="20"/>
        </w:rPr>
        <w:t xml:space="preserve">в </w:t>
      </w:r>
      <w:proofErr w:type="spellStart"/>
      <w:r w:rsidRPr="009E6641">
        <w:rPr>
          <w:sz w:val="20"/>
        </w:rPr>
        <w:t>т.ч</w:t>
      </w:r>
      <w:proofErr w:type="spellEnd"/>
      <w:r w:rsidRPr="009E6641">
        <w:rPr>
          <w:sz w:val="20"/>
        </w:rPr>
        <w:t>. НДС__%/НДС не облагается.</w:t>
      </w:r>
    </w:p>
    <w:p w:rsidR="00F134CE" w:rsidRPr="009E6641" w:rsidRDefault="00F134CE" w:rsidP="00F134CE">
      <w:pPr>
        <w:tabs>
          <w:tab w:val="left" w:pos="9355"/>
        </w:tabs>
        <w:spacing w:line="240" w:lineRule="auto"/>
        <w:ind w:firstLine="540"/>
        <w:rPr>
          <w:sz w:val="20"/>
        </w:rPr>
      </w:pPr>
      <w:r>
        <w:rPr>
          <w:bCs/>
          <w:sz w:val="20"/>
        </w:rPr>
        <w:t>Ц</w:t>
      </w:r>
      <w:r w:rsidRPr="009E6641">
        <w:rPr>
          <w:bCs/>
          <w:sz w:val="20"/>
        </w:rPr>
        <w:t>ена запасных частей определе</w:t>
      </w:r>
      <w:r>
        <w:rPr>
          <w:bCs/>
          <w:sz w:val="20"/>
        </w:rPr>
        <w:t>нная</w:t>
      </w:r>
      <w:r w:rsidRPr="009E6641">
        <w:rPr>
          <w:bCs/>
          <w:sz w:val="20"/>
        </w:rPr>
        <w:t xml:space="preserve"> путем суммирования каждой цены единицы запасной части, сниженной на коэффициент снижения в процессе закупки, составляет </w:t>
      </w:r>
      <w:r w:rsidRPr="009E6641">
        <w:rPr>
          <w:sz w:val="20"/>
          <w:lang w:eastAsia="en-US"/>
        </w:rPr>
        <w:t>____________ рублей ____ копеек</w:t>
      </w:r>
      <w:r w:rsidRPr="009E6641">
        <w:rPr>
          <w:sz w:val="20"/>
        </w:rPr>
        <w:t xml:space="preserve">, в </w:t>
      </w:r>
      <w:proofErr w:type="spellStart"/>
      <w:r w:rsidRPr="009E6641">
        <w:rPr>
          <w:sz w:val="20"/>
        </w:rPr>
        <w:t>т.ч</w:t>
      </w:r>
      <w:proofErr w:type="spellEnd"/>
      <w:r w:rsidRPr="009E6641">
        <w:rPr>
          <w:sz w:val="20"/>
        </w:rPr>
        <w:t>. НДС__%/НДС не облагается.</w:t>
      </w:r>
    </w:p>
    <w:p w:rsidR="008A3551" w:rsidRDefault="008A3551" w:rsidP="008A3551">
      <w:pPr>
        <w:rPr>
          <w:rFonts w:eastAsia="Times New Roman"/>
          <w:sz w:val="20"/>
          <w:lang w:eastAsia="ru-RU"/>
        </w:rPr>
      </w:pPr>
    </w:p>
    <w:p w:rsidR="0024144C" w:rsidRDefault="008A3551" w:rsidP="0024144C">
      <w:pPr>
        <w:rPr>
          <w:bCs/>
          <w:i/>
          <w:sz w:val="20"/>
        </w:rPr>
      </w:pPr>
      <w:r w:rsidRPr="008A3551">
        <w:rPr>
          <w:rFonts w:eastAsia="Times New Roman"/>
          <w:i/>
          <w:sz w:val="20"/>
          <w:lang w:eastAsia="ru-RU"/>
        </w:rPr>
        <w:t>*</w:t>
      </w:r>
      <w:r w:rsidR="0024144C" w:rsidRPr="0024144C">
        <w:rPr>
          <w:rFonts w:eastAsia="Times New Roman"/>
          <w:i/>
          <w:sz w:val="20"/>
          <w:lang w:eastAsia="ru-RU"/>
        </w:rPr>
        <w:t xml:space="preserve"> </w:t>
      </w:r>
      <w:r w:rsidR="0024144C" w:rsidRPr="002835AC">
        <w:rPr>
          <w:rFonts w:eastAsia="Times New Roman"/>
          <w:i/>
          <w:sz w:val="20"/>
          <w:lang w:eastAsia="ru-RU"/>
        </w:rPr>
        <w:t>При подаче ценового предложения Исполнитель предоставляет информацию о стоимости единичных расценок оказываемых услуг и единичных расценок используемых запасных частей, а также информацию об и</w:t>
      </w:r>
      <w:r w:rsidR="0024144C">
        <w:rPr>
          <w:rFonts w:eastAsia="Times New Roman"/>
          <w:i/>
          <w:sz w:val="20"/>
          <w:lang w:eastAsia="ru-RU"/>
        </w:rPr>
        <w:t>тоговой стоимости цены контракта,</w:t>
      </w:r>
      <w:r w:rsidR="0024144C" w:rsidRPr="002835AC">
        <w:rPr>
          <w:rFonts w:eastAsia="Times New Roman"/>
          <w:i/>
          <w:sz w:val="20"/>
          <w:lang w:eastAsia="ru-RU"/>
        </w:rPr>
        <w:t xml:space="preserve"> предлагаемой Исполнителем и  складывающейся из итоговой стоимости оказываемых услуг и итоговой стоимости используемых запасных частей.</w:t>
      </w:r>
    </w:p>
    <w:p w:rsidR="008A3551" w:rsidRDefault="008A3551" w:rsidP="008A3551">
      <w:pPr>
        <w:rPr>
          <w:bCs/>
          <w:i/>
          <w:sz w:val="20"/>
        </w:rPr>
      </w:pPr>
    </w:p>
    <w:tbl>
      <w:tblPr>
        <w:tblW w:w="5138" w:type="pct"/>
        <w:tblCellMar>
          <w:left w:w="40" w:type="dxa"/>
          <w:right w:w="40" w:type="dxa"/>
        </w:tblCellMar>
        <w:tblLook w:val="0000" w:firstRow="0" w:lastRow="0" w:firstColumn="0" w:lastColumn="0" w:noHBand="0" w:noVBand="0"/>
      </w:tblPr>
      <w:tblGrid>
        <w:gridCol w:w="6071"/>
        <w:gridCol w:w="4790"/>
      </w:tblGrid>
      <w:tr w:rsidR="008A3551" w:rsidRPr="008A4F2E" w:rsidTr="000737A1">
        <w:tblPrEx>
          <w:tblCellMar>
            <w:top w:w="0" w:type="dxa"/>
            <w:bottom w:w="0" w:type="dxa"/>
          </w:tblCellMar>
        </w:tblPrEx>
        <w:trPr>
          <w:trHeight w:val="1130"/>
        </w:trPr>
        <w:tc>
          <w:tcPr>
            <w:tcW w:w="2795" w:type="pct"/>
          </w:tcPr>
          <w:p w:rsidR="008A3551" w:rsidRPr="008A4F2E" w:rsidRDefault="008A3551" w:rsidP="000737A1">
            <w:pPr>
              <w:spacing w:line="240" w:lineRule="auto"/>
              <w:jc w:val="center"/>
              <w:rPr>
                <w:b/>
                <w:sz w:val="20"/>
              </w:rPr>
            </w:pPr>
            <w:r w:rsidRPr="008A4F2E">
              <w:rPr>
                <w:b/>
                <w:sz w:val="20"/>
              </w:rPr>
              <w:t>Заказчик:</w:t>
            </w:r>
          </w:p>
          <w:p w:rsidR="008A3551" w:rsidRPr="008A4F2E" w:rsidRDefault="008A3551" w:rsidP="000737A1">
            <w:pPr>
              <w:spacing w:line="240" w:lineRule="auto"/>
              <w:ind w:firstLine="0"/>
              <w:jc w:val="left"/>
              <w:rPr>
                <w:sz w:val="20"/>
              </w:rPr>
            </w:pPr>
            <w:proofErr w:type="spellStart"/>
            <w:r w:rsidRPr="008A4F2E">
              <w:rPr>
                <w:sz w:val="20"/>
              </w:rPr>
              <w:t>И.о</w:t>
            </w:r>
            <w:proofErr w:type="spellEnd"/>
            <w:r w:rsidRPr="008A4F2E">
              <w:rPr>
                <w:sz w:val="20"/>
              </w:rPr>
              <w:t>. директора ИЯИ РАН</w:t>
            </w:r>
          </w:p>
          <w:p w:rsidR="008A3551" w:rsidRPr="008A4F2E" w:rsidRDefault="008A3551" w:rsidP="000737A1">
            <w:pPr>
              <w:spacing w:line="240" w:lineRule="auto"/>
              <w:ind w:firstLine="0"/>
              <w:jc w:val="left"/>
              <w:rPr>
                <w:sz w:val="20"/>
              </w:rPr>
            </w:pPr>
          </w:p>
          <w:p w:rsidR="008A3551" w:rsidRPr="008A4F2E" w:rsidRDefault="008A3551" w:rsidP="000737A1">
            <w:pPr>
              <w:spacing w:line="240" w:lineRule="auto"/>
              <w:ind w:firstLine="0"/>
              <w:jc w:val="left"/>
              <w:rPr>
                <w:sz w:val="20"/>
              </w:rPr>
            </w:pPr>
            <w:r w:rsidRPr="008A4F2E">
              <w:rPr>
                <w:sz w:val="20"/>
              </w:rPr>
              <w:t xml:space="preserve">___________________ </w:t>
            </w:r>
            <w:proofErr w:type="spellStart"/>
            <w:r w:rsidRPr="008A4F2E">
              <w:rPr>
                <w:sz w:val="20"/>
              </w:rPr>
              <w:t>М.В.Либанов</w:t>
            </w:r>
            <w:proofErr w:type="spellEnd"/>
          </w:p>
          <w:p w:rsidR="008A3551" w:rsidRPr="008A4F2E" w:rsidRDefault="008A3551" w:rsidP="000737A1">
            <w:pPr>
              <w:spacing w:line="240" w:lineRule="auto"/>
              <w:ind w:firstLine="0"/>
              <w:jc w:val="left"/>
              <w:rPr>
                <w:sz w:val="20"/>
              </w:rPr>
            </w:pPr>
            <w:r w:rsidRPr="008A4F2E">
              <w:rPr>
                <w:sz w:val="20"/>
              </w:rPr>
              <w:t>М.П.</w:t>
            </w:r>
          </w:p>
          <w:p w:rsidR="008A3551" w:rsidRPr="008A4F2E" w:rsidRDefault="008A3551" w:rsidP="000737A1">
            <w:pPr>
              <w:pStyle w:val="Iiiaeuiue"/>
              <w:rPr>
                <w:b/>
              </w:rPr>
            </w:pPr>
          </w:p>
        </w:tc>
        <w:tc>
          <w:tcPr>
            <w:tcW w:w="2205" w:type="pct"/>
          </w:tcPr>
          <w:p w:rsidR="008A3551" w:rsidRPr="008A4F2E" w:rsidRDefault="008A3551" w:rsidP="000737A1">
            <w:pPr>
              <w:spacing w:line="240" w:lineRule="auto"/>
              <w:ind w:left="418" w:firstLine="360"/>
              <w:jc w:val="center"/>
              <w:rPr>
                <w:b/>
                <w:sz w:val="20"/>
              </w:rPr>
            </w:pPr>
            <w:r w:rsidRPr="008A4F2E">
              <w:rPr>
                <w:b/>
                <w:sz w:val="20"/>
              </w:rPr>
              <w:t>Исполнитель:</w:t>
            </w:r>
          </w:p>
          <w:p w:rsidR="008A3551" w:rsidRPr="008A4F2E" w:rsidRDefault="008A3551" w:rsidP="000737A1">
            <w:pPr>
              <w:spacing w:line="240" w:lineRule="auto"/>
              <w:ind w:left="-16"/>
              <w:rPr>
                <w:rFonts w:eastAsia="Times New Roman"/>
                <w:sz w:val="20"/>
                <w:lang w:eastAsia="ru-RU"/>
              </w:rPr>
            </w:pPr>
          </w:p>
          <w:p w:rsidR="008A3551" w:rsidRPr="008A4F2E" w:rsidRDefault="008A3551" w:rsidP="000737A1">
            <w:pPr>
              <w:spacing w:line="240" w:lineRule="auto"/>
              <w:ind w:left="-16" w:firstLine="16"/>
              <w:rPr>
                <w:rFonts w:eastAsia="Times New Roman"/>
                <w:sz w:val="20"/>
                <w:lang w:eastAsia="ru-RU"/>
              </w:rPr>
            </w:pPr>
            <w:r w:rsidRPr="008A4F2E">
              <w:rPr>
                <w:rFonts w:eastAsia="Times New Roman"/>
                <w:sz w:val="20"/>
                <w:lang w:eastAsia="ru-RU"/>
              </w:rPr>
              <w:t xml:space="preserve">_______________ </w:t>
            </w:r>
          </w:p>
          <w:p w:rsidR="008A3551" w:rsidRPr="008A4F2E" w:rsidRDefault="008A3551" w:rsidP="000737A1">
            <w:pPr>
              <w:spacing w:line="240" w:lineRule="auto"/>
              <w:ind w:left="-16" w:firstLine="16"/>
              <w:rPr>
                <w:b/>
                <w:sz w:val="20"/>
              </w:rPr>
            </w:pPr>
            <w:r w:rsidRPr="008A4F2E">
              <w:rPr>
                <w:rFonts w:eastAsia="Times New Roman"/>
                <w:sz w:val="20"/>
                <w:lang w:eastAsia="ru-RU"/>
              </w:rPr>
              <w:t>М.П.</w:t>
            </w:r>
          </w:p>
        </w:tc>
      </w:tr>
    </w:tbl>
    <w:p w:rsidR="008A3551" w:rsidRPr="00715A47" w:rsidRDefault="008A3551" w:rsidP="00754C05">
      <w:pPr>
        <w:rPr>
          <w:rFonts w:eastAsia="Times New Roman"/>
          <w:sz w:val="20"/>
          <w:lang w:eastAsia="ru-RU"/>
        </w:rPr>
      </w:pPr>
    </w:p>
    <w:sectPr w:rsidR="008A3551" w:rsidRPr="00715A47" w:rsidSect="009B0619">
      <w:footerReference w:type="even" r:id="rId10"/>
      <w:footerReference w:type="default" r:id="rId11"/>
      <w:pgSz w:w="11906" w:h="16838"/>
      <w:pgMar w:top="567" w:right="566" w:bottom="568"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EBB" w:rsidRDefault="00B16EBB" w:rsidP="00B0330B">
      <w:pPr>
        <w:spacing w:line="240" w:lineRule="auto"/>
      </w:pPr>
      <w:r>
        <w:separator/>
      </w:r>
    </w:p>
  </w:endnote>
  <w:endnote w:type="continuationSeparator" w:id="0">
    <w:p w:rsidR="00B16EBB" w:rsidRDefault="00B16EBB" w:rsidP="00B033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20001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990" w:rsidRDefault="00BE4990" w:rsidP="00C8773C">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BE4990" w:rsidRDefault="00BE4990" w:rsidP="00D2222A">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990" w:rsidRDefault="00BE4990" w:rsidP="00D2222A">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EBB" w:rsidRDefault="00B16EBB" w:rsidP="00B0330B">
      <w:pPr>
        <w:spacing w:line="240" w:lineRule="auto"/>
      </w:pPr>
      <w:r>
        <w:separator/>
      </w:r>
    </w:p>
  </w:footnote>
  <w:footnote w:type="continuationSeparator" w:id="0">
    <w:p w:rsidR="00B16EBB" w:rsidRDefault="00B16EBB" w:rsidP="00B0330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384AD62"/>
    <w:lvl w:ilvl="0">
      <w:start w:val="1"/>
      <w:numFmt w:val="decimal"/>
      <w:pStyle w:val="NoSpacingChar"/>
      <w:lvlText w:val="%1."/>
      <w:lvlJc w:val="left"/>
      <w:pPr>
        <w:tabs>
          <w:tab w:val="num" w:pos="678"/>
        </w:tabs>
        <w:ind w:left="678" w:hanging="360"/>
      </w:pPr>
    </w:lvl>
  </w:abstractNum>
  <w:abstractNum w:abstractNumId="1">
    <w:nsid w:val="FFFFFF88"/>
    <w:multiLevelType w:val="singleLevel"/>
    <w:tmpl w:val="35988432"/>
    <w:lvl w:ilvl="0">
      <w:start w:val="1"/>
      <w:numFmt w:val="decimal"/>
      <w:pStyle w:val="msolistparagraphcxsplast"/>
      <w:lvlText w:val="%1."/>
      <w:lvlJc w:val="left"/>
      <w:pPr>
        <w:tabs>
          <w:tab w:val="num" w:pos="360"/>
        </w:tabs>
        <w:ind w:left="360" w:hanging="360"/>
      </w:pPr>
    </w:lvl>
  </w:abstractNum>
  <w:abstractNum w:abstractNumId="2">
    <w:nsid w:val="00000003"/>
    <w:multiLevelType w:val="singleLevel"/>
    <w:tmpl w:val="00000003"/>
    <w:name w:val="WW8Num3"/>
    <w:lvl w:ilvl="0">
      <w:start w:val="4"/>
      <w:numFmt w:val="bullet"/>
      <w:lvlText w:val="-"/>
      <w:lvlJc w:val="left"/>
      <w:pPr>
        <w:tabs>
          <w:tab w:val="num" w:pos="795"/>
        </w:tabs>
        <w:ind w:left="795" w:hanging="360"/>
      </w:pPr>
      <w:rPr>
        <w:rFonts w:ascii="StarSymbol" w:hAnsi="StarSymbol"/>
      </w:rPr>
    </w:lvl>
  </w:abstractNum>
  <w:abstractNum w:abstractNumId="3">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1.%2."/>
      <w:lvlJc w:val="left"/>
      <w:pPr>
        <w:tabs>
          <w:tab w:val="num" w:pos="1778"/>
        </w:tabs>
        <w:ind w:left="1778"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00000015"/>
    <w:multiLevelType w:val="multilevel"/>
    <w:tmpl w:val="00000015"/>
    <w:name w:val="WW8Num33"/>
    <w:lvl w:ilvl="0">
      <w:start w:val="1"/>
      <w:numFmt w:val="decimal"/>
      <w:pStyle w:val="3"/>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nsid w:val="050E1758"/>
    <w:multiLevelType w:val="multilevel"/>
    <w:tmpl w:val="E3C234EE"/>
    <w:lvl w:ilvl="0">
      <w:start w:val="13"/>
      <w:numFmt w:val="decimal"/>
      <w:lvlText w:val="%1."/>
      <w:lvlJc w:val="left"/>
      <w:pPr>
        <w:tabs>
          <w:tab w:val="num" w:pos="825"/>
        </w:tabs>
        <w:ind w:left="825" w:hanging="360"/>
      </w:pPr>
      <w:rPr>
        <w:rFonts w:hint="default"/>
      </w:rPr>
    </w:lvl>
    <w:lvl w:ilvl="1">
      <w:start w:val="2"/>
      <w:numFmt w:val="decimal"/>
      <w:isLgl/>
      <w:lvlText w:val="%1.%2."/>
      <w:lvlJc w:val="left"/>
      <w:pPr>
        <w:tabs>
          <w:tab w:val="num" w:pos="945"/>
        </w:tabs>
        <w:ind w:left="945" w:hanging="480"/>
      </w:pPr>
      <w:rPr>
        <w:rFonts w:hint="default"/>
        <w:b w:val="0"/>
      </w:rPr>
    </w:lvl>
    <w:lvl w:ilvl="2">
      <w:start w:val="1"/>
      <w:numFmt w:val="decimal"/>
      <w:isLgl/>
      <w:lvlText w:val="%1.%2.%3."/>
      <w:lvlJc w:val="left"/>
      <w:pPr>
        <w:tabs>
          <w:tab w:val="num" w:pos="1185"/>
        </w:tabs>
        <w:ind w:left="1185" w:hanging="720"/>
      </w:pPr>
      <w:rPr>
        <w:rFonts w:hint="default"/>
      </w:rPr>
    </w:lvl>
    <w:lvl w:ilvl="3">
      <w:start w:val="1"/>
      <w:numFmt w:val="decimal"/>
      <w:isLgl/>
      <w:lvlText w:val="%1.%2.%3.%4."/>
      <w:lvlJc w:val="left"/>
      <w:pPr>
        <w:tabs>
          <w:tab w:val="num" w:pos="1185"/>
        </w:tabs>
        <w:ind w:left="1185" w:hanging="720"/>
      </w:pPr>
      <w:rPr>
        <w:rFonts w:hint="default"/>
      </w:rPr>
    </w:lvl>
    <w:lvl w:ilvl="4">
      <w:start w:val="1"/>
      <w:numFmt w:val="decimal"/>
      <w:isLgl/>
      <w:lvlText w:val="%1.%2.%3.%4.%5."/>
      <w:lvlJc w:val="left"/>
      <w:pPr>
        <w:tabs>
          <w:tab w:val="num" w:pos="1545"/>
        </w:tabs>
        <w:ind w:left="1545" w:hanging="1080"/>
      </w:pPr>
      <w:rPr>
        <w:rFonts w:hint="default"/>
      </w:rPr>
    </w:lvl>
    <w:lvl w:ilvl="5">
      <w:start w:val="1"/>
      <w:numFmt w:val="decimal"/>
      <w:isLgl/>
      <w:lvlText w:val="%1.%2.%3.%4.%5.%6."/>
      <w:lvlJc w:val="left"/>
      <w:pPr>
        <w:tabs>
          <w:tab w:val="num" w:pos="1545"/>
        </w:tabs>
        <w:ind w:left="1545" w:hanging="1080"/>
      </w:pPr>
      <w:rPr>
        <w:rFonts w:hint="default"/>
      </w:rPr>
    </w:lvl>
    <w:lvl w:ilvl="6">
      <w:start w:val="1"/>
      <w:numFmt w:val="decimal"/>
      <w:isLgl/>
      <w:lvlText w:val="%1.%2.%3.%4.%5.%6.%7."/>
      <w:lvlJc w:val="left"/>
      <w:pPr>
        <w:tabs>
          <w:tab w:val="num" w:pos="1905"/>
        </w:tabs>
        <w:ind w:left="1905" w:hanging="1440"/>
      </w:pPr>
      <w:rPr>
        <w:rFonts w:hint="default"/>
      </w:rPr>
    </w:lvl>
    <w:lvl w:ilvl="7">
      <w:start w:val="1"/>
      <w:numFmt w:val="decimal"/>
      <w:isLgl/>
      <w:lvlText w:val="%1.%2.%3.%4.%5.%6.%7.%8."/>
      <w:lvlJc w:val="left"/>
      <w:pPr>
        <w:tabs>
          <w:tab w:val="num" w:pos="1905"/>
        </w:tabs>
        <w:ind w:left="1905" w:hanging="1440"/>
      </w:pPr>
      <w:rPr>
        <w:rFonts w:hint="default"/>
      </w:rPr>
    </w:lvl>
    <w:lvl w:ilvl="8">
      <w:start w:val="1"/>
      <w:numFmt w:val="decimal"/>
      <w:isLgl/>
      <w:lvlText w:val="%1.%2.%3.%4.%5.%6.%7.%8.%9."/>
      <w:lvlJc w:val="left"/>
      <w:pPr>
        <w:tabs>
          <w:tab w:val="num" w:pos="2265"/>
        </w:tabs>
        <w:ind w:left="2265" w:hanging="1800"/>
      </w:pPr>
      <w:rPr>
        <w:rFonts w:hint="default"/>
      </w:rPr>
    </w:lvl>
  </w:abstractNum>
  <w:abstractNum w:abstractNumId="6">
    <w:nsid w:val="0A980862"/>
    <w:multiLevelType w:val="hybridMultilevel"/>
    <w:tmpl w:val="553A108C"/>
    <w:lvl w:ilvl="0" w:tplc="B3A41AEC">
      <w:start w:val="1"/>
      <w:numFmt w:val="decimal"/>
      <w:lvlText w:val="%1."/>
      <w:lvlJc w:val="left"/>
      <w:pPr>
        <w:tabs>
          <w:tab w:val="num" w:pos="760"/>
        </w:tabs>
        <w:ind w:left="760" w:hanging="36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7">
    <w:nsid w:val="144B4879"/>
    <w:multiLevelType w:val="hybridMultilevel"/>
    <w:tmpl w:val="F32A4F08"/>
    <w:lvl w:ilvl="0" w:tplc="0419000F">
      <w:start w:val="5"/>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29857CF"/>
    <w:multiLevelType w:val="multilevel"/>
    <w:tmpl w:val="5D54C3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853DAD"/>
    <w:multiLevelType w:val="hybridMultilevel"/>
    <w:tmpl w:val="99607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931D1B"/>
    <w:multiLevelType w:val="hybridMultilevel"/>
    <w:tmpl w:val="D35C0AB6"/>
    <w:lvl w:ilvl="0" w:tplc="E16C7CDE">
      <w:start w:val="1"/>
      <w:numFmt w:val="decimal"/>
      <w:lvlText w:val="%1."/>
      <w:lvlJc w:val="left"/>
      <w:pPr>
        <w:ind w:left="4069" w:hanging="360"/>
      </w:pPr>
      <w:rPr>
        <w:rFonts w:hint="default"/>
      </w:rPr>
    </w:lvl>
    <w:lvl w:ilvl="1" w:tplc="04190019">
      <w:start w:val="1"/>
      <w:numFmt w:val="lowerLetter"/>
      <w:lvlText w:val="%2."/>
      <w:lvlJc w:val="left"/>
      <w:pPr>
        <w:ind w:left="4789" w:hanging="360"/>
      </w:pPr>
    </w:lvl>
    <w:lvl w:ilvl="2" w:tplc="0419001B" w:tentative="1">
      <w:start w:val="1"/>
      <w:numFmt w:val="lowerRoman"/>
      <w:lvlText w:val="%3."/>
      <w:lvlJc w:val="right"/>
      <w:pPr>
        <w:ind w:left="5509" w:hanging="180"/>
      </w:pPr>
    </w:lvl>
    <w:lvl w:ilvl="3" w:tplc="0419000F" w:tentative="1">
      <w:start w:val="1"/>
      <w:numFmt w:val="decimal"/>
      <w:lvlText w:val="%4."/>
      <w:lvlJc w:val="left"/>
      <w:pPr>
        <w:ind w:left="6229" w:hanging="360"/>
      </w:pPr>
    </w:lvl>
    <w:lvl w:ilvl="4" w:tplc="04190019" w:tentative="1">
      <w:start w:val="1"/>
      <w:numFmt w:val="lowerLetter"/>
      <w:lvlText w:val="%5."/>
      <w:lvlJc w:val="left"/>
      <w:pPr>
        <w:ind w:left="6949" w:hanging="360"/>
      </w:pPr>
    </w:lvl>
    <w:lvl w:ilvl="5" w:tplc="0419001B" w:tentative="1">
      <w:start w:val="1"/>
      <w:numFmt w:val="lowerRoman"/>
      <w:lvlText w:val="%6."/>
      <w:lvlJc w:val="right"/>
      <w:pPr>
        <w:ind w:left="7669" w:hanging="180"/>
      </w:pPr>
    </w:lvl>
    <w:lvl w:ilvl="6" w:tplc="0419000F" w:tentative="1">
      <w:start w:val="1"/>
      <w:numFmt w:val="decimal"/>
      <w:lvlText w:val="%7."/>
      <w:lvlJc w:val="left"/>
      <w:pPr>
        <w:ind w:left="8389" w:hanging="360"/>
      </w:pPr>
    </w:lvl>
    <w:lvl w:ilvl="7" w:tplc="04190019" w:tentative="1">
      <w:start w:val="1"/>
      <w:numFmt w:val="lowerLetter"/>
      <w:lvlText w:val="%8."/>
      <w:lvlJc w:val="left"/>
      <w:pPr>
        <w:ind w:left="9109" w:hanging="360"/>
      </w:pPr>
    </w:lvl>
    <w:lvl w:ilvl="8" w:tplc="0419001B" w:tentative="1">
      <w:start w:val="1"/>
      <w:numFmt w:val="lowerRoman"/>
      <w:lvlText w:val="%9."/>
      <w:lvlJc w:val="right"/>
      <w:pPr>
        <w:ind w:left="9829" w:hanging="180"/>
      </w:pPr>
    </w:lvl>
  </w:abstractNum>
  <w:abstractNum w:abstractNumId="11">
    <w:nsid w:val="2E814DCD"/>
    <w:multiLevelType w:val="hybridMultilevel"/>
    <w:tmpl w:val="7646D536"/>
    <w:lvl w:ilvl="0" w:tplc="24D8CDEC">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F6279BE"/>
    <w:multiLevelType w:val="multilevel"/>
    <w:tmpl w:val="73F4DC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33A5777D"/>
    <w:multiLevelType w:val="hybridMultilevel"/>
    <w:tmpl w:val="71A44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DA760E"/>
    <w:multiLevelType w:val="multilevel"/>
    <w:tmpl w:val="4E5C6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E738C8"/>
    <w:multiLevelType w:val="hybridMultilevel"/>
    <w:tmpl w:val="AF0A8A46"/>
    <w:lvl w:ilvl="0" w:tplc="FFFFFFFF">
      <w:start w:val="1"/>
      <w:numFmt w:val="russianLower"/>
      <w:pStyle w:val="2"/>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16">
    <w:nsid w:val="3D034B6C"/>
    <w:multiLevelType w:val="hybridMultilevel"/>
    <w:tmpl w:val="81E6C37A"/>
    <w:lvl w:ilvl="0" w:tplc="A78427B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4007C40"/>
    <w:multiLevelType w:val="hybridMultilevel"/>
    <w:tmpl w:val="D1146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3F770A"/>
    <w:multiLevelType w:val="multilevel"/>
    <w:tmpl w:val="41860EE0"/>
    <w:lvl w:ilvl="0">
      <w:start w:val="1"/>
      <w:numFmt w:val="decimal"/>
      <w:pStyle w:val="1"/>
      <w:lvlText w:val="%1."/>
      <w:lvlJc w:val="left"/>
      <w:pPr>
        <w:ind w:left="0" w:firstLine="0"/>
      </w:pPr>
      <w:rPr>
        <w:rFonts w:cs="Times New Roman"/>
      </w:rPr>
    </w:lvl>
    <w:lvl w:ilvl="1">
      <w:start w:val="1"/>
      <w:numFmt w:val="decimal"/>
      <w:lvlText w:val="%1.%2."/>
      <w:lvlJc w:val="left"/>
      <w:pPr>
        <w:ind w:left="0" w:firstLine="0"/>
      </w:pPr>
      <w:rPr>
        <w:rFonts w:cs="Times New Roman"/>
        <w:i w:val="0"/>
        <w:color w:val="auto"/>
      </w:rPr>
    </w:lvl>
    <w:lvl w:ilvl="2">
      <w:start w:val="1"/>
      <w:numFmt w:val="decimal"/>
      <w:lvlText w:val="%1.%2.%3."/>
      <w:lvlJc w:val="left"/>
      <w:pPr>
        <w:ind w:left="0" w:firstLine="0"/>
      </w:pPr>
      <w:rPr>
        <w:rFonts w:cs="Times New Roman"/>
        <w:i w:val="0"/>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9">
    <w:nsid w:val="51BA2024"/>
    <w:multiLevelType w:val="multilevel"/>
    <w:tmpl w:val="B1A811D4"/>
    <w:lvl w:ilvl="0">
      <w:start w:val="1"/>
      <w:numFmt w:val="decimal"/>
      <w:pStyle w:val="a"/>
      <w:suff w:val="space"/>
      <w:lvlText w:val="%1."/>
      <w:lvlJc w:val="left"/>
      <w:pPr>
        <w:ind w:left="360" w:hanging="360"/>
      </w:pPr>
      <w:rPr>
        <w:rFonts w:ascii="Courier New" w:eastAsia="Times New Roman" w:hAnsi="Courier New" w:cs="Courier New"/>
        <w:b/>
      </w:rPr>
    </w:lvl>
    <w:lvl w:ilvl="1">
      <w:start w:val="1"/>
      <w:numFmt w:val="decimal"/>
      <w:suff w:val="space"/>
      <w:lvlText w:val="%1.%2."/>
      <w:lvlJc w:val="left"/>
      <w:pPr>
        <w:ind w:left="43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2B06520"/>
    <w:multiLevelType w:val="hybridMultilevel"/>
    <w:tmpl w:val="5186E18A"/>
    <w:lvl w:ilvl="0" w:tplc="6980D0B6">
      <w:start w:val="1"/>
      <w:numFmt w:val="decimal"/>
      <w:lvlText w:val="%1."/>
      <w:lvlJc w:val="left"/>
      <w:pPr>
        <w:ind w:left="3240" w:hanging="360"/>
      </w:p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21">
    <w:nsid w:val="54592C18"/>
    <w:multiLevelType w:val="hybridMultilevel"/>
    <w:tmpl w:val="D848CA6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57A512FC"/>
    <w:multiLevelType w:val="hybridMultilevel"/>
    <w:tmpl w:val="AE686F64"/>
    <w:lvl w:ilvl="0" w:tplc="3E50D6AA">
      <w:start w:val="1"/>
      <w:numFmt w:val="decimal"/>
      <w:lvlText w:val="%1."/>
      <w:lvlJc w:val="left"/>
      <w:pPr>
        <w:tabs>
          <w:tab w:val="num" w:pos="3240"/>
        </w:tabs>
        <w:ind w:left="3240" w:hanging="360"/>
      </w:pPr>
      <w:rPr>
        <w:rFonts w:hint="default"/>
      </w:rPr>
    </w:lvl>
    <w:lvl w:ilvl="1" w:tplc="04190019" w:tentative="1">
      <w:start w:val="1"/>
      <w:numFmt w:val="lowerLetter"/>
      <w:lvlText w:val="%2."/>
      <w:lvlJc w:val="left"/>
      <w:pPr>
        <w:tabs>
          <w:tab w:val="num" w:pos="3960"/>
        </w:tabs>
        <w:ind w:left="3960" w:hanging="360"/>
      </w:pPr>
    </w:lvl>
    <w:lvl w:ilvl="2" w:tplc="0419001B" w:tentative="1">
      <w:start w:val="1"/>
      <w:numFmt w:val="lowerRoman"/>
      <w:lvlText w:val="%3."/>
      <w:lvlJc w:val="right"/>
      <w:pPr>
        <w:tabs>
          <w:tab w:val="num" w:pos="4680"/>
        </w:tabs>
        <w:ind w:left="4680" w:hanging="180"/>
      </w:pPr>
    </w:lvl>
    <w:lvl w:ilvl="3" w:tplc="0419000F" w:tentative="1">
      <w:start w:val="1"/>
      <w:numFmt w:val="decimal"/>
      <w:lvlText w:val="%4."/>
      <w:lvlJc w:val="left"/>
      <w:pPr>
        <w:tabs>
          <w:tab w:val="num" w:pos="5400"/>
        </w:tabs>
        <w:ind w:left="5400" w:hanging="360"/>
      </w:pPr>
    </w:lvl>
    <w:lvl w:ilvl="4" w:tplc="04190019" w:tentative="1">
      <w:start w:val="1"/>
      <w:numFmt w:val="lowerLetter"/>
      <w:lvlText w:val="%5."/>
      <w:lvlJc w:val="left"/>
      <w:pPr>
        <w:tabs>
          <w:tab w:val="num" w:pos="6120"/>
        </w:tabs>
        <w:ind w:left="6120" w:hanging="360"/>
      </w:pPr>
    </w:lvl>
    <w:lvl w:ilvl="5" w:tplc="0419001B" w:tentative="1">
      <w:start w:val="1"/>
      <w:numFmt w:val="lowerRoman"/>
      <w:lvlText w:val="%6."/>
      <w:lvlJc w:val="right"/>
      <w:pPr>
        <w:tabs>
          <w:tab w:val="num" w:pos="6840"/>
        </w:tabs>
        <w:ind w:left="6840" w:hanging="180"/>
      </w:pPr>
    </w:lvl>
    <w:lvl w:ilvl="6" w:tplc="0419000F" w:tentative="1">
      <w:start w:val="1"/>
      <w:numFmt w:val="decimal"/>
      <w:lvlText w:val="%7."/>
      <w:lvlJc w:val="left"/>
      <w:pPr>
        <w:tabs>
          <w:tab w:val="num" w:pos="7560"/>
        </w:tabs>
        <w:ind w:left="7560" w:hanging="360"/>
      </w:pPr>
    </w:lvl>
    <w:lvl w:ilvl="7" w:tplc="04190019" w:tentative="1">
      <w:start w:val="1"/>
      <w:numFmt w:val="lowerLetter"/>
      <w:lvlText w:val="%8."/>
      <w:lvlJc w:val="left"/>
      <w:pPr>
        <w:tabs>
          <w:tab w:val="num" w:pos="8280"/>
        </w:tabs>
        <w:ind w:left="8280" w:hanging="360"/>
      </w:pPr>
    </w:lvl>
    <w:lvl w:ilvl="8" w:tplc="0419001B" w:tentative="1">
      <w:start w:val="1"/>
      <w:numFmt w:val="lowerRoman"/>
      <w:lvlText w:val="%9."/>
      <w:lvlJc w:val="right"/>
      <w:pPr>
        <w:tabs>
          <w:tab w:val="num" w:pos="9000"/>
        </w:tabs>
        <w:ind w:left="9000" w:hanging="180"/>
      </w:pPr>
    </w:lvl>
  </w:abstractNum>
  <w:abstractNum w:abstractNumId="23">
    <w:nsid w:val="5FAA41CE"/>
    <w:multiLevelType w:val="hybridMultilevel"/>
    <w:tmpl w:val="9844DB86"/>
    <w:lvl w:ilvl="0" w:tplc="13BC7526">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3DB1D50"/>
    <w:multiLevelType w:val="singleLevel"/>
    <w:tmpl w:val="0419000F"/>
    <w:lvl w:ilvl="0">
      <w:start w:val="1"/>
      <w:numFmt w:val="decimal"/>
      <w:lvlText w:val="%1."/>
      <w:lvlJc w:val="left"/>
      <w:pPr>
        <w:tabs>
          <w:tab w:val="num" w:pos="502"/>
        </w:tabs>
        <w:ind w:left="502" w:hanging="360"/>
      </w:pPr>
    </w:lvl>
  </w:abstractNum>
  <w:abstractNum w:abstractNumId="25">
    <w:nsid w:val="6DAB7A15"/>
    <w:multiLevelType w:val="multilevel"/>
    <w:tmpl w:val="A7747ED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6FD87710"/>
    <w:multiLevelType w:val="hybridMultilevel"/>
    <w:tmpl w:val="6498B148"/>
    <w:lvl w:ilvl="0" w:tplc="38381ADA">
      <w:start w:val="1"/>
      <w:numFmt w:val="decimal"/>
      <w:lvlText w:val="%1."/>
      <w:lvlJc w:val="left"/>
      <w:pPr>
        <w:tabs>
          <w:tab w:val="num" w:pos="3240"/>
        </w:tabs>
        <w:ind w:left="3240" w:hanging="360"/>
      </w:pPr>
      <w:rPr>
        <w:rFonts w:hint="default"/>
      </w:rPr>
    </w:lvl>
    <w:lvl w:ilvl="1" w:tplc="04190019" w:tentative="1">
      <w:start w:val="1"/>
      <w:numFmt w:val="lowerLetter"/>
      <w:lvlText w:val="%2."/>
      <w:lvlJc w:val="left"/>
      <w:pPr>
        <w:tabs>
          <w:tab w:val="num" w:pos="3960"/>
        </w:tabs>
        <w:ind w:left="3960" w:hanging="360"/>
      </w:pPr>
    </w:lvl>
    <w:lvl w:ilvl="2" w:tplc="0419001B" w:tentative="1">
      <w:start w:val="1"/>
      <w:numFmt w:val="lowerRoman"/>
      <w:lvlText w:val="%3."/>
      <w:lvlJc w:val="right"/>
      <w:pPr>
        <w:tabs>
          <w:tab w:val="num" w:pos="4680"/>
        </w:tabs>
        <w:ind w:left="4680" w:hanging="180"/>
      </w:pPr>
    </w:lvl>
    <w:lvl w:ilvl="3" w:tplc="0419000F" w:tentative="1">
      <w:start w:val="1"/>
      <w:numFmt w:val="decimal"/>
      <w:lvlText w:val="%4."/>
      <w:lvlJc w:val="left"/>
      <w:pPr>
        <w:tabs>
          <w:tab w:val="num" w:pos="5400"/>
        </w:tabs>
        <w:ind w:left="5400" w:hanging="360"/>
      </w:pPr>
    </w:lvl>
    <w:lvl w:ilvl="4" w:tplc="04190019" w:tentative="1">
      <w:start w:val="1"/>
      <w:numFmt w:val="lowerLetter"/>
      <w:lvlText w:val="%5."/>
      <w:lvlJc w:val="left"/>
      <w:pPr>
        <w:tabs>
          <w:tab w:val="num" w:pos="6120"/>
        </w:tabs>
        <w:ind w:left="6120" w:hanging="360"/>
      </w:pPr>
    </w:lvl>
    <w:lvl w:ilvl="5" w:tplc="0419001B" w:tentative="1">
      <w:start w:val="1"/>
      <w:numFmt w:val="lowerRoman"/>
      <w:lvlText w:val="%6."/>
      <w:lvlJc w:val="right"/>
      <w:pPr>
        <w:tabs>
          <w:tab w:val="num" w:pos="6840"/>
        </w:tabs>
        <w:ind w:left="6840" w:hanging="180"/>
      </w:pPr>
    </w:lvl>
    <w:lvl w:ilvl="6" w:tplc="0419000F" w:tentative="1">
      <w:start w:val="1"/>
      <w:numFmt w:val="decimal"/>
      <w:lvlText w:val="%7."/>
      <w:lvlJc w:val="left"/>
      <w:pPr>
        <w:tabs>
          <w:tab w:val="num" w:pos="7560"/>
        </w:tabs>
        <w:ind w:left="7560" w:hanging="360"/>
      </w:pPr>
    </w:lvl>
    <w:lvl w:ilvl="7" w:tplc="04190019" w:tentative="1">
      <w:start w:val="1"/>
      <w:numFmt w:val="lowerLetter"/>
      <w:lvlText w:val="%8."/>
      <w:lvlJc w:val="left"/>
      <w:pPr>
        <w:tabs>
          <w:tab w:val="num" w:pos="8280"/>
        </w:tabs>
        <w:ind w:left="8280" w:hanging="360"/>
      </w:pPr>
    </w:lvl>
    <w:lvl w:ilvl="8" w:tplc="0419001B" w:tentative="1">
      <w:start w:val="1"/>
      <w:numFmt w:val="lowerRoman"/>
      <w:lvlText w:val="%9."/>
      <w:lvlJc w:val="right"/>
      <w:pPr>
        <w:tabs>
          <w:tab w:val="num" w:pos="9000"/>
        </w:tabs>
        <w:ind w:left="9000" w:hanging="180"/>
      </w:pPr>
    </w:lvl>
  </w:abstractNum>
  <w:abstractNum w:abstractNumId="27">
    <w:nsid w:val="73317931"/>
    <w:multiLevelType w:val="hybridMultilevel"/>
    <w:tmpl w:val="7C4623F2"/>
    <w:lvl w:ilvl="0" w:tplc="B470C732">
      <w:start w:val="1"/>
      <w:numFmt w:val="decimal"/>
      <w:lvlText w:val="%1."/>
      <w:lvlJc w:val="left"/>
      <w:pPr>
        <w:ind w:left="760" w:hanging="360"/>
      </w:pPr>
    </w:lvl>
    <w:lvl w:ilvl="1" w:tplc="04190019">
      <w:start w:val="1"/>
      <w:numFmt w:val="lowerLetter"/>
      <w:lvlText w:val="%2."/>
      <w:lvlJc w:val="left"/>
      <w:pPr>
        <w:ind w:left="1480" w:hanging="360"/>
      </w:pPr>
    </w:lvl>
    <w:lvl w:ilvl="2" w:tplc="0419001B">
      <w:start w:val="1"/>
      <w:numFmt w:val="lowerRoman"/>
      <w:lvlText w:val="%3."/>
      <w:lvlJc w:val="right"/>
      <w:pPr>
        <w:ind w:left="2200" w:hanging="180"/>
      </w:pPr>
    </w:lvl>
    <w:lvl w:ilvl="3" w:tplc="0419000F">
      <w:start w:val="1"/>
      <w:numFmt w:val="decimal"/>
      <w:lvlText w:val="%4."/>
      <w:lvlJc w:val="left"/>
      <w:pPr>
        <w:ind w:left="2920" w:hanging="360"/>
      </w:pPr>
    </w:lvl>
    <w:lvl w:ilvl="4" w:tplc="04190019">
      <w:start w:val="1"/>
      <w:numFmt w:val="lowerLetter"/>
      <w:lvlText w:val="%5."/>
      <w:lvlJc w:val="left"/>
      <w:pPr>
        <w:ind w:left="3640" w:hanging="360"/>
      </w:pPr>
    </w:lvl>
    <w:lvl w:ilvl="5" w:tplc="0419001B">
      <w:start w:val="1"/>
      <w:numFmt w:val="lowerRoman"/>
      <w:lvlText w:val="%6."/>
      <w:lvlJc w:val="right"/>
      <w:pPr>
        <w:ind w:left="4360" w:hanging="180"/>
      </w:pPr>
    </w:lvl>
    <w:lvl w:ilvl="6" w:tplc="0419000F">
      <w:start w:val="1"/>
      <w:numFmt w:val="decimal"/>
      <w:lvlText w:val="%7."/>
      <w:lvlJc w:val="left"/>
      <w:pPr>
        <w:ind w:left="5080" w:hanging="360"/>
      </w:pPr>
    </w:lvl>
    <w:lvl w:ilvl="7" w:tplc="04190019">
      <w:start w:val="1"/>
      <w:numFmt w:val="lowerLetter"/>
      <w:lvlText w:val="%8."/>
      <w:lvlJc w:val="left"/>
      <w:pPr>
        <w:ind w:left="5800" w:hanging="360"/>
      </w:pPr>
    </w:lvl>
    <w:lvl w:ilvl="8" w:tplc="0419001B">
      <w:start w:val="1"/>
      <w:numFmt w:val="lowerRoman"/>
      <w:lvlText w:val="%9."/>
      <w:lvlJc w:val="right"/>
      <w:pPr>
        <w:ind w:left="6520" w:hanging="180"/>
      </w:pPr>
    </w:lvl>
  </w:abstractNum>
  <w:abstractNum w:abstractNumId="28">
    <w:nsid w:val="74BC309E"/>
    <w:multiLevelType w:val="hybridMultilevel"/>
    <w:tmpl w:val="ABA2DC8E"/>
    <w:lvl w:ilvl="0" w:tplc="3EFA632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F484C57"/>
    <w:multiLevelType w:val="hybridMultilevel"/>
    <w:tmpl w:val="3BCEB552"/>
    <w:lvl w:ilvl="0" w:tplc="13A2A966">
      <w:start w:val="1"/>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7F8E4D0D"/>
    <w:multiLevelType w:val="hybridMultilevel"/>
    <w:tmpl w:val="E1BA2456"/>
    <w:lvl w:ilvl="0" w:tplc="0419000F">
      <w:start w:val="1"/>
      <w:numFmt w:val="decimal"/>
      <w:lvlText w:val="%1."/>
      <w:lvlJc w:val="left"/>
      <w:pPr>
        <w:tabs>
          <w:tab w:val="num" w:pos="0"/>
        </w:tabs>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3"/>
  </w:num>
  <w:num w:numId="5">
    <w:abstractNumId w:val="9"/>
  </w:num>
  <w:num w:numId="6">
    <w:abstractNumId w:val="17"/>
  </w:num>
  <w:num w:numId="7">
    <w:abstractNumId w:val="15"/>
  </w:num>
  <w:num w:numId="8">
    <w:abstractNumId w:val="28"/>
  </w:num>
  <w:num w:numId="9">
    <w:abstractNumId w:val="21"/>
  </w:num>
  <w:num w:numId="10">
    <w:abstractNumId w:val="30"/>
  </w:num>
  <w:num w:numId="11">
    <w:abstractNumId w:val="16"/>
  </w:num>
  <w:num w:numId="12">
    <w:abstractNumId w:val="16"/>
    <w:lvlOverride w:ilvl="0"/>
    <w:lvlOverride w:ilvl="1"/>
    <w:lvlOverride w:ilvl="2"/>
    <w:lvlOverride w:ilvl="3"/>
    <w:lvlOverride w:ilvl="4"/>
    <w:lvlOverride w:ilvl="5"/>
    <w:lvlOverride w:ilvl="6"/>
    <w:lvlOverride w:ilvl="7"/>
    <w:lvlOverride w:ilvl="8"/>
  </w:num>
  <w:num w:numId="13">
    <w:abstractNumId w:val="19"/>
  </w:num>
  <w:num w:numId="14">
    <w:abstractNumId w:val="0"/>
  </w:num>
  <w:num w:numId="15">
    <w:abstractNumId w:val="0"/>
    <w:lvlOverride w:ilvl="0">
      <w:startOverride w:val="1"/>
    </w:lvlOverride>
  </w:num>
  <w:num w:numId="16">
    <w:abstractNumId w:val="4"/>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4"/>
  </w:num>
  <w:num w:numId="23">
    <w:abstractNumId w:val="3"/>
  </w:num>
  <w:num w:numId="24">
    <w:abstractNumId w:val="2"/>
  </w:num>
  <w:num w:numId="25">
    <w:abstractNumId w:val="5"/>
  </w:num>
  <w:num w:numId="26">
    <w:abstractNumId w:val="25"/>
  </w:num>
  <w:num w:numId="27">
    <w:abstractNumId w:val="12"/>
  </w:num>
  <w:num w:numId="28">
    <w:abstractNumId w:val="23"/>
  </w:num>
  <w:num w:numId="29">
    <w:abstractNumId w:val="1"/>
  </w:num>
  <w:num w:numId="30">
    <w:abstractNumId w:val="10"/>
  </w:num>
  <w:num w:numId="31">
    <w:abstractNumId w:val="26"/>
  </w:num>
  <w:num w:numId="32">
    <w:abstractNumId w:val="22"/>
  </w:num>
  <w:num w:numId="33">
    <w:abstractNumId w:val="8"/>
  </w:num>
  <w:num w:numId="34">
    <w:abstractNumId w:val="24"/>
    <w:lvlOverride w:ilvl="0">
      <w:startOverride w:val="1"/>
    </w:lvlOverride>
  </w:num>
  <w:num w:numId="35">
    <w:abstractNumId w:val="11"/>
  </w:num>
  <w:num w:numId="36">
    <w:abstractNumId w:val="29"/>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FF6"/>
    <w:rsid w:val="000001A5"/>
    <w:rsid w:val="00000CA0"/>
    <w:rsid w:val="00002248"/>
    <w:rsid w:val="00005E5A"/>
    <w:rsid w:val="0001050A"/>
    <w:rsid w:val="00015996"/>
    <w:rsid w:val="000203D9"/>
    <w:rsid w:val="00020AB1"/>
    <w:rsid w:val="00021D18"/>
    <w:rsid w:val="00023314"/>
    <w:rsid w:val="00023B3A"/>
    <w:rsid w:val="00025519"/>
    <w:rsid w:val="00025743"/>
    <w:rsid w:val="000259C8"/>
    <w:rsid w:val="00026C9D"/>
    <w:rsid w:val="000276C0"/>
    <w:rsid w:val="00027F7C"/>
    <w:rsid w:val="000306D5"/>
    <w:rsid w:val="0003102E"/>
    <w:rsid w:val="0003689E"/>
    <w:rsid w:val="00040529"/>
    <w:rsid w:val="000437F5"/>
    <w:rsid w:val="0004569B"/>
    <w:rsid w:val="000456FA"/>
    <w:rsid w:val="00045DE9"/>
    <w:rsid w:val="000464C3"/>
    <w:rsid w:val="000477B2"/>
    <w:rsid w:val="000501A3"/>
    <w:rsid w:val="000529A8"/>
    <w:rsid w:val="00054A15"/>
    <w:rsid w:val="00054C09"/>
    <w:rsid w:val="00056573"/>
    <w:rsid w:val="00056E29"/>
    <w:rsid w:val="000578A8"/>
    <w:rsid w:val="0006010E"/>
    <w:rsid w:val="00060F05"/>
    <w:rsid w:val="00061FE1"/>
    <w:rsid w:val="0006223E"/>
    <w:rsid w:val="00062550"/>
    <w:rsid w:val="00062DF8"/>
    <w:rsid w:val="00062ED1"/>
    <w:rsid w:val="00063290"/>
    <w:rsid w:val="00064AC5"/>
    <w:rsid w:val="00064B82"/>
    <w:rsid w:val="00064FCD"/>
    <w:rsid w:val="00065AAD"/>
    <w:rsid w:val="00065DD0"/>
    <w:rsid w:val="00066751"/>
    <w:rsid w:val="000678B9"/>
    <w:rsid w:val="00067B3F"/>
    <w:rsid w:val="000728F1"/>
    <w:rsid w:val="000737A1"/>
    <w:rsid w:val="00075D77"/>
    <w:rsid w:val="00075FF7"/>
    <w:rsid w:val="00076EA5"/>
    <w:rsid w:val="00077FC3"/>
    <w:rsid w:val="000821CE"/>
    <w:rsid w:val="0008381F"/>
    <w:rsid w:val="00086948"/>
    <w:rsid w:val="0008707A"/>
    <w:rsid w:val="0009069E"/>
    <w:rsid w:val="000920E2"/>
    <w:rsid w:val="0009325F"/>
    <w:rsid w:val="000954F8"/>
    <w:rsid w:val="00096956"/>
    <w:rsid w:val="000A17AB"/>
    <w:rsid w:val="000A3AAF"/>
    <w:rsid w:val="000A5811"/>
    <w:rsid w:val="000A5957"/>
    <w:rsid w:val="000B1356"/>
    <w:rsid w:val="000B1611"/>
    <w:rsid w:val="000B2283"/>
    <w:rsid w:val="000B24E4"/>
    <w:rsid w:val="000B2ABA"/>
    <w:rsid w:val="000B38BA"/>
    <w:rsid w:val="000B3F03"/>
    <w:rsid w:val="000B6121"/>
    <w:rsid w:val="000B70BC"/>
    <w:rsid w:val="000C34D7"/>
    <w:rsid w:val="000C57FC"/>
    <w:rsid w:val="000C61A7"/>
    <w:rsid w:val="000C7F79"/>
    <w:rsid w:val="000D03C0"/>
    <w:rsid w:val="000D34F1"/>
    <w:rsid w:val="000D5775"/>
    <w:rsid w:val="000D5B34"/>
    <w:rsid w:val="000D7236"/>
    <w:rsid w:val="000E2154"/>
    <w:rsid w:val="000E2279"/>
    <w:rsid w:val="000E4229"/>
    <w:rsid w:val="000E756D"/>
    <w:rsid w:val="000E7A09"/>
    <w:rsid w:val="000F3442"/>
    <w:rsid w:val="000F3E48"/>
    <w:rsid w:val="000F49AF"/>
    <w:rsid w:val="000F5046"/>
    <w:rsid w:val="001000E6"/>
    <w:rsid w:val="00100564"/>
    <w:rsid w:val="001007C7"/>
    <w:rsid w:val="00101965"/>
    <w:rsid w:val="00101E17"/>
    <w:rsid w:val="0010268A"/>
    <w:rsid w:val="00103B86"/>
    <w:rsid w:val="00104B67"/>
    <w:rsid w:val="00105826"/>
    <w:rsid w:val="00105896"/>
    <w:rsid w:val="00105F57"/>
    <w:rsid w:val="0010690A"/>
    <w:rsid w:val="00106E2C"/>
    <w:rsid w:val="001115AE"/>
    <w:rsid w:val="00111C5F"/>
    <w:rsid w:val="0011275B"/>
    <w:rsid w:val="001151AF"/>
    <w:rsid w:val="00117309"/>
    <w:rsid w:val="00120A35"/>
    <w:rsid w:val="0012205A"/>
    <w:rsid w:val="001221C1"/>
    <w:rsid w:val="00123499"/>
    <w:rsid w:val="00123D0E"/>
    <w:rsid w:val="00125448"/>
    <w:rsid w:val="00125AA7"/>
    <w:rsid w:val="001307F2"/>
    <w:rsid w:val="00133463"/>
    <w:rsid w:val="00134DF6"/>
    <w:rsid w:val="00136121"/>
    <w:rsid w:val="00136854"/>
    <w:rsid w:val="0014374D"/>
    <w:rsid w:val="00143C4C"/>
    <w:rsid w:val="00144854"/>
    <w:rsid w:val="00144B0E"/>
    <w:rsid w:val="00145733"/>
    <w:rsid w:val="001470EA"/>
    <w:rsid w:val="001472D9"/>
    <w:rsid w:val="00152797"/>
    <w:rsid w:val="00152CD7"/>
    <w:rsid w:val="00154190"/>
    <w:rsid w:val="00155171"/>
    <w:rsid w:val="001559EB"/>
    <w:rsid w:val="00157E9E"/>
    <w:rsid w:val="00157FC5"/>
    <w:rsid w:val="00160CFD"/>
    <w:rsid w:val="001624FE"/>
    <w:rsid w:val="001641D6"/>
    <w:rsid w:val="00165C2E"/>
    <w:rsid w:val="00166126"/>
    <w:rsid w:val="00166B30"/>
    <w:rsid w:val="0017038A"/>
    <w:rsid w:val="001725C3"/>
    <w:rsid w:val="00172E69"/>
    <w:rsid w:val="00172ECA"/>
    <w:rsid w:val="00174098"/>
    <w:rsid w:val="00174EF9"/>
    <w:rsid w:val="00175B29"/>
    <w:rsid w:val="00175B7E"/>
    <w:rsid w:val="00175C1C"/>
    <w:rsid w:val="00181807"/>
    <w:rsid w:val="00181EA9"/>
    <w:rsid w:val="0018205E"/>
    <w:rsid w:val="00183398"/>
    <w:rsid w:val="00183EA0"/>
    <w:rsid w:val="00184B5B"/>
    <w:rsid w:val="00185E7B"/>
    <w:rsid w:val="00190333"/>
    <w:rsid w:val="00193029"/>
    <w:rsid w:val="001944DF"/>
    <w:rsid w:val="001959D7"/>
    <w:rsid w:val="001A0075"/>
    <w:rsid w:val="001A06F6"/>
    <w:rsid w:val="001A1C21"/>
    <w:rsid w:val="001A26C1"/>
    <w:rsid w:val="001A2E73"/>
    <w:rsid w:val="001A5FD4"/>
    <w:rsid w:val="001A6770"/>
    <w:rsid w:val="001A734C"/>
    <w:rsid w:val="001A7909"/>
    <w:rsid w:val="001B03B7"/>
    <w:rsid w:val="001B0D39"/>
    <w:rsid w:val="001B1D03"/>
    <w:rsid w:val="001B4202"/>
    <w:rsid w:val="001B44A4"/>
    <w:rsid w:val="001B57DA"/>
    <w:rsid w:val="001B594C"/>
    <w:rsid w:val="001B5F14"/>
    <w:rsid w:val="001C13B6"/>
    <w:rsid w:val="001C1747"/>
    <w:rsid w:val="001C1880"/>
    <w:rsid w:val="001D00EB"/>
    <w:rsid w:val="001D06AB"/>
    <w:rsid w:val="001D08C2"/>
    <w:rsid w:val="001D1945"/>
    <w:rsid w:val="001D26B6"/>
    <w:rsid w:val="001D3C07"/>
    <w:rsid w:val="001D6AC3"/>
    <w:rsid w:val="001E0734"/>
    <w:rsid w:val="001E0BA4"/>
    <w:rsid w:val="001E25ED"/>
    <w:rsid w:val="001E35FE"/>
    <w:rsid w:val="001E5344"/>
    <w:rsid w:val="001F3866"/>
    <w:rsid w:val="001F6FED"/>
    <w:rsid w:val="0020280A"/>
    <w:rsid w:val="00202B9B"/>
    <w:rsid w:val="00203E1F"/>
    <w:rsid w:val="00210826"/>
    <w:rsid w:val="00210A93"/>
    <w:rsid w:val="00214064"/>
    <w:rsid w:val="00214911"/>
    <w:rsid w:val="00214977"/>
    <w:rsid w:val="00216A67"/>
    <w:rsid w:val="00216BBD"/>
    <w:rsid w:val="0021753C"/>
    <w:rsid w:val="00220F1B"/>
    <w:rsid w:val="00222D46"/>
    <w:rsid w:val="00222F52"/>
    <w:rsid w:val="0022378D"/>
    <w:rsid w:val="00223FE9"/>
    <w:rsid w:val="002276DE"/>
    <w:rsid w:val="002300D1"/>
    <w:rsid w:val="00231AA6"/>
    <w:rsid w:val="00233613"/>
    <w:rsid w:val="0023454D"/>
    <w:rsid w:val="00234D4C"/>
    <w:rsid w:val="00235169"/>
    <w:rsid w:val="00240128"/>
    <w:rsid w:val="00240B3B"/>
    <w:rsid w:val="0024144C"/>
    <w:rsid w:val="002430D1"/>
    <w:rsid w:val="00243454"/>
    <w:rsid w:val="00243957"/>
    <w:rsid w:val="00245517"/>
    <w:rsid w:val="002517E7"/>
    <w:rsid w:val="00251C80"/>
    <w:rsid w:val="0025390D"/>
    <w:rsid w:val="00254823"/>
    <w:rsid w:val="002566E9"/>
    <w:rsid w:val="00257EF3"/>
    <w:rsid w:val="00260264"/>
    <w:rsid w:val="00261E35"/>
    <w:rsid w:val="0026471D"/>
    <w:rsid w:val="002649AB"/>
    <w:rsid w:val="00264AA8"/>
    <w:rsid w:val="00266F77"/>
    <w:rsid w:val="0026703C"/>
    <w:rsid w:val="002678A2"/>
    <w:rsid w:val="0027071B"/>
    <w:rsid w:val="00275C5C"/>
    <w:rsid w:val="00277185"/>
    <w:rsid w:val="0028022B"/>
    <w:rsid w:val="0028288F"/>
    <w:rsid w:val="00283B27"/>
    <w:rsid w:val="0029102B"/>
    <w:rsid w:val="002915C7"/>
    <w:rsid w:val="0029335B"/>
    <w:rsid w:val="00294EBB"/>
    <w:rsid w:val="00296E67"/>
    <w:rsid w:val="002A0AA1"/>
    <w:rsid w:val="002A270F"/>
    <w:rsid w:val="002A40C2"/>
    <w:rsid w:val="002A56C0"/>
    <w:rsid w:val="002A66F9"/>
    <w:rsid w:val="002B02AF"/>
    <w:rsid w:val="002B172F"/>
    <w:rsid w:val="002B7AAE"/>
    <w:rsid w:val="002C041A"/>
    <w:rsid w:val="002C04E5"/>
    <w:rsid w:val="002C144C"/>
    <w:rsid w:val="002C1852"/>
    <w:rsid w:val="002C20E1"/>
    <w:rsid w:val="002C253A"/>
    <w:rsid w:val="002C3086"/>
    <w:rsid w:val="002C4E90"/>
    <w:rsid w:val="002C59C3"/>
    <w:rsid w:val="002C6480"/>
    <w:rsid w:val="002C709A"/>
    <w:rsid w:val="002D0086"/>
    <w:rsid w:val="002D0CA4"/>
    <w:rsid w:val="002D0EC9"/>
    <w:rsid w:val="002D298A"/>
    <w:rsid w:val="002D29EF"/>
    <w:rsid w:val="002D5247"/>
    <w:rsid w:val="002E1F1C"/>
    <w:rsid w:val="002E2C4E"/>
    <w:rsid w:val="002E3585"/>
    <w:rsid w:val="002E4E6F"/>
    <w:rsid w:val="002E507A"/>
    <w:rsid w:val="002E599B"/>
    <w:rsid w:val="002F2114"/>
    <w:rsid w:val="002F2536"/>
    <w:rsid w:val="002F3128"/>
    <w:rsid w:val="002F3467"/>
    <w:rsid w:val="002F3FBA"/>
    <w:rsid w:val="002F64BA"/>
    <w:rsid w:val="002F6AFC"/>
    <w:rsid w:val="003028B6"/>
    <w:rsid w:val="00302B37"/>
    <w:rsid w:val="003030BC"/>
    <w:rsid w:val="0030354B"/>
    <w:rsid w:val="00303A75"/>
    <w:rsid w:val="003046F0"/>
    <w:rsid w:val="0030663C"/>
    <w:rsid w:val="00306A0A"/>
    <w:rsid w:val="003074B5"/>
    <w:rsid w:val="00307C99"/>
    <w:rsid w:val="00310AE7"/>
    <w:rsid w:val="00310E2E"/>
    <w:rsid w:val="00312381"/>
    <w:rsid w:val="0031490F"/>
    <w:rsid w:val="00315293"/>
    <w:rsid w:val="00315835"/>
    <w:rsid w:val="003159EC"/>
    <w:rsid w:val="00317837"/>
    <w:rsid w:val="00317B33"/>
    <w:rsid w:val="0032007B"/>
    <w:rsid w:val="00320164"/>
    <w:rsid w:val="00321430"/>
    <w:rsid w:val="00321718"/>
    <w:rsid w:val="00321A80"/>
    <w:rsid w:val="00321BBF"/>
    <w:rsid w:val="00321FCA"/>
    <w:rsid w:val="003225C1"/>
    <w:rsid w:val="00323008"/>
    <w:rsid w:val="00323A93"/>
    <w:rsid w:val="00325A30"/>
    <w:rsid w:val="00327487"/>
    <w:rsid w:val="00331BC6"/>
    <w:rsid w:val="00333382"/>
    <w:rsid w:val="00334170"/>
    <w:rsid w:val="00334964"/>
    <w:rsid w:val="00340179"/>
    <w:rsid w:val="00343A94"/>
    <w:rsid w:val="0034443F"/>
    <w:rsid w:val="003448F3"/>
    <w:rsid w:val="00344AA6"/>
    <w:rsid w:val="003453ED"/>
    <w:rsid w:val="0034600C"/>
    <w:rsid w:val="00346248"/>
    <w:rsid w:val="003465E3"/>
    <w:rsid w:val="00346CED"/>
    <w:rsid w:val="00350BCE"/>
    <w:rsid w:val="00351CCF"/>
    <w:rsid w:val="003567A4"/>
    <w:rsid w:val="00357270"/>
    <w:rsid w:val="00357E40"/>
    <w:rsid w:val="00360B24"/>
    <w:rsid w:val="00360E8D"/>
    <w:rsid w:val="00362D43"/>
    <w:rsid w:val="00365D39"/>
    <w:rsid w:val="00367EEF"/>
    <w:rsid w:val="00370F29"/>
    <w:rsid w:val="003711AA"/>
    <w:rsid w:val="003733C4"/>
    <w:rsid w:val="003803D8"/>
    <w:rsid w:val="00381745"/>
    <w:rsid w:val="00382130"/>
    <w:rsid w:val="003835D4"/>
    <w:rsid w:val="00384DE1"/>
    <w:rsid w:val="00386FE5"/>
    <w:rsid w:val="00387592"/>
    <w:rsid w:val="00387D66"/>
    <w:rsid w:val="003909B9"/>
    <w:rsid w:val="00392540"/>
    <w:rsid w:val="00394AAB"/>
    <w:rsid w:val="0039554C"/>
    <w:rsid w:val="00395593"/>
    <w:rsid w:val="003A060C"/>
    <w:rsid w:val="003A29B4"/>
    <w:rsid w:val="003A7544"/>
    <w:rsid w:val="003A7750"/>
    <w:rsid w:val="003A7DBA"/>
    <w:rsid w:val="003B1B7C"/>
    <w:rsid w:val="003C08D1"/>
    <w:rsid w:val="003C093F"/>
    <w:rsid w:val="003C109A"/>
    <w:rsid w:val="003C132B"/>
    <w:rsid w:val="003C2DDC"/>
    <w:rsid w:val="003C34FA"/>
    <w:rsid w:val="003C3533"/>
    <w:rsid w:val="003C43EB"/>
    <w:rsid w:val="003C462A"/>
    <w:rsid w:val="003C4DE2"/>
    <w:rsid w:val="003D0D78"/>
    <w:rsid w:val="003D33AE"/>
    <w:rsid w:val="003D3CFD"/>
    <w:rsid w:val="003D3D7C"/>
    <w:rsid w:val="003D4CD6"/>
    <w:rsid w:val="003D671F"/>
    <w:rsid w:val="003E0764"/>
    <w:rsid w:val="003E09CE"/>
    <w:rsid w:val="003E1F09"/>
    <w:rsid w:val="003E6663"/>
    <w:rsid w:val="003E71E5"/>
    <w:rsid w:val="003E7D55"/>
    <w:rsid w:val="003F063F"/>
    <w:rsid w:val="003F0F0B"/>
    <w:rsid w:val="003F1624"/>
    <w:rsid w:val="003F5622"/>
    <w:rsid w:val="00401C0C"/>
    <w:rsid w:val="0040258B"/>
    <w:rsid w:val="00405EA5"/>
    <w:rsid w:val="0040608F"/>
    <w:rsid w:val="00407730"/>
    <w:rsid w:val="00407D37"/>
    <w:rsid w:val="00412487"/>
    <w:rsid w:val="00412839"/>
    <w:rsid w:val="0041358F"/>
    <w:rsid w:val="00416893"/>
    <w:rsid w:val="00417F62"/>
    <w:rsid w:val="00420024"/>
    <w:rsid w:val="00421430"/>
    <w:rsid w:val="0042172A"/>
    <w:rsid w:val="00421DDE"/>
    <w:rsid w:val="00424E74"/>
    <w:rsid w:val="00425078"/>
    <w:rsid w:val="00430160"/>
    <w:rsid w:val="0043218F"/>
    <w:rsid w:val="00433033"/>
    <w:rsid w:val="00436188"/>
    <w:rsid w:val="00436E65"/>
    <w:rsid w:val="00437D1C"/>
    <w:rsid w:val="0044017B"/>
    <w:rsid w:val="00442F66"/>
    <w:rsid w:val="00445203"/>
    <w:rsid w:val="00450729"/>
    <w:rsid w:val="0045189B"/>
    <w:rsid w:val="0045292B"/>
    <w:rsid w:val="00452BA5"/>
    <w:rsid w:val="00453AC6"/>
    <w:rsid w:val="004540D5"/>
    <w:rsid w:val="00455B4E"/>
    <w:rsid w:val="00456717"/>
    <w:rsid w:val="00457076"/>
    <w:rsid w:val="00457DA0"/>
    <w:rsid w:val="00457DC5"/>
    <w:rsid w:val="0046328F"/>
    <w:rsid w:val="00463B0E"/>
    <w:rsid w:val="0046674A"/>
    <w:rsid w:val="004701B9"/>
    <w:rsid w:val="004706CB"/>
    <w:rsid w:val="0047104F"/>
    <w:rsid w:val="0047133F"/>
    <w:rsid w:val="00473BB0"/>
    <w:rsid w:val="00474049"/>
    <w:rsid w:val="00474F33"/>
    <w:rsid w:val="00477164"/>
    <w:rsid w:val="0048110A"/>
    <w:rsid w:val="00481D8E"/>
    <w:rsid w:val="00481FCE"/>
    <w:rsid w:val="004823F9"/>
    <w:rsid w:val="0048240F"/>
    <w:rsid w:val="00483054"/>
    <w:rsid w:val="00484746"/>
    <w:rsid w:val="004851DA"/>
    <w:rsid w:val="00486DD6"/>
    <w:rsid w:val="00487AE2"/>
    <w:rsid w:val="00487E49"/>
    <w:rsid w:val="00490760"/>
    <w:rsid w:val="00490B3F"/>
    <w:rsid w:val="00491605"/>
    <w:rsid w:val="0049298A"/>
    <w:rsid w:val="004A1855"/>
    <w:rsid w:val="004A284E"/>
    <w:rsid w:val="004A2934"/>
    <w:rsid w:val="004A5A45"/>
    <w:rsid w:val="004A6E6E"/>
    <w:rsid w:val="004A723A"/>
    <w:rsid w:val="004B0C61"/>
    <w:rsid w:val="004B14A5"/>
    <w:rsid w:val="004B151B"/>
    <w:rsid w:val="004B1A8E"/>
    <w:rsid w:val="004B2113"/>
    <w:rsid w:val="004B3128"/>
    <w:rsid w:val="004B3197"/>
    <w:rsid w:val="004B42F3"/>
    <w:rsid w:val="004B483B"/>
    <w:rsid w:val="004C0ACD"/>
    <w:rsid w:val="004C0D47"/>
    <w:rsid w:val="004C37C5"/>
    <w:rsid w:val="004C4F72"/>
    <w:rsid w:val="004C55CB"/>
    <w:rsid w:val="004C58BD"/>
    <w:rsid w:val="004D0469"/>
    <w:rsid w:val="004D334E"/>
    <w:rsid w:val="004D3C82"/>
    <w:rsid w:val="004D3F94"/>
    <w:rsid w:val="004D4B3F"/>
    <w:rsid w:val="004D4CDC"/>
    <w:rsid w:val="004D68D0"/>
    <w:rsid w:val="004D6AE6"/>
    <w:rsid w:val="004E0833"/>
    <w:rsid w:val="004E33A0"/>
    <w:rsid w:val="004E4A94"/>
    <w:rsid w:val="004E5318"/>
    <w:rsid w:val="004E61E8"/>
    <w:rsid w:val="004E6D15"/>
    <w:rsid w:val="004F0991"/>
    <w:rsid w:val="004F0BDB"/>
    <w:rsid w:val="004F2D5F"/>
    <w:rsid w:val="004F3B02"/>
    <w:rsid w:val="004F3CC6"/>
    <w:rsid w:val="004F3DF3"/>
    <w:rsid w:val="004F4A79"/>
    <w:rsid w:val="004F5257"/>
    <w:rsid w:val="004F5D55"/>
    <w:rsid w:val="004F6133"/>
    <w:rsid w:val="004F69CF"/>
    <w:rsid w:val="004F7711"/>
    <w:rsid w:val="005006D1"/>
    <w:rsid w:val="0050071C"/>
    <w:rsid w:val="00501279"/>
    <w:rsid w:val="005030D7"/>
    <w:rsid w:val="0050338A"/>
    <w:rsid w:val="00503B92"/>
    <w:rsid w:val="00510D81"/>
    <w:rsid w:val="00512A9F"/>
    <w:rsid w:val="00514167"/>
    <w:rsid w:val="00516955"/>
    <w:rsid w:val="00516A60"/>
    <w:rsid w:val="00516AC5"/>
    <w:rsid w:val="00517C21"/>
    <w:rsid w:val="00520BC0"/>
    <w:rsid w:val="00522E1D"/>
    <w:rsid w:val="005232D9"/>
    <w:rsid w:val="00523553"/>
    <w:rsid w:val="00530544"/>
    <w:rsid w:val="00530BFF"/>
    <w:rsid w:val="00531191"/>
    <w:rsid w:val="005314AA"/>
    <w:rsid w:val="005369B7"/>
    <w:rsid w:val="00540E74"/>
    <w:rsid w:val="00542733"/>
    <w:rsid w:val="00543FC3"/>
    <w:rsid w:val="005477FD"/>
    <w:rsid w:val="00547C8C"/>
    <w:rsid w:val="00550448"/>
    <w:rsid w:val="0055217C"/>
    <w:rsid w:val="00553252"/>
    <w:rsid w:val="00554BF6"/>
    <w:rsid w:val="00554F14"/>
    <w:rsid w:val="00556A6A"/>
    <w:rsid w:val="00562627"/>
    <w:rsid w:val="00563E08"/>
    <w:rsid w:val="005646D8"/>
    <w:rsid w:val="00565431"/>
    <w:rsid w:val="00567403"/>
    <w:rsid w:val="005715CF"/>
    <w:rsid w:val="00571F2C"/>
    <w:rsid w:val="005726A8"/>
    <w:rsid w:val="005728D5"/>
    <w:rsid w:val="00574CDD"/>
    <w:rsid w:val="00581580"/>
    <w:rsid w:val="005823BA"/>
    <w:rsid w:val="00582536"/>
    <w:rsid w:val="00582F79"/>
    <w:rsid w:val="0058491B"/>
    <w:rsid w:val="00586237"/>
    <w:rsid w:val="00591541"/>
    <w:rsid w:val="00591940"/>
    <w:rsid w:val="0059288D"/>
    <w:rsid w:val="005953D3"/>
    <w:rsid w:val="00596138"/>
    <w:rsid w:val="005A19D8"/>
    <w:rsid w:val="005A23C3"/>
    <w:rsid w:val="005A662C"/>
    <w:rsid w:val="005A6C56"/>
    <w:rsid w:val="005A7AA5"/>
    <w:rsid w:val="005B09D9"/>
    <w:rsid w:val="005B0F6C"/>
    <w:rsid w:val="005B2EB4"/>
    <w:rsid w:val="005B4248"/>
    <w:rsid w:val="005B5499"/>
    <w:rsid w:val="005B60E5"/>
    <w:rsid w:val="005B732E"/>
    <w:rsid w:val="005C0691"/>
    <w:rsid w:val="005C2606"/>
    <w:rsid w:val="005C6B27"/>
    <w:rsid w:val="005C6FAD"/>
    <w:rsid w:val="005C725E"/>
    <w:rsid w:val="005D2578"/>
    <w:rsid w:val="005D332A"/>
    <w:rsid w:val="005D548E"/>
    <w:rsid w:val="005D6996"/>
    <w:rsid w:val="005D71B4"/>
    <w:rsid w:val="005D76DD"/>
    <w:rsid w:val="005D7A0E"/>
    <w:rsid w:val="005D7A78"/>
    <w:rsid w:val="005E07E1"/>
    <w:rsid w:val="005E4FE5"/>
    <w:rsid w:val="005E5B0E"/>
    <w:rsid w:val="005F052E"/>
    <w:rsid w:val="005F1248"/>
    <w:rsid w:val="005F1A21"/>
    <w:rsid w:val="005F1AA2"/>
    <w:rsid w:val="005F29E4"/>
    <w:rsid w:val="005F2B7F"/>
    <w:rsid w:val="005F31D7"/>
    <w:rsid w:val="005F3A88"/>
    <w:rsid w:val="005F413D"/>
    <w:rsid w:val="005F48D2"/>
    <w:rsid w:val="005F4D36"/>
    <w:rsid w:val="005F659A"/>
    <w:rsid w:val="006006F7"/>
    <w:rsid w:val="006018E6"/>
    <w:rsid w:val="006048FB"/>
    <w:rsid w:val="00604CF2"/>
    <w:rsid w:val="00606751"/>
    <w:rsid w:val="00606C8F"/>
    <w:rsid w:val="00612E37"/>
    <w:rsid w:val="006143C6"/>
    <w:rsid w:val="00615002"/>
    <w:rsid w:val="00616E9B"/>
    <w:rsid w:val="00616EA1"/>
    <w:rsid w:val="0061753F"/>
    <w:rsid w:val="00620BB2"/>
    <w:rsid w:val="006220C6"/>
    <w:rsid w:val="006237A9"/>
    <w:rsid w:val="0062411B"/>
    <w:rsid w:val="0062479D"/>
    <w:rsid w:val="0062508A"/>
    <w:rsid w:val="0062570D"/>
    <w:rsid w:val="00626CE3"/>
    <w:rsid w:val="00627A5F"/>
    <w:rsid w:val="00630E54"/>
    <w:rsid w:val="006332D9"/>
    <w:rsid w:val="00635C69"/>
    <w:rsid w:val="006361F0"/>
    <w:rsid w:val="00636A12"/>
    <w:rsid w:val="00640351"/>
    <w:rsid w:val="00640466"/>
    <w:rsid w:val="00641B07"/>
    <w:rsid w:val="0064275F"/>
    <w:rsid w:val="006427EF"/>
    <w:rsid w:val="0064333C"/>
    <w:rsid w:val="00643CB8"/>
    <w:rsid w:val="006447E6"/>
    <w:rsid w:val="00644DC0"/>
    <w:rsid w:val="00645894"/>
    <w:rsid w:val="00645C25"/>
    <w:rsid w:val="00646B77"/>
    <w:rsid w:val="00647521"/>
    <w:rsid w:val="00650732"/>
    <w:rsid w:val="00650822"/>
    <w:rsid w:val="00651DDC"/>
    <w:rsid w:val="0065590A"/>
    <w:rsid w:val="0065679C"/>
    <w:rsid w:val="00661042"/>
    <w:rsid w:val="006610A9"/>
    <w:rsid w:val="00661571"/>
    <w:rsid w:val="00664AD0"/>
    <w:rsid w:val="00664F47"/>
    <w:rsid w:val="006652E5"/>
    <w:rsid w:val="00670191"/>
    <w:rsid w:val="006711A2"/>
    <w:rsid w:val="006714F3"/>
    <w:rsid w:val="00671A9A"/>
    <w:rsid w:val="006752CA"/>
    <w:rsid w:val="00675C64"/>
    <w:rsid w:val="00675C88"/>
    <w:rsid w:val="0067696D"/>
    <w:rsid w:val="006769CE"/>
    <w:rsid w:val="00684666"/>
    <w:rsid w:val="006875F6"/>
    <w:rsid w:val="00692127"/>
    <w:rsid w:val="00692B08"/>
    <w:rsid w:val="006931F8"/>
    <w:rsid w:val="006934B7"/>
    <w:rsid w:val="00695341"/>
    <w:rsid w:val="00695592"/>
    <w:rsid w:val="00696E45"/>
    <w:rsid w:val="00697077"/>
    <w:rsid w:val="006A1F2B"/>
    <w:rsid w:val="006A20F5"/>
    <w:rsid w:val="006A50F5"/>
    <w:rsid w:val="006A5FF6"/>
    <w:rsid w:val="006A65DE"/>
    <w:rsid w:val="006A6B17"/>
    <w:rsid w:val="006A749A"/>
    <w:rsid w:val="006B2A91"/>
    <w:rsid w:val="006B4B27"/>
    <w:rsid w:val="006B5986"/>
    <w:rsid w:val="006B79C4"/>
    <w:rsid w:val="006C2588"/>
    <w:rsid w:val="006C334C"/>
    <w:rsid w:val="006C3842"/>
    <w:rsid w:val="006C4136"/>
    <w:rsid w:val="006C489A"/>
    <w:rsid w:val="006C5338"/>
    <w:rsid w:val="006C6888"/>
    <w:rsid w:val="006D0864"/>
    <w:rsid w:val="006D107E"/>
    <w:rsid w:val="006D6BE7"/>
    <w:rsid w:val="006E0E45"/>
    <w:rsid w:val="006E1C3E"/>
    <w:rsid w:val="006E224A"/>
    <w:rsid w:val="006E3D48"/>
    <w:rsid w:val="006E41FF"/>
    <w:rsid w:val="006E4B95"/>
    <w:rsid w:val="006E5142"/>
    <w:rsid w:val="006E6C72"/>
    <w:rsid w:val="006E6F99"/>
    <w:rsid w:val="006F03C4"/>
    <w:rsid w:val="006F2006"/>
    <w:rsid w:val="006F22D5"/>
    <w:rsid w:val="006F3B0E"/>
    <w:rsid w:val="00700AA7"/>
    <w:rsid w:val="007015E6"/>
    <w:rsid w:val="007035A1"/>
    <w:rsid w:val="00704179"/>
    <w:rsid w:val="007048CC"/>
    <w:rsid w:val="0070789B"/>
    <w:rsid w:val="00711FC5"/>
    <w:rsid w:val="0071420A"/>
    <w:rsid w:val="00714E2A"/>
    <w:rsid w:val="00714E79"/>
    <w:rsid w:val="00715A47"/>
    <w:rsid w:val="0071672A"/>
    <w:rsid w:val="00717225"/>
    <w:rsid w:val="0072015C"/>
    <w:rsid w:val="0072064E"/>
    <w:rsid w:val="00720B1C"/>
    <w:rsid w:val="00721EA9"/>
    <w:rsid w:val="00721F9B"/>
    <w:rsid w:val="00723B4A"/>
    <w:rsid w:val="0072680B"/>
    <w:rsid w:val="0072761B"/>
    <w:rsid w:val="00731803"/>
    <w:rsid w:val="00732EF5"/>
    <w:rsid w:val="00734A29"/>
    <w:rsid w:val="00734EE8"/>
    <w:rsid w:val="0073547F"/>
    <w:rsid w:val="00735FC2"/>
    <w:rsid w:val="00741601"/>
    <w:rsid w:val="00741A4C"/>
    <w:rsid w:val="007439A2"/>
    <w:rsid w:val="00743DA2"/>
    <w:rsid w:val="00745DC1"/>
    <w:rsid w:val="00746F12"/>
    <w:rsid w:val="00750FC9"/>
    <w:rsid w:val="0075354B"/>
    <w:rsid w:val="00754C05"/>
    <w:rsid w:val="00757F4F"/>
    <w:rsid w:val="007611BE"/>
    <w:rsid w:val="00762CF9"/>
    <w:rsid w:val="007631FE"/>
    <w:rsid w:val="00763595"/>
    <w:rsid w:val="0076388B"/>
    <w:rsid w:val="00767D3B"/>
    <w:rsid w:val="00770B1F"/>
    <w:rsid w:val="00772360"/>
    <w:rsid w:val="007737AE"/>
    <w:rsid w:val="00774839"/>
    <w:rsid w:val="0077791D"/>
    <w:rsid w:val="00781AA7"/>
    <w:rsid w:val="00782122"/>
    <w:rsid w:val="0078350C"/>
    <w:rsid w:val="00783E34"/>
    <w:rsid w:val="0078748B"/>
    <w:rsid w:val="0079050D"/>
    <w:rsid w:val="00791469"/>
    <w:rsid w:val="0079360A"/>
    <w:rsid w:val="00794087"/>
    <w:rsid w:val="00795BE9"/>
    <w:rsid w:val="007975C1"/>
    <w:rsid w:val="007A2D71"/>
    <w:rsid w:val="007A43CE"/>
    <w:rsid w:val="007A6856"/>
    <w:rsid w:val="007A6B78"/>
    <w:rsid w:val="007A713D"/>
    <w:rsid w:val="007B2D75"/>
    <w:rsid w:val="007B42BF"/>
    <w:rsid w:val="007B4309"/>
    <w:rsid w:val="007B4F16"/>
    <w:rsid w:val="007B67F7"/>
    <w:rsid w:val="007B6A0D"/>
    <w:rsid w:val="007B726F"/>
    <w:rsid w:val="007B76DE"/>
    <w:rsid w:val="007C0140"/>
    <w:rsid w:val="007C0213"/>
    <w:rsid w:val="007C070F"/>
    <w:rsid w:val="007C07B7"/>
    <w:rsid w:val="007C6545"/>
    <w:rsid w:val="007C68A7"/>
    <w:rsid w:val="007D214A"/>
    <w:rsid w:val="007D26BF"/>
    <w:rsid w:val="007D2AC1"/>
    <w:rsid w:val="007D2B9B"/>
    <w:rsid w:val="007D334F"/>
    <w:rsid w:val="007D3CB4"/>
    <w:rsid w:val="007E0430"/>
    <w:rsid w:val="007E18E3"/>
    <w:rsid w:val="007E1FD5"/>
    <w:rsid w:val="007E2692"/>
    <w:rsid w:val="007E3204"/>
    <w:rsid w:val="007E48B6"/>
    <w:rsid w:val="007F0D52"/>
    <w:rsid w:val="007F454E"/>
    <w:rsid w:val="007F5B77"/>
    <w:rsid w:val="007F6CBC"/>
    <w:rsid w:val="007F7290"/>
    <w:rsid w:val="008024F1"/>
    <w:rsid w:val="0080475C"/>
    <w:rsid w:val="00806399"/>
    <w:rsid w:val="008104C8"/>
    <w:rsid w:val="00812DDB"/>
    <w:rsid w:val="00812E3E"/>
    <w:rsid w:val="00813FCE"/>
    <w:rsid w:val="00814240"/>
    <w:rsid w:val="0081435B"/>
    <w:rsid w:val="00814701"/>
    <w:rsid w:val="0081616B"/>
    <w:rsid w:val="0081663B"/>
    <w:rsid w:val="00816849"/>
    <w:rsid w:val="008178D0"/>
    <w:rsid w:val="00821689"/>
    <w:rsid w:val="008229BC"/>
    <w:rsid w:val="008240B6"/>
    <w:rsid w:val="008309DD"/>
    <w:rsid w:val="00830DDC"/>
    <w:rsid w:val="008317EC"/>
    <w:rsid w:val="00831A7D"/>
    <w:rsid w:val="00832C67"/>
    <w:rsid w:val="00834788"/>
    <w:rsid w:val="00834871"/>
    <w:rsid w:val="008351A9"/>
    <w:rsid w:val="008358CB"/>
    <w:rsid w:val="00837E00"/>
    <w:rsid w:val="00837E51"/>
    <w:rsid w:val="0084120A"/>
    <w:rsid w:val="00841346"/>
    <w:rsid w:val="008464A0"/>
    <w:rsid w:val="00851BCE"/>
    <w:rsid w:val="00851F3A"/>
    <w:rsid w:val="00854C68"/>
    <w:rsid w:val="00855CC5"/>
    <w:rsid w:val="0085621A"/>
    <w:rsid w:val="0085695E"/>
    <w:rsid w:val="00857581"/>
    <w:rsid w:val="008607E9"/>
    <w:rsid w:val="00862185"/>
    <w:rsid w:val="00863FA1"/>
    <w:rsid w:val="008662B0"/>
    <w:rsid w:val="00866512"/>
    <w:rsid w:val="008703D5"/>
    <w:rsid w:val="00872103"/>
    <w:rsid w:val="0087263C"/>
    <w:rsid w:val="0087395D"/>
    <w:rsid w:val="0087556F"/>
    <w:rsid w:val="008759B0"/>
    <w:rsid w:val="00880263"/>
    <w:rsid w:val="0088095B"/>
    <w:rsid w:val="00881440"/>
    <w:rsid w:val="00883FC1"/>
    <w:rsid w:val="00885FE5"/>
    <w:rsid w:val="00895771"/>
    <w:rsid w:val="00896083"/>
    <w:rsid w:val="0089697E"/>
    <w:rsid w:val="00897492"/>
    <w:rsid w:val="00897EBE"/>
    <w:rsid w:val="008A028F"/>
    <w:rsid w:val="008A0DBF"/>
    <w:rsid w:val="008A2A80"/>
    <w:rsid w:val="008A2CAB"/>
    <w:rsid w:val="008A2E37"/>
    <w:rsid w:val="008A3551"/>
    <w:rsid w:val="008A409C"/>
    <w:rsid w:val="008A4F2E"/>
    <w:rsid w:val="008A5169"/>
    <w:rsid w:val="008A53BE"/>
    <w:rsid w:val="008A5DD4"/>
    <w:rsid w:val="008B03A4"/>
    <w:rsid w:val="008B0EEA"/>
    <w:rsid w:val="008B173C"/>
    <w:rsid w:val="008B1E4D"/>
    <w:rsid w:val="008B1EDB"/>
    <w:rsid w:val="008B2FD5"/>
    <w:rsid w:val="008B38A0"/>
    <w:rsid w:val="008B5555"/>
    <w:rsid w:val="008C01D1"/>
    <w:rsid w:val="008C1431"/>
    <w:rsid w:val="008C2588"/>
    <w:rsid w:val="008C27E8"/>
    <w:rsid w:val="008C3463"/>
    <w:rsid w:val="008C46CB"/>
    <w:rsid w:val="008C6AD7"/>
    <w:rsid w:val="008C6E38"/>
    <w:rsid w:val="008D00AC"/>
    <w:rsid w:val="008D1300"/>
    <w:rsid w:val="008D1652"/>
    <w:rsid w:val="008D1719"/>
    <w:rsid w:val="008D1D99"/>
    <w:rsid w:val="008D29E5"/>
    <w:rsid w:val="008D2E56"/>
    <w:rsid w:val="008D40AB"/>
    <w:rsid w:val="008D4B39"/>
    <w:rsid w:val="008D59D7"/>
    <w:rsid w:val="008D6268"/>
    <w:rsid w:val="008D6728"/>
    <w:rsid w:val="008D6A5C"/>
    <w:rsid w:val="008E09E2"/>
    <w:rsid w:val="008E31C8"/>
    <w:rsid w:val="008E452B"/>
    <w:rsid w:val="008E5630"/>
    <w:rsid w:val="008E609A"/>
    <w:rsid w:val="008E6208"/>
    <w:rsid w:val="008E6A80"/>
    <w:rsid w:val="008F052C"/>
    <w:rsid w:val="008F1E62"/>
    <w:rsid w:val="008F2537"/>
    <w:rsid w:val="008F387C"/>
    <w:rsid w:val="008F4D26"/>
    <w:rsid w:val="008F5A9A"/>
    <w:rsid w:val="008F71E9"/>
    <w:rsid w:val="008F7D2C"/>
    <w:rsid w:val="009029CB"/>
    <w:rsid w:val="00903AEB"/>
    <w:rsid w:val="00903F00"/>
    <w:rsid w:val="009067F5"/>
    <w:rsid w:val="00906846"/>
    <w:rsid w:val="009079FF"/>
    <w:rsid w:val="00912C0C"/>
    <w:rsid w:val="00914AED"/>
    <w:rsid w:val="00915F46"/>
    <w:rsid w:val="0092017F"/>
    <w:rsid w:val="00920206"/>
    <w:rsid w:val="009223EA"/>
    <w:rsid w:val="0092485B"/>
    <w:rsid w:val="0092499A"/>
    <w:rsid w:val="009304EC"/>
    <w:rsid w:val="009323FD"/>
    <w:rsid w:val="00933549"/>
    <w:rsid w:val="00933DC2"/>
    <w:rsid w:val="00935E0D"/>
    <w:rsid w:val="009367B2"/>
    <w:rsid w:val="009378FE"/>
    <w:rsid w:val="009400D6"/>
    <w:rsid w:val="009402C3"/>
    <w:rsid w:val="00941FE6"/>
    <w:rsid w:val="0094323C"/>
    <w:rsid w:val="00943733"/>
    <w:rsid w:val="00944560"/>
    <w:rsid w:val="0094606F"/>
    <w:rsid w:val="00947DA6"/>
    <w:rsid w:val="009502E3"/>
    <w:rsid w:val="00951142"/>
    <w:rsid w:val="0095121C"/>
    <w:rsid w:val="00951D4A"/>
    <w:rsid w:val="00952EED"/>
    <w:rsid w:val="00953910"/>
    <w:rsid w:val="00953D6B"/>
    <w:rsid w:val="00954B92"/>
    <w:rsid w:val="0095722E"/>
    <w:rsid w:val="00957881"/>
    <w:rsid w:val="009615BC"/>
    <w:rsid w:val="0096184D"/>
    <w:rsid w:val="009674CA"/>
    <w:rsid w:val="00975486"/>
    <w:rsid w:val="00975B35"/>
    <w:rsid w:val="009774D5"/>
    <w:rsid w:val="0098047C"/>
    <w:rsid w:val="00980E92"/>
    <w:rsid w:val="00981BAD"/>
    <w:rsid w:val="00985CF0"/>
    <w:rsid w:val="00986DE6"/>
    <w:rsid w:val="009914DF"/>
    <w:rsid w:val="009917FB"/>
    <w:rsid w:val="009A47A0"/>
    <w:rsid w:val="009A6F89"/>
    <w:rsid w:val="009A7DB9"/>
    <w:rsid w:val="009B0619"/>
    <w:rsid w:val="009B0827"/>
    <w:rsid w:val="009B1463"/>
    <w:rsid w:val="009B18A6"/>
    <w:rsid w:val="009B311E"/>
    <w:rsid w:val="009B331A"/>
    <w:rsid w:val="009B5B61"/>
    <w:rsid w:val="009B5C19"/>
    <w:rsid w:val="009B7184"/>
    <w:rsid w:val="009C1F8A"/>
    <w:rsid w:val="009C2996"/>
    <w:rsid w:val="009C3E9E"/>
    <w:rsid w:val="009C5B71"/>
    <w:rsid w:val="009C5D76"/>
    <w:rsid w:val="009C631B"/>
    <w:rsid w:val="009C6A25"/>
    <w:rsid w:val="009D0A89"/>
    <w:rsid w:val="009D3648"/>
    <w:rsid w:val="009D3A3F"/>
    <w:rsid w:val="009D5311"/>
    <w:rsid w:val="009D5419"/>
    <w:rsid w:val="009D6008"/>
    <w:rsid w:val="009D6D54"/>
    <w:rsid w:val="009D76E4"/>
    <w:rsid w:val="009E17A6"/>
    <w:rsid w:val="009E5CE3"/>
    <w:rsid w:val="009E6083"/>
    <w:rsid w:val="009E6641"/>
    <w:rsid w:val="009E71C4"/>
    <w:rsid w:val="009E7939"/>
    <w:rsid w:val="009F4CBB"/>
    <w:rsid w:val="00A0049E"/>
    <w:rsid w:val="00A01BAF"/>
    <w:rsid w:val="00A109E1"/>
    <w:rsid w:val="00A112B9"/>
    <w:rsid w:val="00A11BA3"/>
    <w:rsid w:val="00A12248"/>
    <w:rsid w:val="00A13EC5"/>
    <w:rsid w:val="00A156A2"/>
    <w:rsid w:val="00A16024"/>
    <w:rsid w:val="00A16D25"/>
    <w:rsid w:val="00A172B1"/>
    <w:rsid w:val="00A1737D"/>
    <w:rsid w:val="00A17900"/>
    <w:rsid w:val="00A213A4"/>
    <w:rsid w:val="00A22378"/>
    <w:rsid w:val="00A22A84"/>
    <w:rsid w:val="00A23B53"/>
    <w:rsid w:val="00A24532"/>
    <w:rsid w:val="00A24A79"/>
    <w:rsid w:val="00A24B40"/>
    <w:rsid w:val="00A31460"/>
    <w:rsid w:val="00A32741"/>
    <w:rsid w:val="00A37260"/>
    <w:rsid w:val="00A37C47"/>
    <w:rsid w:val="00A40616"/>
    <w:rsid w:val="00A42271"/>
    <w:rsid w:val="00A44E3A"/>
    <w:rsid w:val="00A45FD1"/>
    <w:rsid w:val="00A46037"/>
    <w:rsid w:val="00A50501"/>
    <w:rsid w:val="00A5355C"/>
    <w:rsid w:val="00A546ED"/>
    <w:rsid w:val="00A6020D"/>
    <w:rsid w:val="00A60BFC"/>
    <w:rsid w:val="00A614BA"/>
    <w:rsid w:val="00A63660"/>
    <w:rsid w:val="00A64F16"/>
    <w:rsid w:val="00A65B1C"/>
    <w:rsid w:val="00A70D34"/>
    <w:rsid w:val="00A70D67"/>
    <w:rsid w:val="00A70FC8"/>
    <w:rsid w:val="00A710B3"/>
    <w:rsid w:val="00A7226F"/>
    <w:rsid w:val="00A722F6"/>
    <w:rsid w:val="00A72F0E"/>
    <w:rsid w:val="00A73E3F"/>
    <w:rsid w:val="00A742E2"/>
    <w:rsid w:val="00A8575B"/>
    <w:rsid w:val="00A86D0B"/>
    <w:rsid w:val="00A91EBA"/>
    <w:rsid w:val="00A9308C"/>
    <w:rsid w:val="00A94966"/>
    <w:rsid w:val="00A962DC"/>
    <w:rsid w:val="00A97074"/>
    <w:rsid w:val="00AA024E"/>
    <w:rsid w:val="00AA02A3"/>
    <w:rsid w:val="00AA2218"/>
    <w:rsid w:val="00AA251C"/>
    <w:rsid w:val="00AA3DFC"/>
    <w:rsid w:val="00AA52BB"/>
    <w:rsid w:val="00AA6182"/>
    <w:rsid w:val="00AA6214"/>
    <w:rsid w:val="00AA65BE"/>
    <w:rsid w:val="00AA6D14"/>
    <w:rsid w:val="00AB026B"/>
    <w:rsid w:val="00AB23F9"/>
    <w:rsid w:val="00AB32A3"/>
    <w:rsid w:val="00AB3342"/>
    <w:rsid w:val="00AB3D13"/>
    <w:rsid w:val="00AB5EEE"/>
    <w:rsid w:val="00AB678E"/>
    <w:rsid w:val="00AB7CC5"/>
    <w:rsid w:val="00AC130A"/>
    <w:rsid w:val="00AC1E32"/>
    <w:rsid w:val="00AC46F0"/>
    <w:rsid w:val="00AC611F"/>
    <w:rsid w:val="00AC6AF9"/>
    <w:rsid w:val="00AC6BDD"/>
    <w:rsid w:val="00AD0A98"/>
    <w:rsid w:val="00AD19C1"/>
    <w:rsid w:val="00AD2305"/>
    <w:rsid w:val="00AD2DB0"/>
    <w:rsid w:val="00AD36C0"/>
    <w:rsid w:val="00AD48E0"/>
    <w:rsid w:val="00AD4C56"/>
    <w:rsid w:val="00AD586E"/>
    <w:rsid w:val="00AD594D"/>
    <w:rsid w:val="00AD6DF7"/>
    <w:rsid w:val="00AD7A27"/>
    <w:rsid w:val="00AE186B"/>
    <w:rsid w:val="00AE3C25"/>
    <w:rsid w:val="00AE651C"/>
    <w:rsid w:val="00AE6FA8"/>
    <w:rsid w:val="00AE744B"/>
    <w:rsid w:val="00AF072E"/>
    <w:rsid w:val="00AF077E"/>
    <w:rsid w:val="00AF3184"/>
    <w:rsid w:val="00AF390B"/>
    <w:rsid w:val="00AF3B7D"/>
    <w:rsid w:val="00AF3DD9"/>
    <w:rsid w:val="00AF46DD"/>
    <w:rsid w:val="00AF4F99"/>
    <w:rsid w:val="00AF4FC3"/>
    <w:rsid w:val="00AF504A"/>
    <w:rsid w:val="00AF5447"/>
    <w:rsid w:val="00AF6EE0"/>
    <w:rsid w:val="00AF7518"/>
    <w:rsid w:val="00B00EB6"/>
    <w:rsid w:val="00B01309"/>
    <w:rsid w:val="00B02A83"/>
    <w:rsid w:val="00B0330B"/>
    <w:rsid w:val="00B04095"/>
    <w:rsid w:val="00B04C29"/>
    <w:rsid w:val="00B04E63"/>
    <w:rsid w:val="00B05580"/>
    <w:rsid w:val="00B0668B"/>
    <w:rsid w:val="00B06A1A"/>
    <w:rsid w:val="00B07604"/>
    <w:rsid w:val="00B10078"/>
    <w:rsid w:val="00B10409"/>
    <w:rsid w:val="00B10B9F"/>
    <w:rsid w:val="00B13204"/>
    <w:rsid w:val="00B13274"/>
    <w:rsid w:val="00B168B7"/>
    <w:rsid w:val="00B16CAA"/>
    <w:rsid w:val="00B16EBB"/>
    <w:rsid w:val="00B17815"/>
    <w:rsid w:val="00B23561"/>
    <w:rsid w:val="00B24207"/>
    <w:rsid w:val="00B265C6"/>
    <w:rsid w:val="00B3064B"/>
    <w:rsid w:val="00B32F1C"/>
    <w:rsid w:val="00B34C09"/>
    <w:rsid w:val="00B363FD"/>
    <w:rsid w:val="00B3779A"/>
    <w:rsid w:val="00B40BC7"/>
    <w:rsid w:val="00B40F1C"/>
    <w:rsid w:val="00B4148F"/>
    <w:rsid w:val="00B415A6"/>
    <w:rsid w:val="00B471C7"/>
    <w:rsid w:val="00B504E7"/>
    <w:rsid w:val="00B51B81"/>
    <w:rsid w:val="00B552E2"/>
    <w:rsid w:val="00B5585B"/>
    <w:rsid w:val="00B6074F"/>
    <w:rsid w:val="00B61359"/>
    <w:rsid w:val="00B6247A"/>
    <w:rsid w:val="00B6505D"/>
    <w:rsid w:val="00B651CB"/>
    <w:rsid w:val="00B6538E"/>
    <w:rsid w:val="00B660E8"/>
    <w:rsid w:val="00B6613E"/>
    <w:rsid w:val="00B7180C"/>
    <w:rsid w:val="00B73C6A"/>
    <w:rsid w:val="00B74167"/>
    <w:rsid w:val="00B74A0B"/>
    <w:rsid w:val="00B7508E"/>
    <w:rsid w:val="00B75A4D"/>
    <w:rsid w:val="00B76004"/>
    <w:rsid w:val="00B76205"/>
    <w:rsid w:val="00B80DD5"/>
    <w:rsid w:val="00B811E3"/>
    <w:rsid w:val="00B82513"/>
    <w:rsid w:val="00B8527A"/>
    <w:rsid w:val="00B855FD"/>
    <w:rsid w:val="00B865F2"/>
    <w:rsid w:val="00B87336"/>
    <w:rsid w:val="00B9068F"/>
    <w:rsid w:val="00B908DA"/>
    <w:rsid w:val="00B90A4C"/>
    <w:rsid w:val="00B91289"/>
    <w:rsid w:val="00B9299D"/>
    <w:rsid w:val="00B93A5A"/>
    <w:rsid w:val="00B95525"/>
    <w:rsid w:val="00B95822"/>
    <w:rsid w:val="00B97BCE"/>
    <w:rsid w:val="00BA03D4"/>
    <w:rsid w:val="00BA1469"/>
    <w:rsid w:val="00BA2AF4"/>
    <w:rsid w:val="00BA2DA3"/>
    <w:rsid w:val="00BA4BB9"/>
    <w:rsid w:val="00BA5E4C"/>
    <w:rsid w:val="00BA69DF"/>
    <w:rsid w:val="00BA6D12"/>
    <w:rsid w:val="00BB1E8F"/>
    <w:rsid w:val="00BB352D"/>
    <w:rsid w:val="00BB75AE"/>
    <w:rsid w:val="00BC01CF"/>
    <w:rsid w:val="00BC367B"/>
    <w:rsid w:val="00BC4626"/>
    <w:rsid w:val="00BC5FFD"/>
    <w:rsid w:val="00BD2B42"/>
    <w:rsid w:val="00BD359D"/>
    <w:rsid w:val="00BD36CD"/>
    <w:rsid w:val="00BD45D4"/>
    <w:rsid w:val="00BD46D9"/>
    <w:rsid w:val="00BD7967"/>
    <w:rsid w:val="00BD7DF9"/>
    <w:rsid w:val="00BE020A"/>
    <w:rsid w:val="00BE0EDC"/>
    <w:rsid w:val="00BE1F85"/>
    <w:rsid w:val="00BE26CC"/>
    <w:rsid w:val="00BE28DF"/>
    <w:rsid w:val="00BE3C10"/>
    <w:rsid w:val="00BE4990"/>
    <w:rsid w:val="00BE5A82"/>
    <w:rsid w:val="00BE5B37"/>
    <w:rsid w:val="00BE5F0A"/>
    <w:rsid w:val="00BE7C38"/>
    <w:rsid w:val="00BF13C1"/>
    <w:rsid w:val="00BF3F81"/>
    <w:rsid w:val="00BF45E2"/>
    <w:rsid w:val="00BF49AD"/>
    <w:rsid w:val="00BF59CE"/>
    <w:rsid w:val="00C007AE"/>
    <w:rsid w:val="00C00814"/>
    <w:rsid w:val="00C00FC4"/>
    <w:rsid w:val="00C01289"/>
    <w:rsid w:val="00C01D9F"/>
    <w:rsid w:val="00C0328D"/>
    <w:rsid w:val="00C03931"/>
    <w:rsid w:val="00C03EB4"/>
    <w:rsid w:val="00C07ECC"/>
    <w:rsid w:val="00C11B5D"/>
    <w:rsid w:val="00C12FE8"/>
    <w:rsid w:val="00C152EF"/>
    <w:rsid w:val="00C16DD3"/>
    <w:rsid w:val="00C22789"/>
    <w:rsid w:val="00C23044"/>
    <w:rsid w:val="00C23A42"/>
    <w:rsid w:val="00C24C42"/>
    <w:rsid w:val="00C26201"/>
    <w:rsid w:val="00C26AA0"/>
    <w:rsid w:val="00C27034"/>
    <w:rsid w:val="00C271B7"/>
    <w:rsid w:val="00C27793"/>
    <w:rsid w:val="00C30094"/>
    <w:rsid w:val="00C305B2"/>
    <w:rsid w:val="00C34A41"/>
    <w:rsid w:val="00C35F97"/>
    <w:rsid w:val="00C37390"/>
    <w:rsid w:val="00C41616"/>
    <w:rsid w:val="00C42519"/>
    <w:rsid w:val="00C43EE1"/>
    <w:rsid w:val="00C4437B"/>
    <w:rsid w:val="00C44B2D"/>
    <w:rsid w:val="00C45E3D"/>
    <w:rsid w:val="00C50391"/>
    <w:rsid w:val="00C50FC9"/>
    <w:rsid w:val="00C51D24"/>
    <w:rsid w:val="00C5265E"/>
    <w:rsid w:val="00C53F13"/>
    <w:rsid w:val="00C57334"/>
    <w:rsid w:val="00C5763E"/>
    <w:rsid w:val="00C5779C"/>
    <w:rsid w:val="00C57905"/>
    <w:rsid w:val="00C62762"/>
    <w:rsid w:val="00C63B7C"/>
    <w:rsid w:val="00C6587D"/>
    <w:rsid w:val="00C65E84"/>
    <w:rsid w:val="00C73E6C"/>
    <w:rsid w:val="00C74164"/>
    <w:rsid w:val="00C741A9"/>
    <w:rsid w:val="00C7544D"/>
    <w:rsid w:val="00C75F5B"/>
    <w:rsid w:val="00C776C6"/>
    <w:rsid w:val="00C8059C"/>
    <w:rsid w:val="00C8089D"/>
    <w:rsid w:val="00C84C69"/>
    <w:rsid w:val="00C84E99"/>
    <w:rsid w:val="00C85576"/>
    <w:rsid w:val="00C8569A"/>
    <w:rsid w:val="00C859EC"/>
    <w:rsid w:val="00C87628"/>
    <w:rsid w:val="00C8773C"/>
    <w:rsid w:val="00C90297"/>
    <w:rsid w:val="00C90A0C"/>
    <w:rsid w:val="00C90D02"/>
    <w:rsid w:val="00C93D5C"/>
    <w:rsid w:val="00C93D8D"/>
    <w:rsid w:val="00C94A70"/>
    <w:rsid w:val="00CA00B3"/>
    <w:rsid w:val="00CA0999"/>
    <w:rsid w:val="00CA1BC2"/>
    <w:rsid w:val="00CA4187"/>
    <w:rsid w:val="00CA5E7D"/>
    <w:rsid w:val="00CA76DC"/>
    <w:rsid w:val="00CB1CD3"/>
    <w:rsid w:val="00CB2C66"/>
    <w:rsid w:val="00CB2D2E"/>
    <w:rsid w:val="00CB3688"/>
    <w:rsid w:val="00CB455F"/>
    <w:rsid w:val="00CB707C"/>
    <w:rsid w:val="00CB77FE"/>
    <w:rsid w:val="00CC0670"/>
    <w:rsid w:val="00CC1479"/>
    <w:rsid w:val="00CC1D92"/>
    <w:rsid w:val="00CC34A0"/>
    <w:rsid w:val="00CC68FD"/>
    <w:rsid w:val="00CD0C63"/>
    <w:rsid w:val="00CD20F6"/>
    <w:rsid w:val="00CD3AC4"/>
    <w:rsid w:val="00CD49B0"/>
    <w:rsid w:val="00CD5F62"/>
    <w:rsid w:val="00CD703F"/>
    <w:rsid w:val="00CD799E"/>
    <w:rsid w:val="00CE2E66"/>
    <w:rsid w:val="00CE4D8B"/>
    <w:rsid w:val="00CE536D"/>
    <w:rsid w:val="00CE71AC"/>
    <w:rsid w:val="00CF04F6"/>
    <w:rsid w:val="00CF2499"/>
    <w:rsid w:val="00D008FF"/>
    <w:rsid w:val="00D0433B"/>
    <w:rsid w:val="00D0484D"/>
    <w:rsid w:val="00D05964"/>
    <w:rsid w:val="00D05B39"/>
    <w:rsid w:val="00D07E13"/>
    <w:rsid w:val="00D10A01"/>
    <w:rsid w:val="00D126A0"/>
    <w:rsid w:val="00D1504D"/>
    <w:rsid w:val="00D15CFF"/>
    <w:rsid w:val="00D16C5E"/>
    <w:rsid w:val="00D16D0F"/>
    <w:rsid w:val="00D2222A"/>
    <w:rsid w:val="00D223A8"/>
    <w:rsid w:val="00D23B3C"/>
    <w:rsid w:val="00D243AA"/>
    <w:rsid w:val="00D244EF"/>
    <w:rsid w:val="00D248D0"/>
    <w:rsid w:val="00D24D24"/>
    <w:rsid w:val="00D24F73"/>
    <w:rsid w:val="00D279F8"/>
    <w:rsid w:val="00D310DA"/>
    <w:rsid w:val="00D3131C"/>
    <w:rsid w:val="00D31D3F"/>
    <w:rsid w:val="00D32D45"/>
    <w:rsid w:val="00D33FBE"/>
    <w:rsid w:val="00D360E2"/>
    <w:rsid w:val="00D37558"/>
    <w:rsid w:val="00D42F9D"/>
    <w:rsid w:val="00D4353B"/>
    <w:rsid w:val="00D43542"/>
    <w:rsid w:val="00D436DD"/>
    <w:rsid w:val="00D46021"/>
    <w:rsid w:val="00D467CB"/>
    <w:rsid w:val="00D46EB5"/>
    <w:rsid w:val="00D50D32"/>
    <w:rsid w:val="00D514EF"/>
    <w:rsid w:val="00D51BA1"/>
    <w:rsid w:val="00D53488"/>
    <w:rsid w:val="00D5371B"/>
    <w:rsid w:val="00D538C6"/>
    <w:rsid w:val="00D54837"/>
    <w:rsid w:val="00D54E6F"/>
    <w:rsid w:val="00D55B34"/>
    <w:rsid w:val="00D63B0E"/>
    <w:rsid w:val="00D6443F"/>
    <w:rsid w:val="00D654DB"/>
    <w:rsid w:val="00D65D27"/>
    <w:rsid w:val="00D67595"/>
    <w:rsid w:val="00D70804"/>
    <w:rsid w:val="00D71AFC"/>
    <w:rsid w:val="00D73144"/>
    <w:rsid w:val="00D73BF7"/>
    <w:rsid w:val="00D80C5C"/>
    <w:rsid w:val="00D80E34"/>
    <w:rsid w:val="00D817D5"/>
    <w:rsid w:val="00D81820"/>
    <w:rsid w:val="00D8407E"/>
    <w:rsid w:val="00D846A7"/>
    <w:rsid w:val="00D86229"/>
    <w:rsid w:val="00D8653C"/>
    <w:rsid w:val="00D86B22"/>
    <w:rsid w:val="00D875D1"/>
    <w:rsid w:val="00D925F6"/>
    <w:rsid w:val="00D94462"/>
    <w:rsid w:val="00D954F4"/>
    <w:rsid w:val="00D95753"/>
    <w:rsid w:val="00D95B52"/>
    <w:rsid w:val="00D96BC2"/>
    <w:rsid w:val="00DA0042"/>
    <w:rsid w:val="00DA070D"/>
    <w:rsid w:val="00DA085E"/>
    <w:rsid w:val="00DA1538"/>
    <w:rsid w:val="00DA1C5B"/>
    <w:rsid w:val="00DA3338"/>
    <w:rsid w:val="00DA4B4B"/>
    <w:rsid w:val="00DA638F"/>
    <w:rsid w:val="00DB157E"/>
    <w:rsid w:val="00DB17DF"/>
    <w:rsid w:val="00DB24CF"/>
    <w:rsid w:val="00DB47C6"/>
    <w:rsid w:val="00DB4934"/>
    <w:rsid w:val="00DB4DBE"/>
    <w:rsid w:val="00DB6919"/>
    <w:rsid w:val="00DB732B"/>
    <w:rsid w:val="00DB7559"/>
    <w:rsid w:val="00DC12FB"/>
    <w:rsid w:val="00DC37B2"/>
    <w:rsid w:val="00DC434A"/>
    <w:rsid w:val="00DC4B27"/>
    <w:rsid w:val="00DC60D0"/>
    <w:rsid w:val="00DC61BF"/>
    <w:rsid w:val="00DC719F"/>
    <w:rsid w:val="00DC7CD0"/>
    <w:rsid w:val="00DD0527"/>
    <w:rsid w:val="00DD10E1"/>
    <w:rsid w:val="00DD1C01"/>
    <w:rsid w:val="00DD2E6D"/>
    <w:rsid w:val="00DD4E77"/>
    <w:rsid w:val="00DD6251"/>
    <w:rsid w:val="00DE0228"/>
    <w:rsid w:val="00DE0406"/>
    <w:rsid w:val="00DE1F56"/>
    <w:rsid w:val="00DE2142"/>
    <w:rsid w:val="00DE39F3"/>
    <w:rsid w:val="00DE3ADD"/>
    <w:rsid w:val="00DE4396"/>
    <w:rsid w:val="00DF00B0"/>
    <w:rsid w:val="00DF0123"/>
    <w:rsid w:val="00DF0C74"/>
    <w:rsid w:val="00DF3110"/>
    <w:rsid w:val="00DF3A39"/>
    <w:rsid w:val="00DF44BC"/>
    <w:rsid w:val="00DF6FC9"/>
    <w:rsid w:val="00DF79C2"/>
    <w:rsid w:val="00DF7DBA"/>
    <w:rsid w:val="00E005BB"/>
    <w:rsid w:val="00E0070E"/>
    <w:rsid w:val="00E009EF"/>
    <w:rsid w:val="00E03AA5"/>
    <w:rsid w:val="00E04480"/>
    <w:rsid w:val="00E04D38"/>
    <w:rsid w:val="00E05155"/>
    <w:rsid w:val="00E072C5"/>
    <w:rsid w:val="00E108BF"/>
    <w:rsid w:val="00E109F3"/>
    <w:rsid w:val="00E115F1"/>
    <w:rsid w:val="00E1170E"/>
    <w:rsid w:val="00E123FF"/>
    <w:rsid w:val="00E21027"/>
    <w:rsid w:val="00E213FA"/>
    <w:rsid w:val="00E21655"/>
    <w:rsid w:val="00E23A9D"/>
    <w:rsid w:val="00E24497"/>
    <w:rsid w:val="00E24D3A"/>
    <w:rsid w:val="00E2556D"/>
    <w:rsid w:val="00E25DB1"/>
    <w:rsid w:val="00E33DA9"/>
    <w:rsid w:val="00E34382"/>
    <w:rsid w:val="00E379C6"/>
    <w:rsid w:val="00E408F0"/>
    <w:rsid w:val="00E40F2D"/>
    <w:rsid w:val="00E41990"/>
    <w:rsid w:val="00E443CC"/>
    <w:rsid w:val="00E45D39"/>
    <w:rsid w:val="00E4660D"/>
    <w:rsid w:val="00E4697F"/>
    <w:rsid w:val="00E479D1"/>
    <w:rsid w:val="00E52E69"/>
    <w:rsid w:val="00E53E74"/>
    <w:rsid w:val="00E542FF"/>
    <w:rsid w:val="00E54ADC"/>
    <w:rsid w:val="00E55394"/>
    <w:rsid w:val="00E5730E"/>
    <w:rsid w:val="00E57B40"/>
    <w:rsid w:val="00E57B7E"/>
    <w:rsid w:val="00E57DA8"/>
    <w:rsid w:val="00E57EDF"/>
    <w:rsid w:val="00E60BDB"/>
    <w:rsid w:val="00E611C6"/>
    <w:rsid w:val="00E62440"/>
    <w:rsid w:val="00E65A80"/>
    <w:rsid w:val="00E66771"/>
    <w:rsid w:val="00E6680C"/>
    <w:rsid w:val="00E72BEB"/>
    <w:rsid w:val="00E734EA"/>
    <w:rsid w:val="00E73766"/>
    <w:rsid w:val="00E73B18"/>
    <w:rsid w:val="00E740B1"/>
    <w:rsid w:val="00E74DED"/>
    <w:rsid w:val="00E75C4F"/>
    <w:rsid w:val="00E76D29"/>
    <w:rsid w:val="00E81539"/>
    <w:rsid w:val="00E8166E"/>
    <w:rsid w:val="00E8265E"/>
    <w:rsid w:val="00E826E1"/>
    <w:rsid w:val="00E83B53"/>
    <w:rsid w:val="00E84F9F"/>
    <w:rsid w:val="00E86207"/>
    <w:rsid w:val="00E870E0"/>
    <w:rsid w:val="00E8776E"/>
    <w:rsid w:val="00E908CB"/>
    <w:rsid w:val="00E91360"/>
    <w:rsid w:val="00E92276"/>
    <w:rsid w:val="00E94C1C"/>
    <w:rsid w:val="00E970F6"/>
    <w:rsid w:val="00EA1CDE"/>
    <w:rsid w:val="00EB0448"/>
    <w:rsid w:val="00EB0819"/>
    <w:rsid w:val="00EB1216"/>
    <w:rsid w:val="00EB1682"/>
    <w:rsid w:val="00EB180D"/>
    <w:rsid w:val="00EB1B52"/>
    <w:rsid w:val="00EB3FC1"/>
    <w:rsid w:val="00EB4BEC"/>
    <w:rsid w:val="00EB5846"/>
    <w:rsid w:val="00EB5BB0"/>
    <w:rsid w:val="00EB6465"/>
    <w:rsid w:val="00EB69EA"/>
    <w:rsid w:val="00EC4398"/>
    <w:rsid w:val="00EC73EC"/>
    <w:rsid w:val="00ED034F"/>
    <w:rsid w:val="00ED48D1"/>
    <w:rsid w:val="00ED4BB1"/>
    <w:rsid w:val="00ED5A0E"/>
    <w:rsid w:val="00ED5C01"/>
    <w:rsid w:val="00EE113F"/>
    <w:rsid w:val="00EE27D1"/>
    <w:rsid w:val="00EE5DE1"/>
    <w:rsid w:val="00EE618E"/>
    <w:rsid w:val="00EE68F8"/>
    <w:rsid w:val="00EF19B0"/>
    <w:rsid w:val="00EF3F85"/>
    <w:rsid w:val="00EF63D0"/>
    <w:rsid w:val="00EF6B07"/>
    <w:rsid w:val="00EF753A"/>
    <w:rsid w:val="00F0036E"/>
    <w:rsid w:val="00F00D27"/>
    <w:rsid w:val="00F00DF2"/>
    <w:rsid w:val="00F00E09"/>
    <w:rsid w:val="00F027C3"/>
    <w:rsid w:val="00F045BF"/>
    <w:rsid w:val="00F07CAA"/>
    <w:rsid w:val="00F07CD6"/>
    <w:rsid w:val="00F10375"/>
    <w:rsid w:val="00F10C12"/>
    <w:rsid w:val="00F12DA6"/>
    <w:rsid w:val="00F134CE"/>
    <w:rsid w:val="00F17153"/>
    <w:rsid w:val="00F17F6A"/>
    <w:rsid w:val="00F21074"/>
    <w:rsid w:val="00F22234"/>
    <w:rsid w:val="00F22645"/>
    <w:rsid w:val="00F22A72"/>
    <w:rsid w:val="00F256A9"/>
    <w:rsid w:val="00F27A54"/>
    <w:rsid w:val="00F30978"/>
    <w:rsid w:val="00F313A3"/>
    <w:rsid w:val="00F32800"/>
    <w:rsid w:val="00F33835"/>
    <w:rsid w:val="00F36A2F"/>
    <w:rsid w:val="00F36C7D"/>
    <w:rsid w:val="00F37D7F"/>
    <w:rsid w:val="00F40A6F"/>
    <w:rsid w:val="00F40D0E"/>
    <w:rsid w:val="00F410CE"/>
    <w:rsid w:val="00F42818"/>
    <w:rsid w:val="00F505EE"/>
    <w:rsid w:val="00F50F96"/>
    <w:rsid w:val="00F51941"/>
    <w:rsid w:val="00F51A4A"/>
    <w:rsid w:val="00F523F9"/>
    <w:rsid w:val="00F53587"/>
    <w:rsid w:val="00F56C80"/>
    <w:rsid w:val="00F61499"/>
    <w:rsid w:val="00F65FC6"/>
    <w:rsid w:val="00F7025B"/>
    <w:rsid w:val="00F712C2"/>
    <w:rsid w:val="00F7296B"/>
    <w:rsid w:val="00F729DF"/>
    <w:rsid w:val="00F74441"/>
    <w:rsid w:val="00F74934"/>
    <w:rsid w:val="00F7498F"/>
    <w:rsid w:val="00F77775"/>
    <w:rsid w:val="00F8234C"/>
    <w:rsid w:val="00F83E5F"/>
    <w:rsid w:val="00F8414B"/>
    <w:rsid w:val="00F852AA"/>
    <w:rsid w:val="00F85D64"/>
    <w:rsid w:val="00F87A4A"/>
    <w:rsid w:val="00F87B57"/>
    <w:rsid w:val="00F917FE"/>
    <w:rsid w:val="00F934D3"/>
    <w:rsid w:val="00F93964"/>
    <w:rsid w:val="00F965E2"/>
    <w:rsid w:val="00FA14EE"/>
    <w:rsid w:val="00FA196D"/>
    <w:rsid w:val="00FA2FC5"/>
    <w:rsid w:val="00FA315E"/>
    <w:rsid w:val="00FA4693"/>
    <w:rsid w:val="00FA4FEA"/>
    <w:rsid w:val="00FA51D4"/>
    <w:rsid w:val="00FA650A"/>
    <w:rsid w:val="00FA7557"/>
    <w:rsid w:val="00FB0069"/>
    <w:rsid w:val="00FB1548"/>
    <w:rsid w:val="00FB19EA"/>
    <w:rsid w:val="00FB2805"/>
    <w:rsid w:val="00FB3178"/>
    <w:rsid w:val="00FB3FCE"/>
    <w:rsid w:val="00FB489F"/>
    <w:rsid w:val="00FB49E3"/>
    <w:rsid w:val="00FB4B4F"/>
    <w:rsid w:val="00FB7167"/>
    <w:rsid w:val="00FC29A5"/>
    <w:rsid w:val="00FC37B4"/>
    <w:rsid w:val="00FC5594"/>
    <w:rsid w:val="00FC6EA4"/>
    <w:rsid w:val="00FC78A4"/>
    <w:rsid w:val="00FD03C6"/>
    <w:rsid w:val="00FD188F"/>
    <w:rsid w:val="00FD30D9"/>
    <w:rsid w:val="00FD50EB"/>
    <w:rsid w:val="00FD528E"/>
    <w:rsid w:val="00FD7A99"/>
    <w:rsid w:val="00FE00EE"/>
    <w:rsid w:val="00FE06BE"/>
    <w:rsid w:val="00FE0BFD"/>
    <w:rsid w:val="00FE14DB"/>
    <w:rsid w:val="00FE6887"/>
    <w:rsid w:val="00FE700E"/>
    <w:rsid w:val="00FE706A"/>
    <w:rsid w:val="00FF1BFA"/>
    <w:rsid w:val="00FF53B8"/>
    <w:rsid w:val="00FF6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Body Text"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Normal (Web)" w:qFormat="1"/>
    <w:lsdException w:name="annotation subject" w:uiPriority="99"/>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6703C"/>
    <w:pPr>
      <w:widowControl w:val="0"/>
      <w:suppressAutoHyphens/>
      <w:snapToGrid w:val="0"/>
      <w:spacing w:line="300" w:lineRule="auto"/>
      <w:ind w:firstLine="720"/>
      <w:jc w:val="both"/>
    </w:pPr>
    <w:rPr>
      <w:rFonts w:eastAsia="Calibri"/>
      <w:sz w:val="24"/>
      <w:lang w:eastAsia="ar-SA"/>
    </w:rPr>
  </w:style>
  <w:style w:type="paragraph" w:styleId="10">
    <w:name w:val="heading 1"/>
    <w:basedOn w:val="a0"/>
    <w:link w:val="11"/>
    <w:qFormat/>
    <w:rsid w:val="00814701"/>
    <w:pPr>
      <w:widowControl/>
      <w:suppressAutoHyphens w:val="0"/>
      <w:snapToGrid/>
      <w:spacing w:before="150" w:after="240" w:line="240" w:lineRule="auto"/>
      <w:ind w:firstLine="0"/>
      <w:jc w:val="left"/>
      <w:outlineLvl w:val="0"/>
    </w:pPr>
    <w:rPr>
      <w:b/>
      <w:bCs/>
      <w:color w:val="1D398D"/>
      <w:kern w:val="36"/>
      <w:sz w:val="36"/>
      <w:szCs w:val="36"/>
      <w:lang w:eastAsia="ru-RU"/>
    </w:rPr>
  </w:style>
  <w:style w:type="paragraph" w:styleId="20">
    <w:name w:val="heading 2"/>
    <w:basedOn w:val="a0"/>
    <w:next w:val="a0"/>
    <w:link w:val="21"/>
    <w:qFormat/>
    <w:rsid w:val="00814701"/>
    <w:pPr>
      <w:keepNext/>
      <w:widowControl/>
      <w:suppressAutoHyphens w:val="0"/>
      <w:snapToGrid/>
      <w:spacing w:before="240" w:after="60" w:line="240" w:lineRule="auto"/>
      <w:ind w:firstLine="0"/>
      <w:jc w:val="left"/>
      <w:outlineLvl w:val="1"/>
    </w:pPr>
    <w:rPr>
      <w:rFonts w:ascii="Cambria" w:hAnsi="Cambria"/>
      <w:b/>
      <w:bCs/>
      <w:i/>
      <w:iCs/>
      <w:sz w:val="28"/>
      <w:szCs w:val="28"/>
      <w:lang w:eastAsia="ru-RU"/>
    </w:rPr>
  </w:style>
  <w:style w:type="paragraph" w:styleId="30">
    <w:name w:val="heading 3"/>
    <w:basedOn w:val="a0"/>
    <w:link w:val="31"/>
    <w:qFormat/>
    <w:rsid w:val="00814701"/>
    <w:pPr>
      <w:widowControl/>
      <w:suppressAutoHyphens w:val="0"/>
      <w:snapToGrid/>
      <w:spacing w:before="240" w:after="96" w:line="240" w:lineRule="auto"/>
      <w:ind w:firstLine="0"/>
      <w:jc w:val="left"/>
      <w:outlineLvl w:val="2"/>
    </w:pPr>
    <w:rPr>
      <w:b/>
      <w:bCs/>
      <w:color w:val="2A3300"/>
      <w:sz w:val="29"/>
      <w:szCs w:val="29"/>
      <w:lang w:eastAsia="ru-RU"/>
    </w:rPr>
  </w:style>
  <w:style w:type="paragraph" w:styleId="4">
    <w:name w:val="heading 4"/>
    <w:basedOn w:val="a0"/>
    <w:next w:val="a0"/>
    <w:link w:val="40"/>
    <w:qFormat/>
    <w:rsid w:val="00A24532"/>
    <w:pPr>
      <w:keepNext/>
      <w:widowControl/>
      <w:suppressAutoHyphens w:val="0"/>
      <w:snapToGrid/>
      <w:spacing w:before="240" w:after="60" w:line="240" w:lineRule="auto"/>
      <w:ind w:firstLine="0"/>
      <w:jc w:val="left"/>
      <w:outlineLvl w:val="3"/>
    </w:pPr>
    <w:rPr>
      <w:rFonts w:ascii="Calibri" w:eastAsia="Times New Roman" w:hAnsi="Calibri"/>
      <w:b/>
      <w:bCs/>
      <w:sz w:val="28"/>
      <w:szCs w:val="28"/>
      <w:lang w:val="x-none" w:eastAsia="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1">
    <w:name w:val="Заголовок 1 Знак"/>
    <w:link w:val="10"/>
    <w:locked/>
    <w:rsid w:val="00814701"/>
    <w:rPr>
      <w:rFonts w:eastAsia="Calibri"/>
      <w:b/>
      <w:bCs/>
      <w:color w:val="1D398D"/>
      <w:kern w:val="36"/>
      <w:sz w:val="36"/>
      <w:szCs w:val="36"/>
      <w:lang w:val="ru-RU" w:eastAsia="ru-RU" w:bidi="ar-SA"/>
    </w:rPr>
  </w:style>
  <w:style w:type="character" w:customStyle="1" w:styleId="21">
    <w:name w:val="Заголовок 2 Знак"/>
    <w:link w:val="20"/>
    <w:locked/>
    <w:rsid w:val="00814701"/>
    <w:rPr>
      <w:rFonts w:ascii="Cambria" w:eastAsia="Calibri" w:hAnsi="Cambria"/>
      <w:b/>
      <w:bCs/>
      <w:i/>
      <w:iCs/>
      <w:sz w:val="28"/>
      <w:szCs w:val="28"/>
      <w:lang w:val="ru-RU" w:eastAsia="ru-RU" w:bidi="ar-SA"/>
    </w:rPr>
  </w:style>
  <w:style w:type="character" w:customStyle="1" w:styleId="31">
    <w:name w:val="Заголовок 3 Знак"/>
    <w:link w:val="30"/>
    <w:locked/>
    <w:rsid w:val="00814701"/>
    <w:rPr>
      <w:rFonts w:eastAsia="Calibri"/>
      <w:b/>
      <w:bCs/>
      <w:color w:val="2A3300"/>
      <w:sz w:val="29"/>
      <w:szCs w:val="29"/>
      <w:lang w:val="ru-RU" w:eastAsia="ru-RU" w:bidi="ar-SA"/>
    </w:rPr>
  </w:style>
  <w:style w:type="character" w:customStyle="1" w:styleId="40">
    <w:name w:val="Заголовок 4 Знак"/>
    <w:link w:val="4"/>
    <w:semiHidden/>
    <w:rsid w:val="00A24532"/>
    <w:rPr>
      <w:rFonts w:ascii="Calibri" w:hAnsi="Calibri"/>
      <w:b/>
      <w:bCs/>
      <w:sz w:val="28"/>
      <w:szCs w:val="28"/>
      <w:lang w:val="x-none" w:eastAsia="x-none"/>
    </w:rPr>
  </w:style>
  <w:style w:type="paragraph" w:customStyle="1" w:styleId="22">
    <w:name w:val="Стиль2"/>
    <w:basedOn w:val="a0"/>
    <w:qFormat/>
    <w:rsid w:val="00814701"/>
    <w:pPr>
      <w:keepNext/>
      <w:keepLines/>
      <w:suppressLineNumbers/>
      <w:tabs>
        <w:tab w:val="num" w:pos="360"/>
      </w:tabs>
      <w:snapToGrid/>
      <w:spacing w:after="60" w:line="240" w:lineRule="auto"/>
      <w:ind w:firstLine="0"/>
    </w:pPr>
    <w:rPr>
      <w:b/>
    </w:rPr>
  </w:style>
  <w:style w:type="paragraph" w:customStyle="1" w:styleId="32">
    <w:name w:val="Стиль3"/>
    <w:basedOn w:val="a0"/>
    <w:qFormat/>
    <w:rsid w:val="00814701"/>
    <w:pPr>
      <w:tabs>
        <w:tab w:val="left" w:pos="1307"/>
      </w:tabs>
      <w:snapToGrid/>
      <w:spacing w:line="240" w:lineRule="auto"/>
      <w:ind w:left="1080" w:firstLine="0"/>
    </w:pPr>
  </w:style>
  <w:style w:type="paragraph" w:customStyle="1" w:styleId="3">
    <w:name w:val="Стиль3 Знак Знак"/>
    <w:basedOn w:val="a0"/>
    <w:qFormat/>
    <w:rsid w:val="00814701"/>
    <w:pPr>
      <w:tabs>
        <w:tab w:val="left" w:pos="227"/>
      </w:tabs>
      <w:snapToGrid/>
      <w:spacing w:line="240" w:lineRule="auto"/>
      <w:ind w:firstLine="0"/>
    </w:pPr>
  </w:style>
  <w:style w:type="paragraph" w:customStyle="1" w:styleId="210">
    <w:name w:val="Нумерованный список 21"/>
    <w:basedOn w:val="a0"/>
    <w:qFormat/>
    <w:rsid w:val="00814701"/>
    <w:pPr>
      <w:widowControl/>
      <w:numPr>
        <w:numId w:val="1"/>
      </w:numPr>
      <w:snapToGrid/>
      <w:spacing w:line="240" w:lineRule="auto"/>
      <w:jc w:val="left"/>
    </w:pPr>
    <w:rPr>
      <w:szCs w:val="24"/>
    </w:rPr>
  </w:style>
  <w:style w:type="paragraph" w:customStyle="1" w:styleId="ConsPlusNormal">
    <w:name w:val="ConsPlusNormal"/>
    <w:link w:val="ConsPlusNormal0"/>
    <w:qFormat/>
    <w:rsid w:val="00814701"/>
    <w:pPr>
      <w:widowControl w:val="0"/>
      <w:autoSpaceDE w:val="0"/>
      <w:autoSpaceDN w:val="0"/>
      <w:adjustRightInd w:val="0"/>
    </w:pPr>
    <w:rPr>
      <w:rFonts w:ascii="Arial" w:eastAsia="Calibri" w:hAnsi="Arial"/>
      <w:sz w:val="22"/>
    </w:rPr>
  </w:style>
  <w:style w:type="character" w:customStyle="1" w:styleId="ConsPlusNormal0">
    <w:name w:val="ConsPlusNormal Знак"/>
    <w:link w:val="ConsPlusNormal"/>
    <w:locked/>
    <w:rsid w:val="00814701"/>
    <w:rPr>
      <w:rFonts w:ascii="Arial" w:eastAsia="Calibri" w:hAnsi="Arial"/>
      <w:sz w:val="22"/>
      <w:lang w:eastAsia="ru-RU" w:bidi="ar-SA"/>
    </w:rPr>
  </w:style>
  <w:style w:type="paragraph" w:styleId="a4">
    <w:name w:val="Title"/>
    <w:basedOn w:val="a0"/>
    <w:link w:val="a5"/>
    <w:qFormat/>
    <w:rsid w:val="00C0328D"/>
    <w:pPr>
      <w:widowControl/>
      <w:suppressAutoHyphens w:val="0"/>
      <w:snapToGrid/>
      <w:spacing w:line="240" w:lineRule="auto"/>
      <w:ind w:firstLine="0"/>
      <w:jc w:val="center"/>
    </w:pPr>
    <w:rPr>
      <w:rFonts w:eastAsia="Times New Roman"/>
      <w:caps/>
      <w:sz w:val="28"/>
      <w:szCs w:val="28"/>
      <w:lang w:val="x-none" w:eastAsia="x-none"/>
    </w:rPr>
  </w:style>
  <w:style w:type="character" w:customStyle="1" w:styleId="a5">
    <w:name w:val="Название Знак"/>
    <w:link w:val="a4"/>
    <w:rsid w:val="00E52E69"/>
    <w:rPr>
      <w:caps/>
      <w:sz w:val="28"/>
      <w:szCs w:val="28"/>
      <w:lang w:val="x-none" w:eastAsia="x-none"/>
    </w:rPr>
  </w:style>
  <w:style w:type="paragraph" w:customStyle="1" w:styleId="FR2">
    <w:name w:val="FR2"/>
    <w:qFormat/>
    <w:rsid w:val="00C0328D"/>
    <w:pPr>
      <w:widowControl w:val="0"/>
      <w:adjustRightInd w:val="0"/>
      <w:spacing w:before="620" w:line="280" w:lineRule="auto"/>
      <w:ind w:firstLine="660"/>
      <w:jc w:val="both"/>
      <w:textAlignment w:val="baseline"/>
    </w:pPr>
    <w:rPr>
      <w:snapToGrid w:val="0"/>
    </w:rPr>
  </w:style>
  <w:style w:type="paragraph" w:customStyle="1" w:styleId="23">
    <w:name w:val=" Знак Знак2 Знак"/>
    <w:basedOn w:val="a0"/>
    <w:rsid w:val="00C0328D"/>
    <w:pPr>
      <w:widowControl/>
      <w:suppressAutoHyphens w:val="0"/>
      <w:snapToGrid/>
      <w:spacing w:before="100" w:beforeAutospacing="1" w:after="100" w:afterAutospacing="1" w:line="240" w:lineRule="auto"/>
      <w:ind w:firstLine="0"/>
      <w:jc w:val="left"/>
    </w:pPr>
    <w:rPr>
      <w:rFonts w:ascii="Tahoma" w:eastAsia="Times New Roman" w:hAnsi="Tahoma" w:cs="Tahoma"/>
      <w:szCs w:val="24"/>
      <w:lang w:val="en-US" w:eastAsia="en-US"/>
    </w:rPr>
  </w:style>
  <w:style w:type="paragraph" w:customStyle="1" w:styleId="ConsNormal">
    <w:name w:val="ConsNormal"/>
    <w:link w:val="ConsNormal0"/>
    <w:qFormat/>
    <w:rsid w:val="00C0328D"/>
    <w:pPr>
      <w:widowControl w:val="0"/>
      <w:ind w:right="19772" w:firstLine="720"/>
    </w:pPr>
    <w:rPr>
      <w:sz w:val="28"/>
      <w:szCs w:val="28"/>
    </w:rPr>
  </w:style>
  <w:style w:type="character" w:customStyle="1" w:styleId="ConsNormal0">
    <w:name w:val="ConsNormal Знак"/>
    <w:link w:val="ConsNormal"/>
    <w:locked/>
    <w:rsid w:val="00FF53B8"/>
    <w:rPr>
      <w:sz w:val="28"/>
      <w:szCs w:val="28"/>
      <w:lang w:bidi="ar-SA"/>
    </w:rPr>
  </w:style>
  <w:style w:type="table" w:styleId="a6">
    <w:name w:val="Table Grid"/>
    <w:basedOn w:val="a2"/>
    <w:rsid w:val="00C0328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aliases w:val="%Hyperlink"/>
    <w:uiPriority w:val="99"/>
    <w:rsid w:val="00C0328D"/>
    <w:rPr>
      <w:color w:val="0000FF"/>
      <w:u w:val="single"/>
    </w:rPr>
  </w:style>
  <w:style w:type="paragraph" w:styleId="a8">
    <w:name w:val="Body Text"/>
    <w:aliases w:val="Основной текст Знак,Основной текст Знак1,Основной текст Знак Знак,Common Hatch,Заг1,BO,ID,body indent,ändrad, ändrad,EHPT,Body Text2,body text,Основной текст Знак Знак Знак Знак Знак,Основной текст Знак Знак Знак Знак,b,Caaieiaie aeaau"/>
    <w:basedOn w:val="a0"/>
    <w:link w:val="24"/>
    <w:qFormat/>
    <w:rsid w:val="00C0328D"/>
    <w:pPr>
      <w:widowControl/>
      <w:suppressAutoHyphens w:val="0"/>
      <w:snapToGrid/>
      <w:spacing w:line="240" w:lineRule="auto"/>
      <w:ind w:firstLine="0"/>
      <w:jc w:val="center"/>
    </w:pPr>
    <w:rPr>
      <w:rFonts w:eastAsia="Times New Roman"/>
      <w:szCs w:val="24"/>
      <w:lang w:val="x-none" w:eastAsia="x-none"/>
    </w:rPr>
  </w:style>
  <w:style w:type="character" w:customStyle="1" w:styleId="24">
    <w:name w:val="Основной текст Знак2"/>
    <w:aliases w:val="Основной текст Знак Знак1,Основной текст Знак1 Знак,Основной текст Знак Знак Знак,Common Hatch Знак,Заг1 Знак,BO Знак,ID Знак,body indent Знак,ändrad Знак, ändrad Знак,EHPT Знак,Body Text2 Знак,body text Знак,b Знак1"/>
    <w:link w:val="a8"/>
    <w:locked/>
    <w:rsid w:val="00C0328D"/>
    <w:rPr>
      <w:sz w:val="24"/>
      <w:szCs w:val="24"/>
      <w:lang w:val="x-none" w:eastAsia="x-none" w:bidi="ar-SA"/>
    </w:rPr>
  </w:style>
  <w:style w:type="paragraph" w:customStyle="1" w:styleId="Default">
    <w:name w:val="Default"/>
    <w:link w:val="Default0"/>
    <w:qFormat/>
    <w:rsid w:val="00C0328D"/>
    <w:pPr>
      <w:widowControl w:val="0"/>
      <w:autoSpaceDE w:val="0"/>
      <w:autoSpaceDN w:val="0"/>
      <w:adjustRightInd w:val="0"/>
    </w:pPr>
    <w:rPr>
      <w:rFonts w:ascii="GaramondC" w:hAnsi="GaramondC"/>
      <w:color w:val="000000"/>
      <w:sz w:val="24"/>
      <w:szCs w:val="24"/>
    </w:rPr>
  </w:style>
  <w:style w:type="character" w:customStyle="1" w:styleId="Default0">
    <w:name w:val="Default Знак"/>
    <w:link w:val="Default"/>
    <w:locked/>
    <w:rsid w:val="00C0328D"/>
    <w:rPr>
      <w:rFonts w:ascii="GaramondC" w:hAnsi="GaramondC"/>
      <w:color w:val="000000"/>
      <w:sz w:val="24"/>
      <w:szCs w:val="24"/>
      <w:lang w:val="ru-RU" w:eastAsia="ru-RU" w:bidi="ar-SA"/>
    </w:rPr>
  </w:style>
  <w:style w:type="character" w:customStyle="1" w:styleId="apple-style-span">
    <w:name w:val="apple-style-span"/>
    <w:basedOn w:val="a1"/>
    <w:rsid w:val="00B13274"/>
  </w:style>
  <w:style w:type="paragraph" w:styleId="a9">
    <w:name w:val="Body Text Indent"/>
    <w:basedOn w:val="a0"/>
    <w:link w:val="aa"/>
    <w:rsid w:val="00A109E1"/>
    <w:pPr>
      <w:spacing w:after="120"/>
      <w:ind w:left="283"/>
    </w:pPr>
    <w:rPr>
      <w:lang w:val="x-none"/>
    </w:rPr>
  </w:style>
  <w:style w:type="character" w:customStyle="1" w:styleId="aa">
    <w:name w:val="Основной текст с отступом Знак"/>
    <w:link w:val="a9"/>
    <w:rsid w:val="00A109E1"/>
    <w:rPr>
      <w:rFonts w:eastAsia="Calibri"/>
      <w:sz w:val="24"/>
      <w:lang w:eastAsia="ar-SA"/>
    </w:rPr>
  </w:style>
  <w:style w:type="paragraph" w:styleId="33">
    <w:name w:val="Body Text 3"/>
    <w:basedOn w:val="a0"/>
    <w:link w:val="34"/>
    <w:rsid w:val="00A109E1"/>
    <w:pPr>
      <w:spacing w:after="120"/>
    </w:pPr>
    <w:rPr>
      <w:sz w:val="16"/>
      <w:szCs w:val="16"/>
      <w:lang w:val="x-none"/>
    </w:rPr>
  </w:style>
  <w:style w:type="character" w:customStyle="1" w:styleId="34">
    <w:name w:val="Основной текст 3 Знак"/>
    <w:link w:val="33"/>
    <w:rsid w:val="00A109E1"/>
    <w:rPr>
      <w:rFonts w:eastAsia="Calibri"/>
      <w:sz w:val="16"/>
      <w:szCs w:val="16"/>
      <w:lang w:eastAsia="ar-SA"/>
    </w:rPr>
  </w:style>
  <w:style w:type="paragraph" w:styleId="25">
    <w:name w:val="Body Text Indent 2"/>
    <w:basedOn w:val="a0"/>
    <w:link w:val="26"/>
    <w:rsid w:val="00A109E1"/>
    <w:pPr>
      <w:spacing w:after="120" w:line="480" w:lineRule="auto"/>
      <w:ind w:left="283"/>
    </w:pPr>
    <w:rPr>
      <w:lang w:val="x-none"/>
    </w:rPr>
  </w:style>
  <w:style w:type="character" w:customStyle="1" w:styleId="26">
    <w:name w:val="Основной текст с отступом 2 Знак"/>
    <w:link w:val="25"/>
    <w:rsid w:val="00A109E1"/>
    <w:rPr>
      <w:rFonts w:eastAsia="Calibri"/>
      <w:sz w:val="24"/>
      <w:lang w:eastAsia="ar-SA"/>
    </w:rPr>
  </w:style>
  <w:style w:type="paragraph" w:customStyle="1" w:styleId="ConsNonformat">
    <w:name w:val="ConsNonformat"/>
    <w:qFormat/>
    <w:rsid w:val="00A109E1"/>
    <w:pPr>
      <w:widowControl w:val="0"/>
      <w:ind w:right="19772"/>
    </w:pPr>
    <w:rPr>
      <w:rFonts w:ascii="Courier New" w:hAnsi="Courier New" w:cs="Courier New"/>
      <w:sz w:val="22"/>
      <w:szCs w:val="22"/>
    </w:rPr>
  </w:style>
  <w:style w:type="paragraph" w:customStyle="1" w:styleId="ConsPlusNonformat">
    <w:name w:val="ConsPlusNonformat"/>
    <w:qFormat/>
    <w:rsid w:val="00A109E1"/>
    <w:pPr>
      <w:autoSpaceDE w:val="0"/>
      <w:autoSpaceDN w:val="0"/>
      <w:adjustRightInd w:val="0"/>
    </w:pPr>
    <w:rPr>
      <w:rFonts w:ascii="Courier New" w:hAnsi="Courier New" w:cs="Courier New"/>
    </w:rPr>
  </w:style>
  <w:style w:type="paragraph" w:customStyle="1" w:styleId="Iiiaeuiue">
    <w:name w:val="Ii?iaeuiue"/>
    <w:qFormat/>
    <w:rsid w:val="00A109E1"/>
    <w:pPr>
      <w:widowControl w:val="0"/>
      <w:overflowPunct w:val="0"/>
      <w:autoSpaceDE w:val="0"/>
      <w:autoSpaceDN w:val="0"/>
      <w:adjustRightInd w:val="0"/>
    </w:pPr>
  </w:style>
  <w:style w:type="paragraph" w:customStyle="1" w:styleId="List2">
    <w:name w:val="List2"/>
    <w:basedOn w:val="a0"/>
    <w:qFormat/>
    <w:rsid w:val="00A109E1"/>
    <w:pPr>
      <w:widowControl/>
      <w:tabs>
        <w:tab w:val="left" w:pos="1701"/>
      </w:tabs>
      <w:suppressAutoHyphens w:val="0"/>
      <w:snapToGrid/>
      <w:spacing w:line="360" w:lineRule="auto"/>
      <w:ind w:firstLine="0"/>
    </w:pPr>
    <w:rPr>
      <w:rFonts w:eastAsia="Times New Roman"/>
      <w:lang w:eastAsia="ru-RU"/>
    </w:rPr>
  </w:style>
  <w:style w:type="paragraph" w:styleId="ab">
    <w:name w:val="header"/>
    <w:aliases w:val="Linie"/>
    <w:basedOn w:val="a0"/>
    <w:link w:val="ac"/>
    <w:rsid w:val="00B0330B"/>
    <w:pPr>
      <w:tabs>
        <w:tab w:val="center" w:pos="4677"/>
        <w:tab w:val="right" w:pos="9355"/>
      </w:tabs>
    </w:pPr>
    <w:rPr>
      <w:lang w:val="x-none"/>
    </w:rPr>
  </w:style>
  <w:style w:type="character" w:customStyle="1" w:styleId="ac">
    <w:name w:val="Верхний колонтитул Знак"/>
    <w:aliases w:val="Linie Знак"/>
    <w:link w:val="ab"/>
    <w:rsid w:val="00B0330B"/>
    <w:rPr>
      <w:rFonts w:eastAsia="Calibri"/>
      <w:sz w:val="24"/>
      <w:lang w:eastAsia="ar-SA"/>
    </w:rPr>
  </w:style>
  <w:style w:type="paragraph" w:styleId="ad">
    <w:name w:val="footer"/>
    <w:aliases w:val="Знак10"/>
    <w:basedOn w:val="a0"/>
    <w:link w:val="ae"/>
    <w:rsid w:val="00B0330B"/>
    <w:pPr>
      <w:tabs>
        <w:tab w:val="center" w:pos="4677"/>
        <w:tab w:val="right" w:pos="9355"/>
      </w:tabs>
    </w:pPr>
    <w:rPr>
      <w:lang w:val="x-none"/>
    </w:rPr>
  </w:style>
  <w:style w:type="character" w:customStyle="1" w:styleId="ae">
    <w:name w:val="Нижний колонтитул Знак"/>
    <w:aliases w:val="Знак10 Знак"/>
    <w:link w:val="ad"/>
    <w:rsid w:val="00B0330B"/>
    <w:rPr>
      <w:rFonts w:eastAsia="Calibri"/>
      <w:sz w:val="24"/>
      <w:lang w:eastAsia="ar-SA"/>
    </w:rPr>
  </w:style>
  <w:style w:type="paragraph" w:customStyle="1" w:styleId="p39">
    <w:name w:val="p39"/>
    <w:basedOn w:val="a0"/>
    <w:qFormat/>
    <w:rsid w:val="00387D66"/>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paragraph" w:customStyle="1" w:styleId="p41">
    <w:name w:val="p41"/>
    <w:basedOn w:val="a0"/>
    <w:qFormat/>
    <w:rsid w:val="00387D66"/>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character" w:styleId="af">
    <w:name w:val="page number"/>
    <w:basedOn w:val="a1"/>
    <w:rsid w:val="00D2222A"/>
  </w:style>
  <w:style w:type="character" w:customStyle="1" w:styleId="apple-converted-space">
    <w:name w:val="apple-converted-space"/>
    <w:basedOn w:val="a1"/>
    <w:rsid w:val="005A7AA5"/>
  </w:style>
  <w:style w:type="character" w:styleId="af0">
    <w:name w:val="Strong"/>
    <w:uiPriority w:val="22"/>
    <w:qFormat/>
    <w:rsid w:val="005A7AA5"/>
    <w:rPr>
      <w:b/>
      <w:bCs/>
    </w:rPr>
  </w:style>
  <w:style w:type="paragraph" w:customStyle="1" w:styleId="ConsPlusCell">
    <w:name w:val="ConsPlusCell"/>
    <w:qFormat/>
    <w:rsid w:val="00AD586E"/>
    <w:pPr>
      <w:autoSpaceDE w:val="0"/>
      <w:autoSpaceDN w:val="0"/>
      <w:adjustRightInd w:val="0"/>
    </w:pPr>
    <w:rPr>
      <w:rFonts w:ascii="Verdana" w:hAnsi="Verdana" w:cs="Verdana"/>
    </w:rPr>
  </w:style>
  <w:style w:type="character" w:customStyle="1" w:styleId="blk3">
    <w:name w:val="blk3"/>
    <w:rsid w:val="00675C88"/>
    <w:rPr>
      <w:rFonts w:cs="Times New Roman"/>
    </w:rPr>
  </w:style>
  <w:style w:type="paragraph" w:styleId="af1">
    <w:name w:val="No Spacing"/>
    <w:link w:val="af2"/>
    <w:qFormat/>
    <w:rsid w:val="000C57FC"/>
    <w:rPr>
      <w:rFonts w:ascii="Calibri" w:hAnsi="Calibri"/>
      <w:sz w:val="22"/>
      <w:szCs w:val="22"/>
    </w:rPr>
  </w:style>
  <w:style w:type="character" w:customStyle="1" w:styleId="af2">
    <w:name w:val="Без интервала Знак"/>
    <w:link w:val="af1"/>
    <w:locked/>
    <w:rsid w:val="00A24532"/>
    <w:rPr>
      <w:rFonts w:ascii="Calibri" w:hAnsi="Calibri"/>
      <w:sz w:val="22"/>
      <w:szCs w:val="22"/>
    </w:rPr>
  </w:style>
  <w:style w:type="paragraph" w:styleId="2">
    <w:name w:val="Body Text 2"/>
    <w:basedOn w:val="a0"/>
    <w:link w:val="27"/>
    <w:uiPriority w:val="99"/>
    <w:rsid w:val="00CC1D92"/>
    <w:pPr>
      <w:spacing w:after="120" w:line="480" w:lineRule="auto"/>
    </w:pPr>
    <w:rPr>
      <w:rFonts w:eastAsia="Times New Roman"/>
      <w:lang w:val="x-none"/>
    </w:rPr>
  </w:style>
  <w:style w:type="character" w:customStyle="1" w:styleId="27">
    <w:name w:val="Основной текст 2 Знак"/>
    <w:link w:val="2"/>
    <w:uiPriority w:val="99"/>
    <w:rsid w:val="00CC1D92"/>
    <w:rPr>
      <w:sz w:val="24"/>
      <w:lang w:eastAsia="ar-SA"/>
    </w:rPr>
  </w:style>
  <w:style w:type="character" w:customStyle="1" w:styleId="af3">
    <w:name w:val="А_обычный Знак"/>
    <w:rsid w:val="00A0049E"/>
    <w:rPr>
      <w:sz w:val="24"/>
      <w:szCs w:val="24"/>
      <w:lang w:val="ru-RU" w:eastAsia="ru-RU" w:bidi="ar-SA"/>
    </w:rPr>
  </w:style>
  <w:style w:type="paragraph" w:customStyle="1" w:styleId="12">
    <w:name w:val=" Знак Знак Знак Знак Знак Знак Знак Знак Знак Знак Знак Знак Знак Знак Знак1"/>
    <w:basedOn w:val="a0"/>
    <w:rsid w:val="00F87B57"/>
    <w:pPr>
      <w:widowControl/>
      <w:suppressAutoHyphens w:val="0"/>
      <w:snapToGrid/>
      <w:spacing w:before="100" w:beforeAutospacing="1" w:after="100" w:afterAutospacing="1" w:line="240" w:lineRule="auto"/>
      <w:ind w:firstLine="0"/>
      <w:jc w:val="left"/>
    </w:pPr>
    <w:rPr>
      <w:rFonts w:ascii="Tahoma" w:eastAsia="Times New Roman" w:hAnsi="Tahoma"/>
      <w:sz w:val="20"/>
      <w:lang w:val="en-US" w:eastAsia="en-US"/>
    </w:rPr>
  </w:style>
  <w:style w:type="paragraph" w:customStyle="1" w:styleId="13">
    <w:name w:val="Обычный1"/>
    <w:qFormat/>
    <w:rsid w:val="00684666"/>
    <w:pPr>
      <w:widowControl w:val="0"/>
      <w:numPr>
        <w:numId w:val="7"/>
      </w:numPr>
      <w:snapToGrid w:val="0"/>
      <w:spacing w:line="300" w:lineRule="auto"/>
      <w:ind w:left="0" w:firstLine="720"/>
      <w:jc w:val="both"/>
    </w:pPr>
    <w:rPr>
      <w:rFonts w:eastAsia="Calibri"/>
      <w:sz w:val="24"/>
    </w:rPr>
  </w:style>
  <w:style w:type="paragraph" w:customStyle="1" w:styleId="1KGK9">
    <w:name w:val="1KG=K9"/>
    <w:semiHidden/>
    <w:rsid w:val="008B0EEA"/>
    <w:pPr>
      <w:autoSpaceDE w:val="0"/>
      <w:autoSpaceDN w:val="0"/>
    </w:pPr>
    <w:rPr>
      <w:rFonts w:ascii="Arial" w:hAnsi="Arial" w:cs="Arial"/>
      <w:sz w:val="24"/>
      <w:szCs w:val="24"/>
      <w:lang w:val="en-AU"/>
    </w:rPr>
  </w:style>
  <w:style w:type="paragraph" w:styleId="af4">
    <w:name w:val="Normal (Web)"/>
    <w:aliases w:val="Обычный (Web)"/>
    <w:basedOn w:val="a0"/>
    <w:link w:val="af5"/>
    <w:qFormat/>
    <w:rsid w:val="00317B33"/>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character" w:customStyle="1" w:styleId="af5">
    <w:name w:val="Обычный (веб) Знак"/>
    <w:aliases w:val="Обычный (Web) Знак"/>
    <w:link w:val="af4"/>
    <w:rsid w:val="00A24532"/>
    <w:rPr>
      <w:sz w:val="24"/>
      <w:szCs w:val="24"/>
    </w:rPr>
  </w:style>
  <w:style w:type="paragraph" w:styleId="af6">
    <w:name w:val="Balloon Text"/>
    <w:basedOn w:val="a0"/>
    <w:link w:val="a"/>
    <w:rsid w:val="00E870E0"/>
    <w:pPr>
      <w:spacing w:line="240" w:lineRule="auto"/>
    </w:pPr>
    <w:rPr>
      <w:rFonts w:ascii="Tahoma" w:hAnsi="Tahoma"/>
      <w:sz w:val="16"/>
      <w:szCs w:val="16"/>
      <w:lang w:val="x-none"/>
    </w:rPr>
  </w:style>
  <w:style w:type="character" w:customStyle="1" w:styleId="a">
    <w:name w:val="Текст выноски Знак"/>
    <w:link w:val="af6"/>
    <w:rsid w:val="00E870E0"/>
    <w:rPr>
      <w:rFonts w:ascii="Tahoma" w:eastAsia="Calibri" w:hAnsi="Tahoma" w:cs="Tahoma"/>
      <w:sz w:val="16"/>
      <w:szCs w:val="16"/>
      <w:lang w:eastAsia="ar-SA"/>
    </w:rPr>
  </w:style>
  <w:style w:type="paragraph" w:customStyle="1" w:styleId="headertext">
    <w:name w:val="headertext"/>
    <w:basedOn w:val="a0"/>
    <w:qFormat/>
    <w:rsid w:val="008B5555"/>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paragraph" w:styleId="28">
    <w:name w:val="List Number 2"/>
    <w:basedOn w:val="a0"/>
    <w:rsid w:val="000D5B34"/>
    <w:pPr>
      <w:widowControl/>
      <w:tabs>
        <w:tab w:val="num" w:pos="643"/>
        <w:tab w:val="num" w:pos="926"/>
      </w:tabs>
      <w:suppressAutoHyphens w:val="0"/>
      <w:snapToGrid/>
      <w:spacing w:line="240" w:lineRule="auto"/>
      <w:ind w:left="643" w:hanging="360"/>
      <w:jc w:val="left"/>
    </w:pPr>
    <w:rPr>
      <w:rFonts w:eastAsia="Times New Roman"/>
      <w:szCs w:val="24"/>
      <w:lang w:eastAsia="ru-RU"/>
    </w:rPr>
  </w:style>
  <w:style w:type="paragraph" w:customStyle="1" w:styleId="14">
    <w:name w:val="Стиль1"/>
    <w:basedOn w:val="a0"/>
    <w:rsid w:val="000D5B34"/>
    <w:pPr>
      <w:keepNext/>
      <w:keepLines/>
      <w:numPr>
        <w:numId w:val="13"/>
      </w:numPr>
      <w:suppressLineNumbers/>
      <w:snapToGrid/>
      <w:spacing w:after="60" w:line="240" w:lineRule="auto"/>
      <w:jc w:val="left"/>
    </w:pPr>
    <w:rPr>
      <w:rFonts w:eastAsia="Times New Roman"/>
      <w:b/>
      <w:sz w:val="28"/>
      <w:szCs w:val="24"/>
      <w:lang w:eastAsia="ru-RU"/>
    </w:rPr>
  </w:style>
  <w:style w:type="paragraph" w:customStyle="1" w:styleId="NoSpacing">
    <w:name w:val="No Spacing"/>
    <w:link w:val="NoSpacingChar"/>
    <w:rsid w:val="00E408F0"/>
    <w:rPr>
      <w:sz w:val="24"/>
      <w:szCs w:val="24"/>
    </w:rPr>
  </w:style>
  <w:style w:type="character" w:customStyle="1" w:styleId="NoSpacingChar">
    <w:name w:val="No Spacing Char"/>
    <w:link w:val="NoSpacing"/>
    <w:locked/>
    <w:rsid w:val="00E408F0"/>
    <w:rPr>
      <w:sz w:val="24"/>
      <w:szCs w:val="24"/>
      <w:lang w:bidi="ar-SA"/>
    </w:rPr>
  </w:style>
  <w:style w:type="paragraph" w:customStyle="1" w:styleId="15">
    <w:name w:val="Без интервала1"/>
    <w:uiPriority w:val="99"/>
    <w:rsid w:val="00CB3688"/>
    <w:pPr>
      <w:suppressAutoHyphens/>
    </w:pPr>
    <w:rPr>
      <w:rFonts w:ascii="Calibri" w:hAnsi="Calibri" w:cs="Calibri"/>
      <w:sz w:val="22"/>
      <w:szCs w:val="22"/>
      <w:lang w:eastAsia="ar-SA"/>
    </w:rPr>
  </w:style>
  <w:style w:type="character" w:styleId="af7">
    <w:name w:val="FollowedHyperlink"/>
    <w:uiPriority w:val="99"/>
    <w:unhideWhenUsed/>
    <w:rsid w:val="00A24532"/>
    <w:rPr>
      <w:color w:val="800080"/>
      <w:u w:val="single"/>
    </w:rPr>
  </w:style>
  <w:style w:type="paragraph" w:styleId="af8">
    <w:name w:val="Block Text"/>
    <w:basedOn w:val="a0"/>
    <w:unhideWhenUsed/>
    <w:rsid w:val="00A24532"/>
    <w:pPr>
      <w:widowControl/>
      <w:suppressAutoHyphens w:val="0"/>
      <w:snapToGrid/>
      <w:spacing w:line="240" w:lineRule="auto"/>
      <w:ind w:left="426" w:right="-5" w:firstLine="0"/>
    </w:pPr>
    <w:rPr>
      <w:rFonts w:eastAsia="Times New Roman"/>
      <w:szCs w:val="22"/>
      <w:lang w:eastAsia="ru-RU"/>
    </w:rPr>
  </w:style>
  <w:style w:type="paragraph" w:customStyle="1" w:styleId="29">
    <w:name w:val="Знак Знак2 Знак"/>
    <w:basedOn w:val="a0"/>
    <w:qFormat/>
    <w:rsid w:val="00A24532"/>
    <w:pPr>
      <w:widowControl/>
      <w:suppressAutoHyphens w:val="0"/>
      <w:snapToGrid/>
      <w:spacing w:before="100" w:beforeAutospacing="1" w:after="100" w:afterAutospacing="1" w:line="240" w:lineRule="auto"/>
      <w:ind w:firstLine="0"/>
      <w:jc w:val="left"/>
    </w:pPr>
    <w:rPr>
      <w:rFonts w:ascii="Tahoma" w:eastAsia="Times New Roman" w:hAnsi="Tahoma" w:cs="Tahoma"/>
      <w:szCs w:val="24"/>
      <w:lang w:val="en-US" w:eastAsia="en-US"/>
    </w:rPr>
  </w:style>
  <w:style w:type="paragraph" w:customStyle="1" w:styleId="16">
    <w:name w:val="Знак Знак Знак Знак Знак Знак Знак Знак Знак Знак Знак Знак Знак Знак Знак1"/>
    <w:basedOn w:val="a0"/>
    <w:qFormat/>
    <w:rsid w:val="00A24532"/>
    <w:pPr>
      <w:widowControl/>
      <w:suppressAutoHyphens w:val="0"/>
      <w:snapToGrid/>
      <w:spacing w:before="100" w:beforeAutospacing="1" w:after="100" w:afterAutospacing="1" w:line="240" w:lineRule="auto"/>
      <w:ind w:firstLine="0"/>
      <w:jc w:val="left"/>
    </w:pPr>
    <w:rPr>
      <w:rFonts w:ascii="Tahoma" w:eastAsia="Times New Roman" w:hAnsi="Tahoma"/>
      <w:sz w:val="20"/>
      <w:lang w:val="en-US" w:eastAsia="en-US"/>
    </w:rPr>
  </w:style>
  <w:style w:type="character" w:customStyle="1" w:styleId="FontStyle14">
    <w:name w:val="Font Style14"/>
    <w:rsid w:val="00A24532"/>
    <w:rPr>
      <w:rFonts w:ascii="Times New Roman" w:hAnsi="Times New Roman" w:cs="Times New Roman" w:hint="default"/>
      <w:sz w:val="22"/>
      <w:szCs w:val="22"/>
    </w:rPr>
  </w:style>
  <w:style w:type="paragraph" w:customStyle="1" w:styleId="Style6">
    <w:name w:val="Style6"/>
    <w:basedOn w:val="a0"/>
    <w:qFormat/>
    <w:rsid w:val="00A24532"/>
    <w:pPr>
      <w:suppressAutoHyphens w:val="0"/>
      <w:autoSpaceDE w:val="0"/>
      <w:autoSpaceDN w:val="0"/>
      <w:adjustRightInd w:val="0"/>
      <w:snapToGrid/>
      <w:spacing w:line="240" w:lineRule="auto"/>
      <w:ind w:firstLine="0"/>
      <w:jc w:val="left"/>
    </w:pPr>
    <w:rPr>
      <w:rFonts w:eastAsia="Times New Roman"/>
      <w:szCs w:val="24"/>
      <w:lang w:eastAsia="ru-RU"/>
    </w:rPr>
  </w:style>
  <w:style w:type="character" w:customStyle="1" w:styleId="FontStyle23">
    <w:name w:val="Font Style23"/>
    <w:rsid w:val="00A24532"/>
    <w:rPr>
      <w:rFonts w:ascii="Times New Roman" w:hAnsi="Times New Roman" w:cs="Times New Roman"/>
      <w:b/>
      <w:bCs/>
      <w:sz w:val="22"/>
      <w:szCs w:val="22"/>
    </w:rPr>
  </w:style>
  <w:style w:type="paragraph" w:customStyle="1" w:styleId="Style3">
    <w:name w:val="Style3"/>
    <w:basedOn w:val="a0"/>
    <w:qFormat/>
    <w:rsid w:val="00A24532"/>
    <w:pPr>
      <w:suppressAutoHyphens w:val="0"/>
      <w:autoSpaceDE w:val="0"/>
      <w:autoSpaceDN w:val="0"/>
      <w:adjustRightInd w:val="0"/>
      <w:snapToGrid/>
      <w:spacing w:line="250" w:lineRule="exact"/>
      <w:ind w:firstLine="0"/>
      <w:jc w:val="left"/>
    </w:pPr>
    <w:rPr>
      <w:rFonts w:eastAsia="Times New Roman"/>
      <w:szCs w:val="24"/>
      <w:lang w:eastAsia="ru-RU"/>
    </w:rPr>
  </w:style>
  <w:style w:type="paragraph" w:customStyle="1" w:styleId="Style5">
    <w:name w:val="Style5"/>
    <w:basedOn w:val="a0"/>
    <w:qFormat/>
    <w:rsid w:val="00A24532"/>
    <w:pPr>
      <w:suppressAutoHyphens w:val="0"/>
      <w:autoSpaceDE w:val="0"/>
      <w:autoSpaceDN w:val="0"/>
      <w:adjustRightInd w:val="0"/>
      <w:snapToGrid/>
      <w:spacing w:line="240" w:lineRule="auto"/>
      <w:ind w:firstLine="0"/>
      <w:jc w:val="left"/>
    </w:pPr>
    <w:rPr>
      <w:rFonts w:eastAsia="Times New Roman"/>
      <w:szCs w:val="24"/>
      <w:lang w:eastAsia="ru-RU"/>
    </w:rPr>
  </w:style>
  <w:style w:type="paragraph" w:customStyle="1" w:styleId="Style7">
    <w:name w:val="Style7"/>
    <w:basedOn w:val="a0"/>
    <w:qFormat/>
    <w:rsid w:val="00A24532"/>
    <w:pPr>
      <w:suppressAutoHyphens w:val="0"/>
      <w:autoSpaceDE w:val="0"/>
      <w:autoSpaceDN w:val="0"/>
      <w:adjustRightInd w:val="0"/>
      <w:snapToGrid/>
      <w:spacing w:line="240" w:lineRule="auto"/>
      <w:ind w:firstLine="0"/>
      <w:jc w:val="left"/>
    </w:pPr>
    <w:rPr>
      <w:rFonts w:eastAsia="Times New Roman"/>
      <w:szCs w:val="24"/>
      <w:lang w:eastAsia="ru-RU"/>
    </w:rPr>
  </w:style>
  <w:style w:type="character" w:customStyle="1" w:styleId="FontStyle16">
    <w:name w:val="Font Style16"/>
    <w:rsid w:val="00A24532"/>
    <w:rPr>
      <w:rFonts w:ascii="Times New Roman" w:hAnsi="Times New Roman" w:cs="Times New Roman"/>
      <w:sz w:val="22"/>
      <w:szCs w:val="22"/>
    </w:rPr>
  </w:style>
  <w:style w:type="character" w:customStyle="1" w:styleId="FontStyle17">
    <w:name w:val="Font Style17"/>
    <w:rsid w:val="00A24532"/>
    <w:rPr>
      <w:rFonts w:ascii="Times New Roman" w:hAnsi="Times New Roman" w:cs="Times New Roman"/>
      <w:b/>
      <w:bCs/>
      <w:i/>
      <w:iCs/>
      <w:sz w:val="22"/>
      <w:szCs w:val="22"/>
    </w:rPr>
  </w:style>
  <w:style w:type="paragraph" w:customStyle="1" w:styleId="211">
    <w:name w:val="Знак Знак2 Знак1"/>
    <w:basedOn w:val="a0"/>
    <w:qFormat/>
    <w:rsid w:val="00A24532"/>
    <w:pPr>
      <w:widowControl/>
      <w:suppressAutoHyphens w:val="0"/>
      <w:snapToGrid/>
      <w:spacing w:before="100" w:beforeAutospacing="1" w:after="100" w:afterAutospacing="1" w:line="240" w:lineRule="auto"/>
      <w:ind w:firstLine="0"/>
      <w:jc w:val="left"/>
    </w:pPr>
    <w:rPr>
      <w:rFonts w:ascii="Tahoma" w:eastAsia="Times New Roman" w:hAnsi="Tahoma" w:cs="Tahoma"/>
      <w:szCs w:val="24"/>
      <w:lang w:val="en-US" w:eastAsia="en-US"/>
    </w:rPr>
  </w:style>
  <w:style w:type="paragraph" w:customStyle="1" w:styleId="Style1">
    <w:name w:val="Style1"/>
    <w:basedOn w:val="a0"/>
    <w:qFormat/>
    <w:rsid w:val="00A24532"/>
    <w:pPr>
      <w:suppressAutoHyphens w:val="0"/>
      <w:autoSpaceDE w:val="0"/>
      <w:autoSpaceDN w:val="0"/>
      <w:adjustRightInd w:val="0"/>
      <w:snapToGrid/>
      <w:spacing w:line="240" w:lineRule="auto"/>
      <w:ind w:firstLine="0"/>
    </w:pPr>
    <w:rPr>
      <w:rFonts w:eastAsia="Times New Roman"/>
      <w:szCs w:val="24"/>
      <w:lang w:eastAsia="ru-RU"/>
    </w:rPr>
  </w:style>
  <w:style w:type="character" w:styleId="af9">
    <w:name w:val="footnote reference"/>
    <w:uiPriority w:val="99"/>
    <w:rsid w:val="00A24532"/>
    <w:rPr>
      <w:vertAlign w:val="superscript"/>
    </w:rPr>
  </w:style>
  <w:style w:type="paragraph" w:styleId="afa">
    <w:name w:val="footnote text"/>
    <w:basedOn w:val="a0"/>
    <w:link w:val="afb"/>
    <w:rsid w:val="00A24532"/>
    <w:pPr>
      <w:widowControl/>
      <w:suppressAutoHyphens w:val="0"/>
      <w:snapToGrid/>
      <w:spacing w:before="120" w:after="120" w:line="216" w:lineRule="auto"/>
      <w:ind w:firstLine="482"/>
    </w:pPr>
    <w:rPr>
      <w:rFonts w:eastAsia="Times New Roman"/>
      <w:sz w:val="20"/>
      <w:lang w:eastAsia="ru-RU"/>
    </w:rPr>
  </w:style>
  <w:style w:type="character" w:customStyle="1" w:styleId="afb">
    <w:name w:val="Текст сноски Знак"/>
    <w:basedOn w:val="a1"/>
    <w:link w:val="afa"/>
    <w:rsid w:val="00A24532"/>
  </w:style>
  <w:style w:type="paragraph" w:customStyle="1" w:styleId="title1">
    <w:name w:val="title1"/>
    <w:basedOn w:val="a0"/>
    <w:qFormat/>
    <w:rsid w:val="00A24532"/>
    <w:pPr>
      <w:widowControl/>
      <w:suppressAutoHyphens w:val="0"/>
      <w:snapToGrid/>
      <w:spacing w:before="100" w:beforeAutospacing="1" w:after="100" w:afterAutospacing="1" w:line="240" w:lineRule="auto"/>
      <w:ind w:firstLine="0"/>
      <w:jc w:val="left"/>
    </w:pPr>
    <w:rPr>
      <w:rFonts w:eastAsia="Times New Roman"/>
      <w:i/>
      <w:iCs/>
      <w:szCs w:val="24"/>
      <w:lang w:eastAsia="ru-RU"/>
    </w:rPr>
  </w:style>
  <w:style w:type="paragraph" w:styleId="afc">
    <w:name w:val="endnote text"/>
    <w:basedOn w:val="a0"/>
    <w:link w:val="afd"/>
    <w:uiPriority w:val="99"/>
    <w:rsid w:val="00A24532"/>
    <w:pPr>
      <w:widowControl/>
      <w:suppressAutoHyphens w:val="0"/>
      <w:snapToGrid/>
      <w:spacing w:line="240" w:lineRule="auto"/>
      <w:ind w:firstLine="709"/>
    </w:pPr>
    <w:rPr>
      <w:sz w:val="20"/>
      <w:lang w:eastAsia="en-US"/>
    </w:rPr>
  </w:style>
  <w:style w:type="character" w:customStyle="1" w:styleId="afd">
    <w:name w:val="Текст концевой сноски Знак"/>
    <w:link w:val="afc"/>
    <w:uiPriority w:val="99"/>
    <w:rsid w:val="00A24532"/>
    <w:rPr>
      <w:rFonts w:eastAsia="Calibri"/>
      <w:lang w:eastAsia="en-US"/>
    </w:rPr>
  </w:style>
  <w:style w:type="character" w:styleId="afe">
    <w:name w:val="endnote reference"/>
    <w:uiPriority w:val="99"/>
    <w:rsid w:val="00A24532"/>
    <w:rPr>
      <w:vertAlign w:val="superscript"/>
    </w:rPr>
  </w:style>
  <w:style w:type="paragraph" w:customStyle="1" w:styleId="Iacaaiea">
    <w:name w:val="Iacaaiea"/>
    <w:basedOn w:val="a0"/>
    <w:qFormat/>
    <w:rsid w:val="00A24532"/>
    <w:pPr>
      <w:widowControl/>
      <w:tabs>
        <w:tab w:val="left" w:pos="426"/>
      </w:tabs>
      <w:suppressAutoHyphens w:val="0"/>
      <w:snapToGrid/>
      <w:spacing w:before="120" w:line="360" w:lineRule="atLeast"/>
      <w:ind w:firstLine="0"/>
      <w:jc w:val="center"/>
    </w:pPr>
    <w:rPr>
      <w:rFonts w:eastAsia="Times New Roman"/>
      <w:b/>
      <w:bCs/>
      <w:sz w:val="22"/>
      <w:szCs w:val="22"/>
      <w:lang w:eastAsia="ru-RU"/>
    </w:rPr>
  </w:style>
  <w:style w:type="character" w:customStyle="1" w:styleId="okpdspan">
    <w:name w:val="okpd_span"/>
    <w:rsid w:val="00A24532"/>
  </w:style>
  <w:style w:type="paragraph" w:customStyle="1" w:styleId="Njd">
    <w:name w:val="Обычный.Njd"/>
    <w:qFormat/>
    <w:rsid w:val="00A24532"/>
    <w:rPr>
      <w:rFonts w:eastAsia="Calibri"/>
      <w:sz w:val="24"/>
      <w:szCs w:val="24"/>
    </w:rPr>
  </w:style>
  <w:style w:type="character" w:customStyle="1" w:styleId="iceouttxt4">
    <w:name w:val="iceouttxt4"/>
    <w:rsid w:val="00A24532"/>
    <w:rPr>
      <w:rFonts w:ascii="Arial" w:hAnsi="Arial" w:cs="Arial" w:hint="default"/>
      <w:color w:val="666666"/>
      <w:sz w:val="17"/>
      <w:szCs w:val="17"/>
    </w:rPr>
  </w:style>
  <w:style w:type="character" w:customStyle="1" w:styleId="FontStyle43">
    <w:name w:val="Font Style43"/>
    <w:rsid w:val="00A24532"/>
    <w:rPr>
      <w:rFonts w:ascii="Times New Roman" w:hAnsi="Times New Roman" w:cs="Times New Roman" w:hint="default"/>
      <w:b/>
      <w:bCs/>
      <w:sz w:val="22"/>
      <w:szCs w:val="22"/>
    </w:rPr>
  </w:style>
  <w:style w:type="character" w:customStyle="1" w:styleId="iceouttxt6">
    <w:name w:val="iceouttxt6"/>
    <w:rsid w:val="00A24532"/>
    <w:rPr>
      <w:rFonts w:ascii="Arial" w:hAnsi="Arial" w:cs="Arial" w:hint="default"/>
      <w:color w:val="666666"/>
      <w:sz w:val="17"/>
      <w:szCs w:val="17"/>
    </w:rPr>
  </w:style>
  <w:style w:type="paragraph" w:styleId="aff">
    <w:name w:val="List Paragraph"/>
    <w:basedOn w:val="a0"/>
    <w:uiPriority w:val="34"/>
    <w:qFormat/>
    <w:rsid w:val="00A24532"/>
    <w:pPr>
      <w:widowControl/>
      <w:suppressAutoHyphens w:val="0"/>
      <w:snapToGrid/>
      <w:spacing w:line="240" w:lineRule="auto"/>
      <w:ind w:left="720" w:firstLine="709"/>
      <w:contextualSpacing/>
    </w:pPr>
    <w:rPr>
      <w:sz w:val="28"/>
      <w:szCs w:val="22"/>
      <w:lang w:eastAsia="en-US"/>
    </w:rPr>
  </w:style>
  <w:style w:type="paragraph" w:customStyle="1" w:styleId="Style8">
    <w:name w:val="Style8"/>
    <w:basedOn w:val="a0"/>
    <w:uiPriority w:val="99"/>
    <w:qFormat/>
    <w:rsid w:val="00A24532"/>
    <w:pPr>
      <w:suppressAutoHyphens w:val="0"/>
      <w:autoSpaceDE w:val="0"/>
      <w:autoSpaceDN w:val="0"/>
      <w:adjustRightInd w:val="0"/>
      <w:snapToGrid/>
      <w:spacing w:line="240" w:lineRule="auto"/>
      <w:ind w:firstLine="0"/>
      <w:jc w:val="left"/>
    </w:pPr>
    <w:rPr>
      <w:rFonts w:eastAsia="Times New Roman"/>
      <w:szCs w:val="24"/>
      <w:lang w:eastAsia="ru-RU"/>
    </w:rPr>
  </w:style>
  <w:style w:type="character" w:customStyle="1" w:styleId="FontStyle27">
    <w:name w:val="Font Style27"/>
    <w:rsid w:val="00A24532"/>
    <w:rPr>
      <w:rFonts w:ascii="Times New Roman" w:hAnsi="Times New Roman" w:cs="Times New Roman" w:hint="default"/>
      <w:b/>
      <w:bCs/>
      <w:sz w:val="24"/>
      <w:szCs w:val="24"/>
    </w:rPr>
  </w:style>
  <w:style w:type="character" w:customStyle="1" w:styleId="aff0">
    <w:name w:val="Символ сноски"/>
    <w:rsid w:val="00A24532"/>
    <w:rPr>
      <w:vertAlign w:val="superscript"/>
    </w:rPr>
  </w:style>
  <w:style w:type="paragraph" w:customStyle="1" w:styleId="ConsPlusTitle">
    <w:name w:val="ConsPlusTitle"/>
    <w:qFormat/>
    <w:rsid w:val="00A24532"/>
    <w:pPr>
      <w:widowControl w:val="0"/>
      <w:suppressAutoHyphens/>
      <w:autoSpaceDE w:val="0"/>
    </w:pPr>
    <w:rPr>
      <w:rFonts w:ascii="Arial" w:hAnsi="Arial" w:cs="Arial"/>
      <w:b/>
      <w:bCs/>
      <w:lang w:eastAsia="ar-SA"/>
    </w:rPr>
  </w:style>
  <w:style w:type="character" w:customStyle="1" w:styleId="iceouttxt1">
    <w:name w:val="iceouttxt1"/>
    <w:rsid w:val="00A24532"/>
    <w:rPr>
      <w:rFonts w:ascii="Arial" w:hAnsi="Arial" w:cs="Arial" w:hint="default"/>
      <w:color w:val="666666"/>
      <w:sz w:val="17"/>
      <w:szCs w:val="17"/>
    </w:rPr>
  </w:style>
  <w:style w:type="character" w:customStyle="1" w:styleId="-">
    <w:name w:val="Интернет-ссылка"/>
    <w:rsid w:val="00A24532"/>
    <w:rPr>
      <w:color w:val="0000FF"/>
      <w:u w:val="single"/>
    </w:rPr>
  </w:style>
  <w:style w:type="paragraph" w:customStyle="1" w:styleId="310">
    <w:name w:val="Заголовок 31"/>
    <w:basedOn w:val="a0"/>
    <w:qFormat/>
    <w:rsid w:val="00A24532"/>
    <w:pPr>
      <w:keepNext/>
      <w:widowControl/>
      <w:tabs>
        <w:tab w:val="left" w:pos="312"/>
      </w:tabs>
      <w:suppressAutoHyphens w:val="0"/>
      <w:snapToGrid/>
      <w:spacing w:before="240" w:after="60" w:line="240" w:lineRule="auto"/>
      <w:ind w:left="142" w:firstLine="0"/>
      <w:outlineLvl w:val="2"/>
    </w:pPr>
    <w:rPr>
      <w:rFonts w:ascii="Arial" w:eastAsia="Times New Roman" w:hAnsi="Arial" w:cs="Arial"/>
      <w:b/>
      <w:bCs/>
      <w:szCs w:val="24"/>
      <w:lang w:eastAsia="zh-CN"/>
    </w:rPr>
  </w:style>
  <w:style w:type="paragraph" w:customStyle="1" w:styleId="41">
    <w:name w:val="Заголовок 41"/>
    <w:basedOn w:val="a0"/>
    <w:qFormat/>
    <w:rsid w:val="00A24532"/>
    <w:pPr>
      <w:keepNext/>
      <w:widowControl/>
      <w:suppressAutoHyphens w:val="0"/>
      <w:snapToGrid/>
      <w:spacing w:before="120" w:after="120" w:line="240" w:lineRule="auto"/>
      <w:ind w:left="864" w:hanging="864"/>
      <w:jc w:val="left"/>
      <w:outlineLvl w:val="3"/>
    </w:pPr>
    <w:rPr>
      <w:rFonts w:ascii="Liberation Serif" w:eastAsia="SimSun" w:hAnsi="Liberation Serif" w:cs="Mangal"/>
      <w:b/>
      <w:bCs/>
      <w:szCs w:val="24"/>
      <w:lang w:eastAsia="zh-CN"/>
    </w:rPr>
  </w:style>
  <w:style w:type="character" w:customStyle="1" w:styleId="aff1">
    <w:name w:val="Основной текст Знак Знак Знак Знак Знак Знак"/>
    <w:aliases w:val="Основной текст Знак Знак Знак Знак Знак1,Основной текст Знак Знак Знак Знак1,b Знак,Caaieiaie aeaau Знак,Заголовок главы Знак,Основной текст Знак1 Знак1,Основной текст Знак Знак Знак1,Common Hatch Знак1"/>
    <w:uiPriority w:val="99"/>
    <w:rsid w:val="00A24532"/>
    <w:rPr>
      <w:rFonts w:ascii="Times New Roman" w:eastAsia="Times New Roman" w:hAnsi="Times New Roman" w:cs="Times New Roman"/>
      <w:sz w:val="24"/>
      <w:szCs w:val="24"/>
      <w:lang w:eastAsia="zh-CN"/>
    </w:rPr>
  </w:style>
  <w:style w:type="character" w:styleId="aff2">
    <w:name w:val="Emphasis"/>
    <w:uiPriority w:val="20"/>
    <w:qFormat/>
    <w:rsid w:val="00A24532"/>
    <w:rPr>
      <w:i/>
      <w:iCs/>
    </w:rPr>
  </w:style>
  <w:style w:type="character" w:customStyle="1" w:styleId="lbl14">
    <w:name w:val="lbl14"/>
    <w:rsid w:val="00A24532"/>
    <w:rPr>
      <w:color w:val="777777"/>
      <w:sz w:val="18"/>
      <w:szCs w:val="18"/>
    </w:rPr>
  </w:style>
  <w:style w:type="character" w:styleId="aff3">
    <w:name w:val="annotation reference"/>
    <w:uiPriority w:val="99"/>
    <w:unhideWhenUsed/>
    <w:rsid w:val="00A24532"/>
    <w:rPr>
      <w:sz w:val="16"/>
      <w:szCs w:val="16"/>
    </w:rPr>
  </w:style>
  <w:style w:type="paragraph" w:styleId="aff4">
    <w:name w:val="annotation text"/>
    <w:basedOn w:val="a0"/>
    <w:link w:val="aff5"/>
    <w:uiPriority w:val="99"/>
    <w:unhideWhenUsed/>
    <w:rsid w:val="00A24532"/>
    <w:pPr>
      <w:widowControl/>
      <w:suppressAutoHyphens w:val="0"/>
      <w:snapToGrid/>
      <w:spacing w:line="240" w:lineRule="auto"/>
      <w:ind w:firstLine="709"/>
    </w:pPr>
    <w:rPr>
      <w:sz w:val="20"/>
      <w:lang w:eastAsia="en-US"/>
    </w:rPr>
  </w:style>
  <w:style w:type="character" w:customStyle="1" w:styleId="aff5">
    <w:name w:val="Текст примечания Знак"/>
    <w:link w:val="aff4"/>
    <w:uiPriority w:val="99"/>
    <w:rsid w:val="00A24532"/>
    <w:rPr>
      <w:rFonts w:eastAsia="Calibri"/>
      <w:lang w:eastAsia="en-US"/>
    </w:rPr>
  </w:style>
  <w:style w:type="paragraph" w:styleId="aff6">
    <w:name w:val="annotation subject"/>
    <w:basedOn w:val="aff4"/>
    <w:next w:val="aff4"/>
    <w:link w:val="aff7"/>
    <w:uiPriority w:val="99"/>
    <w:unhideWhenUsed/>
    <w:rsid w:val="00A24532"/>
    <w:rPr>
      <w:b/>
      <w:bCs/>
    </w:rPr>
  </w:style>
  <w:style w:type="character" w:customStyle="1" w:styleId="aff7">
    <w:name w:val="Тема примечания Знак"/>
    <w:link w:val="aff6"/>
    <w:uiPriority w:val="99"/>
    <w:rsid w:val="00A24532"/>
    <w:rPr>
      <w:rFonts w:eastAsia="Calibri"/>
      <w:b/>
      <w:bCs/>
      <w:lang w:eastAsia="en-US"/>
    </w:rPr>
  </w:style>
  <w:style w:type="character" w:customStyle="1" w:styleId="st1">
    <w:name w:val="st1"/>
    <w:rsid w:val="00A24532"/>
  </w:style>
  <w:style w:type="paragraph" w:customStyle="1" w:styleId="s1">
    <w:name w:val="s_1"/>
    <w:basedOn w:val="a0"/>
    <w:qFormat/>
    <w:rsid w:val="00A24532"/>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paragraph" w:customStyle="1" w:styleId="s16">
    <w:name w:val="s_16"/>
    <w:basedOn w:val="a0"/>
    <w:qFormat/>
    <w:rsid w:val="00A24532"/>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paragraph" w:customStyle="1" w:styleId="pj1">
    <w:name w:val="pj1"/>
    <w:basedOn w:val="a0"/>
    <w:qFormat/>
    <w:rsid w:val="00A24532"/>
    <w:pPr>
      <w:widowControl/>
      <w:suppressAutoHyphens w:val="0"/>
      <w:snapToGrid/>
      <w:spacing w:after="125" w:line="240" w:lineRule="auto"/>
      <w:ind w:firstLine="0"/>
    </w:pPr>
    <w:rPr>
      <w:rFonts w:eastAsia="Times New Roman"/>
      <w:sz w:val="18"/>
      <w:szCs w:val="18"/>
      <w:lang w:eastAsia="ru-RU"/>
    </w:rPr>
  </w:style>
  <w:style w:type="character" w:customStyle="1" w:styleId="blk">
    <w:name w:val="blk"/>
    <w:rsid w:val="00A24532"/>
  </w:style>
  <w:style w:type="paragraph" w:customStyle="1" w:styleId="17">
    <w:name w:val="Знак Знак1 Знак Знак"/>
    <w:basedOn w:val="a0"/>
    <w:rsid w:val="00A24532"/>
    <w:pPr>
      <w:widowControl/>
      <w:suppressAutoHyphens w:val="0"/>
      <w:snapToGrid/>
      <w:spacing w:before="100" w:beforeAutospacing="1" w:after="100" w:afterAutospacing="1" w:line="240" w:lineRule="auto"/>
      <w:ind w:firstLine="0"/>
      <w:jc w:val="left"/>
    </w:pPr>
    <w:rPr>
      <w:rFonts w:ascii="Tahoma" w:eastAsia="Times New Roman" w:hAnsi="Tahoma" w:cs="Tahoma"/>
      <w:sz w:val="20"/>
      <w:lang w:val="en-US" w:eastAsia="en-US"/>
    </w:rPr>
  </w:style>
  <w:style w:type="paragraph" w:customStyle="1" w:styleId="7">
    <w:name w:val="Основной текст7"/>
    <w:basedOn w:val="a0"/>
    <w:rsid w:val="00A24532"/>
    <w:pPr>
      <w:widowControl/>
      <w:shd w:val="clear" w:color="auto" w:fill="FFFFFF"/>
      <w:snapToGrid/>
      <w:spacing w:before="6660" w:line="254" w:lineRule="exact"/>
      <w:ind w:firstLine="0"/>
      <w:jc w:val="center"/>
    </w:pPr>
    <w:rPr>
      <w:rFonts w:eastAsia="Arial Unicode MS"/>
      <w:sz w:val="21"/>
      <w:szCs w:val="21"/>
      <w:lang w:eastAsia="zh-CN"/>
    </w:rPr>
  </w:style>
  <w:style w:type="character" w:customStyle="1" w:styleId="aff8">
    <w:name w:val="Колонтитул_"/>
    <w:rsid w:val="00A24532"/>
    <w:rPr>
      <w:rFonts w:ascii="Times New Roman" w:eastAsia="Times New Roman" w:hAnsi="Times New Roman" w:cs="Times New Roman"/>
      <w:b w:val="0"/>
      <w:bCs w:val="0"/>
      <w:i w:val="0"/>
      <w:iCs w:val="0"/>
      <w:smallCaps w:val="0"/>
      <w:strike w:val="0"/>
      <w:sz w:val="8"/>
      <w:szCs w:val="8"/>
      <w:u w:val="none"/>
    </w:rPr>
  </w:style>
  <w:style w:type="character" w:customStyle="1" w:styleId="aff9">
    <w:name w:val="Колонтитул"/>
    <w:rsid w:val="00A2453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05pt">
    <w:name w:val="Колонтитул + 10;5 pt"/>
    <w:rsid w:val="00A2453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Normalunindented">
    <w:name w:val="Normal unindented"/>
    <w:uiPriority w:val="99"/>
    <w:rsid w:val="00A24532"/>
    <w:pPr>
      <w:spacing w:before="120" w:after="120" w:line="276" w:lineRule="auto"/>
      <w:jc w:val="both"/>
    </w:pPr>
    <w:rPr>
      <w:sz w:val="22"/>
      <w:szCs w:val="22"/>
    </w:rPr>
  </w:style>
  <w:style w:type="paragraph" w:customStyle="1" w:styleId="heading1normal">
    <w:name w:val="heading 1 normal"/>
    <w:basedOn w:val="a0"/>
    <w:next w:val="a0"/>
    <w:uiPriority w:val="99"/>
    <w:rsid w:val="00A24532"/>
    <w:pPr>
      <w:widowControl/>
      <w:numPr>
        <w:numId w:val="15"/>
      </w:numPr>
      <w:suppressAutoHyphens w:val="0"/>
      <w:snapToGrid/>
      <w:spacing w:before="120" w:after="120" w:line="276" w:lineRule="auto"/>
      <w:outlineLvl w:val="0"/>
    </w:pPr>
    <w:rPr>
      <w:rFonts w:eastAsia="Times New Roman"/>
      <w:sz w:val="22"/>
      <w:szCs w:val="22"/>
      <w:lang w:eastAsia="ru-RU"/>
    </w:rPr>
  </w:style>
  <w:style w:type="paragraph" w:customStyle="1" w:styleId="Warning">
    <w:name w:val="Warning"/>
    <w:basedOn w:val="a0"/>
    <w:next w:val="a0"/>
    <w:uiPriority w:val="99"/>
    <w:rsid w:val="00A24532"/>
    <w:pPr>
      <w:widowControl/>
      <w:suppressAutoHyphens w:val="0"/>
      <w:snapToGrid/>
      <w:spacing w:before="120" w:after="120" w:line="276" w:lineRule="auto"/>
      <w:ind w:firstLine="708"/>
    </w:pPr>
    <w:rPr>
      <w:rFonts w:eastAsia="Times New Roman"/>
      <w:i/>
      <w:iCs/>
      <w:color w:val="E36C0A"/>
      <w:sz w:val="22"/>
      <w:szCs w:val="22"/>
      <w:lang w:eastAsia="ru-RU"/>
    </w:rPr>
  </w:style>
  <w:style w:type="paragraph" w:customStyle="1" w:styleId="18">
    <w:name w:val="Маркер1"/>
    <w:basedOn w:val="a0"/>
    <w:rsid w:val="00A24532"/>
    <w:pPr>
      <w:tabs>
        <w:tab w:val="left" w:pos="360"/>
      </w:tabs>
      <w:snapToGrid/>
      <w:spacing w:before="120" w:line="300" w:lineRule="atLeast"/>
      <w:ind w:firstLine="0"/>
    </w:pPr>
    <w:rPr>
      <w:rFonts w:eastAsia="Times New Roman"/>
      <w:lang w:eastAsia="zh-CN"/>
    </w:rPr>
  </w:style>
  <w:style w:type="character" w:customStyle="1" w:styleId="1">
    <w:name w:val="Название Знак1"/>
    <w:rsid w:val="00A24532"/>
    <w:rPr>
      <w:rFonts w:ascii="Cambria" w:eastAsia="Times New Roman" w:hAnsi="Cambria" w:cs="Times New Roman"/>
      <w:color w:val="17365D"/>
      <w:spacing w:val="5"/>
      <w:kern w:val="28"/>
      <w:sz w:val="52"/>
      <w:szCs w:val="52"/>
      <w:lang w:eastAsia="ar-SA"/>
    </w:rPr>
  </w:style>
  <w:style w:type="character" w:customStyle="1" w:styleId="19">
    <w:name w:val="Текст сноски Знак1"/>
    <w:rsid w:val="00A24532"/>
    <w:rPr>
      <w:rFonts w:eastAsia="Calibri"/>
      <w:lang w:eastAsia="ar-SA"/>
    </w:rPr>
  </w:style>
  <w:style w:type="character" w:customStyle="1" w:styleId="1a">
    <w:name w:val="Текст концевой сноски Знак1"/>
    <w:uiPriority w:val="99"/>
    <w:rsid w:val="00A24532"/>
    <w:rPr>
      <w:rFonts w:eastAsia="Calibri"/>
      <w:lang w:eastAsia="ar-SA"/>
    </w:rPr>
  </w:style>
  <w:style w:type="paragraph" w:customStyle="1" w:styleId="msolistparagraphcxsplast">
    <w:name w:val="msolistparagraphcxsplast"/>
    <w:basedOn w:val="a0"/>
    <w:uiPriority w:val="99"/>
    <w:rsid w:val="00C27793"/>
    <w:pPr>
      <w:widowControl/>
      <w:numPr>
        <w:numId w:val="29"/>
      </w:numPr>
      <w:tabs>
        <w:tab w:val="clear" w:pos="360"/>
      </w:tabs>
      <w:suppressAutoHyphens w:val="0"/>
      <w:snapToGrid/>
      <w:spacing w:before="100" w:beforeAutospacing="1" w:after="100" w:afterAutospacing="1" w:line="240" w:lineRule="auto"/>
      <w:ind w:left="0" w:firstLine="0"/>
      <w:jc w:val="left"/>
    </w:pPr>
    <w:rPr>
      <w:rFonts w:eastAsia="Times New Roman"/>
      <w:szCs w:val="24"/>
      <w:lang w:eastAsia="ru-RU"/>
    </w:rPr>
  </w:style>
  <w:style w:type="paragraph" w:customStyle="1" w:styleId="parametervalue">
    <w:name w:val="parametervalue"/>
    <w:basedOn w:val="a0"/>
    <w:rsid w:val="00EB69EA"/>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character" w:customStyle="1" w:styleId="Linie">
    <w:name w:val="Linie Знак Знак"/>
    <w:rsid w:val="00B01309"/>
    <w:rPr>
      <w:rFonts w:ascii="Times New Roman" w:eastAsia="Times New Roman" w:hAnsi="Times New Roman"/>
      <w:b/>
      <w:bCs/>
      <w:sz w:val="28"/>
      <w:szCs w:val="28"/>
    </w:rPr>
  </w:style>
  <w:style w:type="character" w:customStyle="1" w:styleId="100">
    <w:name w:val="Знак10 Знак Знак"/>
    <w:rsid w:val="00B01309"/>
    <w:rPr>
      <w:rFonts w:ascii="Times New Roman" w:eastAsia="Times New Roman" w:hAnsi="Times New Roman"/>
      <w:b/>
      <w:bCs/>
      <w:sz w:val="28"/>
      <w:szCs w:val="28"/>
    </w:rPr>
  </w:style>
  <w:style w:type="paragraph" w:customStyle="1" w:styleId="230">
    <w:name w:val="Основной текст 23"/>
    <w:basedOn w:val="a0"/>
    <w:rsid w:val="005715CF"/>
    <w:pPr>
      <w:widowControl/>
      <w:suppressAutoHyphens w:val="0"/>
      <w:snapToGrid/>
      <w:spacing w:line="240" w:lineRule="auto"/>
      <w:ind w:firstLine="567"/>
    </w:pPr>
    <w:rPr>
      <w:rFonts w:eastAsia="Times New Roman"/>
      <w:lang w:eastAsia="ru-RU"/>
    </w:rPr>
  </w:style>
  <w:style w:type="character" w:customStyle="1" w:styleId="2Exact">
    <w:name w:val="Основной текст (2) Exact"/>
    <w:rsid w:val="00BC5FFD"/>
    <w:rPr>
      <w:rFonts w:ascii="Times New Roman" w:eastAsia="Times New Roman" w:hAnsi="Times New Roman" w:cs="Times New Roman"/>
      <w:b w:val="0"/>
      <w:bCs w:val="0"/>
      <w:i w:val="0"/>
      <w:iCs w:val="0"/>
      <w:smallCaps w:val="0"/>
      <w:strike w:val="0"/>
      <w:sz w:val="22"/>
      <w:szCs w:val="22"/>
      <w:u w:val="none"/>
    </w:rPr>
  </w:style>
  <w:style w:type="paragraph" w:customStyle="1" w:styleId="v1gmail-consplusnormal">
    <w:name w:val="v1gmail-consplusnormal"/>
    <w:basedOn w:val="a0"/>
    <w:rsid w:val="0017038A"/>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paragraph" w:customStyle="1" w:styleId="affa">
    <w:name w:val="Нормальный"/>
    <w:basedOn w:val="a0"/>
    <w:rsid w:val="0017038A"/>
    <w:pPr>
      <w:widowControl/>
      <w:overflowPunct w:val="0"/>
      <w:autoSpaceDE w:val="0"/>
      <w:autoSpaceDN w:val="0"/>
      <w:snapToGrid/>
      <w:spacing w:line="240" w:lineRule="auto"/>
      <w:textAlignment w:val="baseline"/>
    </w:pPr>
    <w:rPr>
      <w:rFonts w:eastAsia="Times New Roman"/>
      <w:kern w:val="3"/>
      <w:szCs w:val="22"/>
      <w:lang w:eastAsia="ru-RU"/>
    </w:rPr>
  </w:style>
  <w:style w:type="paragraph" w:customStyle="1" w:styleId="6faf154479ccce674">
    <w:name w:val="6faf154479ccce674"/>
    <w:basedOn w:val="a0"/>
    <w:rsid w:val="00514167"/>
    <w:pPr>
      <w:widowControl/>
      <w:suppressAutoHyphens w:val="0"/>
      <w:snapToGrid/>
      <w:spacing w:before="100" w:beforeAutospacing="1" w:after="100" w:afterAutospacing="1" w:line="240" w:lineRule="auto"/>
      <w:ind w:firstLine="0"/>
      <w:jc w:val="left"/>
    </w:pPr>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Body Text"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Normal (Web)" w:qFormat="1"/>
    <w:lsdException w:name="annotation subject" w:uiPriority="99"/>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6703C"/>
    <w:pPr>
      <w:widowControl w:val="0"/>
      <w:suppressAutoHyphens/>
      <w:snapToGrid w:val="0"/>
      <w:spacing w:line="300" w:lineRule="auto"/>
      <w:ind w:firstLine="720"/>
      <w:jc w:val="both"/>
    </w:pPr>
    <w:rPr>
      <w:rFonts w:eastAsia="Calibri"/>
      <w:sz w:val="24"/>
      <w:lang w:eastAsia="ar-SA"/>
    </w:rPr>
  </w:style>
  <w:style w:type="paragraph" w:styleId="10">
    <w:name w:val="heading 1"/>
    <w:basedOn w:val="a0"/>
    <w:link w:val="11"/>
    <w:qFormat/>
    <w:rsid w:val="00814701"/>
    <w:pPr>
      <w:widowControl/>
      <w:suppressAutoHyphens w:val="0"/>
      <w:snapToGrid/>
      <w:spacing w:before="150" w:after="240" w:line="240" w:lineRule="auto"/>
      <w:ind w:firstLine="0"/>
      <w:jc w:val="left"/>
      <w:outlineLvl w:val="0"/>
    </w:pPr>
    <w:rPr>
      <w:b/>
      <w:bCs/>
      <w:color w:val="1D398D"/>
      <w:kern w:val="36"/>
      <w:sz w:val="36"/>
      <w:szCs w:val="36"/>
      <w:lang w:eastAsia="ru-RU"/>
    </w:rPr>
  </w:style>
  <w:style w:type="paragraph" w:styleId="20">
    <w:name w:val="heading 2"/>
    <w:basedOn w:val="a0"/>
    <w:next w:val="a0"/>
    <w:link w:val="21"/>
    <w:qFormat/>
    <w:rsid w:val="00814701"/>
    <w:pPr>
      <w:keepNext/>
      <w:widowControl/>
      <w:suppressAutoHyphens w:val="0"/>
      <w:snapToGrid/>
      <w:spacing w:before="240" w:after="60" w:line="240" w:lineRule="auto"/>
      <w:ind w:firstLine="0"/>
      <w:jc w:val="left"/>
      <w:outlineLvl w:val="1"/>
    </w:pPr>
    <w:rPr>
      <w:rFonts w:ascii="Cambria" w:hAnsi="Cambria"/>
      <w:b/>
      <w:bCs/>
      <w:i/>
      <w:iCs/>
      <w:sz w:val="28"/>
      <w:szCs w:val="28"/>
      <w:lang w:eastAsia="ru-RU"/>
    </w:rPr>
  </w:style>
  <w:style w:type="paragraph" w:styleId="30">
    <w:name w:val="heading 3"/>
    <w:basedOn w:val="a0"/>
    <w:link w:val="31"/>
    <w:qFormat/>
    <w:rsid w:val="00814701"/>
    <w:pPr>
      <w:widowControl/>
      <w:suppressAutoHyphens w:val="0"/>
      <w:snapToGrid/>
      <w:spacing w:before="240" w:after="96" w:line="240" w:lineRule="auto"/>
      <w:ind w:firstLine="0"/>
      <w:jc w:val="left"/>
      <w:outlineLvl w:val="2"/>
    </w:pPr>
    <w:rPr>
      <w:b/>
      <w:bCs/>
      <w:color w:val="2A3300"/>
      <w:sz w:val="29"/>
      <w:szCs w:val="29"/>
      <w:lang w:eastAsia="ru-RU"/>
    </w:rPr>
  </w:style>
  <w:style w:type="paragraph" w:styleId="4">
    <w:name w:val="heading 4"/>
    <w:basedOn w:val="a0"/>
    <w:next w:val="a0"/>
    <w:link w:val="40"/>
    <w:qFormat/>
    <w:rsid w:val="00A24532"/>
    <w:pPr>
      <w:keepNext/>
      <w:widowControl/>
      <w:suppressAutoHyphens w:val="0"/>
      <w:snapToGrid/>
      <w:spacing w:before="240" w:after="60" w:line="240" w:lineRule="auto"/>
      <w:ind w:firstLine="0"/>
      <w:jc w:val="left"/>
      <w:outlineLvl w:val="3"/>
    </w:pPr>
    <w:rPr>
      <w:rFonts w:ascii="Calibri" w:eastAsia="Times New Roman" w:hAnsi="Calibri"/>
      <w:b/>
      <w:bCs/>
      <w:sz w:val="28"/>
      <w:szCs w:val="28"/>
      <w:lang w:val="x-none" w:eastAsia="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1">
    <w:name w:val="Заголовок 1 Знак"/>
    <w:link w:val="10"/>
    <w:locked/>
    <w:rsid w:val="00814701"/>
    <w:rPr>
      <w:rFonts w:eastAsia="Calibri"/>
      <w:b/>
      <w:bCs/>
      <w:color w:val="1D398D"/>
      <w:kern w:val="36"/>
      <w:sz w:val="36"/>
      <w:szCs w:val="36"/>
      <w:lang w:val="ru-RU" w:eastAsia="ru-RU" w:bidi="ar-SA"/>
    </w:rPr>
  </w:style>
  <w:style w:type="character" w:customStyle="1" w:styleId="21">
    <w:name w:val="Заголовок 2 Знак"/>
    <w:link w:val="20"/>
    <w:locked/>
    <w:rsid w:val="00814701"/>
    <w:rPr>
      <w:rFonts w:ascii="Cambria" w:eastAsia="Calibri" w:hAnsi="Cambria"/>
      <w:b/>
      <w:bCs/>
      <w:i/>
      <w:iCs/>
      <w:sz w:val="28"/>
      <w:szCs w:val="28"/>
      <w:lang w:val="ru-RU" w:eastAsia="ru-RU" w:bidi="ar-SA"/>
    </w:rPr>
  </w:style>
  <w:style w:type="character" w:customStyle="1" w:styleId="31">
    <w:name w:val="Заголовок 3 Знак"/>
    <w:link w:val="30"/>
    <w:locked/>
    <w:rsid w:val="00814701"/>
    <w:rPr>
      <w:rFonts w:eastAsia="Calibri"/>
      <w:b/>
      <w:bCs/>
      <w:color w:val="2A3300"/>
      <w:sz w:val="29"/>
      <w:szCs w:val="29"/>
      <w:lang w:val="ru-RU" w:eastAsia="ru-RU" w:bidi="ar-SA"/>
    </w:rPr>
  </w:style>
  <w:style w:type="character" w:customStyle="1" w:styleId="40">
    <w:name w:val="Заголовок 4 Знак"/>
    <w:link w:val="4"/>
    <w:semiHidden/>
    <w:rsid w:val="00A24532"/>
    <w:rPr>
      <w:rFonts w:ascii="Calibri" w:hAnsi="Calibri"/>
      <w:b/>
      <w:bCs/>
      <w:sz w:val="28"/>
      <w:szCs w:val="28"/>
      <w:lang w:val="x-none" w:eastAsia="x-none"/>
    </w:rPr>
  </w:style>
  <w:style w:type="paragraph" w:customStyle="1" w:styleId="22">
    <w:name w:val="Стиль2"/>
    <w:basedOn w:val="a0"/>
    <w:qFormat/>
    <w:rsid w:val="00814701"/>
    <w:pPr>
      <w:keepNext/>
      <w:keepLines/>
      <w:suppressLineNumbers/>
      <w:tabs>
        <w:tab w:val="num" w:pos="360"/>
      </w:tabs>
      <w:snapToGrid/>
      <w:spacing w:after="60" w:line="240" w:lineRule="auto"/>
      <w:ind w:firstLine="0"/>
    </w:pPr>
    <w:rPr>
      <w:b/>
    </w:rPr>
  </w:style>
  <w:style w:type="paragraph" w:customStyle="1" w:styleId="32">
    <w:name w:val="Стиль3"/>
    <w:basedOn w:val="a0"/>
    <w:qFormat/>
    <w:rsid w:val="00814701"/>
    <w:pPr>
      <w:tabs>
        <w:tab w:val="left" w:pos="1307"/>
      </w:tabs>
      <w:snapToGrid/>
      <w:spacing w:line="240" w:lineRule="auto"/>
      <w:ind w:left="1080" w:firstLine="0"/>
    </w:pPr>
  </w:style>
  <w:style w:type="paragraph" w:customStyle="1" w:styleId="3">
    <w:name w:val="Стиль3 Знак Знак"/>
    <w:basedOn w:val="a0"/>
    <w:qFormat/>
    <w:rsid w:val="00814701"/>
    <w:pPr>
      <w:tabs>
        <w:tab w:val="left" w:pos="227"/>
      </w:tabs>
      <w:snapToGrid/>
      <w:spacing w:line="240" w:lineRule="auto"/>
      <w:ind w:firstLine="0"/>
    </w:pPr>
  </w:style>
  <w:style w:type="paragraph" w:customStyle="1" w:styleId="210">
    <w:name w:val="Нумерованный список 21"/>
    <w:basedOn w:val="a0"/>
    <w:qFormat/>
    <w:rsid w:val="00814701"/>
    <w:pPr>
      <w:widowControl/>
      <w:numPr>
        <w:numId w:val="1"/>
      </w:numPr>
      <w:snapToGrid/>
      <w:spacing w:line="240" w:lineRule="auto"/>
      <w:jc w:val="left"/>
    </w:pPr>
    <w:rPr>
      <w:szCs w:val="24"/>
    </w:rPr>
  </w:style>
  <w:style w:type="paragraph" w:customStyle="1" w:styleId="ConsPlusNormal">
    <w:name w:val="ConsPlusNormal"/>
    <w:link w:val="ConsPlusNormal0"/>
    <w:qFormat/>
    <w:rsid w:val="00814701"/>
    <w:pPr>
      <w:widowControl w:val="0"/>
      <w:autoSpaceDE w:val="0"/>
      <w:autoSpaceDN w:val="0"/>
      <w:adjustRightInd w:val="0"/>
    </w:pPr>
    <w:rPr>
      <w:rFonts w:ascii="Arial" w:eastAsia="Calibri" w:hAnsi="Arial"/>
      <w:sz w:val="22"/>
    </w:rPr>
  </w:style>
  <w:style w:type="character" w:customStyle="1" w:styleId="ConsPlusNormal0">
    <w:name w:val="ConsPlusNormal Знак"/>
    <w:link w:val="ConsPlusNormal"/>
    <w:locked/>
    <w:rsid w:val="00814701"/>
    <w:rPr>
      <w:rFonts w:ascii="Arial" w:eastAsia="Calibri" w:hAnsi="Arial"/>
      <w:sz w:val="22"/>
      <w:lang w:eastAsia="ru-RU" w:bidi="ar-SA"/>
    </w:rPr>
  </w:style>
  <w:style w:type="paragraph" w:styleId="a4">
    <w:name w:val="Title"/>
    <w:basedOn w:val="a0"/>
    <w:link w:val="a5"/>
    <w:qFormat/>
    <w:rsid w:val="00C0328D"/>
    <w:pPr>
      <w:widowControl/>
      <w:suppressAutoHyphens w:val="0"/>
      <w:snapToGrid/>
      <w:spacing w:line="240" w:lineRule="auto"/>
      <w:ind w:firstLine="0"/>
      <w:jc w:val="center"/>
    </w:pPr>
    <w:rPr>
      <w:rFonts w:eastAsia="Times New Roman"/>
      <w:caps/>
      <w:sz w:val="28"/>
      <w:szCs w:val="28"/>
      <w:lang w:val="x-none" w:eastAsia="x-none"/>
    </w:rPr>
  </w:style>
  <w:style w:type="character" w:customStyle="1" w:styleId="a5">
    <w:name w:val="Название Знак"/>
    <w:link w:val="a4"/>
    <w:rsid w:val="00E52E69"/>
    <w:rPr>
      <w:caps/>
      <w:sz w:val="28"/>
      <w:szCs w:val="28"/>
      <w:lang w:val="x-none" w:eastAsia="x-none"/>
    </w:rPr>
  </w:style>
  <w:style w:type="paragraph" w:customStyle="1" w:styleId="FR2">
    <w:name w:val="FR2"/>
    <w:qFormat/>
    <w:rsid w:val="00C0328D"/>
    <w:pPr>
      <w:widowControl w:val="0"/>
      <w:adjustRightInd w:val="0"/>
      <w:spacing w:before="620" w:line="280" w:lineRule="auto"/>
      <w:ind w:firstLine="660"/>
      <w:jc w:val="both"/>
      <w:textAlignment w:val="baseline"/>
    </w:pPr>
    <w:rPr>
      <w:snapToGrid w:val="0"/>
    </w:rPr>
  </w:style>
  <w:style w:type="paragraph" w:customStyle="1" w:styleId="23">
    <w:name w:val=" Знак Знак2 Знак"/>
    <w:basedOn w:val="a0"/>
    <w:rsid w:val="00C0328D"/>
    <w:pPr>
      <w:widowControl/>
      <w:suppressAutoHyphens w:val="0"/>
      <w:snapToGrid/>
      <w:spacing w:before="100" w:beforeAutospacing="1" w:after="100" w:afterAutospacing="1" w:line="240" w:lineRule="auto"/>
      <w:ind w:firstLine="0"/>
      <w:jc w:val="left"/>
    </w:pPr>
    <w:rPr>
      <w:rFonts w:ascii="Tahoma" w:eastAsia="Times New Roman" w:hAnsi="Tahoma" w:cs="Tahoma"/>
      <w:szCs w:val="24"/>
      <w:lang w:val="en-US" w:eastAsia="en-US"/>
    </w:rPr>
  </w:style>
  <w:style w:type="paragraph" w:customStyle="1" w:styleId="ConsNormal">
    <w:name w:val="ConsNormal"/>
    <w:link w:val="ConsNormal0"/>
    <w:qFormat/>
    <w:rsid w:val="00C0328D"/>
    <w:pPr>
      <w:widowControl w:val="0"/>
      <w:ind w:right="19772" w:firstLine="720"/>
    </w:pPr>
    <w:rPr>
      <w:sz w:val="28"/>
      <w:szCs w:val="28"/>
    </w:rPr>
  </w:style>
  <w:style w:type="character" w:customStyle="1" w:styleId="ConsNormal0">
    <w:name w:val="ConsNormal Знак"/>
    <w:link w:val="ConsNormal"/>
    <w:locked/>
    <w:rsid w:val="00FF53B8"/>
    <w:rPr>
      <w:sz w:val="28"/>
      <w:szCs w:val="28"/>
      <w:lang w:bidi="ar-SA"/>
    </w:rPr>
  </w:style>
  <w:style w:type="table" w:styleId="a6">
    <w:name w:val="Table Grid"/>
    <w:basedOn w:val="a2"/>
    <w:rsid w:val="00C0328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aliases w:val="%Hyperlink"/>
    <w:uiPriority w:val="99"/>
    <w:rsid w:val="00C0328D"/>
    <w:rPr>
      <w:color w:val="0000FF"/>
      <w:u w:val="single"/>
    </w:rPr>
  </w:style>
  <w:style w:type="paragraph" w:styleId="a8">
    <w:name w:val="Body Text"/>
    <w:aliases w:val="Основной текст Знак,Основной текст Знак1,Основной текст Знак Знак,Common Hatch,Заг1,BO,ID,body indent,ändrad, ändrad,EHPT,Body Text2,body text,Основной текст Знак Знак Знак Знак Знак,Основной текст Знак Знак Знак Знак,b,Caaieiaie aeaau"/>
    <w:basedOn w:val="a0"/>
    <w:link w:val="24"/>
    <w:qFormat/>
    <w:rsid w:val="00C0328D"/>
    <w:pPr>
      <w:widowControl/>
      <w:suppressAutoHyphens w:val="0"/>
      <w:snapToGrid/>
      <w:spacing w:line="240" w:lineRule="auto"/>
      <w:ind w:firstLine="0"/>
      <w:jc w:val="center"/>
    </w:pPr>
    <w:rPr>
      <w:rFonts w:eastAsia="Times New Roman"/>
      <w:szCs w:val="24"/>
      <w:lang w:val="x-none" w:eastAsia="x-none"/>
    </w:rPr>
  </w:style>
  <w:style w:type="character" w:customStyle="1" w:styleId="24">
    <w:name w:val="Основной текст Знак2"/>
    <w:aliases w:val="Основной текст Знак Знак1,Основной текст Знак1 Знак,Основной текст Знак Знак Знак,Common Hatch Знак,Заг1 Знак,BO Знак,ID Знак,body indent Знак,ändrad Знак, ändrad Знак,EHPT Знак,Body Text2 Знак,body text Знак,b Знак1"/>
    <w:link w:val="a8"/>
    <w:locked/>
    <w:rsid w:val="00C0328D"/>
    <w:rPr>
      <w:sz w:val="24"/>
      <w:szCs w:val="24"/>
      <w:lang w:val="x-none" w:eastAsia="x-none" w:bidi="ar-SA"/>
    </w:rPr>
  </w:style>
  <w:style w:type="paragraph" w:customStyle="1" w:styleId="Default">
    <w:name w:val="Default"/>
    <w:link w:val="Default0"/>
    <w:qFormat/>
    <w:rsid w:val="00C0328D"/>
    <w:pPr>
      <w:widowControl w:val="0"/>
      <w:autoSpaceDE w:val="0"/>
      <w:autoSpaceDN w:val="0"/>
      <w:adjustRightInd w:val="0"/>
    </w:pPr>
    <w:rPr>
      <w:rFonts w:ascii="GaramondC" w:hAnsi="GaramondC"/>
      <w:color w:val="000000"/>
      <w:sz w:val="24"/>
      <w:szCs w:val="24"/>
    </w:rPr>
  </w:style>
  <w:style w:type="character" w:customStyle="1" w:styleId="Default0">
    <w:name w:val="Default Знак"/>
    <w:link w:val="Default"/>
    <w:locked/>
    <w:rsid w:val="00C0328D"/>
    <w:rPr>
      <w:rFonts w:ascii="GaramondC" w:hAnsi="GaramondC"/>
      <w:color w:val="000000"/>
      <w:sz w:val="24"/>
      <w:szCs w:val="24"/>
      <w:lang w:val="ru-RU" w:eastAsia="ru-RU" w:bidi="ar-SA"/>
    </w:rPr>
  </w:style>
  <w:style w:type="character" w:customStyle="1" w:styleId="apple-style-span">
    <w:name w:val="apple-style-span"/>
    <w:basedOn w:val="a1"/>
    <w:rsid w:val="00B13274"/>
  </w:style>
  <w:style w:type="paragraph" w:styleId="a9">
    <w:name w:val="Body Text Indent"/>
    <w:basedOn w:val="a0"/>
    <w:link w:val="aa"/>
    <w:rsid w:val="00A109E1"/>
    <w:pPr>
      <w:spacing w:after="120"/>
      <w:ind w:left="283"/>
    </w:pPr>
    <w:rPr>
      <w:lang w:val="x-none"/>
    </w:rPr>
  </w:style>
  <w:style w:type="character" w:customStyle="1" w:styleId="aa">
    <w:name w:val="Основной текст с отступом Знак"/>
    <w:link w:val="a9"/>
    <w:rsid w:val="00A109E1"/>
    <w:rPr>
      <w:rFonts w:eastAsia="Calibri"/>
      <w:sz w:val="24"/>
      <w:lang w:eastAsia="ar-SA"/>
    </w:rPr>
  </w:style>
  <w:style w:type="paragraph" w:styleId="33">
    <w:name w:val="Body Text 3"/>
    <w:basedOn w:val="a0"/>
    <w:link w:val="34"/>
    <w:rsid w:val="00A109E1"/>
    <w:pPr>
      <w:spacing w:after="120"/>
    </w:pPr>
    <w:rPr>
      <w:sz w:val="16"/>
      <w:szCs w:val="16"/>
      <w:lang w:val="x-none"/>
    </w:rPr>
  </w:style>
  <w:style w:type="character" w:customStyle="1" w:styleId="34">
    <w:name w:val="Основной текст 3 Знак"/>
    <w:link w:val="33"/>
    <w:rsid w:val="00A109E1"/>
    <w:rPr>
      <w:rFonts w:eastAsia="Calibri"/>
      <w:sz w:val="16"/>
      <w:szCs w:val="16"/>
      <w:lang w:eastAsia="ar-SA"/>
    </w:rPr>
  </w:style>
  <w:style w:type="paragraph" w:styleId="25">
    <w:name w:val="Body Text Indent 2"/>
    <w:basedOn w:val="a0"/>
    <w:link w:val="26"/>
    <w:rsid w:val="00A109E1"/>
    <w:pPr>
      <w:spacing w:after="120" w:line="480" w:lineRule="auto"/>
      <w:ind w:left="283"/>
    </w:pPr>
    <w:rPr>
      <w:lang w:val="x-none"/>
    </w:rPr>
  </w:style>
  <w:style w:type="character" w:customStyle="1" w:styleId="26">
    <w:name w:val="Основной текст с отступом 2 Знак"/>
    <w:link w:val="25"/>
    <w:rsid w:val="00A109E1"/>
    <w:rPr>
      <w:rFonts w:eastAsia="Calibri"/>
      <w:sz w:val="24"/>
      <w:lang w:eastAsia="ar-SA"/>
    </w:rPr>
  </w:style>
  <w:style w:type="paragraph" w:customStyle="1" w:styleId="ConsNonformat">
    <w:name w:val="ConsNonformat"/>
    <w:qFormat/>
    <w:rsid w:val="00A109E1"/>
    <w:pPr>
      <w:widowControl w:val="0"/>
      <w:ind w:right="19772"/>
    </w:pPr>
    <w:rPr>
      <w:rFonts w:ascii="Courier New" w:hAnsi="Courier New" w:cs="Courier New"/>
      <w:sz w:val="22"/>
      <w:szCs w:val="22"/>
    </w:rPr>
  </w:style>
  <w:style w:type="paragraph" w:customStyle="1" w:styleId="ConsPlusNonformat">
    <w:name w:val="ConsPlusNonformat"/>
    <w:qFormat/>
    <w:rsid w:val="00A109E1"/>
    <w:pPr>
      <w:autoSpaceDE w:val="0"/>
      <w:autoSpaceDN w:val="0"/>
      <w:adjustRightInd w:val="0"/>
    </w:pPr>
    <w:rPr>
      <w:rFonts w:ascii="Courier New" w:hAnsi="Courier New" w:cs="Courier New"/>
    </w:rPr>
  </w:style>
  <w:style w:type="paragraph" w:customStyle="1" w:styleId="Iiiaeuiue">
    <w:name w:val="Ii?iaeuiue"/>
    <w:qFormat/>
    <w:rsid w:val="00A109E1"/>
    <w:pPr>
      <w:widowControl w:val="0"/>
      <w:overflowPunct w:val="0"/>
      <w:autoSpaceDE w:val="0"/>
      <w:autoSpaceDN w:val="0"/>
      <w:adjustRightInd w:val="0"/>
    </w:pPr>
  </w:style>
  <w:style w:type="paragraph" w:customStyle="1" w:styleId="List2">
    <w:name w:val="List2"/>
    <w:basedOn w:val="a0"/>
    <w:qFormat/>
    <w:rsid w:val="00A109E1"/>
    <w:pPr>
      <w:widowControl/>
      <w:tabs>
        <w:tab w:val="left" w:pos="1701"/>
      </w:tabs>
      <w:suppressAutoHyphens w:val="0"/>
      <w:snapToGrid/>
      <w:spacing w:line="360" w:lineRule="auto"/>
      <w:ind w:firstLine="0"/>
    </w:pPr>
    <w:rPr>
      <w:rFonts w:eastAsia="Times New Roman"/>
      <w:lang w:eastAsia="ru-RU"/>
    </w:rPr>
  </w:style>
  <w:style w:type="paragraph" w:styleId="ab">
    <w:name w:val="header"/>
    <w:aliases w:val="Linie"/>
    <w:basedOn w:val="a0"/>
    <w:link w:val="ac"/>
    <w:rsid w:val="00B0330B"/>
    <w:pPr>
      <w:tabs>
        <w:tab w:val="center" w:pos="4677"/>
        <w:tab w:val="right" w:pos="9355"/>
      </w:tabs>
    </w:pPr>
    <w:rPr>
      <w:lang w:val="x-none"/>
    </w:rPr>
  </w:style>
  <w:style w:type="character" w:customStyle="1" w:styleId="ac">
    <w:name w:val="Верхний колонтитул Знак"/>
    <w:aliases w:val="Linie Знак"/>
    <w:link w:val="ab"/>
    <w:rsid w:val="00B0330B"/>
    <w:rPr>
      <w:rFonts w:eastAsia="Calibri"/>
      <w:sz w:val="24"/>
      <w:lang w:eastAsia="ar-SA"/>
    </w:rPr>
  </w:style>
  <w:style w:type="paragraph" w:styleId="ad">
    <w:name w:val="footer"/>
    <w:aliases w:val="Знак10"/>
    <w:basedOn w:val="a0"/>
    <w:link w:val="ae"/>
    <w:rsid w:val="00B0330B"/>
    <w:pPr>
      <w:tabs>
        <w:tab w:val="center" w:pos="4677"/>
        <w:tab w:val="right" w:pos="9355"/>
      </w:tabs>
    </w:pPr>
    <w:rPr>
      <w:lang w:val="x-none"/>
    </w:rPr>
  </w:style>
  <w:style w:type="character" w:customStyle="1" w:styleId="ae">
    <w:name w:val="Нижний колонтитул Знак"/>
    <w:aliases w:val="Знак10 Знак"/>
    <w:link w:val="ad"/>
    <w:rsid w:val="00B0330B"/>
    <w:rPr>
      <w:rFonts w:eastAsia="Calibri"/>
      <w:sz w:val="24"/>
      <w:lang w:eastAsia="ar-SA"/>
    </w:rPr>
  </w:style>
  <w:style w:type="paragraph" w:customStyle="1" w:styleId="p39">
    <w:name w:val="p39"/>
    <w:basedOn w:val="a0"/>
    <w:qFormat/>
    <w:rsid w:val="00387D66"/>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paragraph" w:customStyle="1" w:styleId="p41">
    <w:name w:val="p41"/>
    <w:basedOn w:val="a0"/>
    <w:qFormat/>
    <w:rsid w:val="00387D66"/>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character" w:styleId="af">
    <w:name w:val="page number"/>
    <w:basedOn w:val="a1"/>
    <w:rsid w:val="00D2222A"/>
  </w:style>
  <w:style w:type="character" w:customStyle="1" w:styleId="apple-converted-space">
    <w:name w:val="apple-converted-space"/>
    <w:basedOn w:val="a1"/>
    <w:rsid w:val="005A7AA5"/>
  </w:style>
  <w:style w:type="character" w:styleId="af0">
    <w:name w:val="Strong"/>
    <w:uiPriority w:val="22"/>
    <w:qFormat/>
    <w:rsid w:val="005A7AA5"/>
    <w:rPr>
      <w:b/>
      <w:bCs/>
    </w:rPr>
  </w:style>
  <w:style w:type="paragraph" w:customStyle="1" w:styleId="ConsPlusCell">
    <w:name w:val="ConsPlusCell"/>
    <w:qFormat/>
    <w:rsid w:val="00AD586E"/>
    <w:pPr>
      <w:autoSpaceDE w:val="0"/>
      <w:autoSpaceDN w:val="0"/>
      <w:adjustRightInd w:val="0"/>
    </w:pPr>
    <w:rPr>
      <w:rFonts w:ascii="Verdana" w:hAnsi="Verdana" w:cs="Verdana"/>
    </w:rPr>
  </w:style>
  <w:style w:type="character" w:customStyle="1" w:styleId="blk3">
    <w:name w:val="blk3"/>
    <w:rsid w:val="00675C88"/>
    <w:rPr>
      <w:rFonts w:cs="Times New Roman"/>
    </w:rPr>
  </w:style>
  <w:style w:type="paragraph" w:styleId="af1">
    <w:name w:val="No Spacing"/>
    <w:link w:val="af2"/>
    <w:qFormat/>
    <w:rsid w:val="000C57FC"/>
    <w:rPr>
      <w:rFonts w:ascii="Calibri" w:hAnsi="Calibri"/>
      <w:sz w:val="22"/>
      <w:szCs w:val="22"/>
    </w:rPr>
  </w:style>
  <w:style w:type="character" w:customStyle="1" w:styleId="af2">
    <w:name w:val="Без интервала Знак"/>
    <w:link w:val="af1"/>
    <w:locked/>
    <w:rsid w:val="00A24532"/>
    <w:rPr>
      <w:rFonts w:ascii="Calibri" w:hAnsi="Calibri"/>
      <w:sz w:val="22"/>
      <w:szCs w:val="22"/>
    </w:rPr>
  </w:style>
  <w:style w:type="paragraph" w:styleId="2">
    <w:name w:val="Body Text 2"/>
    <w:basedOn w:val="a0"/>
    <w:link w:val="27"/>
    <w:uiPriority w:val="99"/>
    <w:rsid w:val="00CC1D92"/>
    <w:pPr>
      <w:spacing w:after="120" w:line="480" w:lineRule="auto"/>
    </w:pPr>
    <w:rPr>
      <w:rFonts w:eastAsia="Times New Roman"/>
      <w:lang w:val="x-none"/>
    </w:rPr>
  </w:style>
  <w:style w:type="character" w:customStyle="1" w:styleId="27">
    <w:name w:val="Основной текст 2 Знак"/>
    <w:link w:val="2"/>
    <w:uiPriority w:val="99"/>
    <w:rsid w:val="00CC1D92"/>
    <w:rPr>
      <w:sz w:val="24"/>
      <w:lang w:eastAsia="ar-SA"/>
    </w:rPr>
  </w:style>
  <w:style w:type="character" w:customStyle="1" w:styleId="af3">
    <w:name w:val="А_обычный Знак"/>
    <w:rsid w:val="00A0049E"/>
    <w:rPr>
      <w:sz w:val="24"/>
      <w:szCs w:val="24"/>
      <w:lang w:val="ru-RU" w:eastAsia="ru-RU" w:bidi="ar-SA"/>
    </w:rPr>
  </w:style>
  <w:style w:type="paragraph" w:customStyle="1" w:styleId="12">
    <w:name w:val=" Знак Знак Знак Знак Знак Знак Знак Знак Знак Знак Знак Знак Знак Знак Знак1"/>
    <w:basedOn w:val="a0"/>
    <w:rsid w:val="00F87B57"/>
    <w:pPr>
      <w:widowControl/>
      <w:suppressAutoHyphens w:val="0"/>
      <w:snapToGrid/>
      <w:spacing w:before="100" w:beforeAutospacing="1" w:after="100" w:afterAutospacing="1" w:line="240" w:lineRule="auto"/>
      <w:ind w:firstLine="0"/>
      <w:jc w:val="left"/>
    </w:pPr>
    <w:rPr>
      <w:rFonts w:ascii="Tahoma" w:eastAsia="Times New Roman" w:hAnsi="Tahoma"/>
      <w:sz w:val="20"/>
      <w:lang w:val="en-US" w:eastAsia="en-US"/>
    </w:rPr>
  </w:style>
  <w:style w:type="paragraph" w:customStyle="1" w:styleId="13">
    <w:name w:val="Обычный1"/>
    <w:qFormat/>
    <w:rsid w:val="00684666"/>
    <w:pPr>
      <w:widowControl w:val="0"/>
      <w:numPr>
        <w:numId w:val="7"/>
      </w:numPr>
      <w:snapToGrid w:val="0"/>
      <w:spacing w:line="300" w:lineRule="auto"/>
      <w:ind w:left="0" w:firstLine="720"/>
      <w:jc w:val="both"/>
    </w:pPr>
    <w:rPr>
      <w:rFonts w:eastAsia="Calibri"/>
      <w:sz w:val="24"/>
    </w:rPr>
  </w:style>
  <w:style w:type="paragraph" w:customStyle="1" w:styleId="1KGK9">
    <w:name w:val="1KG=K9"/>
    <w:semiHidden/>
    <w:rsid w:val="008B0EEA"/>
    <w:pPr>
      <w:autoSpaceDE w:val="0"/>
      <w:autoSpaceDN w:val="0"/>
    </w:pPr>
    <w:rPr>
      <w:rFonts w:ascii="Arial" w:hAnsi="Arial" w:cs="Arial"/>
      <w:sz w:val="24"/>
      <w:szCs w:val="24"/>
      <w:lang w:val="en-AU"/>
    </w:rPr>
  </w:style>
  <w:style w:type="paragraph" w:styleId="af4">
    <w:name w:val="Normal (Web)"/>
    <w:aliases w:val="Обычный (Web)"/>
    <w:basedOn w:val="a0"/>
    <w:link w:val="af5"/>
    <w:qFormat/>
    <w:rsid w:val="00317B33"/>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character" w:customStyle="1" w:styleId="af5">
    <w:name w:val="Обычный (веб) Знак"/>
    <w:aliases w:val="Обычный (Web) Знак"/>
    <w:link w:val="af4"/>
    <w:rsid w:val="00A24532"/>
    <w:rPr>
      <w:sz w:val="24"/>
      <w:szCs w:val="24"/>
    </w:rPr>
  </w:style>
  <w:style w:type="paragraph" w:styleId="af6">
    <w:name w:val="Balloon Text"/>
    <w:basedOn w:val="a0"/>
    <w:link w:val="a"/>
    <w:rsid w:val="00E870E0"/>
    <w:pPr>
      <w:spacing w:line="240" w:lineRule="auto"/>
    </w:pPr>
    <w:rPr>
      <w:rFonts w:ascii="Tahoma" w:hAnsi="Tahoma"/>
      <w:sz w:val="16"/>
      <w:szCs w:val="16"/>
      <w:lang w:val="x-none"/>
    </w:rPr>
  </w:style>
  <w:style w:type="character" w:customStyle="1" w:styleId="a">
    <w:name w:val="Текст выноски Знак"/>
    <w:link w:val="af6"/>
    <w:rsid w:val="00E870E0"/>
    <w:rPr>
      <w:rFonts w:ascii="Tahoma" w:eastAsia="Calibri" w:hAnsi="Tahoma" w:cs="Tahoma"/>
      <w:sz w:val="16"/>
      <w:szCs w:val="16"/>
      <w:lang w:eastAsia="ar-SA"/>
    </w:rPr>
  </w:style>
  <w:style w:type="paragraph" w:customStyle="1" w:styleId="headertext">
    <w:name w:val="headertext"/>
    <w:basedOn w:val="a0"/>
    <w:qFormat/>
    <w:rsid w:val="008B5555"/>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paragraph" w:styleId="28">
    <w:name w:val="List Number 2"/>
    <w:basedOn w:val="a0"/>
    <w:rsid w:val="000D5B34"/>
    <w:pPr>
      <w:widowControl/>
      <w:tabs>
        <w:tab w:val="num" w:pos="643"/>
        <w:tab w:val="num" w:pos="926"/>
      </w:tabs>
      <w:suppressAutoHyphens w:val="0"/>
      <w:snapToGrid/>
      <w:spacing w:line="240" w:lineRule="auto"/>
      <w:ind w:left="643" w:hanging="360"/>
      <w:jc w:val="left"/>
    </w:pPr>
    <w:rPr>
      <w:rFonts w:eastAsia="Times New Roman"/>
      <w:szCs w:val="24"/>
      <w:lang w:eastAsia="ru-RU"/>
    </w:rPr>
  </w:style>
  <w:style w:type="paragraph" w:customStyle="1" w:styleId="14">
    <w:name w:val="Стиль1"/>
    <w:basedOn w:val="a0"/>
    <w:rsid w:val="000D5B34"/>
    <w:pPr>
      <w:keepNext/>
      <w:keepLines/>
      <w:numPr>
        <w:numId w:val="13"/>
      </w:numPr>
      <w:suppressLineNumbers/>
      <w:snapToGrid/>
      <w:spacing w:after="60" w:line="240" w:lineRule="auto"/>
      <w:jc w:val="left"/>
    </w:pPr>
    <w:rPr>
      <w:rFonts w:eastAsia="Times New Roman"/>
      <w:b/>
      <w:sz w:val="28"/>
      <w:szCs w:val="24"/>
      <w:lang w:eastAsia="ru-RU"/>
    </w:rPr>
  </w:style>
  <w:style w:type="paragraph" w:customStyle="1" w:styleId="NoSpacing">
    <w:name w:val="No Spacing"/>
    <w:link w:val="NoSpacingChar"/>
    <w:rsid w:val="00E408F0"/>
    <w:rPr>
      <w:sz w:val="24"/>
      <w:szCs w:val="24"/>
    </w:rPr>
  </w:style>
  <w:style w:type="character" w:customStyle="1" w:styleId="NoSpacingChar">
    <w:name w:val="No Spacing Char"/>
    <w:link w:val="NoSpacing"/>
    <w:locked/>
    <w:rsid w:val="00E408F0"/>
    <w:rPr>
      <w:sz w:val="24"/>
      <w:szCs w:val="24"/>
      <w:lang w:bidi="ar-SA"/>
    </w:rPr>
  </w:style>
  <w:style w:type="paragraph" w:customStyle="1" w:styleId="15">
    <w:name w:val="Без интервала1"/>
    <w:uiPriority w:val="99"/>
    <w:rsid w:val="00CB3688"/>
    <w:pPr>
      <w:suppressAutoHyphens/>
    </w:pPr>
    <w:rPr>
      <w:rFonts w:ascii="Calibri" w:hAnsi="Calibri" w:cs="Calibri"/>
      <w:sz w:val="22"/>
      <w:szCs w:val="22"/>
      <w:lang w:eastAsia="ar-SA"/>
    </w:rPr>
  </w:style>
  <w:style w:type="character" w:styleId="af7">
    <w:name w:val="FollowedHyperlink"/>
    <w:uiPriority w:val="99"/>
    <w:unhideWhenUsed/>
    <w:rsid w:val="00A24532"/>
    <w:rPr>
      <w:color w:val="800080"/>
      <w:u w:val="single"/>
    </w:rPr>
  </w:style>
  <w:style w:type="paragraph" w:styleId="af8">
    <w:name w:val="Block Text"/>
    <w:basedOn w:val="a0"/>
    <w:unhideWhenUsed/>
    <w:rsid w:val="00A24532"/>
    <w:pPr>
      <w:widowControl/>
      <w:suppressAutoHyphens w:val="0"/>
      <w:snapToGrid/>
      <w:spacing w:line="240" w:lineRule="auto"/>
      <w:ind w:left="426" w:right="-5" w:firstLine="0"/>
    </w:pPr>
    <w:rPr>
      <w:rFonts w:eastAsia="Times New Roman"/>
      <w:szCs w:val="22"/>
      <w:lang w:eastAsia="ru-RU"/>
    </w:rPr>
  </w:style>
  <w:style w:type="paragraph" w:customStyle="1" w:styleId="29">
    <w:name w:val="Знак Знак2 Знак"/>
    <w:basedOn w:val="a0"/>
    <w:qFormat/>
    <w:rsid w:val="00A24532"/>
    <w:pPr>
      <w:widowControl/>
      <w:suppressAutoHyphens w:val="0"/>
      <w:snapToGrid/>
      <w:spacing w:before="100" w:beforeAutospacing="1" w:after="100" w:afterAutospacing="1" w:line="240" w:lineRule="auto"/>
      <w:ind w:firstLine="0"/>
      <w:jc w:val="left"/>
    </w:pPr>
    <w:rPr>
      <w:rFonts w:ascii="Tahoma" w:eastAsia="Times New Roman" w:hAnsi="Tahoma" w:cs="Tahoma"/>
      <w:szCs w:val="24"/>
      <w:lang w:val="en-US" w:eastAsia="en-US"/>
    </w:rPr>
  </w:style>
  <w:style w:type="paragraph" w:customStyle="1" w:styleId="16">
    <w:name w:val="Знак Знак Знак Знак Знак Знак Знак Знак Знак Знак Знак Знак Знак Знак Знак1"/>
    <w:basedOn w:val="a0"/>
    <w:qFormat/>
    <w:rsid w:val="00A24532"/>
    <w:pPr>
      <w:widowControl/>
      <w:suppressAutoHyphens w:val="0"/>
      <w:snapToGrid/>
      <w:spacing w:before="100" w:beforeAutospacing="1" w:after="100" w:afterAutospacing="1" w:line="240" w:lineRule="auto"/>
      <w:ind w:firstLine="0"/>
      <w:jc w:val="left"/>
    </w:pPr>
    <w:rPr>
      <w:rFonts w:ascii="Tahoma" w:eastAsia="Times New Roman" w:hAnsi="Tahoma"/>
      <w:sz w:val="20"/>
      <w:lang w:val="en-US" w:eastAsia="en-US"/>
    </w:rPr>
  </w:style>
  <w:style w:type="character" w:customStyle="1" w:styleId="FontStyle14">
    <w:name w:val="Font Style14"/>
    <w:rsid w:val="00A24532"/>
    <w:rPr>
      <w:rFonts w:ascii="Times New Roman" w:hAnsi="Times New Roman" w:cs="Times New Roman" w:hint="default"/>
      <w:sz w:val="22"/>
      <w:szCs w:val="22"/>
    </w:rPr>
  </w:style>
  <w:style w:type="paragraph" w:customStyle="1" w:styleId="Style6">
    <w:name w:val="Style6"/>
    <w:basedOn w:val="a0"/>
    <w:qFormat/>
    <w:rsid w:val="00A24532"/>
    <w:pPr>
      <w:suppressAutoHyphens w:val="0"/>
      <w:autoSpaceDE w:val="0"/>
      <w:autoSpaceDN w:val="0"/>
      <w:adjustRightInd w:val="0"/>
      <w:snapToGrid/>
      <w:spacing w:line="240" w:lineRule="auto"/>
      <w:ind w:firstLine="0"/>
      <w:jc w:val="left"/>
    </w:pPr>
    <w:rPr>
      <w:rFonts w:eastAsia="Times New Roman"/>
      <w:szCs w:val="24"/>
      <w:lang w:eastAsia="ru-RU"/>
    </w:rPr>
  </w:style>
  <w:style w:type="character" w:customStyle="1" w:styleId="FontStyle23">
    <w:name w:val="Font Style23"/>
    <w:rsid w:val="00A24532"/>
    <w:rPr>
      <w:rFonts w:ascii="Times New Roman" w:hAnsi="Times New Roman" w:cs="Times New Roman"/>
      <w:b/>
      <w:bCs/>
      <w:sz w:val="22"/>
      <w:szCs w:val="22"/>
    </w:rPr>
  </w:style>
  <w:style w:type="paragraph" w:customStyle="1" w:styleId="Style3">
    <w:name w:val="Style3"/>
    <w:basedOn w:val="a0"/>
    <w:qFormat/>
    <w:rsid w:val="00A24532"/>
    <w:pPr>
      <w:suppressAutoHyphens w:val="0"/>
      <w:autoSpaceDE w:val="0"/>
      <w:autoSpaceDN w:val="0"/>
      <w:adjustRightInd w:val="0"/>
      <w:snapToGrid/>
      <w:spacing w:line="250" w:lineRule="exact"/>
      <w:ind w:firstLine="0"/>
      <w:jc w:val="left"/>
    </w:pPr>
    <w:rPr>
      <w:rFonts w:eastAsia="Times New Roman"/>
      <w:szCs w:val="24"/>
      <w:lang w:eastAsia="ru-RU"/>
    </w:rPr>
  </w:style>
  <w:style w:type="paragraph" w:customStyle="1" w:styleId="Style5">
    <w:name w:val="Style5"/>
    <w:basedOn w:val="a0"/>
    <w:qFormat/>
    <w:rsid w:val="00A24532"/>
    <w:pPr>
      <w:suppressAutoHyphens w:val="0"/>
      <w:autoSpaceDE w:val="0"/>
      <w:autoSpaceDN w:val="0"/>
      <w:adjustRightInd w:val="0"/>
      <w:snapToGrid/>
      <w:spacing w:line="240" w:lineRule="auto"/>
      <w:ind w:firstLine="0"/>
      <w:jc w:val="left"/>
    </w:pPr>
    <w:rPr>
      <w:rFonts w:eastAsia="Times New Roman"/>
      <w:szCs w:val="24"/>
      <w:lang w:eastAsia="ru-RU"/>
    </w:rPr>
  </w:style>
  <w:style w:type="paragraph" w:customStyle="1" w:styleId="Style7">
    <w:name w:val="Style7"/>
    <w:basedOn w:val="a0"/>
    <w:qFormat/>
    <w:rsid w:val="00A24532"/>
    <w:pPr>
      <w:suppressAutoHyphens w:val="0"/>
      <w:autoSpaceDE w:val="0"/>
      <w:autoSpaceDN w:val="0"/>
      <w:adjustRightInd w:val="0"/>
      <w:snapToGrid/>
      <w:spacing w:line="240" w:lineRule="auto"/>
      <w:ind w:firstLine="0"/>
      <w:jc w:val="left"/>
    </w:pPr>
    <w:rPr>
      <w:rFonts w:eastAsia="Times New Roman"/>
      <w:szCs w:val="24"/>
      <w:lang w:eastAsia="ru-RU"/>
    </w:rPr>
  </w:style>
  <w:style w:type="character" w:customStyle="1" w:styleId="FontStyle16">
    <w:name w:val="Font Style16"/>
    <w:rsid w:val="00A24532"/>
    <w:rPr>
      <w:rFonts w:ascii="Times New Roman" w:hAnsi="Times New Roman" w:cs="Times New Roman"/>
      <w:sz w:val="22"/>
      <w:szCs w:val="22"/>
    </w:rPr>
  </w:style>
  <w:style w:type="character" w:customStyle="1" w:styleId="FontStyle17">
    <w:name w:val="Font Style17"/>
    <w:rsid w:val="00A24532"/>
    <w:rPr>
      <w:rFonts w:ascii="Times New Roman" w:hAnsi="Times New Roman" w:cs="Times New Roman"/>
      <w:b/>
      <w:bCs/>
      <w:i/>
      <w:iCs/>
      <w:sz w:val="22"/>
      <w:szCs w:val="22"/>
    </w:rPr>
  </w:style>
  <w:style w:type="paragraph" w:customStyle="1" w:styleId="211">
    <w:name w:val="Знак Знак2 Знак1"/>
    <w:basedOn w:val="a0"/>
    <w:qFormat/>
    <w:rsid w:val="00A24532"/>
    <w:pPr>
      <w:widowControl/>
      <w:suppressAutoHyphens w:val="0"/>
      <w:snapToGrid/>
      <w:spacing w:before="100" w:beforeAutospacing="1" w:after="100" w:afterAutospacing="1" w:line="240" w:lineRule="auto"/>
      <w:ind w:firstLine="0"/>
      <w:jc w:val="left"/>
    </w:pPr>
    <w:rPr>
      <w:rFonts w:ascii="Tahoma" w:eastAsia="Times New Roman" w:hAnsi="Tahoma" w:cs="Tahoma"/>
      <w:szCs w:val="24"/>
      <w:lang w:val="en-US" w:eastAsia="en-US"/>
    </w:rPr>
  </w:style>
  <w:style w:type="paragraph" w:customStyle="1" w:styleId="Style1">
    <w:name w:val="Style1"/>
    <w:basedOn w:val="a0"/>
    <w:qFormat/>
    <w:rsid w:val="00A24532"/>
    <w:pPr>
      <w:suppressAutoHyphens w:val="0"/>
      <w:autoSpaceDE w:val="0"/>
      <w:autoSpaceDN w:val="0"/>
      <w:adjustRightInd w:val="0"/>
      <w:snapToGrid/>
      <w:spacing w:line="240" w:lineRule="auto"/>
      <w:ind w:firstLine="0"/>
    </w:pPr>
    <w:rPr>
      <w:rFonts w:eastAsia="Times New Roman"/>
      <w:szCs w:val="24"/>
      <w:lang w:eastAsia="ru-RU"/>
    </w:rPr>
  </w:style>
  <w:style w:type="character" w:styleId="af9">
    <w:name w:val="footnote reference"/>
    <w:uiPriority w:val="99"/>
    <w:rsid w:val="00A24532"/>
    <w:rPr>
      <w:vertAlign w:val="superscript"/>
    </w:rPr>
  </w:style>
  <w:style w:type="paragraph" w:styleId="afa">
    <w:name w:val="footnote text"/>
    <w:basedOn w:val="a0"/>
    <w:link w:val="afb"/>
    <w:rsid w:val="00A24532"/>
    <w:pPr>
      <w:widowControl/>
      <w:suppressAutoHyphens w:val="0"/>
      <w:snapToGrid/>
      <w:spacing w:before="120" w:after="120" w:line="216" w:lineRule="auto"/>
      <w:ind w:firstLine="482"/>
    </w:pPr>
    <w:rPr>
      <w:rFonts w:eastAsia="Times New Roman"/>
      <w:sz w:val="20"/>
      <w:lang w:eastAsia="ru-RU"/>
    </w:rPr>
  </w:style>
  <w:style w:type="character" w:customStyle="1" w:styleId="afb">
    <w:name w:val="Текст сноски Знак"/>
    <w:basedOn w:val="a1"/>
    <w:link w:val="afa"/>
    <w:rsid w:val="00A24532"/>
  </w:style>
  <w:style w:type="paragraph" w:customStyle="1" w:styleId="title1">
    <w:name w:val="title1"/>
    <w:basedOn w:val="a0"/>
    <w:qFormat/>
    <w:rsid w:val="00A24532"/>
    <w:pPr>
      <w:widowControl/>
      <w:suppressAutoHyphens w:val="0"/>
      <w:snapToGrid/>
      <w:spacing w:before="100" w:beforeAutospacing="1" w:after="100" w:afterAutospacing="1" w:line="240" w:lineRule="auto"/>
      <w:ind w:firstLine="0"/>
      <w:jc w:val="left"/>
    </w:pPr>
    <w:rPr>
      <w:rFonts w:eastAsia="Times New Roman"/>
      <w:i/>
      <w:iCs/>
      <w:szCs w:val="24"/>
      <w:lang w:eastAsia="ru-RU"/>
    </w:rPr>
  </w:style>
  <w:style w:type="paragraph" w:styleId="afc">
    <w:name w:val="endnote text"/>
    <w:basedOn w:val="a0"/>
    <w:link w:val="afd"/>
    <w:uiPriority w:val="99"/>
    <w:rsid w:val="00A24532"/>
    <w:pPr>
      <w:widowControl/>
      <w:suppressAutoHyphens w:val="0"/>
      <w:snapToGrid/>
      <w:spacing w:line="240" w:lineRule="auto"/>
      <w:ind w:firstLine="709"/>
    </w:pPr>
    <w:rPr>
      <w:sz w:val="20"/>
      <w:lang w:eastAsia="en-US"/>
    </w:rPr>
  </w:style>
  <w:style w:type="character" w:customStyle="1" w:styleId="afd">
    <w:name w:val="Текст концевой сноски Знак"/>
    <w:link w:val="afc"/>
    <w:uiPriority w:val="99"/>
    <w:rsid w:val="00A24532"/>
    <w:rPr>
      <w:rFonts w:eastAsia="Calibri"/>
      <w:lang w:eastAsia="en-US"/>
    </w:rPr>
  </w:style>
  <w:style w:type="character" w:styleId="afe">
    <w:name w:val="endnote reference"/>
    <w:uiPriority w:val="99"/>
    <w:rsid w:val="00A24532"/>
    <w:rPr>
      <w:vertAlign w:val="superscript"/>
    </w:rPr>
  </w:style>
  <w:style w:type="paragraph" w:customStyle="1" w:styleId="Iacaaiea">
    <w:name w:val="Iacaaiea"/>
    <w:basedOn w:val="a0"/>
    <w:qFormat/>
    <w:rsid w:val="00A24532"/>
    <w:pPr>
      <w:widowControl/>
      <w:tabs>
        <w:tab w:val="left" w:pos="426"/>
      </w:tabs>
      <w:suppressAutoHyphens w:val="0"/>
      <w:snapToGrid/>
      <w:spacing w:before="120" w:line="360" w:lineRule="atLeast"/>
      <w:ind w:firstLine="0"/>
      <w:jc w:val="center"/>
    </w:pPr>
    <w:rPr>
      <w:rFonts w:eastAsia="Times New Roman"/>
      <w:b/>
      <w:bCs/>
      <w:sz w:val="22"/>
      <w:szCs w:val="22"/>
      <w:lang w:eastAsia="ru-RU"/>
    </w:rPr>
  </w:style>
  <w:style w:type="character" w:customStyle="1" w:styleId="okpdspan">
    <w:name w:val="okpd_span"/>
    <w:rsid w:val="00A24532"/>
  </w:style>
  <w:style w:type="paragraph" w:customStyle="1" w:styleId="Njd">
    <w:name w:val="Обычный.Njd"/>
    <w:qFormat/>
    <w:rsid w:val="00A24532"/>
    <w:rPr>
      <w:rFonts w:eastAsia="Calibri"/>
      <w:sz w:val="24"/>
      <w:szCs w:val="24"/>
    </w:rPr>
  </w:style>
  <w:style w:type="character" w:customStyle="1" w:styleId="iceouttxt4">
    <w:name w:val="iceouttxt4"/>
    <w:rsid w:val="00A24532"/>
    <w:rPr>
      <w:rFonts w:ascii="Arial" w:hAnsi="Arial" w:cs="Arial" w:hint="default"/>
      <w:color w:val="666666"/>
      <w:sz w:val="17"/>
      <w:szCs w:val="17"/>
    </w:rPr>
  </w:style>
  <w:style w:type="character" w:customStyle="1" w:styleId="FontStyle43">
    <w:name w:val="Font Style43"/>
    <w:rsid w:val="00A24532"/>
    <w:rPr>
      <w:rFonts w:ascii="Times New Roman" w:hAnsi="Times New Roman" w:cs="Times New Roman" w:hint="default"/>
      <w:b/>
      <w:bCs/>
      <w:sz w:val="22"/>
      <w:szCs w:val="22"/>
    </w:rPr>
  </w:style>
  <w:style w:type="character" w:customStyle="1" w:styleId="iceouttxt6">
    <w:name w:val="iceouttxt6"/>
    <w:rsid w:val="00A24532"/>
    <w:rPr>
      <w:rFonts w:ascii="Arial" w:hAnsi="Arial" w:cs="Arial" w:hint="default"/>
      <w:color w:val="666666"/>
      <w:sz w:val="17"/>
      <w:szCs w:val="17"/>
    </w:rPr>
  </w:style>
  <w:style w:type="paragraph" w:styleId="aff">
    <w:name w:val="List Paragraph"/>
    <w:basedOn w:val="a0"/>
    <w:uiPriority w:val="34"/>
    <w:qFormat/>
    <w:rsid w:val="00A24532"/>
    <w:pPr>
      <w:widowControl/>
      <w:suppressAutoHyphens w:val="0"/>
      <w:snapToGrid/>
      <w:spacing w:line="240" w:lineRule="auto"/>
      <w:ind w:left="720" w:firstLine="709"/>
      <w:contextualSpacing/>
    </w:pPr>
    <w:rPr>
      <w:sz w:val="28"/>
      <w:szCs w:val="22"/>
      <w:lang w:eastAsia="en-US"/>
    </w:rPr>
  </w:style>
  <w:style w:type="paragraph" w:customStyle="1" w:styleId="Style8">
    <w:name w:val="Style8"/>
    <w:basedOn w:val="a0"/>
    <w:uiPriority w:val="99"/>
    <w:qFormat/>
    <w:rsid w:val="00A24532"/>
    <w:pPr>
      <w:suppressAutoHyphens w:val="0"/>
      <w:autoSpaceDE w:val="0"/>
      <w:autoSpaceDN w:val="0"/>
      <w:adjustRightInd w:val="0"/>
      <w:snapToGrid/>
      <w:spacing w:line="240" w:lineRule="auto"/>
      <w:ind w:firstLine="0"/>
      <w:jc w:val="left"/>
    </w:pPr>
    <w:rPr>
      <w:rFonts w:eastAsia="Times New Roman"/>
      <w:szCs w:val="24"/>
      <w:lang w:eastAsia="ru-RU"/>
    </w:rPr>
  </w:style>
  <w:style w:type="character" w:customStyle="1" w:styleId="FontStyle27">
    <w:name w:val="Font Style27"/>
    <w:rsid w:val="00A24532"/>
    <w:rPr>
      <w:rFonts w:ascii="Times New Roman" w:hAnsi="Times New Roman" w:cs="Times New Roman" w:hint="default"/>
      <w:b/>
      <w:bCs/>
      <w:sz w:val="24"/>
      <w:szCs w:val="24"/>
    </w:rPr>
  </w:style>
  <w:style w:type="character" w:customStyle="1" w:styleId="aff0">
    <w:name w:val="Символ сноски"/>
    <w:rsid w:val="00A24532"/>
    <w:rPr>
      <w:vertAlign w:val="superscript"/>
    </w:rPr>
  </w:style>
  <w:style w:type="paragraph" w:customStyle="1" w:styleId="ConsPlusTitle">
    <w:name w:val="ConsPlusTitle"/>
    <w:qFormat/>
    <w:rsid w:val="00A24532"/>
    <w:pPr>
      <w:widowControl w:val="0"/>
      <w:suppressAutoHyphens/>
      <w:autoSpaceDE w:val="0"/>
    </w:pPr>
    <w:rPr>
      <w:rFonts w:ascii="Arial" w:hAnsi="Arial" w:cs="Arial"/>
      <w:b/>
      <w:bCs/>
      <w:lang w:eastAsia="ar-SA"/>
    </w:rPr>
  </w:style>
  <w:style w:type="character" w:customStyle="1" w:styleId="iceouttxt1">
    <w:name w:val="iceouttxt1"/>
    <w:rsid w:val="00A24532"/>
    <w:rPr>
      <w:rFonts w:ascii="Arial" w:hAnsi="Arial" w:cs="Arial" w:hint="default"/>
      <w:color w:val="666666"/>
      <w:sz w:val="17"/>
      <w:szCs w:val="17"/>
    </w:rPr>
  </w:style>
  <w:style w:type="character" w:customStyle="1" w:styleId="-">
    <w:name w:val="Интернет-ссылка"/>
    <w:rsid w:val="00A24532"/>
    <w:rPr>
      <w:color w:val="0000FF"/>
      <w:u w:val="single"/>
    </w:rPr>
  </w:style>
  <w:style w:type="paragraph" w:customStyle="1" w:styleId="310">
    <w:name w:val="Заголовок 31"/>
    <w:basedOn w:val="a0"/>
    <w:qFormat/>
    <w:rsid w:val="00A24532"/>
    <w:pPr>
      <w:keepNext/>
      <w:widowControl/>
      <w:tabs>
        <w:tab w:val="left" w:pos="312"/>
      </w:tabs>
      <w:suppressAutoHyphens w:val="0"/>
      <w:snapToGrid/>
      <w:spacing w:before="240" w:after="60" w:line="240" w:lineRule="auto"/>
      <w:ind w:left="142" w:firstLine="0"/>
      <w:outlineLvl w:val="2"/>
    </w:pPr>
    <w:rPr>
      <w:rFonts w:ascii="Arial" w:eastAsia="Times New Roman" w:hAnsi="Arial" w:cs="Arial"/>
      <w:b/>
      <w:bCs/>
      <w:szCs w:val="24"/>
      <w:lang w:eastAsia="zh-CN"/>
    </w:rPr>
  </w:style>
  <w:style w:type="paragraph" w:customStyle="1" w:styleId="41">
    <w:name w:val="Заголовок 41"/>
    <w:basedOn w:val="a0"/>
    <w:qFormat/>
    <w:rsid w:val="00A24532"/>
    <w:pPr>
      <w:keepNext/>
      <w:widowControl/>
      <w:suppressAutoHyphens w:val="0"/>
      <w:snapToGrid/>
      <w:spacing w:before="120" w:after="120" w:line="240" w:lineRule="auto"/>
      <w:ind w:left="864" w:hanging="864"/>
      <w:jc w:val="left"/>
      <w:outlineLvl w:val="3"/>
    </w:pPr>
    <w:rPr>
      <w:rFonts w:ascii="Liberation Serif" w:eastAsia="SimSun" w:hAnsi="Liberation Serif" w:cs="Mangal"/>
      <w:b/>
      <w:bCs/>
      <w:szCs w:val="24"/>
      <w:lang w:eastAsia="zh-CN"/>
    </w:rPr>
  </w:style>
  <w:style w:type="character" w:customStyle="1" w:styleId="aff1">
    <w:name w:val="Основной текст Знак Знак Знак Знак Знак Знак"/>
    <w:aliases w:val="Основной текст Знак Знак Знак Знак Знак1,Основной текст Знак Знак Знак Знак1,b Знак,Caaieiaie aeaau Знак,Заголовок главы Знак,Основной текст Знак1 Знак1,Основной текст Знак Знак Знак1,Common Hatch Знак1"/>
    <w:uiPriority w:val="99"/>
    <w:rsid w:val="00A24532"/>
    <w:rPr>
      <w:rFonts w:ascii="Times New Roman" w:eastAsia="Times New Roman" w:hAnsi="Times New Roman" w:cs="Times New Roman"/>
      <w:sz w:val="24"/>
      <w:szCs w:val="24"/>
      <w:lang w:eastAsia="zh-CN"/>
    </w:rPr>
  </w:style>
  <w:style w:type="character" w:styleId="aff2">
    <w:name w:val="Emphasis"/>
    <w:uiPriority w:val="20"/>
    <w:qFormat/>
    <w:rsid w:val="00A24532"/>
    <w:rPr>
      <w:i/>
      <w:iCs/>
    </w:rPr>
  </w:style>
  <w:style w:type="character" w:customStyle="1" w:styleId="lbl14">
    <w:name w:val="lbl14"/>
    <w:rsid w:val="00A24532"/>
    <w:rPr>
      <w:color w:val="777777"/>
      <w:sz w:val="18"/>
      <w:szCs w:val="18"/>
    </w:rPr>
  </w:style>
  <w:style w:type="character" w:styleId="aff3">
    <w:name w:val="annotation reference"/>
    <w:uiPriority w:val="99"/>
    <w:unhideWhenUsed/>
    <w:rsid w:val="00A24532"/>
    <w:rPr>
      <w:sz w:val="16"/>
      <w:szCs w:val="16"/>
    </w:rPr>
  </w:style>
  <w:style w:type="paragraph" w:styleId="aff4">
    <w:name w:val="annotation text"/>
    <w:basedOn w:val="a0"/>
    <w:link w:val="aff5"/>
    <w:uiPriority w:val="99"/>
    <w:unhideWhenUsed/>
    <w:rsid w:val="00A24532"/>
    <w:pPr>
      <w:widowControl/>
      <w:suppressAutoHyphens w:val="0"/>
      <w:snapToGrid/>
      <w:spacing w:line="240" w:lineRule="auto"/>
      <w:ind w:firstLine="709"/>
    </w:pPr>
    <w:rPr>
      <w:sz w:val="20"/>
      <w:lang w:eastAsia="en-US"/>
    </w:rPr>
  </w:style>
  <w:style w:type="character" w:customStyle="1" w:styleId="aff5">
    <w:name w:val="Текст примечания Знак"/>
    <w:link w:val="aff4"/>
    <w:uiPriority w:val="99"/>
    <w:rsid w:val="00A24532"/>
    <w:rPr>
      <w:rFonts w:eastAsia="Calibri"/>
      <w:lang w:eastAsia="en-US"/>
    </w:rPr>
  </w:style>
  <w:style w:type="paragraph" w:styleId="aff6">
    <w:name w:val="annotation subject"/>
    <w:basedOn w:val="aff4"/>
    <w:next w:val="aff4"/>
    <w:link w:val="aff7"/>
    <w:uiPriority w:val="99"/>
    <w:unhideWhenUsed/>
    <w:rsid w:val="00A24532"/>
    <w:rPr>
      <w:b/>
      <w:bCs/>
    </w:rPr>
  </w:style>
  <w:style w:type="character" w:customStyle="1" w:styleId="aff7">
    <w:name w:val="Тема примечания Знак"/>
    <w:link w:val="aff6"/>
    <w:uiPriority w:val="99"/>
    <w:rsid w:val="00A24532"/>
    <w:rPr>
      <w:rFonts w:eastAsia="Calibri"/>
      <w:b/>
      <w:bCs/>
      <w:lang w:eastAsia="en-US"/>
    </w:rPr>
  </w:style>
  <w:style w:type="character" w:customStyle="1" w:styleId="st1">
    <w:name w:val="st1"/>
    <w:rsid w:val="00A24532"/>
  </w:style>
  <w:style w:type="paragraph" w:customStyle="1" w:styleId="s1">
    <w:name w:val="s_1"/>
    <w:basedOn w:val="a0"/>
    <w:qFormat/>
    <w:rsid w:val="00A24532"/>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paragraph" w:customStyle="1" w:styleId="s16">
    <w:name w:val="s_16"/>
    <w:basedOn w:val="a0"/>
    <w:qFormat/>
    <w:rsid w:val="00A24532"/>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paragraph" w:customStyle="1" w:styleId="pj1">
    <w:name w:val="pj1"/>
    <w:basedOn w:val="a0"/>
    <w:qFormat/>
    <w:rsid w:val="00A24532"/>
    <w:pPr>
      <w:widowControl/>
      <w:suppressAutoHyphens w:val="0"/>
      <w:snapToGrid/>
      <w:spacing w:after="125" w:line="240" w:lineRule="auto"/>
      <w:ind w:firstLine="0"/>
    </w:pPr>
    <w:rPr>
      <w:rFonts w:eastAsia="Times New Roman"/>
      <w:sz w:val="18"/>
      <w:szCs w:val="18"/>
      <w:lang w:eastAsia="ru-RU"/>
    </w:rPr>
  </w:style>
  <w:style w:type="character" w:customStyle="1" w:styleId="blk">
    <w:name w:val="blk"/>
    <w:rsid w:val="00A24532"/>
  </w:style>
  <w:style w:type="paragraph" w:customStyle="1" w:styleId="17">
    <w:name w:val="Знак Знак1 Знак Знак"/>
    <w:basedOn w:val="a0"/>
    <w:rsid w:val="00A24532"/>
    <w:pPr>
      <w:widowControl/>
      <w:suppressAutoHyphens w:val="0"/>
      <w:snapToGrid/>
      <w:spacing w:before="100" w:beforeAutospacing="1" w:after="100" w:afterAutospacing="1" w:line="240" w:lineRule="auto"/>
      <w:ind w:firstLine="0"/>
      <w:jc w:val="left"/>
    </w:pPr>
    <w:rPr>
      <w:rFonts w:ascii="Tahoma" w:eastAsia="Times New Roman" w:hAnsi="Tahoma" w:cs="Tahoma"/>
      <w:sz w:val="20"/>
      <w:lang w:val="en-US" w:eastAsia="en-US"/>
    </w:rPr>
  </w:style>
  <w:style w:type="paragraph" w:customStyle="1" w:styleId="7">
    <w:name w:val="Основной текст7"/>
    <w:basedOn w:val="a0"/>
    <w:rsid w:val="00A24532"/>
    <w:pPr>
      <w:widowControl/>
      <w:shd w:val="clear" w:color="auto" w:fill="FFFFFF"/>
      <w:snapToGrid/>
      <w:spacing w:before="6660" w:line="254" w:lineRule="exact"/>
      <w:ind w:firstLine="0"/>
      <w:jc w:val="center"/>
    </w:pPr>
    <w:rPr>
      <w:rFonts w:eastAsia="Arial Unicode MS"/>
      <w:sz w:val="21"/>
      <w:szCs w:val="21"/>
      <w:lang w:eastAsia="zh-CN"/>
    </w:rPr>
  </w:style>
  <w:style w:type="character" w:customStyle="1" w:styleId="aff8">
    <w:name w:val="Колонтитул_"/>
    <w:rsid w:val="00A24532"/>
    <w:rPr>
      <w:rFonts w:ascii="Times New Roman" w:eastAsia="Times New Roman" w:hAnsi="Times New Roman" w:cs="Times New Roman"/>
      <w:b w:val="0"/>
      <w:bCs w:val="0"/>
      <w:i w:val="0"/>
      <w:iCs w:val="0"/>
      <w:smallCaps w:val="0"/>
      <w:strike w:val="0"/>
      <w:sz w:val="8"/>
      <w:szCs w:val="8"/>
      <w:u w:val="none"/>
    </w:rPr>
  </w:style>
  <w:style w:type="character" w:customStyle="1" w:styleId="aff9">
    <w:name w:val="Колонтитул"/>
    <w:rsid w:val="00A2453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05pt">
    <w:name w:val="Колонтитул + 10;5 pt"/>
    <w:rsid w:val="00A2453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Normalunindented">
    <w:name w:val="Normal unindented"/>
    <w:uiPriority w:val="99"/>
    <w:rsid w:val="00A24532"/>
    <w:pPr>
      <w:spacing w:before="120" w:after="120" w:line="276" w:lineRule="auto"/>
      <w:jc w:val="both"/>
    </w:pPr>
    <w:rPr>
      <w:sz w:val="22"/>
      <w:szCs w:val="22"/>
    </w:rPr>
  </w:style>
  <w:style w:type="paragraph" w:customStyle="1" w:styleId="heading1normal">
    <w:name w:val="heading 1 normal"/>
    <w:basedOn w:val="a0"/>
    <w:next w:val="a0"/>
    <w:uiPriority w:val="99"/>
    <w:rsid w:val="00A24532"/>
    <w:pPr>
      <w:widowControl/>
      <w:numPr>
        <w:numId w:val="15"/>
      </w:numPr>
      <w:suppressAutoHyphens w:val="0"/>
      <w:snapToGrid/>
      <w:spacing w:before="120" w:after="120" w:line="276" w:lineRule="auto"/>
      <w:outlineLvl w:val="0"/>
    </w:pPr>
    <w:rPr>
      <w:rFonts w:eastAsia="Times New Roman"/>
      <w:sz w:val="22"/>
      <w:szCs w:val="22"/>
      <w:lang w:eastAsia="ru-RU"/>
    </w:rPr>
  </w:style>
  <w:style w:type="paragraph" w:customStyle="1" w:styleId="Warning">
    <w:name w:val="Warning"/>
    <w:basedOn w:val="a0"/>
    <w:next w:val="a0"/>
    <w:uiPriority w:val="99"/>
    <w:rsid w:val="00A24532"/>
    <w:pPr>
      <w:widowControl/>
      <w:suppressAutoHyphens w:val="0"/>
      <w:snapToGrid/>
      <w:spacing w:before="120" w:after="120" w:line="276" w:lineRule="auto"/>
      <w:ind w:firstLine="708"/>
    </w:pPr>
    <w:rPr>
      <w:rFonts w:eastAsia="Times New Roman"/>
      <w:i/>
      <w:iCs/>
      <w:color w:val="E36C0A"/>
      <w:sz w:val="22"/>
      <w:szCs w:val="22"/>
      <w:lang w:eastAsia="ru-RU"/>
    </w:rPr>
  </w:style>
  <w:style w:type="paragraph" w:customStyle="1" w:styleId="18">
    <w:name w:val="Маркер1"/>
    <w:basedOn w:val="a0"/>
    <w:rsid w:val="00A24532"/>
    <w:pPr>
      <w:tabs>
        <w:tab w:val="left" w:pos="360"/>
      </w:tabs>
      <w:snapToGrid/>
      <w:spacing w:before="120" w:line="300" w:lineRule="atLeast"/>
      <w:ind w:firstLine="0"/>
    </w:pPr>
    <w:rPr>
      <w:rFonts w:eastAsia="Times New Roman"/>
      <w:lang w:eastAsia="zh-CN"/>
    </w:rPr>
  </w:style>
  <w:style w:type="character" w:customStyle="1" w:styleId="1">
    <w:name w:val="Название Знак1"/>
    <w:rsid w:val="00A24532"/>
    <w:rPr>
      <w:rFonts w:ascii="Cambria" w:eastAsia="Times New Roman" w:hAnsi="Cambria" w:cs="Times New Roman"/>
      <w:color w:val="17365D"/>
      <w:spacing w:val="5"/>
      <w:kern w:val="28"/>
      <w:sz w:val="52"/>
      <w:szCs w:val="52"/>
      <w:lang w:eastAsia="ar-SA"/>
    </w:rPr>
  </w:style>
  <w:style w:type="character" w:customStyle="1" w:styleId="19">
    <w:name w:val="Текст сноски Знак1"/>
    <w:rsid w:val="00A24532"/>
    <w:rPr>
      <w:rFonts w:eastAsia="Calibri"/>
      <w:lang w:eastAsia="ar-SA"/>
    </w:rPr>
  </w:style>
  <w:style w:type="character" w:customStyle="1" w:styleId="1a">
    <w:name w:val="Текст концевой сноски Знак1"/>
    <w:uiPriority w:val="99"/>
    <w:rsid w:val="00A24532"/>
    <w:rPr>
      <w:rFonts w:eastAsia="Calibri"/>
      <w:lang w:eastAsia="ar-SA"/>
    </w:rPr>
  </w:style>
  <w:style w:type="paragraph" w:customStyle="1" w:styleId="msolistparagraphcxsplast">
    <w:name w:val="msolistparagraphcxsplast"/>
    <w:basedOn w:val="a0"/>
    <w:uiPriority w:val="99"/>
    <w:rsid w:val="00C27793"/>
    <w:pPr>
      <w:widowControl/>
      <w:numPr>
        <w:numId w:val="29"/>
      </w:numPr>
      <w:tabs>
        <w:tab w:val="clear" w:pos="360"/>
      </w:tabs>
      <w:suppressAutoHyphens w:val="0"/>
      <w:snapToGrid/>
      <w:spacing w:before="100" w:beforeAutospacing="1" w:after="100" w:afterAutospacing="1" w:line="240" w:lineRule="auto"/>
      <w:ind w:left="0" w:firstLine="0"/>
      <w:jc w:val="left"/>
    </w:pPr>
    <w:rPr>
      <w:rFonts w:eastAsia="Times New Roman"/>
      <w:szCs w:val="24"/>
      <w:lang w:eastAsia="ru-RU"/>
    </w:rPr>
  </w:style>
  <w:style w:type="paragraph" w:customStyle="1" w:styleId="parametervalue">
    <w:name w:val="parametervalue"/>
    <w:basedOn w:val="a0"/>
    <w:rsid w:val="00EB69EA"/>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character" w:customStyle="1" w:styleId="Linie">
    <w:name w:val="Linie Знак Знак"/>
    <w:rsid w:val="00B01309"/>
    <w:rPr>
      <w:rFonts w:ascii="Times New Roman" w:eastAsia="Times New Roman" w:hAnsi="Times New Roman"/>
      <w:b/>
      <w:bCs/>
      <w:sz w:val="28"/>
      <w:szCs w:val="28"/>
    </w:rPr>
  </w:style>
  <w:style w:type="character" w:customStyle="1" w:styleId="100">
    <w:name w:val="Знак10 Знак Знак"/>
    <w:rsid w:val="00B01309"/>
    <w:rPr>
      <w:rFonts w:ascii="Times New Roman" w:eastAsia="Times New Roman" w:hAnsi="Times New Roman"/>
      <w:b/>
      <w:bCs/>
      <w:sz w:val="28"/>
      <w:szCs w:val="28"/>
    </w:rPr>
  </w:style>
  <w:style w:type="paragraph" w:customStyle="1" w:styleId="230">
    <w:name w:val="Основной текст 23"/>
    <w:basedOn w:val="a0"/>
    <w:rsid w:val="005715CF"/>
    <w:pPr>
      <w:widowControl/>
      <w:suppressAutoHyphens w:val="0"/>
      <w:snapToGrid/>
      <w:spacing w:line="240" w:lineRule="auto"/>
      <w:ind w:firstLine="567"/>
    </w:pPr>
    <w:rPr>
      <w:rFonts w:eastAsia="Times New Roman"/>
      <w:lang w:eastAsia="ru-RU"/>
    </w:rPr>
  </w:style>
  <w:style w:type="character" w:customStyle="1" w:styleId="2Exact">
    <w:name w:val="Основной текст (2) Exact"/>
    <w:rsid w:val="00BC5FFD"/>
    <w:rPr>
      <w:rFonts w:ascii="Times New Roman" w:eastAsia="Times New Roman" w:hAnsi="Times New Roman" w:cs="Times New Roman"/>
      <w:b w:val="0"/>
      <w:bCs w:val="0"/>
      <w:i w:val="0"/>
      <w:iCs w:val="0"/>
      <w:smallCaps w:val="0"/>
      <w:strike w:val="0"/>
      <w:sz w:val="22"/>
      <w:szCs w:val="22"/>
      <w:u w:val="none"/>
    </w:rPr>
  </w:style>
  <w:style w:type="paragraph" w:customStyle="1" w:styleId="v1gmail-consplusnormal">
    <w:name w:val="v1gmail-consplusnormal"/>
    <w:basedOn w:val="a0"/>
    <w:rsid w:val="0017038A"/>
    <w:pPr>
      <w:widowControl/>
      <w:suppressAutoHyphens w:val="0"/>
      <w:snapToGrid/>
      <w:spacing w:before="100" w:beforeAutospacing="1" w:after="100" w:afterAutospacing="1" w:line="240" w:lineRule="auto"/>
      <w:ind w:firstLine="0"/>
      <w:jc w:val="left"/>
    </w:pPr>
    <w:rPr>
      <w:rFonts w:eastAsia="Times New Roman"/>
      <w:szCs w:val="24"/>
      <w:lang w:eastAsia="ru-RU"/>
    </w:rPr>
  </w:style>
  <w:style w:type="paragraph" w:customStyle="1" w:styleId="affa">
    <w:name w:val="Нормальный"/>
    <w:basedOn w:val="a0"/>
    <w:rsid w:val="0017038A"/>
    <w:pPr>
      <w:widowControl/>
      <w:overflowPunct w:val="0"/>
      <w:autoSpaceDE w:val="0"/>
      <w:autoSpaceDN w:val="0"/>
      <w:snapToGrid/>
      <w:spacing w:line="240" w:lineRule="auto"/>
      <w:textAlignment w:val="baseline"/>
    </w:pPr>
    <w:rPr>
      <w:rFonts w:eastAsia="Times New Roman"/>
      <w:kern w:val="3"/>
      <w:szCs w:val="22"/>
      <w:lang w:eastAsia="ru-RU"/>
    </w:rPr>
  </w:style>
  <w:style w:type="paragraph" w:customStyle="1" w:styleId="6faf154479ccce674">
    <w:name w:val="6faf154479ccce674"/>
    <w:basedOn w:val="a0"/>
    <w:rsid w:val="00514167"/>
    <w:pPr>
      <w:widowControl/>
      <w:suppressAutoHyphens w:val="0"/>
      <w:snapToGrid/>
      <w:spacing w:before="100" w:beforeAutospacing="1" w:after="100" w:afterAutospacing="1" w:line="240" w:lineRule="auto"/>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9890">
      <w:bodyDiv w:val="1"/>
      <w:marLeft w:val="0"/>
      <w:marRight w:val="0"/>
      <w:marTop w:val="0"/>
      <w:marBottom w:val="0"/>
      <w:divBdr>
        <w:top w:val="none" w:sz="0" w:space="0" w:color="auto"/>
        <w:left w:val="none" w:sz="0" w:space="0" w:color="auto"/>
        <w:bottom w:val="none" w:sz="0" w:space="0" w:color="auto"/>
        <w:right w:val="none" w:sz="0" w:space="0" w:color="auto"/>
      </w:divBdr>
    </w:div>
    <w:div w:id="86001242">
      <w:bodyDiv w:val="1"/>
      <w:marLeft w:val="0"/>
      <w:marRight w:val="0"/>
      <w:marTop w:val="0"/>
      <w:marBottom w:val="0"/>
      <w:divBdr>
        <w:top w:val="none" w:sz="0" w:space="0" w:color="auto"/>
        <w:left w:val="none" w:sz="0" w:space="0" w:color="auto"/>
        <w:bottom w:val="none" w:sz="0" w:space="0" w:color="auto"/>
        <w:right w:val="none" w:sz="0" w:space="0" w:color="auto"/>
      </w:divBdr>
    </w:div>
    <w:div w:id="310404432">
      <w:bodyDiv w:val="1"/>
      <w:marLeft w:val="0"/>
      <w:marRight w:val="0"/>
      <w:marTop w:val="0"/>
      <w:marBottom w:val="0"/>
      <w:divBdr>
        <w:top w:val="none" w:sz="0" w:space="0" w:color="auto"/>
        <w:left w:val="none" w:sz="0" w:space="0" w:color="auto"/>
        <w:bottom w:val="none" w:sz="0" w:space="0" w:color="auto"/>
        <w:right w:val="none" w:sz="0" w:space="0" w:color="auto"/>
      </w:divBdr>
    </w:div>
    <w:div w:id="520514939">
      <w:bodyDiv w:val="1"/>
      <w:marLeft w:val="0"/>
      <w:marRight w:val="0"/>
      <w:marTop w:val="0"/>
      <w:marBottom w:val="0"/>
      <w:divBdr>
        <w:top w:val="none" w:sz="0" w:space="0" w:color="auto"/>
        <w:left w:val="none" w:sz="0" w:space="0" w:color="auto"/>
        <w:bottom w:val="none" w:sz="0" w:space="0" w:color="auto"/>
        <w:right w:val="none" w:sz="0" w:space="0" w:color="auto"/>
      </w:divBdr>
    </w:div>
    <w:div w:id="585311533">
      <w:bodyDiv w:val="1"/>
      <w:marLeft w:val="0"/>
      <w:marRight w:val="0"/>
      <w:marTop w:val="0"/>
      <w:marBottom w:val="0"/>
      <w:divBdr>
        <w:top w:val="none" w:sz="0" w:space="0" w:color="auto"/>
        <w:left w:val="none" w:sz="0" w:space="0" w:color="auto"/>
        <w:bottom w:val="none" w:sz="0" w:space="0" w:color="auto"/>
        <w:right w:val="none" w:sz="0" w:space="0" w:color="auto"/>
      </w:divBdr>
    </w:div>
    <w:div w:id="615139995">
      <w:bodyDiv w:val="1"/>
      <w:marLeft w:val="0"/>
      <w:marRight w:val="0"/>
      <w:marTop w:val="0"/>
      <w:marBottom w:val="0"/>
      <w:divBdr>
        <w:top w:val="none" w:sz="0" w:space="0" w:color="auto"/>
        <w:left w:val="none" w:sz="0" w:space="0" w:color="auto"/>
        <w:bottom w:val="none" w:sz="0" w:space="0" w:color="auto"/>
        <w:right w:val="none" w:sz="0" w:space="0" w:color="auto"/>
      </w:divBdr>
    </w:div>
    <w:div w:id="617758229">
      <w:bodyDiv w:val="1"/>
      <w:marLeft w:val="0"/>
      <w:marRight w:val="0"/>
      <w:marTop w:val="0"/>
      <w:marBottom w:val="0"/>
      <w:divBdr>
        <w:top w:val="none" w:sz="0" w:space="0" w:color="auto"/>
        <w:left w:val="none" w:sz="0" w:space="0" w:color="auto"/>
        <w:bottom w:val="none" w:sz="0" w:space="0" w:color="auto"/>
        <w:right w:val="none" w:sz="0" w:space="0" w:color="auto"/>
      </w:divBdr>
    </w:div>
    <w:div w:id="625279887">
      <w:bodyDiv w:val="1"/>
      <w:marLeft w:val="0"/>
      <w:marRight w:val="0"/>
      <w:marTop w:val="0"/>
      <w:marBottom w:val="0"/>
      <w:divBdr>
        <w:top w:val="none" w:sz="0" w:space="0" w:color="auto"/>
        <w:left w:val="none" w:sz="0" w:space="0" w:color="auto"/>
        <w:bottom w:val="none" w:sz="0" w:space="0" w:color="auto"/>
        <w:right w:val="none" w:sz="0" w:space="0" w:color="auto"/>
      </w:divBdr>
    </w:div>
    <w:div w:id="670571662">
      <w:bodyDiv w:val="1"/>
      <w:marLeft w:val="0"/>
      <w:marRight w:val="0"/>
      <w:marTop w:val="0"/>
      <w:marBottom w:val="0"/>
      <w:divBdr>
        <w:top w:val="none" w:sz="0" w:space="0" w:color="auto"/>
        <w:left w:val="none" w:sz="0" w:space="0" w:color="auto"/>
        <w:bottom w:val="none" w:sz="0" w:space="0" w:color="auto"/>
        <w:right w:val="none" w:sz="0" w:space="0" w:color="auto"/>
      </w:divBdr>
    </w:div>
    <w:div w:id="765150135">
      <w:bodyDiv w:val="1"/>
      <w:marLeft w:val="0"/>
      <w:marRight w:val="0"/>
      <w:marTop w:val="0"/>
      <w:marBottom w:val="0"/>
      <w:divBdr>
        <w:top w:val="none" w:sz="0" w:space="0" w:color="auto"/>
        <w:left w:val="none" w:sz="0" w:space="0" w:color="auto"/>
        <w:bottom w:val="none" w:sz="0" w:space="0" w:color="auto"/>
        <w:right w:val="none" w:sz="0" w:space="0" w:color="auto"/>
      </w:divBdr>
    </w:div>
    <w:div w:id="783963969">
      <w:bodyDiv w:val="1"/>
      <w:marLeft w:val="0"/>
      <w:marRight w:val="0"/>
      <w:marTop w:val="0"/>
      <w:marBottom w:val="0"/>
      <w:divBdr>
        <w:top w:val="none" w:sz="0" w:space="0" w:color="auto"/>
        <w:left w:val="none" w:sz="0" w:space="0" w:color="auto"/>
        <w:bottom w:val="none" w:sz="0" w:space="0" w:color="auto"/>
        <w:right w:val="none" w:sz="0" w:space="0" w:color="auto"/>
      </w:divBdr>
    </w:div>
    <w:div w:id="875392824">
      <w:bodyDiv w:val="1"/>
      <w:marLeft w:val="0"/>
      <w:marRight w:val="0"/>
      <w:marTop w:val="0"/>
      <w:marBottom w:val="0"/>
      <w:divBdr>
        <w:top w:val="none" w:sz="0" w:space="0" w:color="auto"/>
        <w:left w:val="none" w:sz="0" w:space="0" w:color="auto"/>
        <w:bottom w:val="none" w:sz="0" w:space="0" w:color="auto"/>
        <w:right w:val="none" w:sz="0" w:space="0" w:color="auto"/>
      </w:divBdr>
      <w:divsChild>
        <w:div w:id="1328903121">
          <w:marLeft w:val="0"/>
          <w:marRight w:val="0"/>
          <w:marTop w:val="0"/>
          <w:marBottom w:val="0"/>
          <w:divBdr>
            <w:top w:val="none" w:sz="0" w:space="0" w:color="auto"/>
            <w:left w:val="none" w:sz="0" w:space="0" w:color="auto"/>
            <w:bottom w:val="none" w:sz="0" w:space="0" w:color="auto"/>
            <w:right w:val="none" w:sz="0" w:space="0" w:color="auto"/>
          </w:divBdr>
          <w:divsChild>
            <w:div w:id="1336952849">
              <w:marLeft w:val="0"/>
              <w:marRight w:val="0"/>
              <w:marTop w:val="0"/>
              <w:marBottom w:val="0"/>
              <w:divBdr>
                <w:top w:val="none" w:sz="0" w:space="0" w:color="auto"/>
                <w:left w:val="none" w:sz="0" w:space="0" w:color="auto"/>
                <w:bottom w:val="none" w:sz="0" w:space="0" w:color="auto"/>
                <w:right w:val="none" w:sz="0" w:space="0" w:color="auto"/>
              </w:divBdr>
              <w:divsChild>
                <w:div w:id="1192305602">
                  <w:marLeft w:val="0"/>
                  <w:marRight w:val="0"/>
                  <w:marTop w:val="0"/>
                  <w:marBottom w:val="0"/>
                  <w:divBdr>
                    <w:top w:val="none" w:sz="0" w:space="0" w:color="auto"/>
                    <w:left w:val="none" w:sz="0" w:space="0" w:color="auto"/>
                    <w:bottom w:val="none" w:sz="0" w:space="0" w:color="auto"/>
                    <w:right w:val="none" w:sz="0" w:space="0" w:color="auto"/>
                  </w:divBdr>
                  <w:divsChild>
                    <w:div w:id="384841970">
                      <w:marLeft w:val="0"/>
                      <w:marRight w:val="0"/>
                      <w:marTop w:val="0"/>
                      <w:marBottom w:val="0"/>
                      <w:divBdr>
                        <w:top w:val="none" w:sz="0" w:space="0" w:color="auto"/>
                        <w:left w:val="none" w:sz="0" w:space="0" w:color="auto"/>
                        <w:bottom w:val="none" w:sz="0" w:space="0" w:color="auto"/>
                        <w:right w:val="none" w:sz="0" w:space="0" w:color="auto"/>
                      </w:divBdr>
                      <w:divsChild>
                        <w:div w:id="405763745">
                          <w:marLeft w:val="0"/>
                          <w:marRight w:val="0"/>
                          <w:marTop w:val="0"/>
                          <w:marBottom w:val="0"/>
                          <w:divBdr>
                            <w:top w:val="none" w:sz="0" w:space="0" w:color="auto"/>
                            <w:left w:val="none" w:sz="0" w:space="0" w:color="auto"/>
                            <w:bottom w:val="none" w:sz="0" w:space="0" w:color="auto"/>
                            <w:right w:val="none" w:sz="0" w:space="0" w:color="auto"/>
                          </w:divBdr>
                          <w:divsChild>
                            <w:div w:id="879245093">
                              <w:marLeft w:val="0"/>
                              <w:marRight w:val="0"/>
                              <w:marTop w:val="0"/>
                              <w:marBottom w:val="0"/>
                              <w:divBdr>
                                <w:top w:val="none" w:sz="0" w:space="0" w:color="auto"/>
                                <w:left w:val="none" w:sz="0" w:space="0" w:color="auto"/>
                                <w:bottom w:val="none" w:sz="0" w:space="0" w:color="auto"/>
                                <w:right w:val="none" w:sz="0" w:space="0" w:color="auto"/>
                              </w:divBdr>
                              <w:divsChild>
                                <w:div w:id="1665813604">
                                  <w:marLeft w:val="0"/>
                                  <w:marRight w:val="0"/>
                                  <w:marTop w:val="0"/>
                                  <w:marBottom w:val="0"/>
                                  <w:divBdr>
                                    <w:top w:val="none" w:sz="0" w:space="0" w:color="auto"/>
                                    <w:left w:val="none" w:sz="0" w:space="0" w:color="auto"/>
                                    <w:bottom w:val="none" w:sz="0" w:space="0" w:color="auto"/>
                                    <w:right w:val="none" w:sz="0" w:space="0" w:color="auto"/>
                                  </w:divBdr>
                                  <w:divsChild>
                                    <w:div w:id="797643753">
                                      <w:marLeft w:val="0"/>
                                      <w:marRight w:val="0"/>
                                      <w:marTop w:val="0"/>
                                      <w:marBottom w:val="0"/>
                                      <w:divBdr>
                                        <w:top w:val="none" w:sz="0" w:space="0" w:color="auto"/>
                                        <w:left w:val="none" w:sz="0" w:space="0" w:color="auto"/>
                                        <w:bottom w:val="none" w:sz="0" w:space="0" w:color="auto"/>
                                        <w:right w:val="none" w:sz="0" w:space="0" w:color="auto"/>
                                      </w:divBdr>
                                      <w:divsChild>
                                        <w:div w:id="1258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4586999">
      <w:bodyDiv w:val="1"/>
      <w:marLeft w:val="0"/>
      <w:marRight w:val="0"/>
      <w:marTop w:val="0"/>
      <w:marBottom w:val="0"/>
      <w:divBdr>
        <w:top w:val="none" w:sz="0" w:space="0" w:color="auto"/>
        <w:left w:val="none" w:sz="0" w:space="0" w:color="auto"/>
        <w:bottom w:val="none" w:sz="0" w:space="0" w:color="auto"/>
        <w:right w:val="none" w:sz="0" w:space="0" w:color="auto"/>
      </w:divBdr>
    </w:div>
    <w:div w:id="967004509">
      <w:bodyDiv w:val="1"/>
      <w:marLeft w:val="0"/>
      <w:marRight w:val="0"/>
      <w:marTop w:val="0"/>
      <w:marBottom w:val="0"/>
      <w:divBdr>
        <w:top w:val="none" w:sz="0" w:space="0" w:color="auto"/>
        <w:left w:val="none" w:sz="0" w:space="0" w:color="auto"/>
        <w:bottom w:val="none" w:sz="0" w:space="0" w:color="auto"/>
        <w:right w:val="none" w:sz="0" w:space="0" w:color="auto"/>
      </w:divBdr>
    </w:div>
    <w:div w:id="993869977">
      <w:bodyDiv w:val="1"/>
      <w:marLeft w:val="0"/>
      <w:marRight w:val="0"/>
      <w:marTop w:val="0"/>
      <w:marBottom w:val="0"/>
      <w:divBdr>
        <w:top w:val="none" w:sz="0" w:space="0" w:color="auto"/>
        <w:left w:val="none" w:sz="0" w:space="0" w:color="auto"/>
        <w:bottom w:val="none" w:sz="0" w:space="0" w:color="auto"/>
        <w:right w:val="none" w:sz="0" w:space="0" w:color="auto"/>
      </w:divBdr>
    </w:div>
    <w:div w:id="1066221340">
      <w:bodyDiv w:val="1"/>
      <w:marLeft w:val="0"/>
      <w:marRight w:val="0"/>
      <w:marTop w:val="0"/>
      <w:marBottom w:val="0"/>
      <w:divBdr>
        <w:top w:val="none" w:sz="0" w:space="0" w:color="auto"/>
        <w:left w:val="none" w:sz="0" w:space="0" w:color="auto"/>
        <w:bottom w:val="none" w:sz="0" w:space="0" w:color="auto"/>
        <w:right w:val="none" w:sz="0" w:space="0" w:color="auto"/>
      </w:divBdr>
    </w:div>
    <w:div w:id="1225293310">
      <w:bodyDiv w:val="1"/>
      <w:marLeft w:val="0"/>
      <w:marRight w:val="0"/>
      <w:marTop w:val="0"/>
      <w:marBottom w:val="0"/>
      <w:divBdr>
        <w:top w:val="none" w:sz="0" w:space="0" w:color="auto"/>
        <w:left w:val="none" w:sz="0" w:space="0" w:color="auto"/>
        <w:bottom w:val="none" w:sz="0" w:space="0" w:color="auto"/>
        <w:right w:val="none" w:sz="0" w:space="0" w:color="auto"/>
      </w:divBdr>
    </w:div>
    <w:div w:id="1251046110">
      <w:bodyDiv w:val="1"/>
      <w:marLeft w:val="0"/>
      <w:marRight w:val="0"/>
      <w:marTop w:val="0"/>
      <w:marBottom w:val="0"/>
      <w:divBdr>
        <w:top w:val="none" w:sz="0" w:space="0" w:color="auto"/>
        <w:left w:val="none" w:sz="0" w:space="0" w:color="auto"/>
        <w:bottom w:val="none" w:sz="0" w:space="0" w:color="auto"/>
        <w:right w:val="none" w:sz="0" w:space="0" w:color="auto"/>
      </w:divBdr>
    </w:div>
    <w:div w:id="1263338978">
      <w:bodyDiv w:val="1"/>
      <w:marLeft w:val="0"/>
      <w:marRight w:val="0"/>
      <w:marTop w:val="0"/>
      <w:marBottom w:val="0"/>
      <w:divBdr>
        <w:top w:val="none" w:sz="0" w:space="0" w:color="auto"/>
        <w:left w:val="none" w:sz="0" w:space="0" w:color="auto"/>
        <w:bottom w:val="none" w:sz="0" w:space="0" w:color="auto"/>
        <w:right w:val="none" w:sz="0" w:space="0" w:color="auto"/>
      </w:divBdr>
    </w:div>
    <w:div w:id="1309703279">
      <w:bodyDiv w:val="1"/>
      <w:marLeft w:val="0"/>
      <w:marRight w:val="0"/>
      <w:marTop w:val="0"/>
      <w:marBottom w:val="0"/>
      <w:divBdr>
        <w:top w:val="none" w:sz="0" w:space="0" w:color="auto"/>
        <w:left w:val="none" w:sz="0" w:space="0" w:color="auto"/>
        <w:bottom w:val="none" w:sz="0" w:space="0" w:color="auto"/>
        <w:right w:val="none" w:sz="0" w:space="0" w:color="auto"/>
      </w:divBdr>
    </w:div>
    <w:div w:id="1310475485">
      <w:bodyDiv w:val="1"/>
      <w:marLeft w:val="0"/>
      <w:marRight w:val="0"/>
      <w:marTop w:val="0"/>
      <w:marBottom w:val="0"/>
      <w:divBdr>
        <w:top w:val="none" w:sz="0" w:space="0" w:color="auto"/>
        <w:left w:val="none" w:sz="0" w:space="0" w:color="auto"/>
        <w:bottom w:val="none" w:sz="0" w:space="0" w:color="auto"/>
        <w:right w:val="none" w:sz="0" w:space="0" w:color="auto"/>
      </w:divBdr>
    </w:div>
    <w:div w:id="1383947873">
      <w:bodyDiv w:val="1"/>
      <w:marLeft w:val="0"/>
      <w:marRight w:val="0"/>
      <w:marTop w:val="0"/>
      <w:marBottom w:val="0"/>
      <w:divBdr>
        <w:top w:val="none" w:sz="0" w:space="0" w:color="auto"/>
        <w:left w:val="none" w:sz="0" w:space="0" w:color="auto"/>
        <w:bottom w:val="none" w:sz="0" w:space="0" w:color="auto"/>
        <w:right w:val="none" w:sz="0" w:space="0" w:color="auto"/>
      </w:divBdr>
    </w:div>
    <w:div w:id="1397893980">
      <w:bodyDiv w:val="1"/>
      <w:marLeft w:val="0"/>
      <w:marRight w:val="0"/>
      <w:marTop w:val="0"/>
      <w:marBottom w:val="0"/>
      <w:divBdr>
        <w:top w:val="none" w:sz="0" w:space="0" w:color="auto"/>
        <w:left w:val="none" w:sz="0" w:space="0" w:color="auto"/>
        <w:bottom w:val="none" w:sz="0" w:space="0" w:color="auto"/>
        <w:right w:val="none" w:sz="0" w:space="0" w:color="auto"/>
      </w:divBdr>
    </w:div>
    <w:div w:id="1532760523">
      <w:bodyDiv w:val="1"/>
      <w:marLeft w:val="0"/>
      <w:marRight w:val="0"/>
      <w:marTop w:val="0"/>
      <w:marBottom w:val="0"/>
      <w:divBdr>
        <w:top w:val="none" w:sz="0" w:space="0" w:color="auto"/>
        <w:left w:val="none" w:sz="0" w:space="0" w:color="auto"/>
        <w:bottom w:val="none" w:sz="0" w:space="0" w:color="auto"/>
        <w:right w:val="none" w:sz="0" w:space="0" w:color="auto"/>
      </w:divBdr>
    </w:div>
    <w:div w:id="1748500780">
      <w:bodyDiv w:val="1"/>
      <w:marLeft w:val="0"/>
      <w:marRight w:val="0"/>
      <w:marTop w:val="0"/>
      <w:marBottom w:val="0"/>
      <w:divBdr>
        <w:top w:val="none" w:sz="0" w:space="0" w:color="auto"/>
        <w:left w:val="none" w:sz="0" w:space="0" w:color="auto"/>
        <w:bottom w:val="none" w:sz="0" w:space="0" w:color="auto"/>
        <w:right w:val="none" w:sz="0" w:space="0" w:color="auto"/>
      </w:divBdr>
    </w:div>
    <w:div w:id="1853832789">
      <w:bodyDiv w:val="1"/>
      <w:marLeft w:val="0"/>
      <w:marRight w:val="0"/>
      <w:marTop w:val="0"/>
      <w:marBottom w:val="0"/>
      <w:divBdr>
        <w:top w:val="none" w:sz="0" w:space="0" w:color="auto"/>
        <w:left w:val="none" w:sz="0" w:space="0" w:color="auto"/>
        <w:bottom w:val="none" w:sz="0" w:space="0" w:color="auto"/>
        <w:right w:val="none" w:sz="0" w:space="0" w:color="auto"/>
      </w:divBdr>
    </w:div>
    <w:div w:id="1876774563">
      <w:bodyDiv w:val="1"/>
      <w:marLeft w:val="0"/>
      <w:marRight w:val="0"/>
      <w:marTop w:val="0"/>
      <w:marBottom w:val="0"/>
      <w:divBdr>
        <w:top w:val="none" w:sz="0" w:space="0" w:color="auto"/>
        <w:left w:val="none" w:sz="0" w:space="0" w:color="auto"/>
        <w:bottom w:val="none" w:sz="0" w:space="0" w:color="auto"/>
        <w:right w:val="none" w:sz="0" w:space="0" w:color="auto"/>
      </w:divBdr>
    </w:div>
    <w:div w:id="1895508943">
      <w:bodyDiv w:val="1"/>
      <w:marLeft w:val="0"/>
      <w:marRight w:val="0"/>
      <w:marTop w:val="0"/>
      <w:marBottom w:val="0"/>
      <w:divBdr>
        <w:top w:val="none" w:sz="0" w:space="0" w:color="auto"/>
        <w:left w:val="none" w:sz="0" w:space="0" w:color="auto"/>
        <w:bottom w:val="none" w:sz="0" w:space="0" w:color="auto"/>
        <w:right w:val="none" w:sz="0" w:space="0" w:color="auto"/>
      </w:divBdr>
    </w:div>
    <w:div w:id="1906796347">
      <w:bodyDiv w:val="1"/>
      <w:marLeft w:val="0"/>
      <w:marRight w:val="0"/>
      <w:marTop w:val="0"/>
      <w:marBottom w:val="0"/>
      <w:divBdr>
        <w:top w:val="none" w:sz="0" w:space="0" w:color="auto"/>
        <w:left w:val="none" w:sz="0" w:space="0" w:color="auto"/>
        <w:bottom w:val="none" w:sz="0" w:space="0" w:color="auto"/>
        <w:right w:val="none" w:sz="0" w:space="0" w:color="auto"/>
      </w:divBdr>
    </w:div>
    <w:div w:id="1948734651">
      <w:bodyDiv w:val="1"/>
      <w:marLeft w:val="0"/>
      <w:marRight w:val="0"/>
      <w:marTop w:val="0"/>
      <w:marBottom w:val="0"/>
      <w:divBdr>
        <w:top w:val="none" w:sz="0" w:space="0" w:color="auto"/>
        <w:left w:val="none" w:sz="0" w:space="0" w:color="auto"/>
        <w:bottom w:val="none" w:sz="0" w:space="0" w:color="auto"/>
        <w:right w:val="none" w:sz="0" w:space="0" w:color="auto"/>
      </w:divBdr>
    </w:div>
    <w:div w:id="1991909402">
      <w:bodyDiv w:val="1"/>
      <w:marLeft w:val="0"/>
      <w:marRight w:val="0"/>
      <w:marTop w:val="0"/>
      <w:marBottom w:val="0"/>
      <w:divBdr>
        <w:top w:val="none" w:sz="0" w:space="0" w:color="auto"/>
        <w:left w:val="none" w:sz="0" w:space="0" w:color="auto"/>
        <w:bottom w:val="none" w:sz="0" w:space="0" w:color="auto"/>
        <w:right w:val="none" w:sz="0" w:space="0" w:color="auto"/>
      </w:divBdr>
    </w:div>
    <w:div w:id="2001156762">
      <w:bodyDiv w:val="1"/>
      <w:marLeft w:val="0"/>
      <w:marRight w:val="0"/>
      <w:marTop w:val="0"/>
      <w:marBottom w:val="0"/>
      <w:divBdr>
        <w:top w:val="none" w:sz="0" w:space="0" w:color="auto"/>
        <w:left w:val="none" w:sz="0" w:space="0" w:color="auto"/>
        <w:bottom w:val="none" w:sz="0" w:space="0" w:color="auto"/>
        <w:right w:val="none" w:sz="0" w:space="0" w:color="auto"/>
      </w:divBdr>
    </w:div>
    <w:div w:id="2008556823">
      <w:bodyDiv w:val="1"/>
      <w:marLeft w:val="0"/>
      <w:marRight w:val="0"/>
      <w:marTop w:val="0"/>
      <w:marBottom w:val="0"/>
      <w:divBdr>
        <w:top w:val="none" w:sz="0" w:space="0" w:color="auto"/>
        <w:left w:val="none" w:sz="0" w:space="0" w:color="auto"/>
        <w:bottom w:val="none" w:sz="0" w:space="0" w:color="auto"/>
        <w:right w:val="none" w:sz="0" w:space="0" w:color="auto"/>
      </w:divBdr>
    </w:div>
    <w:div w:id="2077625678">
      <w:bodyDiv w:val="1"/>
      <w:marLeft w:val="0"/>
      <w:marRight w:val="0"/>
      <w:marTop w:val="0"/>
      <w:marBottom w:val="0"/>
      <w:divBdr>
        <w:top w:val="none" w:sz="0" w:space="0" w:color="auto"/>
        <w:left w:val="none" w:sz="0" w:space="0" w:color="auto"/>
        <w:bottom w:val="none" w:sz="0" w:space="0" w:color="auto"/>
        <w:right w:val="none" w:sz="0" w:space="0" w:color="auto"/>
      </w:divBdr>
    </w:div>
    <w:div w:id="210299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954568869543A2FDACDE1A48C58839C4B1CA772DB707D9F0DEEE8687EC18F8F0D0AB6D5A9FBD4A36A5A898C38FF8F2611C6D4C3991AF95D728x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2813B-979C-40F9-B3A5-26A97FCD4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6123</Words>
  <Characters>34902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40944</CharactersWithSpaces>
  <SharedDoc>false</SharedDoc>
  <HLinks>
    <vt:vector size="6" baseType="variant">
      <vt:variant>
        <vt:i4>6357043</vt:i4>
      </vt:variant>
      <vt:variant>
        <vt:i4>0</vt:i4>
      </vt:variant>
      <vt:variant>
        <vt:i4>0</vt:i4>
      </vt:variant>
      <vt:variant>
        <vt:i4>5</vt:i4>
      </vt:variant>
      <vt:variant>
        <vt:lpwstr>consultantplus://offline/ref=954568869543A2FDACDE1A48C58839C4B1CA772DB707D9F0DEEE8687EC18F8F0D0AB6D5A9FBD4A36A5A898C38FF8F2611C6D4C3991AF95D728xBG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user</cp:lastModifiedBy>
  <cp:revision>2</cp:revision>
  <cp:lastPrinted>2026-02-13T06:45:00Z</cp:lastPrinted>
  <dcterms:created xsi:type="dcterms:W3CDTF">2026-07-21T07:12:00Z</dcterms:created>
  <dcterms:modified xsi:type="dcterms:W3CDTF">2026-07-21T07:12:00Z</dcterms:modified>
</cp:coreProperties>
</file>