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94C87D">
      <w:pPr>
        <w:jc w:val="center"/>
        <w:rPr>
          <w:b/>
          <w:bCs/>
        </w:rPr>
      </w:pPr>
      <w:r>
        <w:rPr>
          <w:b/>
          <w:bCs/>
        </w:rPr>
        <w:t xml:space="preserve">            </w:t>
      </w:r>
    </w:p>
    <w:p w14:paraId="433F9DBF">
      <w:pPr>
        <w:jc w:val="center"/>
        <w:rPr>
          <w:rFonts w:hint="default"/>
          <w:b/>
          <w:bCs/>
          <w:lang w:val="ru-RU"/>
        </w:rPr>
      </w:pPr>
      <w:r>
        <w:rPr>
          <w:b/>
          <w:sz w:val="28"/>
          <w:szCs w:val="28"/>
          <w:lang w:val="ru-RU"/>
        </w:rPr>
        <w:t>К</w:t>
      </w:r>
      <w:r>
        <w:rPr>
          <w:b/>
          <w:sz w:val="28"/>
          <w:szCs w:val="28"/>
        </w:rPr>
        <w:t>онтракт</w:t>
      </w:r>
      <w:r>
        <w:rPr>
          <w:color w:val="000000" w:themeColor="text1"/>
          <w:sz w:val="28"/>
          <w:szCs w:val="28"/>
          <w14:textFill>
            <w14:solidFill>
              <w14:schemeClr w14:val="tx1"/>
            </w14:solidFill>
          </w14:textFill>
        </w:rPr>
        <w:t xml:space="preserve"> </w:t>
      </w:r>
      <w:r>
        <w:rPr>
          <w:color w:val="000000" w:themeColor="text1"/>
          <w14:textFill>
            <w14:solidFill>
              <w14:schemeClr w14:val="tx1"/>
            </w14:solidFill>
          </w14:textFill>
        </w:rPr>
        <w:t xml:space="preserve"> </w:t>
      </w:r>
      <w:r>
        <w:rPr>
          <w:b/>
          <w:bCs/>
          <w:color w:val="000000" w:themeColor="text1"/>
          <w:lang w:val="ru-RU"/>
          <w14:textFill>
            <w14:solidFill>
              <w14:schemeClr w14:val="tx1"/>
            </w14:solidFill>
          </w14:textFill>
        </w:rPr>
        <w:t>№</w:t>
      </w:r>
    </w:p>
    <w:p w14:paraId="57CE8795">
      <w:pPr>
        <w:ind w:firstLine="567"/>
        <w:jc w:val="both"/>
      </w:pPr>
    </w:p>
    <w:p w14:paraId="7C5DCDA1">
      <w:pPr>
        <w:ind w:firstLine="567"/>
        <w:jc w:val="both"/>
      </w:pPr>
      <w:r>
        <w:t xml:space="preserve">г. </w:t>
      </w:r>
      <w:r>
        <w:rPr>
          <w:lang w:val="ru-RU"/>
        </w:rPr>
        <w:t>Хабаровск</w:t>
      </w:r>
      <w:r>
        <w:tab/>
      </w:r>
      <w:r>
        <w:tab/>
      </w:r>
      <w:r>
        <w:tab/>
      </w:r>
      <w:r>
        <w:tab/>
      </w:r>
      <w:r>
        <w:tab/>
      </w:r>
      <w:r>
        <w:tab/>
      </w:r>
      <w:r>
        <w:tab/>
      </w:r>
      <w:r>
        <w:tab/>
      </w:r>
      <w:r>
        <w:t>«___»  ________ 20__ г.</w:t>
      </w:r>
    </w:p>
    <w:p w14:paraId="0BAC2A8C">
      <w:pPr>
        <w:ind w:firstLine="567"/>
        <w:jc w:val="both"/>
      </w:pPr>
    </w:p>
    <w:p w14:paraId="508CE41D">
      <w:pPr>
        <w:ind w:firstLine="567"/>
        <w:jc w:val="both"/>
        <w:rPr>
          <w:highlight w:val="none"/>
        </w:rPr>
      </w:pPr>
      <w:r>
        <w:rPr>
          <w:lang w:val="ru-RU"/>
        </w:rPr>
        <w:t>Краевое</w:t>
      </w:r>
      <w:r>
        <w:rPr>
          <w:rFonts w:hint="default"/>
          <w:lang w:val="ru-RU"/>
        </w:rPr>
        <w:t xml:space="preserve"> государственное бюджетное учреждение «Комплексный центр по защите прав и интересов детей «Успех» (КГБУ «Комплексный центр «Успех»)</w:t>
      </w:r>
      <w:r>
        <w:t xml:space="preserve">, именуемое в дальнейшем «Заказчик», в лице </w:t>
      </w:r>
      <w:r>
        <w:rPr>
          <w:lang w:val="ru-RU"/>
        </w:rPr>
        <w:t>директора</w:t>
      </w:r>
      <w:r>
        <w:rPr>
          <w:rFonts w:hint="default"/>
          <w:lang w:val="ru-RU"/>
        </w:rPr>
        <w:t xml:space="preserve"> Хмиль Татьяны Владимировны</w:t>
      </w:r>
      <w:r>
        <w:t xml:space="preserve">, действующего на основании  </w:t>
      </w:r>
      <w:r>
        <w:rPr>
          <w:lang w:val="ru-RU"/>
        </w:rPr>
        <w:t>Устава</w:t>
      </w:r>
      <w:r>
        <w:t xml:space="preserve">, с одной стороны, и _______________, именуемое в дальнейшем «Исполнитель», в лице _________________, действующего на основании ____________, с другой стороны, в дальнейшем вместе именуемые – «Стороны», и каждый в отдельности «Сторона», </w:t>
      </w:r>
      <w:r>
        <w:rPr>
          <w:rFonts w:ascii="Times New Roman" w:hAnsi="Times New Roman" w:eastAsia="Times New Roman"/>
          <w:lang w:eastAsia="ru-RU"/>
        </w:rPr>
        <w:t xml:space="preserve">с соблюдением требований Гражданского кодекса РФ, </w:t>
      </w:r>
      <w:r>
        <w:rPr>
          <w:rFonts w:ascii="Times New Roman" w:hAnsi="Times New Roman" w:eastAsia="Times New Roman"/>
          <w:color w:val="000000"/>
          <w:lang w:eastAsia="ru-RU"/>
        </w:rPr>
        <w:t>п.5 ч.1 ст. 93 Федерального закона от 05.04.2013 г. № 44-ФЗ «О контрактной системе в сфере закупок товаров, работ, услуг для обеспечения государственных и муниципальных нужд»</w:t>
      </w:r>
      <w:r>
        <w:t xml:space="preserve">, заключили настоящий </w:t>
      </w:r>
      <w:r>
        <w:rPr>
          <w:rFonts w:hint="default"/>
          <w:lang w:val="ru-RU"/>
        </w:rPr>
        <w:t xml:space="preserve"> </w:t>
      </w:r>
      <w:r>
        <w:t>контракт (далее – контракт) о нижеследующем:</w:t>
      </w:r>
    </w:p>
    <w:p w14:paraId="655A3815">
      <w:pPr>
        <w:jc w:val="center"/>
        <w:rPr>
          <w:b/>
          <w:bCs/>
        </w:rPr>
      </w:pPr>
    </w:p>
    <w:p w14:paraId="49B9506D">
      <w:pPr>
        <w:jc w:val="center"/>
      </w:pPr>
      <w:r>
        <w:rPr>
          <w:b/>
          <w:bCs/>
        </w:rPr>
        <w:t xml:space="preserve">1. ПРЕДМЕТ </w:t>
      </w:r>
      <w:r>
        <w:rPr>
          <w:b/>
        </w:rPr>
        <w:t>КОНТРАКТ</w:t>
      </w:r>
      <w:r>
        <w:rPr>
          <w:b/>
          <w:bCs/>
        </w:rPr>
        <w:t>А</w:t>
      </w:r>
    </w:p>
    <w:p w14:paraId="0748DA5A">
      <w:pPr>
        <w:keepNext/>
        <w:ind w:firstLine="709"/>
        <w:jc w:val="both"/>
      </w:pPr>
      <w:r>
        <w:t>1.1. Предмет контракта: Оказание</w:t>
      </w:r>
      <w:r>
        <w:rPr>
          <w:lang w:val="en-US"/>
        </w:rPr>
        <w:t xml:space="preserve"> </w:t>
      </w:r>
      <w:r>
        <w:t>услуг по заправке картриджей (далее – Услуги).</w:t>
      </w:r>
      <w:r>
        <w:rPr>
          <w:bCs/>
        </w:rPr>
        <w:t xml:space="preserve"> </w:t>
      </w:r>
      <w:r>
        <w:t xml:space="preserve">Заказчик поручает, а Исполнитель принимает на себя обязательства оказать Услуги в соответствии с </w:t>
      </w:r>
      <w:r>
        <w:rPr>
          <w:lang w:val="ru-RU"/>
        </w:rPr>
        <w:t>Специ</w:t>
      </w:r>
      <w:r>
        <w:t xml:space="preserve">фикацией (Приложение </w:t>
      </w:r>
      <w:r>
        <w:rPr>
          <w:rFonts w:hint="default"/>
          <w:lang w:val="ru-RU"/>
        </w:rPr>
        <w:t>1</w:t>
      </w:r>
      <w:r>
        <w:t>)</w:t>
      </w:r>
      <w:r>
        <w:rPr>
          <w:rFonts w:hint="default"/>
          <w:lang w:val="ru-RU"/>
        </w:rPr>
        <w:t xml:space="preserve"> и Технической частью (Приложение 2)</w:t>
      </w:r>
      <w:r>
        <w:t>, являющимися неотъемлем</w:t>
      </w:r>
      <w:r>
        <w:rPr>
          <w:lang w:val="ru-RU"/>
        </w:rPr>
        <w:t>ыми</w:t>
      </w:r>
      <w:r>
        <w:t xml:space="preserve"> част</w:t>
      </w:r>
      <w:r>
        <w:rPr>
          <w:lang w:val="ru-RU"/>
        </w:rPr>
        <w:t>ями</w:t>
      </w:r>
      <w:r>
        <w:t xml:space="preserve"> контракта, а Заказчик обязуется принять оказанные Услуги и оплатить их в порядке и на условиях, предусмотренных контрактом.</w:t>
      </w:r>
    </w:p>
    <w:p w14:paraId="4AC5DE1C">
      <w:pPr>
        <w:ind w:firstLine="709"/>
        <w:jc w:val="both"/>
      </w:pPr>
      <w:r>
        <w:t xml:space="preserve">1.2. При исполнении контракта по согласованию Заказчика с Исполнителем допускается оказание Услуг,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контракте. </w:t>
      </w:r>
    </w:p>
    <w:p w14:paraId="40D74A2C">
      <w:pPr>
        <w:ind w:firstLine="426"/>
        <w:jc w:val="both"/>
        <w:rPr>
          <w:rFonts w:eastAsiaTheme="minorHAnsi"/>
          <w:lang w:eastAsia="en-US"/>
        </w:rPr>
      </w:pPr>
      <w:r>
        <w:tab/>
      </w:r>
      <w:r>
        <w:t xml:space="preserve">1.3. </w:t>
      </w:r>
      <w:r>
        <w:rPr>
          <w:rFonts w:eastAsiaTheme="minorHAnsi"/>
          <w:lang w:eastAsia="en-US"/>
        </w:rPr>
        <w:t>Объем оказываемых услуг определяется на основании заявок Заказчика.</w:t>
      </w:r>
    </w:p>
    <w:p w14:paraId="1EB7269C">
      <w:pPr>
        <w:rPr>
          <w:b/>
        </w:rPr>
      </w:pPr>
    </w:p>
    <w:p w14:paraId="223D7282">
      <w:pPr>
        <w:jc w:val="center"/>
        <w:rPr>
          <w:b/>
        </w:rPr>
      </w:pPr>
      <w:r>
        <w:rPr>
          <w:b/>
        </w:rPr>
        <w:t>2. ЦЕНА КОНТРАКТА</w:t>
      </w:r>
    </w:p>
    <w:p w14:paraId="0DC77790">
      <w:pPr>
        <w:keepLines/>
        <w:widowControl w:val="0"/>
        <w:suppressLineNumbers/>
        <w:spacing w:line="240" w:lineRule="exact"/>
        <w:ind w:firstLine="709"/>
        <w:jc w:val="both"/>
      </w:pPr>
      <w:r>
        <w:t xml:space="preserve">2.1. </w:t>
      </w:r>
      <w:r>
        <w:rPr>
          <w:lang w:val="ru-RU"/>
        </w:rPr>
        <w:t>Ц</w:t>
      </w:r>
      <w:r>
        <w:t>ен</w:t>
      </w:r>
      <w:r>
        <w:rPr>
          <w:lang w:val="ru-RU"/>
        </w:rPr>
        <w:t>а</w:t>
      </w:r>
      <w:r>
        <w:t xml:space="preserve"> контракта (далее также – цена контракта) составляет </w:t>
      </w:r>
      <w:r>
        <w:rPr>
          <w:rFonts w:hint="default"/>
          <w:lang w:val="ru-RU"/>
        </w:rPr>
        <w:t xml:space="preserve">                    </w:t>
      </w:r>
      <w:r>
        <w:t xml:space="preserve"> руб.</w:t>
      </w:r>
    </w:p>
    <w:p w14:paraId="082B950E">
      <w:pPr>
        <w:pStyle w:val="223"/>
        <w:tabs>
          <w:tab w:val="left" w:pos="709"/>
        </w:tabs>
        <w:ind w:firstLine="709"/>
        <w:jc w:val="both"/>
        <w:rPr>
          <w:rFonts w:ascii="Times New Roman" w:hAnsi="Times New Roman"/>
          <w:sz w:val="24"/>
          <w:szCs w:val="24"/>
        </w:rPr>
      </w:pPr>
      <w:r>
        <w:rPr>
          <w:rFonts w:ascii="Times New Roman" w:hAnsi="Times New Roman"/>
          <w:sz w:val="24"/>
          <w:szCs w:val="24"/>
        </w:rPr>
        <w:t>2.</w:t>
      </w:r>
      <w:r>
        <w:rPr>
          <w:rFonts w:hint="default" w:ascii="Times New Roman" w:hAnsi="Times New Roman"/>
          <w:sz w:val="24"/>
          <w:szCs w:val="24"/>
          <w:lang w:val="ru-RU"/>
        </w:rPr>
        <w:t>2</w:t>
      </w:r>
      <w:r>
        <w:rPr>
          <w:rFonts w:ascii="Times New Roman" w:hAnsi="Times New Roman"/>
          <w:sz w:val="24"/>
          <w:szCs w:val="24"/>
        </w:rPr>
        <w:t>. Валютой для установления цены контракта и расчетов с Исполнителем является рубль Российской Федерации.</w:t>
      </w:r>
    </w:p>
    <w:p w14:paraId="04F57854">
      <w:pPr>
        <w:ind w:firstLine="708"/>
        <w:jc w:val="both"/>
      </w:pPr>
      <w:r>
        <w:t>2.</w:t>
      </w:r>
      <w:r>
        <w:rPr>
          <w:rFonts w:hint="default"/>
          <w:lang w:val="ru-RU"/>
        </w:rPr>
        <w:t>3</w:t>
      </w:r>
      <w:r>
        <w:t xml:space="preserve">. Источник финансирования контракта -  </w:t>
      </w:r>
      <w:r>
        <w:rPr>
          <w:lang w:val="ru-RU"/>
        </w:rPr>
        <w:t>средства</w:t>
      </w:r>
      <w:r>
        <w:rPr>
          <w:rFonts w:hint="default"/>
          <w:lang w:val="ru-RU"/>
        </w:rPr>
        <w:t xml:space="preserve"> бюджетных учреждений</w:t>
      </w:r>
      <w:r>
        <w:t>.</w:t>
      </w:r>
    </w:p>
    <w:p w14:paraId="3E6DD9A6">
      <w:pPr>
        <w:widowControl w:val="0"/>
        <w:tabs>
          <w:tab w:val="left" w:pos="709"/>
        </w:tabs>
        <w:ind w:firstLine="709"/>
        <w:jc w:val="both"/>
        <w:rPr>
          <w:rFonts w:hint="default"/>
          <w:lang w:val="ru-RU"/>
        </w:rPr>
      </w:pPr>
      <w:r>
        <w:t>2.</w:t>
      </w:r>
      <w:r>
        <w:rPr>
          <w:rFonts w:hint="default"/>
          <w:lang w:val="ru-RU"/>
        </w:rPr>
        <w:t>4</w:t>
      </w:r>
      <w:r>
        <w:t>. Цена</w:t>
      </w:r>
      <w:r>
        <w:rPr>
          <w:rFonts w:eastAsiaTheme="minorHAnsi"/>
          <w:lang w:eastAsia="en-US"/>
        </w:rPr>
        <w:t xml:space="preserve"> </w:t>
      </w:r>
      <w:r>
        <w:rPr>
          <w:rFonts w:eastAsiaTheme="minorHAnsi"/>
          <w:lang w:val="ru-RU" w:eastAsia="en-US"/>
        </w:rPr>
        <w:t>контракта</w:t>
      </w:r>
      <w:r>
        <w:t xml:space="preserve"> включает в себя все расходы, связанные с выполнением Исполнителем обязательств по контракту, в том числе все затраты и издержки,  а также налоги, сборы и другие обязательные платежи, взимаемые с Исполнителя в связи с выполнением контракта</w:t>
      </w:r>
      <w:r>
        <w:rPr>
          <w:rFonts w:hint="default"/>
          <w:lang w:val="ru-RU"/>
        </w:rPr>
        <w:t>.</w:t>
      </w:r>
    </w:p>
    <w:p w14:paraId="2D89EB79">
      <w:pPr>
        <w:widowControl w:val="0"/>
        <w:tabs>
          <w:tab w:val="left" w:pos="709"/>
        </w:tabs>
        <w:ind w:firstLine="709"/>
        <w:jc w:val="both"/>
        <w:rPr>
          <w:rFonts w:hint="default"/>
          <w:lang w:val="ru-RU"/>
        </w:rPr>
      </w:pPr>
      <w:r>
        <w:rPr>
          <w:rFonts w:hint="default"/>
          <w:lang w:val="ru-RU"/>
        </w:rPr>
        <w:t xml:space="preserve">2.5. </w:t>
      </w:r>
      <w:r>
        <w:rPr>
          <w:rFonts w:ascii="Times New Roman" w:hAnsi="Times New Roman" w:cs="Times New Roman"/>
          <w:sz w:val="24"/>
          <w:szCs w:val="24"/>
        </w:rPr>
        <w:t xml:space="preserve">Цена </w:t>
      </w:r>
      <w:r>
        <w:rPr>
          <w:rFonts w:cs="Times New Roman"/>
          <w:sz w:val="24"/>
          <w:szCs w:val="24"/>
          <w:lang w:val="ru-RU"/>
        </w:rPr>
        <w:t>к</w:t>
      </w:r>
      <w:r>
        <w:rPr>
          <w:rFonts w:ascii="Times New Roman" w:hAnsi="Times New Roman" w:cs="Times New Roman"/>
          <w:sz w:val="24"/>
          <w:szCs w:val="24"/>
        </w:rPr>
        <w:t xml:space="preserve">онтракта является твердой и определяется на весь срок исполнения Контракта, за исключением случаев, установленных Федеральным </w:t>
      </w:r>
      <w:r>
        <w:fldChar w:fldCharType="begin"/>
      </w:r>
      <w:r>
        <w:instrText xml:space="preserve"> HYPERLINK "consultantplus://offline/ref=6BA6F3BA82FC747FD9231631E71B6D672E35235BA56032764279E83E4FG2N0F" </w:instrText>
      </w:r>
      <w:r>
        <w:fldChar w:fldCharType="separate"/>
      </w:r>
      <w:r>
        <w:rPr>
          <w:rFonts w:ascii="Times New Roman" w:hAnsi="Times New Roman" w:cs="Times New Roman"/>
          <w:sz w:val="24"/>
          <w:szCs w:val="24"/>
        </w:rPr>
        <w:t>законом</w:t>
      </w:r>
      <w:r>
        <w:fldChar w:fldCharType="end"/>
      </w:r>
      <w:r>
        <w:rPr>
          <w:rFonts w:ascii="Times New Roman" w:hAnsi="Times New Roman" w:cs="Times New Roman"/>
          <w:sz w:val="24"/>
          <w:szCs w:val="24"/>
        </w:rPr>
        <w:t xml:space="preserve"> от 5 апреля 2013 г. № 44-ФЗ «О контрактной системе в сфере закупок товаров, работ, услуг для обеспечения государственных и муниципальных нужд» и </w:t>
      </w:r>
      <w:r>
        <w:rPr>
          <w:rFonts w:cs="Times New Roman"/>
          <w:sz w:val="24"/>
          <w:szCs w:val="24"/>
          <w:lang w:val="ru-RU"/>
        </w:rPr>
        <w:t>к</w:t>
      </w:r>
      <w:r>
        <w:rPr>
          <w:rFonts w:ascii="Times New Roman" w:hAnsi="Times New Roman" w:cs="Times New Roman"/>
          <w:sz w:val="24"/>
          <w:szCs w:val="24"/>
        </w:rPr>
        <w:t>онтрактом</w:t>
      </w:r>
      <w:r>
        <w:rPr>
          <w:rFonts w:hint="default" w:cs="Times New Roman"/>
          <w:sz w:val="24"/>
          <w:szCs w:val="24"/>
          <w:lang w:val="ru-RU"/>
        </w:rPr>
        <w:t>.</w:t>
      </w:r>
    </w:p>
    <w:p w14:paraId="1A5B33C9">
      <w:pPr>
        <w:jc w:val="both"/>
      </w:pPr>
    </w:p>
    <w:p w14:paraId="0405F1F8">
      <w:pPr>
        <w:pStyle w:val="217"/>
        <w:numPr>
          <w:ilvl w:val="0"/>
          <w:numId w:val="6"/>
        </w:numPr>
        <w:tabs>
          <w:tab w:val="left" w:pos="426"/>
        </w:tabs>
        <w:ind w:left="0"/>
        <w:jc w:val="center"/>
        <w:rPr>
          <w:b/>
          <w:sz w:val="24"/>
          <w:szCs w:val="24"/>
        </w:rPr>
      </w:pPr>
      <w:r>
        <w:rPr>
          <w:b/>
          <w:sz w:val="24"/>
          <w:szCs w:val="24"/>
        </w:rPr>
        <w:t>ПОРЯДОК РАСЧЕТОВ</w:t>
      </w:r>
    </w:p>
    <w:p w14:paraId="52C99214">
      <w:pPr>
        <w:keepNext/>
        <w:autoSpaceDE w:val="0"/>
        <w:ind w:firstLine="709"/>
        <w:jc w:val="both"/>
      </w:pPr>
      <w:r>
        <w:rPr>
          <w:rFonts w:hint="default"/>
          <w:b/>
          <w:sz w:val="24"/>
          <w:szCs w:val="24"/>
          <w:lang w:val="ru-RU"/>
        </w:rPr>
        <w:t xml:space="preserve">            </w:t>
      </w:r>
      <w:r>
        <w:t>3.1. Оплата за оказанные Услуги осуществляется по цене, установленной п. 2.1 контракта.</w:t>
      </w:r>
    </w:p>
    <w:p w14:paraId="49DE905B">
      <w:pPr>
        <w:autoSpaceDE w:val="0"/>
        <w:autoSpaceDN w:val="0"/>
        <w:adjustRightInd w:val="0"/>
        <w:ind w:firstLine="709"/>
        <w:jc w:val="both"/>
      </w:pPr>
      <w:r>
        <w:t xml:space="preserve">3.2. Оплата Услуг осуществляется по безналичному расчету путем перечисления Заказчиком денежных средств на расчетный счет Исполнителя, указанный в контракте, по цене единицы Услуги исходя из объема фактически оказанных Услуг, но в размере, не превышающем максимального значения цены контракта, на основании выставленного Исполнителем счета или счета-фактуры в течение 7 дней с даты подписания Заказчиком документа о приемке. </w:t>
      </w:r>
    </w:p>
    <w:p w14:paraId="39A368C3">
      <w:pPr>
        <w:autoSpaceDE w:val="0"/>
        <w:autoSpaceDN w:val="0"/>
        <w:adjustRightInd w:val="0"/>
        <w:ind w:firstLine="709"/>
        <w:jc w:val="both"/>
      </w:pPr>
      <w:r>
        <w:t xml:space="preserve"> Расчет осуществляется за фактически оказанные услуги.</w:t>
      </w:r>
    </w:p>
    <w:p w14:paraId="088A029D">
      <w:pPr>
        <w:tabs>
          <w:tab w:val="left" w:pos="709"/>
        </w:tabs>
        <w:autoSpaceDE w:val="0"/>
        <w:autoSpaceDN w:val="0"/>
        <w:adjustRightInd w:val="0"/>
        <w:ind w:firstLine="709"/>
        <w:jc w:val="both"/>
      </w:pPr>
      <w:r>
        <w:t xml:space="preserve">3.3. Обязательство Заказчика по оплате за оказанные Услуги считается исполненным с момента списания денежных средств со счета Заказчика. </w:t>
      </w:r>
    </w:p>
    <w:p w14:paraId="0E7D48B0">
      <w:pPr>
        <w:pStyle w:val="217"/>
        <w:numPr>
          <w:ilvl w:val="0"/>
          <w:numId w:val="0"/>
        </w:numPr>
        <w:tabs>
          <w:tab w:val="left" w:pos="426"/>
        </w:tabs>
        <w:jc w:val="both"/>
        <w:rPr>
          <w:rFonts w:hint="default"/>
          <w:b/>
          <w:sz w:val="24"/>
          <w:szCs w:val="24"/>
          <w:lang w:val="ru-RU"/>
        </w:rPr>
      </w:pPr>
    </w:p>
    <w:p w14:paraId="08EA149B">
      <w:pPr>
        <w:ind w:firstLine="709"/>
        <w:jc w:val="both"/>
        <w:rPr>
          <w:b/>
        </w:rPr>
      </w:pPr>
    </w:p>
    <w:p w14:paraId="1CB588E5">
      <w:pPr>
        <w:keepNext/>
        <w:ind w:firstLine="709"/>
        <w:jc w:val="center"/>
        <w:rPr>
          <w:b/>
        </w:rPr>
      </w:pPr>
      <w:r>
        <w:rPr>
          <w:b/>
        </w:rPr>
        <w:t>4. ПРАВА И ОБЯЗАННОСТИ СТОРОН</w:t>
      </w:r>
    </w:p>
    <w:p w14:paraId="33610B5C">
      <w:pPr>
        <w:ind w:firstLine="709"/>
        <w:jc w:val="both"/>
        <w:rPr>
          <w:b/>
        </w:rPr>
      </w:pPr>
      <w:r>
        <w:rPr>
          <w:b/>
        </w:rPr>
        <w:t>4.1. Заказчик вправе:</w:t>
      </w:r>
    </w:p>
    <w:p w14:paraId="2D6E764A">
      <w:pPr>
        <w:ind w:firstLine="709"/>
        <w:jc w:val="both"/>
      </w:pPr>
      <w:r>
        <w:t>4.1.1. Требовать от Исполнителя надлежащего исполнения обязательств в соответствии с условиями контракта.</w:t>
      </w:r>
    </w:p>
    <w:p w14:paraId="4044E2BD">
      <w:pPr>
        <w:ind w:firstLine="709"/>
        <w:jc w:val="both"/>
      </w:pPr>
      <w:r>
        <w:t>4.1.2.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контракта.</w:t>
      </w:r>
    </w:p>
    <w:p w14:paraId="5E83CEF3">
      <w:pPr>
        <w:ind w:firstLine="709"/>
        <w:jc w:val="both"/>
      </w:pPr>
      <w:r>
        <w:t xml:space="preserve">4.1.3. Запрашивать у Исполнителя информацию о ходе и состоянии исполнения обязательств Исполнителя по настоящему контракту. </w:t>
      </w:r>
    </w:p>
    <w:p w14:paraId="5CE3B81E">
      <w:pPr>
        <w:ind w:firstLine="709"/>
        <w:jc w:val="both"/>
        <w:rPr>
          <w:b/>
        </w:rPr>
      </w:pPr>
      <w:r>
        <w:rPr>
          <w:b/>
        </w:rPr>
        <w:t>4.2. Заказчик обязан:</w:t>
      </w:r>
    </w:p>
    <w:p w14:paraId="058A1EC3">
      <w:pPr>
        <w:ind w:firstLine="709"/>
        <w:jc w:val="both"/>
      </w:pPr>
      <w:r>
        <w:t>4.2.1. Своевременно принять и оплатить оказанные Услуги в соответствии с условиями настоящего контракта.</w:t>
      </w:r>
    </w:p>
    <w:p w14:paraId="1BED7743">
      <w:pPr>
        <w:ind w:firstLine="709"/>
        <w:jc w:val="both"/>
      </w:pPr>
      <w:r>
        <w:t>4.2.2. Своевременно предоставлять разъяснения и уточнения по запросам Исполнителя в части оказания Услуг в соответствии с условиями настоящего контракта.</w:t>
      </w:r>
    </w:p>
    <w:p w14:paraId="68349FC4">
      <w:pPr>
        <w:ind w:firstLine="709"/>
        <w:jc w:val="both"/>
      </w:pPr>
      <w:r>
        <w:t xml:space="preserve">4.2.3.  В случае просрочки исполнения Исполнителем обязательств </w:t>
      </w:r>
      <w:r>
        <w:rPr>
          <w:rFonts w:eastAsiaTheme="minorHAnsi"/>
          <w:lang w:eastAsia="en-US"/>
        </w:rPr>
        <w:t>(в том числе гарантийных обязательств)</w:t>
      </w:r>
      <w:r>
        <w:t>, предусмотренных кон-трактом, а также в иных случаях ненадлежащего исполнения Исполнителем обязательств, предусмотренных контрактом, направлять Исполнителю требование об уплате в добровольном порядке сумм неустойки, предусмотренных контрактом, за неисполнение (ненадлежащее исполнение) им своих обязательств по настоящему контракту (за исключением неустойки, подлежащей списанию в случаях и порядке, которые установлены Правительством Российской Федерации).</w:t>
      </w:r>
    </w:p>
    <w:p w14:paraId="3A77BA42">
      <w:pPr>
        <w:ind w:firstLine="709"/>
        <w:jc w:val="both"/>
      </w:pPr>
      <w:r>
        <w:t>4.2.4. В случае неуплаты Исполнителем в добровольном порядке предусмотренных контрак-том сумм неустойки за неисполнение своих обязательств (за исключением неустойки, подлежащей списанию в случаях и порядке, которые установлены Правительством Российской Федерации) взыскивать их в судебном порядке либо производить оплату по контракту в соответствии с п. 9.6 настоящего контракта.</w:t>
      </w:r>
    </w:p>
    <w:p w14:paraId="0CE7B171">
      <w:pPr>
        <w:ind w:firstLine="709"/>
        <w:jc w:val="both"/>
      </w:pPr>
      <w:r>
        <w:t>4.2.5. При направлении в суд искового заявления с требованиями о расторжении контракта одновременно заявлять требования об оплате неустойки, рассчитанной в соответствии с положениями законодательства и условиями контракта, если на момент подачи такого заявления имелись основания для взыскания неустойки и такая неустойка не была оплачена в соответствии с п.9.6 настоящего контракта либо отсутствовала возможность для оплаты по контракту в соответствии с п.9.6 настоящего контракта.</w:t>
      </w:r>
    </w:p>
    <w:p w14:paraId="5CFD2754">
      <w:pPr>
        <w:ind w:firstLine="709"/>
        <w:jc w:val="both"/>
      </w:pPr>
      <w:r>
        <w:t>4.2.6. Не допускать расторжения контракта по соглашению Сторон, если на дату подписания соглашения имелись основания требовать от Исполнителя оплаты неустойки  за неисполнение или ненадлежащее исполнение обязательств, предусмотренных контрактом, (за исключением неустойки, подлежащей списанию в случаях и порядке, которые установлены Правительством Российской Федерации), и Исполнителем такая неустойка не оплачена, в том числе и в порядке, предусмотренном п.9.6 настоящего контракта.</w:t>
      </w:r>
    </w:p>
    <w:p w14:paraId="3B463F4C">
      <w:pPr>
        <w:ind w:firstLine="709"/>
        <w:jc w:val="both"/>
      </w:pPr>
      <w:r>
        <w:t>4.2.7. В случае если на дату окончания срока исполнения контракта имеются основания требовать от Исполнителя оплаты неустойки за неисполнение или ненадлежащее исполнение обязательств по контракту:</w:t>
      </w:r>
    </w:p>
    <w:p w14:paraId="2F8D2A4A">
      <w:pPr>
        <w:ind w:firstLine="709"/>
        <w:jc w:val="both"/>
      </w:pPr>
      <w:r>
        <w:t>4.2.7.1. В течение 10 дней с даты окончания срока исполнения контракта направить Исполнителю уведомление с требованием оплаты в течение 30 дней с даты получения уведомления неустойки, рассчитанной в соответствии с требованиями законодательства и условиями контракта за весь период просрочки исполнения.</w:t>
      </w:r>
    </w:p>
    <w:p w14:paraId="60B9B219">
      <w:pPr>
        <w:ind w:firstLine="709"/>
        <w:jc w:val="both"/>
      </w:pPr>
      <w:r>
        <w:t>4.2.7.2. При неоплате в установленный срок Исполнителем неустойки не позднее 10 дней с даты истечения срока для оплаты неустойки, указанного в уведомлении (в случае если оплата по контракту не была произведена в соответствии с п. 9.6 настоящего контракта), направить в суд исковое заявление с требованием об оплате неустойки, рассчитанной в соответствии с требованиями законодательства и условиями контракта.</w:t>
      </w:r>
    </w:p>
    <w:p w14:paraId="7E538516">
      <w:pPr>
        <w:ind w:firstLine="709"/>
        <w:jc w:val="both"/>
      </w:pPr>
      <w:r>
        <w:t>4.2.8. Провести экспертизу для проверки предоставленных Исполнителем результатов оказания Услуг, предусмотренных контрактом, в части их соответствия условиям контракта.</w:t>
      </w:r>
    </w:p>
    <w:p w14:paraId="016912A3">
      <w:pPr>
        <w:ind w:firstLine="709"/>
        <w:jc w:val="both"/>
      </w:pPr>
      <w:r>
        <w:t xml:space="preserve">4.2.9. Осуществлять контроль за исполнением Исполнителем условий контракта в соответствии с законодательством Российской Федерации. </w:t>
      </w:r>
    </w:p>
    <w:p w14:paraId="501EAC67">
      <w:pPr>
        <w:ind w:firstLine="709"/>
        <w:jc w:val="both"/>
        <w:rPr>
          <w:b/>
        </w:rPr>
      </w:pPr>
      <w:r>
        <w:rPr>
          <w:b/>
        </w:rPr>
        <w:t>4.3. Исполнитель вправе:</w:t>
      </w:r>
    </w:p>
    <w:p w14:paraId="2CBB8BEB">
      <w:pPr>
        <w:ind w:firstLine="709"/>
        <w:jc w:val="both"/>
      </w:pPr>
      <w:r>
        <w:t xml:space="preserve">4.3.1. Требовать подписания в соответствии с условиями контракта Заказчиком </w:t>
      </w:r>
      <w:r>
        <w:rPr>
          <w:rFonts w:eastAsiaTheme="minorHAnsi"/>
          <w:lang w:eastAsia="en-US"/>
        </w:rPr>
        <w:t>документа о приемке в единой информационной системе в сфере закупок (далее - документ о приемке).</w:t>
      </w:r>
    </w:p>
    <w:p w14:paraId="4DB7FE46">
      <w:pPr>
        <w:ind w:firstLine="709"/>
        <w:jc w:val="both"/>
      </w:pPr>
      <w:r>
        <w:t>4.3.2. Требовать своевременной оплаты за оказываемые Услуги в соответствии с условиями настоящего контракта..</w:t>
      </w:r>
    </w:p>
    <w:p w14:paraId="11C85111">
      <w:pPr>
        <w:ind w:firstLine="709"/>
        <w:jc w:val="both"/>
      </w:pPr>
      <w:r>
        <w:t>4.3.3. Направлять Заказчику запросы и получать от него разъяснения и уточнения по вопросам оказания Услуг в рамках настоящего контракта.</w:t>
      </w:r>
    </w:p>
    <w:p w14:paraId="3DBC8B89">
      <w:pPr>
        <w:ind w:firstLine="709"/>
        <w:jc w:val="both"/>
      </w:pPr>
      <w:r>
        <w:rPr>
          <w:rFonts w:eastAsiaTheme="minorHAnsi"/>
          <w:lang w:eastAsia="en-US"/>
        </w:rPr>
        <w:t>4.3.4.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t xml:space="preserve"> </w:t>
      </w:r>
    </w:p>
    <w:p w14:paraId="6CAE52A1">
      <w:pPr>
        <w:ind w:firstLine="709"/>
        <w:jc w:val="both"/>
        <w:rPr>
          <w:b/>
        </w:rPr>
      </w:pPr>
      <w:r>
        <w:rPr>
          <w:b/>
        </w:rPr>
        <w:t>4.4. Исполнитель обязан:</w:t>
      </w:r>
    </w:p>
    <w:p w14:paraId="59F530EF">
      <w:pPr>
        <w:pStyle w:val="210"/>
        <w:widowControl/>
        <w:ind w:firstLine="709"/>
        <w:jc w:val="both"/>
        <w:rPr>
          <w:rFonts w:ascii="Times New Roman" w:hAnsi="Times New Roman" w:cs="Times New Roman"/>
          <w:sz w:val="24"/>
          <w:szCs w:val="24"/>
        </w:rPr>
      </w:pPr>
      <w:r>
        <w:rPr>
          <w:rFonts w:ascii="Times New Roman" w:hAnsi="Times New Roman" w:cs="Times New Roman"/>
          <w:sz w:val="24"/>
          <w:szCs w:val="24"/>
        </w:rPr>
        <w:t>4.4.1. Оказать услуги, предусмотренные настоящим контрактом, в соответствии с Технической частью и в сроки, установленные в Разделе 5 «Сроки, место и условия оказания услуг» контракта.</w:t>
      </w:r>
    </w:p>
    <w:p w14:paraId="4AE9EDDB">
      <w:pPr>
        <w:ind w:firstLine="709"/>
        <w:jc w:val="both"/>
      </w:pPr>
      <w:r>
        <w:t>4.4.2. Своевременно представить Заказчику достоверную информацию о ходе исполнения своих обязательств по контракту, в том числе о сложностях, возникших при исполнении контракта.</w:t>
      </w:r>
    </w:p>
    <w:p w14:paraId="5CE212A4">
      <w:pPr>
        <w:pStyle w:val="210"/>
        <w:widowControl/>
        <w:ind w:firstLine="709"/>
        <w:jc w:val="both"/>
        <w:rPr>
          <w:rFonts w:ascii="Times New Roman" w:hAnsi="Times New Roman" w:cs="Times New Roman"/>
          <w:sz w:val="24"/>
          <w:szCs w:val="24"/>
        </w:rPr>
      </w:pPr>
      <w:r>
        <w:rPr>
          <w:rFonts w:ascii="Times New Roman" w:hAnsi="Times New Roman" w:cs="Times New Roman"/>
          <w:sz w:val="24"/>
          <w:szCs w:val="24"/>
        </w:rPr>
        <w:t>4.4.3. По окончании оказания Услуг передать результаты оказанных услуг Заказчику в порядке и в сроки, определенные Разделом 6 «Порядок сдачи-приемки услуг» настоящего контракта.</w:t>
      </w:r>
    </w:p>
    <w:p w14:paraId="4161DCAE">
      <w:pPr>
        <w:pStyle w:val="227"/>
        <w:tabs>
          <w:tab w:val="left" w:pos="-2977"/>
          <w:tab w:val="left" w:pos="993"/>
        </w:tabs>
        <w:spacing w:after="0"/>
        <w:ind w:left="0" w:right="0" w:firstLine="709"/>
        <w:rPr>
          <w:rFonts w:ascii="Times New Roman" w:hAnsi="Times New Roman" w:cs="Times New Roman"/>
          <w:sz w:val="24"/>
          <w:szCs w:val="24"/>
        </w:rPr>
      </w:pPr>
      <w:r>
        <w:rPr>
          <w:rFonts w:ascii="Times New Roman" w:hAnsi="Times New Roman" w:cs="Times New Roman"/>
          <w:sz w:val="24"/>
          <w:szCs w:val="24"/>
        </w:rPr>
        <w:t>4.4.4. Представить Заказчику сведения об изменении своего фактического местонахождения в срок не позднее 5 дней со дня соответствующего изменения. В случае непредставления в установленный срок уведомления об изменении адреса фактическим местонахождением Исполнителя будет считаться адрес, указанный в настоящем контракте.</w:t>
      </w:r>
    </w:p>
    <w:p w14:paraId="61FFDCB0">
      <w:pPr>
        <w:pStyle w:val="227"/>
        <w:tabs>
          <w:tab w:val="left" w:pos="-2977"/>
          <w:tab w:val="left" w:pos="993"/>
        </w:tabs>
        <w:spacing w:after="0"/>
        <w:ind w:left="0" w:right="0" w:firstLine="709"/>
        <w:rPr>
          <w:rFonts w:ascii="Times New Roman" w:hAnsi="Times New Roman" w:cs="Times New Roman"/>
          <w:sz w:val="24"/>
          <w:szCs w:val="24"/>
        </w:rPr>
      </w:pPr>
      <w:r>
        <w:rPr>
          <w:rFonts w:ascii="Times New Roman" w:hAnsi="Times New Roman" w:cs="Times New Roman"/>
          <w:sz w:val="24"/>
          <w:szCs w:val="24"/>
        </w:rPr>
        <w:t xml:space="preserve">4.4.5. Гарантировать качество оказанных Услуг. </w:t>
      </w:r>
    </w:p>
    <w:p w14:paraId="58F4E69B">
      <w:pPr>
        <w:pBdr>
          <w:top w:val="none" w:color="000000" w:sz="0" w:space="0"/>
          <w:left w:val="none" w:color="000000" w:sz="0" w:space="0"/>
          <w:bottom w:val="none" w:color="000000" w:sz="0" w:space="0"/>
          <w:right w:val="none" w:color="000000" w:sz="0" w:space="0"/>
        </w:pBdr>
        <w:ind w:firstLine="709"/>
        <w:jc w:val="both"/>
      </w:pPr>
      <w:r>
        <w:t xml:space="preserve">4.4.6. Обеспечить соответствие результатов оказанных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 </w:t>
      </w:r>
      <w:bookmarkStart w:id="0" w:name="OLE_LINK32"/>
      <w:bookmarkStart w:id="1" w:name="OLE_LINK30"/>
      <w:bookmarkStart w:id="2" w:name="OLE_LINK31"/>
    </w:p>
    <w:p w14:paraId="4691B62F">
      <w:pPr>
        <w:pBdr>
          <w:top w:val="none" w:color="000000" w:sz="0" w:space="0"/>
          <w:left w:val="none" w:color="000000" w:sz="0" w:space="0"/>
          <w:bottom w:val="none" w:color="000000" w:sz="0" w:space="0"/>
          <w:right w:val="none" w:color="000000" w:sz="0" w:space="0"/>
        </w:pBdr>
        <w:ind w:firstLine="709"/>
        <w:jc w:val="both"/>
      </w:pPr>
      <w:r>
        <w:rPr>
          <w:color w:val="000000"/>
        </w:rPr>
        <w:t>4.4.6.1. Если законодательством Российской Федерации в период осуществления Исполнителем обязательств по контракту к лицам, осуществляющими такие обязательства, будут установлены требования для их осуществления, в том числе наличие соответствующей лицензии или иных разрешительных документов, то Исполнитель должен соответствовать таким требованиям законодательства Российской Федерации.</w:t>
      </w:r>
    </w:p>
    <w:p w14:paraId="308D5852">
      <w:pPr>
        <w:ind w:firstLine="709"/>
        <w:jc w:val="both"/>
      </w:pPr>
      <w:r>
        <w:rPr>
          <w:color w:val="000000"/>
        </w:rPr>
        <w:t>При окончании срока действия документов, предусмотренных настоящим пунктом контракта, до исполнения обязательств по контракту Исполнитель в установленные законодательством Российской Федерации сроки обязан обеспечить продление их действия.</w:t>
      </w:r>
      <w:bookmarkEnd w:id="0"/>
      <w:bookmarkEnd w:id="1"/>
      <w:bookmarkEnd w:id="2"/>
    </w:p>
    <w:p w14:paraId="74D955DD">
      <w:pPr>
        <w:ind w:firstLine="709"/>
        <w:jc w:val="both"/>
      </w:pPr>
      <w:r>
        <w:t>4.4.7. П</w:t>
      </w:r>
      <w:r>
        <w:rPr>
          <w:rFonts w:eastAsiaTheme="minorHAnsi"/>
          <w:lang w:eastAsia="en-US"/>
        </w:rPr>
        <w:t>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w:t>
      </w:r>
    </w:p>
    <w:p w14:paraId="7423D3D0">
      <w:pPr>
        <w:ind w:firstLine="709"/>
        <w:jc w:val="both"/>
      </w:pPr>
      <w:r>
        <w:rPr>
          <w:rFonts w:eastAsiaTheme="minorHAnsi"/>
          <w:lang w:eastAsia="en-US"/>
        </w:rPr>
        <w:t>4.4.8. Подтвердить квалификацию специалистов Исполнителя, допущенных к оказанию услуг путем предоставления Заказчику документов с указанием ФИО и уровня квалификации в соответствии с требованиями, если таковые установлены в Технической части.</w:t>
      </w:r>
      <w:bookmarkStart w:id="3" w:name="Par5"/>
      <w:bookmarkEnd w:id="3"/>
    </w:p>
    <w:p w14:paraId="7F031050">
      <w:pPr>
        <w:ind w:firstLine="709"/>
        <w:jc w:val="both"/>
      </w:pPr>
    </w:p>
    <w:p w14:paraId="12580A14">
      <w:pPr>
        <w:ind w:firstLine="709"/>
        <w:jc w:val="center"/>
      </w:pPr>
      <w:r>
        <w:rPr>
          <w:b/>
        </w:rPr>
        <w:t>5. СРОКИ, МЕСТО И УСЛОВИЯ ОКАЗАНИЯ УСЛУГ</w:t>
      </w:r>
    </w:p>
    <w:p w14:paraId="574839C4">
      <w:pPr>
        <w:pStyle w:val="227"/>
        <w:tabs>
          <w:tab w:val="left" w:pos="-2977"/>
          <w:tab w:val="left" w:pos="993"/>
        </w:tabs>
        <w:spacing w:after="0"/>
        <w:ind w:left="0" w:right="0" w:firstLine="709"/>
        <w:rPr>
          <w:rFonts w:hint="default" w:ascii="Times New Roman" w:hAnsi="Times New Roman" w:cs="Times New Roman"/>
          <w:sz w:val="24"/>
          <w:szCs w:val="24"/>
          <w:lang w:val="ru-RU"/>
        </w:rPr>
      </w:pPr>
      <w:r>
        <w:rPr>
          <w:rFonts w:ascii="Times New Roman" w:hAnsi="Times New Roman" w:cs="Times New Roman"/>
          <w:sz w:val="24"/>
          <w:szCs w:val="24"/>
        </w:rPr>
        <w:t>5.1. Срок оказания услуг</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С</w:t>
      </w:r>
      <w:r>
        <w:rPr>
          <w:rFonts w:hint="default" w:ascii="Times New Roman" w:hAnsi="Times New Roman" w:cs="Times New Roman"/>
          <w:sz w:val="24"/>
          <w:szCs w:val="24"/>
          <w:lang w:val="en-US"/>
        </w:rPr>
        <w:t xml:space="preserve"> </w:t>
      </w:r>
      <w:r>
        <w:rPr>
          <w:rFonts w:hint="default" w:ascii="Times New Roman" w:hAnsi="Times New Roman" w:cs="Times New Roman"/>
          <w:sz w:val="24"/>
          <w:szCs w:val="24"/>
        </w:rPr>
        <w:t xml:space="preserve">даты заключения контракта по </w:t>
      </w:r>
      <w:r>
        <w:rPr>
          <w:rFonts w:hint="default" w:ascii="Times New Roman" w:hAnsi="Times New Roman" w:cs="Times New Roman"/>
          <w:sz w:val="24"/>
          <w:szCs w:val="24"/>
          <w:lang w:val="ru-RU"/>
        </w:rPr>
        <w:t>20.12.2026 г.</w:t>
      </w:r>
    </w:p>
    <w:p w14:paraId="3785132B">
      <w:pPr>
        <w:pStyle w:val="227"/>
        <w:tabs>
          <w:tab w:val="left" w:pos="-2977"/>
          <w:tab w:val="left" w:pos="993"/>
        </w:tabs>
        <w:spacing w:after="0"/>
        <w:ind w:left="0" w:right="0" w:firstLine="709"/>
        <w:rPr>
          <w:rFonts w:hint="default" w:ascii="Times New Roman" w:hAnsi="Times New Roman" w:cs="Times New Roman"/>
          <w:sz w:val="24"/>
          <w:szCs w:val="24"/>
          <w:lang w:val="ru-RU"/>
        </w:rPr>
      </w:pPr>
      <w:r>
        <w:rPr>
          <w:rFonts w:hint="default" w:ascii="Times New Roman" w:hAnsi="Times New Roman" w:cs="Times New Roman"/>
          <w:sz w:val="24"/>
          <w:szCs w:val="24"/>
          <w:lang w:val="ru-RU"/>
        </w:rPr>
        <w:t>5.1.1. Дата начала исполнения контракта: с даты заключения контракта.</w:t>
      </w:r>
    </w:p>
    <w:p w14:paraId="14786720">
      <w:pPr>
        <w:pStyle w:val="227"/>
        <w:tabs>
          <w:tab w:val="left" w:pos="-2977"/>
          <w:tab w:val="left" w:pos="993"/>
        </w:tabs>
        <w:spacing w:after="0"/>
        <w:ind w:left="0" w:right="0" w:firstLine="709"/>
        <w:rPr>
          <w:rFonts w:ascii="Times New Roman" w:hAnsi="Times New Roman" w:cs="Times New Roman"/>
          <w:sz w:val="24"/>
          <w:szCs w:val="24"/>
        </w:rPr>
      </w:pPr>
      <w:r>
        <w:rPr>
          <w:rFonts w:hint="default" w:ascii="Times New Roman" w:hAnsi="Times New Roman" w:cs="Times New Roman"/>
          <w:sz w:val="24"/>
          <w:szCs w:val="24"/>
          <w:lang w:val="ru-RU"/>
        </w:rPr>
        <w:t xml:space="preserve">Дата окончания исполнения контракта: 31.12.2026 г. </w:t>
      </w:r>
    </w:p>
    <w:p w14:paraId="523545E5">
      <w:pPr>
        <w:ind w:firstLine="709"/>
        <w:jc w:val="both"/>
        <w:rPr>
          <w:rFonts w:hint="default"/>
          <w:lang w:val="ru-RU"/>
        </w:rPr>
      </w:pPr>
      <w:r>
        <w:t>5.2. Место оказания Услуг – Российская Федерация, Хабаровский край,</w:t>
      </w:r>
      <w:r>
        <w:rPr>
          <w:rFonts w:hint="default"/>
          <w:lang w:val="ru-RU"/>
        </w:rPr>
        <w:t xml:space="preserve"> в соответствии с Технической частью.</w:t>
      </w:r>
    </w:p>
    <w:p w14:paraId="08078A44">
      <w:pPr>
        <w:tabs>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bCs/>
        </w:rPr>
      </w:pPr>
      <w:r>
        <w:t>5.3. Условия оказания Услуг – В</w:t>
      </w:r>
      <w:r>
        <w:rPr>
          <w:lang w:val="en-US"/>
        </w:rPr>
        <w:t xml:space="preserve"> </w:t>
      </w:r>
      <w:r>
        <w:t>соответствии с Технической частью</w:t>
      </w:r>
      <w:r>
        <w:rPr>
          <w:bCs/>
        </w:rPr>
        <w:t>.</w:t>
      </w:r>
    </w:p>
    <w:p w14:paraId="3736A712">
      <w:pPr>
        <w:ind w:firstLine="709"/>
        <w:jc w:val="both"/>
      </w:pPr>
    </w:p>
    <w:p w14:paraId="2A92C04E">
      <w:pPr>
        <w:tabs>
          <w:tab w:val="left" w:pos="0"/>
        </w:tabs>
        <w:jc w:val="center"/>
        <w:rPr>
          <w:b/>
        </w:rPr>
      </w:pPr>
      <w:r>
        <w:rPr>
          <w:b/>
        </w:rPr>
        <w:t>6. ПОРЯДОК СДАЧИ-ПРИЕМКИ УСЛУГ</w:t>
      </w:r>
    </w:p>
    <w:p w14:paraId="4A78B93A">
      <w:pPr>
        <w:ind w:firstLine="709"/>
        <w:jc w:val="both"/>
        <w:rPr>
          <w:bCs/>
          <w:lang w:val="en-US"/>
        </w:rPr>
      </w:pPr>
      <w:r>
        <w:rPr>
          <w:lang w:val="en-US"/>
        </w:rPr>
        <w:t xml:space="preserve">6.1. </w:t>
      </w:r>
      <w:r>
        <w:t>Приемка</w:t>
      </w:r>
      <w:r>
        <w:rPr>
          <w:lang w:val="en-US"/>
        </w:rPr>
        <w:t xml:space="preserve"> </w:t>
      </w:r>
      <w:r>
        <w:t>оказанных</w:t>
      </w:r>
      <w:r>
        <w:rPr>
          <w:lang w:val="en-US"/>
        </w:rPr>
        <w:t xml:space="preserve"> </w:t>
      </w:r>
      <w:r>
        <w:t>Услуг</w:t>
      </w:r>
      <w:r>
        <w:rPr>
          <w:lang w:val="en-US"/>
        </w:rPr>
        <w:t xml:space="preserve"> </w:t>
      </w:r>
      <w:r>
        <w:t>по</w:t>
      </w:r>
      <w:r>
        <w:rPr>
          <w:lang w:val="en-US"/>
        </w:rPr>
        <w:t xml:space="preserve"> </w:t>
      </w:r>
      <w:r>
        <w:t>настоящему</w:t>
      </w:r>
      <w:r>
        <w:rPr>
          <w:lang w:val="en-US"/>
        </w:rPr>
        <w:t xml:space="preserve"> </w:t>
      </w:r>
      <w:r>
        <w:t>контракту</w:t>
      </w:r>
      <w:r>
        <w:rPr>
          <w:lang w:val="en-US"/>
        </w:rPr>
        <w:t xml:space="preserve"> </w:t>
      </w:r>
      <w:r>
        <w:t>на</w:t>
      </w:r>
      <w:r>
        <w:rPr>
          <w:lang w:val="en-US"/>
        </w:rPr>
        <w:t xml:space="preserve"> </w:t>
      </w:r>
      <w:r>
        <w:t>соответствие</w:t>
      </w:r>
      <w:r>
        <w:rPr>
          <w:lang w:val="en-US"/>
        </w:rPr>
        <w:t xml:space="preserve"> </w:t>
      </w:r>
      <w:r>
        <w:t>их</w:t>
      </w:r>
      <w:r>
        <w:rPr>
          <w:lang w:val="en-US"/>
        </w:rPr>
        <w:t xml:space="preserve"> </w:t>
      </w:r>
      <w:r>
        <w:t>требованиям</w:t>
      </w:r>
      <w:r>
        <w:rPr>
          <w:lang w:val="en-US"/>
        </w:rPr>
        <w:t xml:space="preserve">, </w:t>
      </w:r>
      <w:r>
        <w:t>установленным</w:t>
      </w:r>
      <w:r>
        <w:rPr>
          <w:lang w:val="en-US"/>
        </w:rPr>
        <w:t xml:space="preserve"> </w:t>
      </w:r>
      <w:r>
        <w:t>в</w:t>
      </w:r>
      <w:r>
        <w:rPr>
          <w:lang w:val="en-US"/>
        </w:rPr>
        <w:t xml:space="preserve"> </w:t>
      </w:r>
      <w:r>
        <w:t>настоящем</w:t>
      </w:r>
      <w:r>
        <w:rPr>
          <w:lang w:val="en-US"/>
        </w:rPr>
        <w:t xml:space="preserve"> </w:t>
      </w:r>
      <w:r>
        <w:t>контракте</w:t>
      </w:r>
      <w:r>
        <w:rPr>
          <w:lang w:val="en-US"/>
        </w:rPr>
        <w:t xml:space="preserve">, </w:t>
      </w:r>
      <w:r>
        <w:t>осуществляется</w:t>
      </w:r>
      <w:r>
        <w:rPr>
          <w:lang w:val="en-US"/>
        </w:rPr>
        <w:t xml:space="preserve"> </w:t>
      </w:r>
      <w:r>
        <w:t>на</w:t>
      </w:r>
      <w:r>
        <w:rPr>
          <w:lang w:val="en-US"/>
        </w:rPr>
        <w:t xml:space="preserve"> </w:t>
      </w:r>
      <w:r>
        <w:t>основании</w:t>
      </w:r>
      <w:r>
        <w:rPr>
          <w:lang w:val="en-US"/>
        </w:rPr>
        <w:t xml:space="preserve"> </w:t>
      </w:r>
      <w:r>
        <w:t>подписанного</w:t>
      </w:r>
      <w:r>
        <w:rPr>
          <w:lang w:val="en-US"/>
        </w:rPr>
        <w:t xml:space="preserve"> </w:t>
      </w:r>
      <w:r>
        <w:t>Сторонами</w:t>
      </w:r>
      <w:r>
        <w:rPr>
          <w:lang w:val="en-US"/>
        </w:rPr>
        <w:t xml:space="preserve"> </w:t>
      </w:r>
      <w:r>
        <w:rPr>
          <w:rFonts w:eastAsiaTheme="minorHAnsi"/>
          <w:lang w:eastAsia="en-US"/>
        </w:rPr>
        <w:t>документа</w:t>
      </w:r>
      <w:r>
        <w:rPr>
          <w:rFonts w:eastAsiaTheme="minorHAnsi"/>
          <w:lang w:val="en-US" w:eastAsia="en-US"/>
        </w:rPr>
        <w:t xml:space="preserve"> </w:t>
      </w:r>
      <w:r>
        <w:rPr>
          <w:rFonts w:eastAsiaTheme="minorHAnsi"/>
          <w:lang w:eastAsia="en-US"/>
        </w:rPr>
        <w:t>о</w:t>
      </w:r>
      <w:r>
        <w:rPr>
          <w:rFonts w:eastAsiaTheme="minorHAnsi"/>
          <w:lang w:val="en-US" w:eastAsia="en-US"/>
        </w:rPr>
        <w:t xml:space="preserve"> </w:t>
      </w:r>
      <w:r>
        <w:rPr>
          <w:rFonts w:eastAsiaTheme="minorHAnsi"/>
          <w:lang w:eastAsia="en-US"/>
        </w:rPr>
        <w:t>приемке</w:t>
      </w:r>
      <w:r>
        <w:rPr>
          <w:rFonts w:eastAsiaTheme="minorHAnsi"/>
          <w:lang w:val="en-US" w:eastAsia="en-US"/>
        </w:rPr>
        <w:t>.</w:t>
      </w:r>
    </w:p>
    <w:p w14:paraId="50F54FDA">
      <w:pPr>
        <w:ind w:firstLine="709"/>
        <w:jc w:val="both"/>
        <w:rPr>
          <w:lang w:val="en-US"/>
        </w:rPr>
      </w:pPr>
      <w:r>
        <w:rPr>
          <w:iCs/>
          <w:szCs w:val="20"/>
          <w:lang w:val="en-US"/>
        </w:rPr>
        <w:t xml:space="preserve"> </w:t>
      </w:r>
      <w:r>
        <w:rPr>
          <w:lang w:val="en-US"/>
        </w:rPr>
        <w:t>6.</w:t>
      </w:r>
      <w:r>
        <w:rPr>
          <w:rFonts w:hint="default"/>
          <w:lang w:val="ru-RU"/>
        </w:rPr>
        <w:t>2</w:t>
      </w:r>
      <w:r>
        <w:rPr>
          <w:lang w:val="en-US"/>
        </w:rPr>
        <w:t xml:space="preserve">. </w:t>
      </w:r>
      <w:r>
        <w:t>Для</w:t>
      </w:r>
      <w:r>
        <w:rPr>
          <w:lang w:val="en-US"/>
        </w:rPr>
        <w:t xml:space="preserve"> </w:t>
      </w:r>
      <w:r>
        <w:t>проверки</w:t>
      </w:r>
      <w:r>
        <w:rPr>
          <w:lang w:val="en-US"/>
        </w:rPr>
        <w:t xml:space="preserve"> </w:t>
      </w:r>
      <w:r>
        <w:t>оказанных</w:t>
      </w:r>
      <w:r>
        <w:rPr>
          <w:lang w:val="en-US"/>
        </w:rPr>
        <w:t xml:space="preserve"> </w:t>
      </w:r>
      <w:r>
        <w:t>Исполнителем</w:t>
      </w:r>
      <w:r>
        <w:rPr>
          <w:lang w:val="en-US"/>
        </w:rPr>
        <w:t xml:space="preserve"> </w:t>
      </w:r>
      <w:r>
        <w:t>Услуг</w:t>
      </w:r>
      <w:r>
        <w:rPr>
          <w:lang w:val="en-US"/>
        </w:rPr>
        <w:t xml:space="preserve">, </w:t>
      </w:r>
      <w:r>
        <w:t>предусмотренных</w:t>
      </w:r>
      <w:r>
        <w:rPr>
          <w:lang w:val="en-US"/>
        </w:rPr>
        <w:t xml:space="preserve"> </w:t>
      </w:r>
      <w:r>
        <w:t>контрактом</w:t>
      </w:r>
      <w:r>
        <w:rPr>
          <w:lang w:val="en-US"/>
        </w:rPr>
        <w:t xml:space="preserve">, </w:t>
      </w:r>
      <w:r>
        <w:t>в</w:t>
      </w:r>
      <w:r>
        <w:rPr>
          <w:lang w:val="en-US"/>
        </w:rPr>
        <w:t xml:space="preserve"> </w:t>
      </w:r>
      <w:r>
        <w:t>части</w:t>
      </w:r>
      <w:r>
        <w:rPr>
          <w:lang w:val="en-US"/>
        </w:rPr>
        <w:t xml:space="preserve"> </w:t>
      </w:r>
      <w:r>
        <w:t>их</w:t>
      </w:r>
      <w:r>
        <w:rPr>
          <w:lang w:val="en-US"/>
        </w:rPr>
        <w:t xml:space="preserve"> </w:t>
      </w:r>
      <w:r>
        <w:t>соответствия</w:t>
      </w:r>
      <w:r>
        <w:rPr>
          <w:lang w:val="en-US"/>
        </w:rPr>
        <w:t xml:space="preserve"> </w:t>
      </w:r>
      <w:r>
        <w:t>условиям</w:t>
      </w:r>
      <w:r>
        <w:rPr>
          <w:lang w:val="en-US"/>
        </w:rPr>
        <w:t xml:space="preserve"> </w:t>
      </w:r>
      <w:r>
        <w:t>контракта</w:t>
      </w:r>
      <w:r>
        <w:rPr>
          <w:lang w:val="en-US"/>
        </w:rPr>
        <w:t xml:space="preserve"> </w:t>
      </w:r>
      <w:r>
        <w:t>Заказчик</w:t>
      </w:r>
      <w:r>
        <w:rPr>
          <w:lang w:val="en-US"/>
        </w:rPr>
        <w:t xml:space="preserve"> </w:t>
      </w:r>
      <w:r>
        <w:rPr>
          <w:lang w:val="ru-RU"/>
        </w:rPr>
        <w:t>вправе</w:t>
      </w:r>
      <w:r>
        <w:rPr>
          <w:lang w:val="en-US"/>
        </w:rPr>
        <w:t xml:space="preserve"> </w:t>
      </w:r>
      <w:r>
        <w:t>провести</w:t>
      </w:r>
      <w:r>
        <w:rPr>
          <w:lang w:val="en-US"/>
        </w:rPr>
        <w:t xml:space="preserve"> </w:t>
      </w:r>
      <w:r>
        <w:t>экспертизу</w:t>
      </w:r>
      <w:r>
        <w:rPr>
          <w:lang w:val="en-US"/>
        </w:rPr>
        <w:t xml:space="preserve">. </w:t>
      </w:r>
      <w:r>
        <w:t>Экспертиза</w:t>
      </w:r>
      <w:r>
        <w:rPr>
          <w:lang w:val="en-US"/>
        </w:rPr>
        <w:t xml:space="preserve"> </w:t>
      </w:r>
      <w:r>
        <w:t>результатов</w:t>
      </w:r>
      <w:r>
        <w:rPr>
          <w:lang w:val="en-US"/>
        </w:rPr>
        <w:t xml:space="preserve">, </w:t>
      </w:r>
      <w:r>
        <w:t>предусмотренных</w:t>
      </w:r>
      <w:r>
        <w:rPr>
          <w:lang w:val="en-US"/>
        </w:rPr>
        <w:t xml:space="preserve"> </w:t>
      </w:r>
      <w:r>
        <w:t>контрактом</w:t>
      </w:r>
      <w:r>
        <w:rPr>
          <w:lang w:val="en-US"/>
        </w:rPr>
        <w:t xml:space="preserve">, </w:t>
      </w:r>
      <w:r>
        <w:t>может</w:t>
      </w:r>
      <w:r>
        <w:rPr>
          <w:lang w:val="en-US"/>
        </w:rPr>
        <w:t xml:space="preserve"> </w:t>
      </w:r>
      <w:r>
        <w:t>проводиться</w:t>
      </w:r>
      <w:r>
        <w:rPr>
          <w:lang w:val="en-US"/>
        </w:rPr>
        <w:t xml:space="preserve"> </w:t>
      </w:r>
      <w:r>
        <w:t>Заказчиком</w:t>
      </w:r>
      <w:r>
        <w:rPr>
          <w:lang w:val="en-US"/>
        </w:rPr>
        <w:t xml:space="preserve"> </w:t>
      </w:r>
      <w:r>
        <w:t>своими</w:t>
      </w:r>
      <w:r>
        <w:rPr>
          <w:lang w:val="en-US"/>
        </w:rPr>
        <w:t xml:space="preserve"> </w:t>
      </w:r>
      <w:r>
        <w:t>силами</w:t>
      </w:r>
      <w:r>
        <w:rPr>
          <w:lang w:val="en-US"/>
        </w:rPr>
        <w:t xml:space="preserve"> </w:t>
      </w:r>
      <w:r>
        <w:t>или</w:t>
      </w:r>
      <w:r>
        <w:rPr>
          <w:lang w:val="en-US"/>
        </w:rPr>
        <w:t xml:space="preserve"> </w:t>
      </w:r>
      <w:r>
        <w:t>к</w:t>
      </w:r>
      <w:r>
        <w:rPr>
          <w:lang w:val="en-US"/>
        </w:rPr>
        <w:t xml:space="preserve"> </w:t>
      </w:r>
      <w:r>
        <w:t>ее</w:t>
      </w:r>
      <w:r>
        <w:rPr>
          <w:lang w:val="en-US"/>
        </w:rPr>
        <w:t xml:space="preserve"> </w:t>
      </w:r>
      <w:r>
        <w:t>проведению</w:t>
      </w:r>
      <w:r>
        <w:rPr>
          <w:lang w:val="en-US"/>
        </w:rPr>
        <w:t xml:space="preserve"> </w:t>
      </w:r>
      <w:r>
        <w:t>могут</w:t>
      </w:r>
      <w:r>
        <w:rPr>
          <w:lang w:val="en-US"/>
        </w:rPr>
        <w:t xml:space="preserve"> </w:t>
      </w:r>
      <w:r>
        <w:t>привлекаться</w:t>
      </w:r>
      <w:r>
        <w:rPr>
          <w:lang w:val="en-US"/>
        </w:rPr>
        <w:t xml:space="preserve"> </w:t>
      </w:r>
      <w:r>
        <w:t>эксперты</w:t>
      </w:r>
      <w:r>
        <w:rPr>
          <w:lang w:val="en-US"/>
        </w:rPr>
        <w:t xml:space="preserve">, </w:t>
      </w:r>
      <w:r>
        <w:t>экспертные</w:t>
      </w:r>
      <w:r>
        <w:rPr>
          <w:lang w:val="en-US"/>
        </w:rPr>
        <w:t xml:space="preserve"> </w:t>
      </w:r>
      <w:r>
        <w:t>организации</w:t>
      </w:r>
      <w:r>
        <w:rPr>
          <w:lang w:val="en-US"/>
        </w:rPr>
        <w:t xml:space="preserve"> </w:t>
      </w:r>
      <w:r>
        <w:t>на</w:t>
      </w:r>
      <w:r>
        <w:rPr>
          <w:lang w:val="en-US"/>
        </w:rPr>
        <w:t xml:space="preserve"> </w:t>
      </w:r>
      <w:r>
        <w:t>основании</w:t>
      </w:r>
      <w:r>
        <w:rPr>
          <w:lang w:val="en-US"/>
        </w:rPr>
        <w:t xml:space="preserve"> </w:t>
      </w:r>
      <w:r>
        <w:t>контрактов</w:t>
      </w:r>
      <w:r>
        <w:rPr>
          <w:lang w:val="en-US"/>
        </w:rPr>
        <w:t xml:space="preserve">, </w:t>
      </w:r>
      <w:r>
        <w:t>заключенных</w:t>
      </w:r>
      <w:r>
        <w:rPr>
          <w:lang w:val="en-US"/>
        </w:rPr>
        <w:t xml:space="preserve"> </w:t>
      </w:r>
      <w:r>
        <w:t>в</w:t>
      </w:r>
      <w:r>
        <w:rPr>
          <w:lang w:val="en-US"/>
        </w:rPr>
        <w:t xml:space="preserve"> </w:t>
      </w:r>
      <w:r>
        <w:t>соответствии</w:t>
      </w:r>
      <w:r>
        <w:rPr>
          <w:lang w:val="en-US"/>
        </w:rPr>
        <w:t xml:space="preserve"> </w:t>
      </w:r>
      <w:r>
        <w:t>с</w:t>
      </w:r>
      <w:r>
        <w:rPr>
          <w:lang w:val="en-US"/>
        </w:rPr>
        <w:t xml:space="preserve"> </w:t>
      </w:r>
      <w:r>
        <w:t>Федеральным</w:t>
      </w:r>
      <w:r>
        <w:rPr>
          <w:lang w:val="en-US"/>
        </w:rPr>
        <w:t xml:space="preserve"> </w:t>
      </w:r>
      <w:r>
        <w:t>законом</w:t>
      </w:r>
      <w:r>
        <w:rPr>
          <w:lang w:val="en-US"/>
        </w:rPr>
        <w:t xml:space="preserve"> № 44-</w:t>
      </w:r>
      <w:r>
        <w:t>ФЗ</w:t>
      </w:r>
      <w:r>
        <w:rPr>
          <w:lang w:val="en-US"/>
        </w:rPr>
        <w:t>.</w:t>
      </w:r>
    </w:p>
    <w:p w14:paraId="210ABE9F">
      <w:pPr>
        <w:ind w:firstLine="709"/>
        <w:jc w:val="both"/>
        <w:rPr>
          <w:lang w:val="en-US"/>
        </w:rPr>
      </w:pPr>
      <w:r>
        <w:t>В</w:t>
      </w:r>
      <w:r>
        <w:rPr>
          <w:lang w:val="en-US"/>
        </w:rPr>
        <w:t xml:space="preserve"> </w:t>
      </w:r>
      <w:r>
        <w:t>случае</w:t>
      </w:r>
      <w:r>
        <w:rPr>
          <w:lang w:val="en-US"/>
        </w:rPr>
        <w:t xml:space="preserve">, </w:t>
      </w:r>
      <w:r>
        <w:t>если</w:t>
      </w:r>
      <w:r>
        <w:rPr>
          <w:lang w:val="en-US"/>
        </w:rPr>
        <w:t xml:space="preserve"> </w:t>
      </w:r>
      <w:r>
        <w:t>по</w:t>
      </w:r>
      <w:r>
        <w:rPr>
          <w:lang w:val="en-US"/>
        </w:rPr>
        <w:t xml:space="preserve"> </w:t>
      </w:r>
      <w:r>
        <w:t>результатам</w:t>
      </w:r>
      <w:r>
        <w:rPr>
          <w:lang w:val="en-US"/>
        </w:rPr>
        <w:t xml:space="preserve"> </w:t>
      </w:r>
      <w:r>
        <w:t>такой</w:t>
      </w:r>
      <w:r>
        <w:rPr>
          <w:lang w:val="en-US"/>
        </w:rPr>
        <w:t xml:space="preserve"> </w:t>
      </w:r>
      <w:r>
        <w:t>экспертизы</w:t>
      </w:r>
      <w:r>
        <w:rPr>
          <w:lang w:val="en-US"/>
        </w:rPr>
        <w:t xml:space="preserve"> </w:t>
      </w:r>
      <w:r>
        <w:t>установлены</w:t>
      </w:r>
      <w:r>
        <w:rPr>
          <w:lang w:val="en-US"/>
        </w:rPr>
        <w:t xml:space="preserve"> </w:t>
      </w:r>
      <w:r>
        <w:t>нарушения</w:t>
      </w:r>
      <w:r>
        <w:rPr>
          <w:lang w:val="en-US"/>
        </w:rPr>
        <w:t xml:space="preserve"> </w:t>
      </w:r>
      <w:r>
        <w:t>требований</w:t>
      </w:r>
      <w:r>
        <w:rPr>
          <w:lang w:val="en-US"/>
        </w:rPr>
        <w:t xml:space="preserve"> </w:t>
      </w:r>
      <w:r>
        <w:t>контракта</w:t>
      </w:r>
      <w:r>
        <w:rPr>
          <w:lang w:val="en-US"/>
        </w:rPr>
        <w:t xml:space="preserve">, </w:t>
      </w:r>
      <w:r>
        <w:t>не</w:t>
      </w:r>
      <w:r>
        <w:rPr>
          <w:lang w:val="en-US"/>
        </w:rPr>
        <w:t xml:space="preserve"> </w:t>
      </w:r>
      <w:r>
        <w:t>препятствующие</w:t>
      </w:r>
      <w:r>
        <w:rPr>
          <w:lang w:val="en-US"/>
        </w:rPr>
        <w:t xml:space="preserve"> </w:t>
      </w:r>
      <w:r>
        <w:t>приемке</w:t>
      </w:r>
      <w:r>
        <w:rPr>
          <w:lang w:val="en-US"/>
        </w:rPr>
        <w:t xml:space="preserve"> </w:t>
      </w:r>
      <w:r>
        <w:t>оказанных</w:t>
      </w:r>
      <w:r>
        <w:rPr>
          <w:lang w:val="en-US"/>
        </w:rPr>
        <w:t xml:space="preserve"> </w:t>
      </w:r>
      <w:r>
        <w:t>Услуг</w:t>
      </w:r>
      <w:r>
        <w:rPr>
          <w:lang w:val="en-US"/>
        </w:rPr>
        <w:t xml:space="preserve">, </w:t>
      </w:r>
      <w:r>
        <w:t>в</w:t>
      </w:r>
      <w:r>
        <w:rPr>
          <w:lang w:val="en-US"/>
        </w:rPr>
        <w:t xml:space="preserve"> </w:t>
      </w:r>
      <w:r>
        <w:t>заключении</w:t>
      </w:r>
      <w:r>
        <w:rPr>
          <w:lang w:val="en-US"/>
        </w:rPr>
        <w:t xml:space="preserve"> </w:t>
      </w:r>
      <w:r>
        <w:t>могут</w:t>
      </w:r>
      <w:r>
        <w:rPr>
          <w:lang w:val="en-US"/>
        </w:rPr>
        <w:t xml:space="preserve"> </w:t>
      </w:r>
      <w:r>
        <w:t>содержаться</w:t>
      </w:r>
      <w:r>
        <w:rPr>
          <w:lang w:val="en-US"/>
        </w:rPr>
        <w:t xml:space="preserve"> </w:t>
      </w:r>
      <w:r>
        <w:t>предложения</w:t>
      </w:r>
      <w:r>
        <w:rPr>
          <w:lang w:val="en-US"/>
        </w:rPr>
        <w:t xml:space="preserve"> </w:t>
      </w:r>
      <w:r>
        <w:t>об</w:t>
      </w:r>
      <w:r>
        <w:rPr>
          <w:lang w:val="en-US"/>
        </w:rPr>
        <w:t xml:space="preserve"> </w:t>
      </w:r>
      <w:r>
        <w:t>устранении</w:t>
      </w:r>
      <w:r>
        <w:rPr>
          <w:lang w:val="en-US"/>
        </w:rPr>
        <w:t xml:space="preserve"> </w:t>
      </w:r>
      <w:r>
        <w:t>данных</w:t>
      </w:r>
      <w:r>
        <w:rPr>
          <w:lang w:val="en-US"/>
        </w:rPr>
        <w:t xml:space="preserve"> </w:t>
      </w:r>
      <w:r>
        <w:t>нарушений</w:t>
      </w:r>
      <w:r>
        <w:rPr>
          <w:lang w:val="en-US"/>
        </w:rPr>
        <w:t xml:space="preserve">, </w:t>
      </w:r>
      <w:r>
        <w:t>в</w:t>
      </w:r>
      <w:r>
        <w:rPr>
          <w:lang w:val="en-US"/>
        </w:rPr>
        <w:t xml:space="preserve"> </w:t>
      </w:r>
      <w:r>
        <w:t>том</w:t>
      </w:r>
      <w:r>
        <w:rPr>
          <w:lang w:val="en-US"/>
        </w:rPr>
        <w:t xml:space="preserve"> </w:t>
      </w:r>
      <w:r>
        <w:t>числе</w:t>
      </w:r>
      <w:r>
        <w:rPr>
          <w:lang w:val="en-US"/>
        </w:rPr>
        <w:t xml:space="preserve"> </w:t>
      </w:r>
      <w:r>
        <w:t>с</w:t>
      </w:r>
      <w:r>
        <w:rPr>
          <w:lang w:val="en-US"/>
        </w:rPr>
        <w:t xml:space="preserve"> </w:t>
      </w:r>
      <w:r>
        <w:t>указанием</w:t>
      </w:r>
      <w:r>
        <w:rPr>
          <w:lang w:val="en-US"/>
        </w:rPr>
        <w:t xml:space="preserve"> </w:t>
      </w:r>
      <w:r>
        <w:t>срока</w:t>
      </w:r>
      <w:r>
        <w:rPr>
          <w:lang w:val="en-US"/>
        </w:rPr>
        <w:t xml:space="preserve"> </w:t>
      </w:r>
      <w:r>
        <w:t>их</w:t>
      </w:r>
      <w:r>
        <w:rPr>
          <w:lang w:val="en-US"/>
        </w:rPr>
        <w:t xml:space="preserve"> </w:t>
      </w:r>
      <w:r>
        <w:t>устранения</w:t>
      </w:r>
      <w:r>
        <w:rPr>
          <w:lang w:val="en-US"/>
        </w:rPr>
        <w:t>.</w:t>
      </w:r>
    </w:p>
    <w:p w14:paraId="165D2AF6">
      <w:pPr>
        <w:ind w:firstLine="709"/>
        <w:jc w:val="both"/>
        <w:rPr>
          <w:lang w:val="en-US"/>
        </w:rPr>
      </w:pPr>
      <w:r>
        <w:t>Заказчик</w:t>
      </w:r>
      <w:r>
        <w:rPr>
          <w:lang w:val="en-US"/>
        </w:rPr>
        <w:t xml:space="preserve"> </w:t>
      </w:r>
      <w:r>
        <w:t>вправе</w:t>
      </w:r>
      <w:r>
        <w:rPr>
          <w:lang w:val="en-US"/>
        </w:rPr>
        <w:t xml:space="preserve"> </w:t>
      </w:r>
      <w:r>
        <w:t>не</w:t>
      </w:r>
      <w:r>
        <w:rPr>
          <w:lang w:val="en-US"/>
        </w:rPr>
        <w:t xml:space="preserve"> </w:t>
      </w:r>
      <w:r>
        <w:t>отказывать</w:t>
      </w:r>
      <w:r>
        <w:rPr>
          <w:lang w:val="en-US"/>
        </w:rPr>
        <w:t xml:space="preserve"> </w:t>
      </w:r>
      <w:r>
        <w:t>в</w:t>
      </w:r>
      <w:r>
        <w:rPr>
          <w:lang w:val="en-US"/>
        </w:rPr>
        <w:t xml:space="preserve"> </w:t>
      </w:r>
      <w:r>
        <w:t>приемке</w:t>
      </w:r>
      <w:r>
        <w:rPr>
          <w:lang w:val="en-US"/>
        </w:rPr>
        <w:t xml:space="preserve"> </w:t>
      </w:r>
      <w:r>
        <w:t>оказанных</w:t>
      </w:r>
      <w:r>
        <w:rPr>
          <w:lang w:val="en-US"/>
        </w:rPr>
        <w:t xml:space="preserve"> </w:t>
      </w:r>
      <w:r>
        <w:t>Услуг</w:t>
      </w:r>
      <w:r>
        <w:rPr>
          <w:lang w:val="en-US"/>
        </w:rPr>
        <w:t xml:space="preserve"> </w:t>
      </w:r>
      <w:r>
        <w:t>в</w:t>
      </w:r>
      <w:r>
        <w:rPr>
          <w:lang w:val="en-US"/>
        </w:rPr>
        <w:t xml:space="preserve"> </w:t>
      </w:r>
      <w:r>
        <w:t>случае</w:t>
      </w:r>
      <w:r>
        <w:rPr>
          <w:lang w:val="en-US"/>
        </w:rPr>
        <w:t xml:space="preserve"> </w:t>
      </w:r>
      <w:r>
        <w:t>выявления</w:t>
      </w:r>
      <w:r>
        <w:rPr>
          <w:lang w:val="en-US"/>
        </w:rPr>
        <w:t xml:space="preserve"> </w:t>
      </w:r>
      <w:r>
        <w:t>несоответствия</w:t>
      </w:r>
      <w:r>
        <w:rPr>
          <w:lang w:val="en-US"/>
        </w:rPr>
        <w:t xml:space="preserve"> </w:t>
      </w:r>
      <w:r>
        <w:t>таких</w:t>
      </w:r>
      <w:r>
        <w:rPr>
          <w:lang w:val="en-US"/>
        </w:rPr>
        <w:t xml:space="preserve"> </w:t>
      </w:r>
      <w:r>
        <w:t>услуг</w:t>
      </w:r>
      <w:r>
        <w:rPr>
          <w:lang w:val="en-US"/>
        </w:rPr>
        <w:t xml:space="preserve"> </w:t>
      </w:r>
      <w:r>
        <w:t>условиям</w:t>
      </w:r>
      <w:r>
        <w:rPr>
          <w:lang w:val="en-US"/>
        </w:rPr>
        <w:t xml:space="preserve"> </w:t>
      </w:r>
      <w:r>
        <w:t>контракта</w:t>
      </w:r>
      <w:r>
        <w:rPr>
          <w:lang w:val="en-US"/>
        </w:rPr>
        <w:t xml:space="preserve">, </w:t>
      </w:r>
      <w:r>
        <w:t>если</w:t>
      </w:r>
      <w:r>
        <w:rPr>
          <w:lang w:val="en-US"/>
        </w:rPr>
        <w:t xml:space="preserve"> </w:t>
      </w:r>
      <w:r>
        <w:t>выявленное</w:t>
      </w:r>
      <w:r>
        <w:rPr>
          <w:lang w:val="en-US"/>
        </w:rPr>
        <w:t xml:space="preserve"> </w:t>
      </w:r>
      <w:r>
        <w:t>несоответствие</w:t>
      </w:r>
      <w:r>
        <w:rPr>
          <w:lang w:val="en-US"/>
        </w:rPr>
        <w:t xml:space="preserve"> </w:t>
      </w:r>
      <w:r>
        <w:t>не</w:t>
      </w:r>
      <w:r>
        <w:rPr>
          <w:lang w:val="en-US"/>
        </w:rPr>
        <w:t xml:space="preserve"> </w:t>
      </w:r>
      <w:r>
        <w:t>препятствует</w:t>
      </w:r>
      <w:r>
        <w:rPr>
          <w:lang w:val="en-US"/>
        </w:rPr>
        <w:t xml:space="preserve"> </w:t>
      </w:r>
      <w:r>
        <w:t>приемке</w:t>
      </w:r>
      <w:r>
        <w:rPr>
          <w:lang w:val="en-US"/>
        </w:rPr>
        <w:t xml:space="preserve"> </w:t>
      </w:r>
      <w:r>
        <w:t>Услуг</w:t>
      </w:r>
      <w:r>
        <w:rPr>
          <w:lang w:val="en-US"/>
        </w:rPr>
        <w:t xml:space="preserve"> </w:t>
      </w:r>
      <w:r>
        <w:t>и</w:t>
      </w:r>
      <w:r>
        <w:rPr>
          <w:lang w:val="en-US"/>
        </w:rPr>
        <w:t xml:space="preserve"> </w:t>
      </w:r>
      <w:r>
        <w:t>устранено</w:t>
      </w:r>
      <w:r>
        <w:rPr>
          <w:lang w:val="en-US"/>
        </w:rPr>
        <w:t xml:space="preserve"> </w:t>
      </w:r>
      <w:r>
        <w:t>Исполнителем</w:t>
      </w:r>
      <w:r>
        <w:rPr>
          <w:lang w:val="en-US"/>
        </w:rPr>
        <w:t>.</w:t>
      </w:r>
    </w:p>
    <w:p w14:paraId="514F60C6">
      <w:pPr>
        <w:ind w:firstLine="709"/>
        <w:jc w:val="both"/>
        <w:rPr>
          <w:lang w:val="en-US"/>
        </w:rPr>
      </w:pPr>
      <w:r>
        <w:rPr>
          <w:lang w:val="en-US"/>
        </w:rPr>
        <w:t>6.</w:t>
      </w:r>
      <w:r>
        <w:rPr>
          <w:rFonts w:hint="default"/>
          <w:lang w:val="ru-RU"/>
        </w:rPr>
        <w:t>3</w:t>
      </w:r>
      <w:r>
        <w:rPr>
          <w:lang w:val="en-US"/>
        </w:rPr>
        <w:t xml:space="preserve">. </w:t>
      </w:r>
      <w:r>
        <w:t>По</w:t>
      </w:r>
      <w:r>
        <w:rPr>
          <w:lang w:val="en-US"/>
        </w:rPr>
        <w:t xml:space="preserve"> </w:t>
      </w:r>
      <w:r>
        <w:t>решению</w:t>
      </w:r>
      <w:r>
        <w:rPr>
          <w:lang w:val="en-US"/>
        </w:rPr>
        <w:t xml:space="preserve"> </w:t>
      </w:r>
      <w:r>
        <w:t>Заказчика</w:t>
      </w:r>
      <w:r>
        <w:rPr>
          <w:lang w:val="en-US"/>
        </w:rPr>
        <w:t xml:space="preserve"> </w:t>
      </w:r>
      <w:r>
        <w:t>для</w:t>
      </w:r>
      <w:r>
        <w:rPr>
          <w:lang w:val="en-US"/>
        </w:rPr>
        <w:t xml:space="preserve"> </w:t>
      </w:r>
      <w:r>
        <w:t>приемки</w:t>
      </w:r>
      <w:r>
        <w:rPr>
          <w:lang w:val="en-US"/>
        </w:rPr>
        <w:t xml:space="preserve"> </w:t>
      </w:r>
      <w:r>
        <w:t>оказанных</w:t>
      </w:r>
      <w:r>
        <w:rPr>
          <w:lang w:val="en-US"/>
        </w:rPr>
        <w:t xml:space="preserve"> </w:t>
      </w:r>
      <w:r>
        <w:t>Услуг</w:t>
      </w:r>
      <w:r>
        <w:rPr>
          <w:lang w:val="en-US"/>
        </w:rPr>
        <w:t xml:space="preserve"> </w:t>
      </w:r>
      <w:r>
        <w:t>может</w:t>
      </w:r>
      <w:r>
        <w:rPr>
          <w:lang w:val="en-US"/>
        </w:rPr>
        <w:t xml:space="preserve"> </w:t>
      </w:r>
      <w:r>
        <w:t>создаваться</w:t>
      </w:r>
      <w:r>
        <w:rPr>
          <w:lang w:val="en-US"/>
        </w:rPr>
        <w:t xml:space="preserve"> </w:t>
      </w:r>
      <w:r>
        <w:t>приемочная</w:t>
      </w:r>
      <w:r>
        <w:rPr>
          <w:lang w:val="en-US"/>
        </w:rPr>
        <w:t xml:space="preserve"> </w:t>
      </w:r>
      <w:r>
        <w:t>комиссия</w:t>
      </w:r>
      <w:r>
        <w:rPr>
          <w:lang w:val="en-US"/>
        </w:rPr>
        <w:t xml:space="preserve">, </w:t>
      </w:r>
      <w:r>
        <w:t>которая</w:t>
      </w:r>
      <w:r>
        <w:rPr>
          <w:lang w:val="en-US"/>
        </w:rPr>
        <w:t xml:space="preserve"> </w:t>
      </w:r>
      <w:r>
        <w:t>состоит</w:t>
      </w:r>
      <w:r>
        <w:rPr>
          <w:lang w:val="en-US"/>
        </w:rPr>
        <w:t xml:space="preserve"> </w:t>
      </w:r>
      <w:r>
        <w:t>не</w:t>
      </w:r>
      <w:r>
        <w:rPr>
          <w:lang w:val="en-US"/>
        </w:rPr>
        <w:t xml:space="preserve"> </w:t>
      </w:r>
      <w:r>
        <w:t>менее</w:t>
      </w:r>
      <w:r>
        <w:rPr>
          <w:lang w:val="en-US"/>
        </w:rPr>
        <w:t xml:space="preserve"> </w:t>
      </w:r>
      <w:r>
        <w:t>чем</w:t>
      </w:r>
      <w:r>
        <w:rPr>
          <w:lang w:val="en-US"/>
        </w:rPr>
        <w:t xml:space="preserve"> </w:t>
      </w:r>
      <w:r>
        <w:t>из</w:t>
      </w:r>
      <w:r>
        <w:rPr>
          <w:lang w:val="en-US"/>
        </w:rPr>
        <w:t xml:space="preserve"> </w:t>
      </w:r>
      <w:r>
        <w:t>пяти</w:t>
      </w:r>
      <w:r>
        <w:rPr>
          <w:lang w:val="en-US"/>
        </w:rPr>
        <w:t xml:space="preserve"> </w:t>
      </w:r>
      <w:r>
        <w:t>человек</w:t>
      </w:r>
      <w:r>
        <w:rPr>
          <w:lang w:val="en-US"/>
        </w:rPr>
        <w:t>.</w:t>
      </w:r>
    </w:p>
    <w:p w14:paraId="26B85C1F">
      <w:pPr>
        <w:ind w:firstLine="709"/>
        <w:jc w:val="both"/>
        <w:rPr>
          <w:lang w:val="en-US"/>
        </w:rPr>
      </w:pPr>
      <w:r>
        <w:t>В</w:t>
      </w:r>
      <w:r>
        <w:rPr>
          <w:lang w:val="en-US"/>
        </w:rPr>
        <w:t xml:space="preserve"> </w:t>
      </w:r>
      <w:r>
        <w:t>случае</w:t>
      </w:r>
      <w:r>
        <w:rPr>
          <w:lang w:val="en-US"/>
        </w:rPr>
        <w:t xml:space="preserve"> </w:t>
      </w:r>
      <w:r>
        <w:t>привлечения</w:t>
      </w:r>
      <w:r>
        <w:rPr>
          <w:lang w:val="en-US"/>
        </w:rPr>
        <w:t xml:space="preserve"> </w:t>
      </w:r>
      <w:r>
        <w:t>Заказчиком</w:t>
      </w:r>
      <w:r>
        <w:rPr>
          <w:lang w:val="en-US"/>
        </w:rPr>
        <w:t xml:space="preserve"> </w:t>
      </w:r>
      <w:r>
        <w:t>для</w:t>
      </w:r>
      <w:r>
        <w:rPr>
          <w:lang w:val="en-US"/>
        </w:rPr>
        <w:t xml:space="preserve"> </w:t>
      </w:r>
      <w:r>
        <w:t>проведения</w:t>
      </w:r>
      <w:r>
        <w:rPr>
          <w:lang w:val="en-US"/>
        </w:rPr>
        <w:t xml:space="preserve"> </w:t>
      </w:r>
      <w:r>
        <w:t>экспертизы</w:t>
      </w:r>
      <w:r>
        <w:rPr>
          <w:lang w:val="en-US"/>
        </w:rPr>
        <w:t xml:space="preserve"> </w:t>
      </w:r>
      <w:r>
        <w:t>экспертов</w:t>
      </w:r>
      <w:r>
        <w:rPr>
          <w:lang w:val="en-US"/>
        </w:rPr>
        <w:t xml:space="preserve">, </w:t>
      </w:r>
      <w:r>
        <w:t>экспертных</w:t>
      </w:r>
      <w:r>
        <w:rPr>
          <w:lang w:val="en-US"/>
        </w:rPr>
        <w:t xml:space="preserve"> </w:t>
      </w:r>
      <w:r>
        <w:t>организаций</w:t>
      </w:r>
      <w:r>
        <w:rPr>
          <w:lang w:val="en-US"/>
        </w:rPr>
        <w:t xml:space="preserve"> </w:t>
      </w:r>
      <w:r>
        <w:t>при</w:t>
      </w:r>
      <w:r>
        <w:rPr>
          <w:lang w:val="en-US"/>
        </w:rPr>
        <w:t xml:space="preserve"> </w:t>
      </w:r>
      <w:r>
        <w:t>принятии</w:t>
      </w:r>
      <w:r>
        <w:rPr>
          <w:lang w:val="en-US"/>
        </w:rPr>
        <w:t xml:space="preserve"> </w:t>
      </w:r>
      <w:r>
        <w:t>решения</w:t>
      </w:r>
      <w:r>
        <w:rPr>
          <w:lang w:val="en-US"/>
        </w:rPr>
        <w:t xml:space="preserve"> </w:t>
      </w:r>
      <w:r>
        <w:t>о</w:t>
      </w:r>
      <w:r>
        <w:rPr>
          <w:lang w:val="en-US"/>
        </w:rPr>
        <w:t xml:space="preserve"> </w:t>
      </w:r>
      <w:r>
        <w:t>приемке</w:t>
      </w:r>
      <w:r>
        <w:rPr>
          <w:lang w:val="en-US"/>
        </w:rPr>
        <w:t xml:space="preserve"> </w:t>
      </w:r>
      <w:r>
        <w:t>или</w:t>
      </w:r>
      <w:r>
        <w:rPr>
          <w:lang w:val="en-US"/>
        </w:rPr>
        <w:t xml:space="preserve"> </w:t>
      </w:r>
      <w:r>
        <w:t>об</w:t>
      </w:r>
      <w:r>
        <w:rPr>
          <w:lang w:val="en-US"/>
        </w:rPr>
        <w:t xml:space="preserve"> </w:t>
      </w:r>
      <w:r>
        <w:t>отказе</w:t>
      </w:r>
      <w:r>
        <w:rPr>
          <w:lang w:val="en-US"/>
        </w:rPr>
        <w:t xml:space="preserve"> </w:t>
      </w:r>
      <w:r>
        <w:t>в</w:t>
      </w:r>
      <w:r>
        <w:rPr>
          <w:lang w:val="en-US"/>
        </w:rPr>
        <w:t xml:space="preserve"> </w:t>
      </w:r>
      <w:r>
        <w:t>приемке</w:t>
      </w:r>
      <w:r>
        <w:rPr>
          <w:lang w:val="en-US"/>
        </w:rPr>
        <w:t xml:space="preserve"> </w:t>
      </w:r>
      <w:r>
        <w:t>оказанных</w:t>
      </w:r>
      <w:r>
        <w:rPr>
          <w:lang w:val="en-US"/>
        </w:rPr>
        <w:t xml:space="preserve"> </w:t>
      </w:r>
      <w:r>
        <w:t>Услуг</w:t>
      </w:r>
      <w:r>
        <w:rPr>
          <w:lang w:val="en-US"/>
        </w:rPr>
        <w:t xml:space="preserve"> </w:t>
      </w:r>
      <w:r>
        <w:t>приемочная</w:t>
      </w:r>
      <w:r>
        <w:rPr>
          <w:lang w:val="en-US"/>
        </w:rPr>
        <w:t xml:space="preserve"> </w:t>
      </w:r>
      <w:r>
        <w:t>комиссия</w:t>
      </w:r>
      <w:r>
        <w:rPr>
          <w:lang w:val="en-US"/>
        </w:rPr>
        <w:t xml:space="preserve"> </w:t>
      </w:r>
      <w:r>
        <w:t>должна</w:t>
      </w:r>
      <w:r>
        <w:rPr>
          <w:lang w:val="en-US"/>
        </w:rPr>
        <w:t xml:space="preserve"> </w:t>
      </w:r>
      <w:r>
        <w:t>учитывать</w:t>
      </w:r>
      <w:r>
        <w:rPr>
          <w:lang w:val="en-US"/>
        </w:rPr>
        <w:t xml:space="preserve"> </w:t>
      </w:r>
      <w:r>
        <w:t>отраженные</w:t>
      </w:r>
      <w:r>
        <w:rPr>
          <w:lang w:val="en-US"/>
        </w:rPr>
        <w:t xml:space="preserve"> </w:t>
      </w:r>
      <w:r>
        <w:t>в</w:t>
      </w:r>
      <w:r>
        <w:rPr>
          <w:lang w:val="en-US"/>
        </w:rPr>
        <w:t xml:space="preserve"> </w:t>
      </w:r>
      <w:r>
        <w:t>заключении</w:t>
      </w:r>
      <w:r>
        <w:rPr>
          <w:lang w:val="en-US"/>
        </w:rPr>
        <w:t xml:space="preserve"> </w:t>
      </w:r>
      <w:r>
        <w:t>по</w:t>
      </w:r>
      <w:r>
        <w:rPr>
          <w:lang w:val="en-US"/>
        </w:rPr>
        <w:t xml:space="preserve"> </w:t>
      </w:r>
      <w:r>
        <w:t>результатам</w:t>
      </w:r>
      <w:r>
        <w:rPr>
          <w:lang w:val="en-US"/>
        </w:rPr>
        <w:t xml:space="preserve"> </w:t>
      </w:r>
      <w:r>
        <w:t>указанной</w:t>
      </w:r>
      <w:r>
        <w:rPr>
          <w:lang w:val="en-US"/>
        </w:rPr>
        <w:t xml:space="preserve"> </w:t>
      </w:r>
      <w:r>
        <w:t>экспертизы</w:t>
      </w:r>
      <w:r>
        <w:rPr>
          <w:lang w:val="en-US"/>
        </w:rPr>
        <w:t xml:space="preserve"> </w:t>
      </w:r>
      <w:r>
        <w:t>предложения</w:t>
      </w:r>
      <w:r>
        <w:rPr>
          <w:lang w:val="en-US"/>
        </w:rPr>
        <w:t xml:space="preserve"> </w:t>
      </w:r>
      <w:r>
        <w:t>экспертов</w:t>
      </w:r>
      <w:r>
        <w:rPr>
          <w:lang w:val="en-US"/>
        </w:rPr>
        <w:t xml:space="preserve">, </w:t>
      </w:r>
      <w:r>
        <w:t>экспертных</w:t>
      </w:r>
      <w:r>
        <w:rPr>
          <w:lang w:val="en-US"/>
        </w:rPr>
        <w:t xml:space="preserve"> </w:t>
      </w:r>
      <w:r>
        <w:t>организаций</w:t>
      </w:r>
      <w:r>
        <w:rPr>
          <w:lang w:val="en-US"/>
        </w:rPr>
        <w:t xml:space="preserve">, </w:t>
      </w:r>
      <w:r>
        <w:t>привлеченных</w:t>
      </w:r>
      <w:r>
        <w:rPr>
          <w:lang w:val="en-US"/>
        </w:rPr>
        <w:t xml:space="preserve"> </w:t>
      </w:r>
      <w:r>
        <w:t>для</w:t>
      </w:r>
      <w:r>
        <w:rPr>
          <w:lang w:val="en-US"/>
        </w:rPr>
        <w:t xml:space="preserve"> </w:t>
      </w:r>
      <w:r>
        <w:t>ее</w:t>
      </w:r>
      <w:r>
        <w:rPr>
          <w:lang w:val="en-US"/>
        </w:rPr>
        <w:t xml:space="preserve"> </w:t>
      </w:r>
      <w:r>
        <w:t>проведения</w:t>
      </w:r>
      <w:r>
        <w:rPr>
          <w:lang w:val="en-US"/>
        </w:rPr>
        <w:t>.</w:t>
      </w:r>
    </w:p>
    <w:p w14:paraId="431C81E6">
      <w:pPr>
        <w:pStyle w:val="210"/>
        <w:ind w:firstLine="709"/>
        <w:jc w:val="both"/>
        <w:rPr>
          <w:rFonts w:eastAsia="MS Mincho"/>
          <w:b/>
          <w:color w:val="FF0000"/>
          <w:lang w:val="en-US"/>
        </w:rPr>
      </w:pPr>
      <w:r>
        <w:rPr>
          <w:rFonts w:ascii="Times New Roman" w:hAnsi="Times New Roman" w:cs="Times New Roman"/>
          <w:sz w:val="24"/>
          <w:szCs w:val="24"/>
          <w:lang w:val="en-US"/>
        </w:rPr>
        <w:t>6.</w:t>
      </w:r>
      <w:r>
        <w:rPr>
          <w:rFonts w:hint="default" w:ascii="Times New Roman" w:hAnsi="Times New Roman" w:cs="Times New Roman"/>
          <w:sz w:val="24"/>
          <w:szCs w:val="24"/>
          <w:lang w:val="ru-RU"/>
        </w:rPr>
        <w:t>4</w:t>
      </w:r>
      <w:r>
        <w:rPr>
          <w:rFonts w:ascii="Times New Roman" w:hAnsi="Times New Roman" w:cs="Times New Roman"/>
          <w:sz w:val="24"/>
          <w:szCs w:val="24"/>
          <w:lang w:val="en-US"/>
        </w:rPr>
        <w:t xml:space="preserve">. </w:t>
      </w:r>
      <w:r>
        <w:rPr>
          <w:rFonts w:ascii="Times New Roman" w:hAnsi="Times New Roman" w:cs="Times New Roman"/>
          <w:sz w:val="24"/>
          <w:szCs w:val="24"/>
        </w:rPr>
        <w:t>Заказчик</w:t>
      </w:r>
      <w:r>
        <w:rPr>
          <w:rFonts w:ascii="Times New Roman" w:hAnsi="Times New Roman" w:cs="Times New Roman"/>
          <w:sz w:val="24"/>
          <w:szCs w:val="24"/>
          <w:lang w:val="en-US"/>
        </w:rPr>
        <w:t xml:space="preserve">, </w:t>
      </w:r>
      <w:r>
        <w:rPr>
          <w:rFonts w:ascii="Times New Roman" w:hAnsi="Times New Roman" w:cs="Times New Roman"/>
          <w:sz w:val="24"/>
          <w:szCs w:val="24"/>
        </w:rPr>
        <w:t>в</w:t>
      </w:r>
      <w:r>
        <w:rPr>
          <w:rFonts w:ascii="Times New Roman" w:hAnsi="Times New Roman" w:cs="Times New Roman"/>
          <w:sz w:val="24"/>
          <w:szCs w:val="24"/>
          <w:lang w:val="en-US"/>
        </w:rPr>
        <w:t xml:space="preserve"> </w:t>
      </w:r>
      <w:r>
        <w:rPr>
          <w:rFonts w:ascii="Times New Roman" w:hAnsi="Times New Roman" w:cs="Times New Roman"/>
          <w:sz w:val="24"/>
          <w:szCs w:val="24"/>
        </w:rPr>
        <w:t>срок</w:t>
      </w:r>
      <w:r>
        <w:rPr>
          <w:rFonts w:ascii="Times New Roman" w:hAnsi="Times New Roman" w:cs="Times New Roman"/>
          <w:sz w:val="24"/>
          <w:szCs w:val="24"/>
          <w:lang w:val="en-US"/>
        </w:rPr>
        <w:t xml:space="preserve"> </w:t>
      </w:r>
      <w:r>
        <w:rPr>
          <w:rFonts w:ascii="Times New Roman" w:hAnsi="Times New Roman" w:cs="Times New Roman"/>
          <w:sz w:val="24"/>
          <w:szCs w:val="24"/>
        </w:rPr>
        <w:t>не</w:t>
      </w:r>
      <w:r>
        <w:rPr>
          <w:rFonts w:ascii="Times New Roman" w:hAnsi="Times New Roman" w:cs="Times New Roman"/>
          <w:sz w:val="24"/>
          <w:szCs w:val="24"/>
          <w:lang w:val="en-US"/>
        </w:rPr>
        <w:t xml:space="preserve"> </w:t>
      </w:r>
      <w:r>
        <w:rPr>
          <w:rFonts w:ascii="Times New Roman" w:hAnsi="Times New Roman" w:cs="Times New Roman"/>
          <w:sz w:val="24"/>
          <w:szCs w:val="24"/>
        </w:rPr>
        <w:t>более</w:t>
      </w:r>
      <w:r>
        <w:rPr>
          <w:rFonts w:ascii="Times New Roman" w:hAnsi="Times New Roman" w:cs="Times New Roman"/>
          <w:sz w:val="24"/>
          <w:szCs w:val="24"/>
          <w:lang w:val="en-US"/>
        </w:rPr>
        <w:t xml:space="preserve"> 20 (</w:t>
      </w:r>
      <w:r>
        <w:rPr>
          <w:rFonts w:ascii="Times New Roman" w:hAnsi="Times New Roman" w:cs="Times New Roman"/>
          <w:sz w:val="24"/>
          <w:szCs w:val="24"/>
        </w:rPr>
        <w:t>двадцати</w:t>
      </w:r>
      <w:r>
        <w:rPr>
          <w:rFonts w:ascii="Times New Roman" w:hAnsi="Times New Roman" w:cs="Times New Roman"/>
          <w:sz w:val="24"/>
          <w:szCs w:val="24"/>
          <w:lang w:val="en-US"/>
        </w:rPr>
        <w:t xml:space="preserve">) </w:t>
      </w:r>
      <w:r>
        <w:rPr>
          <w:rFonts w:ascii="Times New Roman" w:hAnsi="Times New Roman" w:cs="Times New Roman"/>
          <w:sz w:val="24"/>
          <w:szCs w:val="24"/>
        </w:rPr>
        <w:t>рабочих</w:t>
      </w:r>
      <w:r>
        <w:rPr>
          <w:rFonts w:ascii="Times New Roman" w:hAnsi="Times New Roman" w:cs="Times New Roman"/>
          <w:sz w:val="24"/>
          <w:szCs w:val="24"/>
          <w:lang w:val="en-US"/>
        </w:rPr>
        <w:t xml:space="preserve"> </w:t>
      </w:r>
      <w:r>
        <w:rPr>
          <w:rFonts w:ascii="Times New Roman" w:hAnsi="Times New Roman" w:cs="Times New Roman"/>
          <w:sz w:val="24"/>
          <w:szCs w:val="24"/>
        </w:rPr>
        <w:t>дней</w:t>
      </w:r>
      <w:r>
        <w:rPr>
          <w:rFonts w:ascii="Times New Roman" w:hAnsi="Times New Roman" w:cs="Times New Roman"/>
          <w:sz w:val="24"/>
          <w:szCs w:val="24"/>
          <w:lang w:val="en-US"/>
        </w:rPr>
        <w:t xml:space="preserve">, </w:t>
      </w:r>
      <w:r>
        <w:rPr>
          <w:rFonts w:ascii="Times New Roman" w:hAnsi="Times New Roman" w:cs="Times New Roman"/>
          <w:sz w:val="24"/>
          <w:szCs w:val="24"/>
        </w:rPr>
        <w:t>следующих</w:t>
      </w:r>
      <w:r>
        <w:rPr>
          <w:rFonts w:ascii="Times New Roman" w:hAnsi="Times New Roman" w:cs="Times New Roman"/>
          <w:sz w:val="24"/>
          <w:szCs w:val="24"/>
          <w:lang w:val="en-US"/>
        </w:rPr>
        <w:t xml:space="preserve"> </w:t>
      </w:r>
      <w:r>
        <w:rPr>
          <w:rFonts w:ascii="Times New Roman" w:hAnsi="Times New Roman" w:cs="Times New Roman"/>
          <w:sz w:val="24"/>
          <w:szCs w:val="24"/>
        </w:rPr>
        <w:t>за</w:t>
      </w:r>
      <w:r>
        <w:rPr>
          <w:rFonts w:ascii="Times New Roman" w:hAnsi="Times New Roman" w:cs="Times New Roman"/>
          <w:sz w:val="24"/>
          <w:szCs w:val="24"/>
          <w:lang w:val="en-US"/>
        </w:rPr>
        <w:t xml:space="preserve"> </w:t>
      </w:r>
      <w:r>
        <w:rPr>
          <w:rFonts w:ascii="Times New Roman" w:hAnsi="Times New Roman" w:cs="Times New Roman"/>
          <w:iCs/>
          <w:sz w:val="24"/>
          <w:szCs w:val="24"/>
        </w:rPr>
        <w:t>днем</w:t>
      </w:r>
      <w:r>
        <w:rPr>
          <w:rFonts w:ascii="Times New Roman" w:hAnsi="Times New Roman" w:cs="Times New Roman"/>
          <w:iCs/>
          <w:sz w:val="24"/>
          <w:szCs w:val="24"/>
          <w:lang w:val="en-US"/>
        </w:rPr>
        <w:t xml:space="preserve"> </w:t>
      </w:r>
      <w:r>
        <w:rPr>
          <w:rFonts w:ascii="Times New Roman" w:hAnsi="Times New Roman" w:cs="Times New Roman"/>
          <w:iCs/>
          <w:sz w:val="24"/>
          <w:szCs w:val="24"/>
        </w:rPr>
        <w:t>поступления</w:t>
      </w:r>
      <w:r>
        <w:rPr>
          <w:rFonts w:ascii="Times New Roman" w:hAnsi="Times New Roman" w:cs="Times New Roman"/>
          <w:iCs/>
          <w:sz w:val="24"/>
          <w:szCs w:val="24"/>
          <w:lang w:val="en-US"/>
        </w:rPr>
        <w:t xml:space="preserve"> </w:t>
      </w:r>
      <w:r>
        <w:rPr>
          <w:rFonts w:ascii="Times New Roman" w:hAnsi="Times New Roman" w:cs="Times New Roman"/>
          <w:iCs/>
          <w:sz w:val="24"/>
          <w:szCs w:val="24"/>
        </w:rPr>
        <w:t>Заказчику</w:t>
      </w:r>
      <w:r>
        <w:rPr>
          <w:rFonts w:ascii="Times New Roman" w:hAnsi="Times New Roman" w:cs="Times New Roman"/>
          <w:iCs/>
          <w:sz w:val="24"/>
          <w:szCs w:val="24"/>
          <w:lang w:val="en-US"/>
        </w:rPr>
        <w:t xml:space="preserve"> </w:t>
      </w:r>
      <w:r>
        <w:rPr>
          <w:rFonts w:ascii="Times New Roman" w:hAnsi="Times New Roman" w:cs="Times New Roman"/>
          <w:iCs/>
          <w:sz w:val="24"/>
          <w:szCs w:val="24"/>
        </w:rPr>
        <w:t>документа</w:t>
      </w:r>
      <w:r>
        <w:rPr>
          <w:rFonts w:ascii="Times New Roman" w:hAnsi="Times New Roman" w:cs="Times New Roman"/>
          <w:iCs/>
          <w:sz w:val="24"/>
          <w:szCs w:val="24"/>
          <w:lang w:val="en-US"/>
        </w:rPr>
        <w:t xml:space="preserve"> </w:t>
      </w:r>
      <w:r>
        <w:rPr>
          <w:rFonts w:ascii="Times New Roman" w:hAnsi="Times New Roman" w:cs="Times New Roman"/>
          <w:iCs/>
          <w:sz w:val="24"/>
          <w:szCs w:val="24"/>
        </w:rPr>
        <w:t>о</w:t>
      </w:r>
      <w:r>
        <w:rPr>
          <w:rFonts w:ascii="Times New Roman" w:hAnsi="Times New Roman" w:cs="Times New Roman"/>
          <w:iCs/>
          <w:sz w:val="24"/>
          <w:szCs w:val="24"/>
          <w:lang w:val="en-US"/>
        </w:rPr>
        <w:t xml:space="preserve"> </w:t>
      </w:r>
      <w:r>
        <w:rPr>
          <w:rFonts w:ascii="Times New Roman" w:hAnsi="Times New Roman" w:cs="Times New Roman"/>
          <w:iCs/>
          <w:sz w:val="24"/>
          <w:szCs w:val="24"/>
        </w:rPr>
        <w:t>приемке</w:t>
      </w:r>
      <w:r>
        <w:rPr>
          <w:rFonts w:ascii="Times New Roman" w:hAnsi="Times New Roman" w:cs="Times New Roman"/>
          <w:iCs/>
          <w:sz w:val="24"/>
          <w:szCs w:val="24"/>
          <w:lang w:val="en-US"/>
        </w:rPr>
        <w:t xml:space="preserve">, </w:t>
      </w:r>
      <w:r>
        <w:rPr>
          <w:rFonts w:ascii="Times New Roman" w:hAnsi="Times New Roman" w:cs="Times New Roman"/>
          <w:iCs/>
          <w:sz w:val="24"/>
          <w:szCs w:val="24"/>
        </w:rPr>
        <w:t>подписанного</w:t>
      </w:r>
      <w:r>
        <w:rPr>
          <w:rFonts w:ascii="Times New Roman" w:hAnsi="Times New Roman" w:cs="Times New Roman"/>
          <w:iCs/>
          <w:sz w:val="24"/>
          <w:szCs w:val="24"/>
          <w:lang w:val="en-US"/>
        </w:rPr>
        <w:t xml:space="preserve"> </w:t>
      </w:r>
      <w:r>
        <w:rPr>
          <w:rFonts w:ascii="Times New Roman" w:hAnsi="Times New Roman" w:cs="Times New Roman"/>
          <w:iCs/>
          <w:sz w:val="24"/>
          <w:szCs w:val="24"/>
        </w:rPr>
        <w:t>Исполнителем</w:t>
      </w:r>
      <w:r>
        <w:rPr>
          <w:rFonts w:ascii="Times New Roman" w:hAnsi="Times New Roman" w:cs="Times New Roman"/>
          <w:iCs/>
          <w:sz w:val="24"/>
          <w:szCs w:val="24"/>
          <w:lang w:val="en-US"/>
        </w:rPr>
        <w:t>,</w:t>
      </w:r>
      <w:r>
        <w:rPr>
          <w:rFonts w:ascii="Times New Roman" w:hAnsi="Times New Roman" w:cs="Times New Roman"/>
          <w:sz w:val="24"/>
          <w:szCs w:val="24"/>
          <w:lang w:val="en-US"/>
        </w:rPr>
        <w:t xml:space="preserve"> </w:t>
      </w:r>
      <w:r>
        <w:rPr>
          <w:rFonts w:ascii="Times New Roman" w:hAnsi="Times New Roman" w:cs="Times New Roman"/>
          <w:sz w:val="24"/>
          <w:szCs w:val="24"/>
        </w:rPr>
        <w:t>и</w:t>
      </w:r>
      <w:r>
        <w:rPr>
          <w:rFonts w:ascii="Times New Roman" w:hAnsi="Times New Roman" w:cs="Times New Roman"/>
          <w:sz w:val="24"/>
          <w:szCs w:val="24"/>
          <w:lang w:val="en-US"/>
        </w:rPr>
        <w:t xml:space="preserve"> </w:t>
      </w:r>
      <w:r>
        <w:rPr>
          <w:rFonts w:ascii="Times New Roman" w:hAnsi="Times New Roman" w:cs="Times New Roman"/>
          <w:sz w:val="24"/>
          <w:szCs w:val="24"/>
        </w:rPr>
        <w:t>на</w:t>
      </w:r>
      <w:r>
        <w:rPr>
          <w:rFonts w:ascii="Times New Roman" w:hAnsi="Times New Roman" w:cs="Times New Roman"/>
          <w:sz w:val="24"/>
          <w:szCs w:val="24"/>
          <w:lang w:val="en-US"/>
        </w:rPr>
        <w:t xml:space="preserve"> </w:t>
      </w:r>
      <w:r>
        <w:rPr>
          <w:rFonts w:ascii="Times New Roman" w:hAnsi="Times New Roman" w:cs="Times New Roman"/>
          <w:sz w:val="24"/>
          <w:szCs w:val="24"/>
        </w:rPr>
        <w:t>основании</w:t>
      </w:r>
      <w:r>
        <w:rPr>
          <w:rFonts w:ascii="Times New Roman" w:hAnsi="Times New Roman" w:cs="Times New Roman"/>
          <w:sz w:val="24"/>
          <w:szCs w:val="24"/>
          <w:lang w:val="en-US"/>
        </w:rPr>
        <w:t xml:space="preserve"> </w:t>
      </w:r>
      <w:r>
        <w:rPr>
          <w:rFonts w:ascii="Times New Roman" w:hAnsi="Times New Roman" w:cs="Times New Roman"/>
          <w:sz w:val="24"/>
          <w:szCs w:val="24"/>
        </w:rPr>
        <w:t>результатов</w:t>
      </w:r>
      <w:r>
        <w:rPr>
          <w:rFonts w:ascii="Times New Roman" w:hAnsi="Times New Roman" w:cs="Times New Roman"/>
          <w:sz w:val="24"/>
          <w:szCs w:val="24"/>
          <w:lang w:val="en-US"/>
        </w:rPr>
        <w:t xml:space="preserve"> </w:t>
      </w:r>
      <w:r>
        <w:rPr>
          <w:rFonts w:ascii="Times New Roman" w:hAnsi="Times New Roman" w:cs="Times New Roman"/>
          <w:sz w:val="24"/>
          <w:szCs w:val="24"/>
        </w:rPr>
        <w:t>экспертизы</w:t>
      </w:r>
      <w:r>
        <w:rPr>
          <w:rFonts w:ascii="Times New Roman" w:hAnsi="Times New Roman" w:cs="Times New Roman"/>
          <w:sz w:val="24"/>
          <w:szCs w:val="24"/>
          <w:lang w:val="en-US"/>
        </w:rPr>
        <w:t xml:space="preserve">, </w:t>
      </w:r>
      <w:r>
        <w:rPr>
          <w:rFonts w:ascii="Times New Roman" w:hAnsi="Times New Roman" w:cs="Times New Roman"/>
          <w:sz w:val="24"/>
          <w:szCs w:val="24"/>
        </w:rPr>
        <w:t>проведенной</w:t>
      </w:r>
      <w:r>
        <w:rPr>
          <w:rFonts w:ascii="Times New Roman" w:hAnsi="Times New Roman" w:cs="Times New Roman"/>
          <w:sz w:val="24"/>
          <w:szCs w:val="24"/>
          <w:lang w:val="en-US"/>
        </w:rPr>
        <w:t xml:space="preserve"> </w:t>
      </w:r>
      <w:r>
        <w:rPr>
          <w:rFonts w:ascii="Times New Roman" w:hAnsi="Times New Roman" w:cs="Times New Roman"/>
          <w:sz w:val="24"/>
          <w:szCs w:val="24"/>
        </w:rPr>
        <w:t>в</w:t>
      </w:r>
      <w:r>
        <w:rPr>
          <w:rFonts w:ascii="Times New Roman" w:hAnsi="Times New Roman" w:cs="Times New Roman"/>
          <w:sz w:val="24"/>
          <w:szCs w:val="24"/>
          <w:lang w:val="en-US"/>
        </w:rPr>
        <w:t xml:space="preserve"> </w:t>
      </w:r>
      <w:r>
        <w:rPr>
          <w:rFonts w:ascii="Times New Roman" w:hAnsi="Times New Roman" w:cs="Times New Roman"/>
          <w:sz w:val="24"/>
          <w:szCs w:val="24"/>
        </w:rPr>
        <w:t>соответствии</w:t>
      </w:r>
      <w:r>
        <w:rPr>
          <w:rFonts w:ascii="Times New Roman" w:hAnsi="Times New Roman" w:cs="Times New Roman"/>
          <w:sz w:val="24"/>
          <w:szCs w:val="24"/>
          <w:lang w:val="en-US"/>
        </w:rPr>
        <w:t xml:space="preserve"> </w:t>
      </w:r>
      <w:r>
        <w:rPr>
          <w:rFonts w:ascii="Times New Roman" w:hAnsi="Times New Roman" w:cs="Times New Roman"/>
          <w:sz w:val="24"/>
          <w:szCs w:val="24"/>
        </w:rPr>
        <w:t>с</w:t>
      </w:r>
      <w:r>
        <w:rPr>
          <w:rFonts w:ascii="Times New Roman" w:hAnsi="Times New Roman" w:cs="Times New Roman"/>
          <w:sz w:val="24"/>
          <w:szCs w:val="24"/>
          <w:lang w:val="en-US"/>
        </w:rPr>
        <w:t xml:space="preserve"> </w:t>
      </w:r>
      <w:r>
        <w:rPr>
          <w:rFonts w:ascii="Times New Roman" w:hAnsi="Times New Roman" w:cs="Times New Roman"/>
          <w:sz w:val="24"/>
          <w:szCs w:val="24"/>
        </w:rPr>
        <w:t>пунктом</w:t>
      </w:r>
      <w:r>
        <w:rPr>
          <w:rFonts w:ascii="Times New Roman" w:hAnsi="Times New Roman" w:cs="Times New Roman"/>
          <w:sz w:val="24"/>
          <w:szCs w:val="24"/>
          <w:lang w:val="en-US"/>
        </w:rPr>
        <w:t xml:space="preserve"> 6.4 </w:t>
      </w:r>
      <w:r>
        <w:rPr>
          <w:rFonts w:ascii="Times New Roman" w:hAnsi="Times New Roman" w:cs="Times New Roman"/>
          <w:sz w:val="24"/>
          <w:szCs w:val="24"/>
        </w:rPr>
        <w:t>Контракта</w:t>
      </w:r>
      <w:r>
        <w:rPr>
          <w:rFonts w:ascii="Times New Roman" w:hAnsi="Times New Roman" w:cs="Times New Roman"/>
          <w:sz w:val="24"/>
          <w:szCs w:val="24"/>
          <w:lang w:val="en-US"/>
        </w:rPr>
        <w:t xml:space="preserve">, </w:t>
      </w:r>
      <w:r>
        <w:rPr>
          <w:rFonts w:ascii="Times New Roman" w:hAnsi="Times New Roman" w:cs="Times New Roman"/>
          <w:iCs/>
          <w:sz w:val="24"/>
          <w:szCs w:val="24"/>
        </w:rPr>
        <w:t>подписывает</w:t>
      </w:r>
      <w:r>
        <w:rPr>
          <w:rFonts w:ascii="Times New Roman" w:hAnsi="Times New Roman" w:cs="Times New Roman"/>
          <w:iCs/>
          <w:sz w:val="24"/>
          <w:szCs w:val="24"/>
          <w:lang w:val="en-US"/>
        </w:rPr>
        <w:t xml:space="preserve"> </w:t>
      </w:r>
      <w:r>
        <w:rPr>
          <w:rFonts w:ascii="Times New Roman" w:hAnsi="Times New Roman" w:cs="Times New Roman"/>
          <w:iCs/>
          <w:sz w:val="24"/>
          <w:szCs w:val="24"/>
        </w:rPr>
        <w:t>усиленной</w:t>
      </w:r>
      <w:r>
        <w:rPr>
          <w:rFonts w:ascii="Times New Roman" w:hAnsi="Times New Roman" w:cs="Times New Roman"/>
          <w:iCs/>
          <w:sz w:val="24"/>
          <w:szCs w:val="24"/>
          <w:lang w:val="en-US"/>
        </w:rPr>
        <w:t xml:space="preserve"> </w:t>
      </w:r>
      <w:r>
        <w:rPr>
          <w:rFonts w:ascii="Times New Roman" w:hAnsi="Times New Roman" w:cs="Times New Roman"/>
          <w:iCs/>
          <w:sz w:val="24"/>
          <w:szCs w:val="24"/>
        </w:rPr>
        <w:t>электронной</w:t>
      </w:r>
      <w:r>
        <w:rPr>
          <w:rFonts w:ascii="Times New Roman" w:hAnsi="Times New Roman" w:cs="Times New Roman"/>
          <w:iCs/>
          <w:sz w:val="24"/>
          <w:szCs w:val="24"/>
          <w:lang w:val="en-US"/>
        </w:rPr>
        <w:t xml:space="preserve"> </w:t>
      </w:r>
      <w:r>
        <w:rPr>
          <w:rFonts w:ascii="Times New Roman" w:hAnsi="Times New Roman" w:cs="Times New Roman"/>
          <w:iCs/>
          <w:sz w:val="24"/>
          <w:szCs w:val="24"/>
        </w:rPr>
        <w:t>подписью</w:t>
      </w:r>
      <w:r>
        <w:rPr>
          <w:rFonts w:ascii="Times New Roman" w:hAnsi="Times New Roman" w:cs="Times New Roman"/>
          <w:iCs/>
          <w:sz w:val="24"/>
          <w:szCs w:val="24"/>
          <w:lang w:val="en-US"/>
        </w:rPr>
        <w:t xml:space="preserve"> </w:t>
      </w:r>
      <w:r>
        <w:rPr>
          <w:rFonts w:ascii="Times New Roman" w:hAnsi="Times New Roman" w:cs="Times New Roman"/>
          <w:iCs/>
          <w:sz w:val="24"/>
          <w:szCs w:val="24"/>
        </w:rPr>
        <w:t>лица</w:t>
      </w:r>
      <w:r>
        <w:rPr>
          <w:rFonts w:ascii="Times New Roman" w:hAnsi="Times New Roman" w:cs="Times New Roman"/>
          <w:iCs/>
          <w:sz w:val="24"/>
          <w:szCs w:val="24"/>
          <w:lang w:val="en-US"/>
        </w:rPr>
        <w:t xml:space="preserve">, </w:t>
      </w:r>
      <w:r>
        <w:rPr>
          <w:rFonts w:ascii="Times New Roman" w:hAnsi="Times New Roman" w:cs="Times New Roman"/>
          <w:iCs/>
          <w:sz w:val="24"/>
          <w:szCs w:val="24"/>
        </w:rPr>
        <w:t>имеющего</w:t>
      </w:r>
      <w:r>
        <w:rPr>
          <w:rFonts w:ascii="Times New Roman" w:hAnsi="Times New Roman" w:cs="Times New Roman"/>
          <w:iCs/>
          <w:sz w:val="24"/>
          <w:szCs w:val="24"/>
          <w:lang w:val="en-US"/>
        </w:rPr>
        <w:t xml:space="preserve"> </w:t>
      </w:r>
      <w:r>
        <w:rPr>
          <w:rFonts w:ascii="Times New Roman" w:hAnsi="Times New Roman" w:cs="Times New Roman"/>
          <w:iCs/>
          <w:sz w:val="24"/>
          <w:szCs w:val="24"/>
        </w:rPr>
        <w:t>право</w:t>
      </w:r>
      <w:r>
        <w:rPr>
          <w:rFonts w:ascii="Times New Roman" w:hAnsi="Times New Roman" w:cs="Times New Roman"/>
          <w:iCs/>
          <w:sz w:val="24"/>
          <w:szCs w:val="24"/>
          <w:lang w:val="en-US"/>
        </w:rPr>
        <w:t xml:space="preserve"> </w:t>
      </w:r>
      <w:r>
        <w:rPr>
          <w:rFonts w:ascii="Times New Roman" w:hAnsi="Times New Roman" w:cs="Times New Roman"/>
          <w:iCs/>
          <w:sz w:val="24"/>
          <w:szCs w:val="24"/>
        </w:rPr>
        <w:t>действовать</w:t>
      </w:r>
      <w:r>
        <w:rPr>
          <w:rFonts w:ascii="Times New Roman" w:hAnsi="Times New Roman" w:cs="Times New Roman"/>
          <w:iCs/>
          <w:sz w:val="24"/>
          <w:szCs w:val="24"/>
          <w:lang w:val="en-US"/>
        </w:rPr>
        <w:t xml:space="preserve"> </w:t>
      </w:r>
      <w:r>
        <w:rPr>
          <w:rFonts w:ascii="Times New Roman" w:hAnsi="Times New Roman" w:cs="Times New Roman"/>
          <w:iCs/>
          <w:sz w:val="24"/>
          <w:szCs w:val="24"/>
        </w:rPr>
        <w:t>от</w:t>
      </w:r>
      <w:r>
        <w:rPr>
          <w:rFonts w:ascii="Times New Roman" w:hAnsi="Times New Roman" w:cs="Times New Roman"/>
          <w:iCs/>
          <w:sz w:val="24"/>
          <w:szCs w:val="24"/>
          <w:lang w:val="en-US"/>
        </w:rPr>
        <w:t xml:space="preserve"> </w:t>
      </w:r>
      <w:r>
        <w:rPr>
          <w:rFonts w:ascii="Times New Roman" w:hAnsi="Times New Roman" w:cs="Times New Roman"/>
          <w:iCs/>
          <w:sz w:val="24"/>
          <w:szCs w:val="24"/>
        </w:rPr>
        <w:t>имени</w:t>
      </w:r>
      <w:r>
        <w:rPr>
          <w:rFonts w:ascii="Times New Roman" w:hAnsi="Times New Roman" w:cs="Times New Roman"/>
          <w:iCs/>
          <w:sz w:val="24"/>
          <w:szCs w:val="24"/>
          <w:lang w:val="en-US"/>
        </w:rPr>
        <w:t xml:space="preserve"> </w:t>
      </w:r>
      <w:r>
        <w:rPr>
          <w:rFonts w:ascii="Times New Roman" w:hAnsi="Times New Roman" w:cs="Times New Roman"/>
          <w:iCs/>
          <w:sz w:val="24"/>
          <w:szCs w:val="24"/>
        </w:rPr>
        <w:t>Заказчика</w:t>
      </w:r>
      <w:r>
        <w:rPr>
          <w:rFonts w:ascii="Times New Roman" w:hAnsi="Times New Roman" w:cs="Times New Roman"/>
          <w:iCs/>
          <w:sz w:val="24"/>
          <w:szCs w:val="24"/>
          <w:lang w:val="en-US"/>
        </w:rPr>
        <w:t xml:space="preserve">, </w:t>
      </w:r>
      <w:r>
        <w:rPr>
          <w:rFonts w:ascii="Times New Roman" w:hAnsi="Times New Roman" w:cs="Times New Roman"/>
          <w:iCs/>
          <w:sz w:val="24"/>
          <w:szCs w:val="24"/>
        </w:rPr>
        <w:t>размещает</w:t>
      </w:r>
      <w:r>
        <w:rPr>
          <w:rFonts w:ascii="Times New Roman" w:hAnsi="Times New Roman" w:cs="Times New Roman"/>
          <w:iCs/>
          <w:sz w:val="24"/>
          <w:szCs w:val="24"/>
          <w:lang w:val="en-US"/>
        </w:rPr>
        <w:t xml:space="preserve"> </w:t>
      </w:r>
      <w:r>
        <w:rPr>
          <w:rFonts w:ascii="Times New Roman" w:hAnsi="Times New Roman" w:cs="Times New Roman"/>
          <w:iCs/>
          <w:sz w:val="24"/>
          <w:szCs w:val="24"/>
        </w:rPr>
        <w:t>в</w:t>
      </w:r>
      <w:r>
        <w:rPr>
          <w:rFonts w:ascii="Times New Roman" w:hAnsi="Times New Roman" w:cs="Times New Roman"/>
          <w:iCs/>
          <w:sz w:val="24"/>
          <w:szCs w:val="24"/>
          <w:lang w:val="en-US"/>
        </w:rPr>
        <w:t xml:space="preserve"> </w:t>
      </w:r>
      <w:r>
        <w:rPr>
          <w:rFonts w:ascii="Times New Roman" w:hAnsi="Times New Roman" w:cs="Times New Roman"/>
          <w:iCs/>
          <w:sz w:val="24"/>
          <w:szCs w:val="24"/>
        </w:rPr>
        <w:t>единой</w:t>
      </w:r>
      <w:r>
        <w:rPr>
          <w:rFonts w:ascii="Times New Roman" w:hAnsi="Times New Roman" w:cs="Times New Roman"/>
          <w:iCs/>
          <w:sz w:val="24"/>
          <w:szCs w:val="24"/>
          <w:lang w:val="en-US"/>
        </w:rPr>
        <w:t xml:space="preserve"> </w:t>
      </w:r>
      <w:r>
        <w:rPr>
          <w:rFonts w:ascii="Times New Roman" w:hAnsi="Times New Roman" w:cs="Times New Roman"/>
          <w:iCs/>
          <w:sz w:val="24"/>
          <w:szCs w:val="24"/>
        </w:rPr>
        <w:t>информационной</w:t>
      </w:r>
      <w:r>
        <w:rPr>
          <w:rFonts w:ascii="Times New Roman" w:hAnsi="Times New Roman" w:cs="Times New Roman"/>
          <w:iCs/>
          <w:sz w:val="24"/>
          <w:szCs w:val="24"/>
          <w:lang w:val="en-US"/>
        </w:rPr>
        <w:t xml:space="preserve"> </w:t>
      </w:r>
      <w:r>
        <w:rPr>
          <w:rFonts w:ascii="Times New Roman" w:hAnsi="Times New Roman" w:cs="Times New Roman"/>
          <w:iCs/>
          <w:sz w:val="24"/>
          <w:szCs w:val="24"/>
        </w:rPr>
        <w:t>системе</w:t>
      </w:r>
      <w:r>
        <w:rPr>
          <w:rFonts w:ascii="Times New Roman" w:hAnsi="Times New Roman" w:cs="Times New Roman"/>
          <w:iCs/>
          <w:sz w:val="24"/>
          <w:szCs w:val="24"/>
          <w:lang w:val="en-US"/>
        </w:rPr>
        <w:t xml:space="preserve"> </w:t>
      </w:r>
      <w:r>
        <w:rPr>
          <w:rFonts w:ascii="Times New Roman" w:hAnsi="Times New Roman" w:cs="Times New Roman"/>
          <w:iCs/>
          <w:sz w:val="24"/>
          <w:szCs w:val="24"/>
        </w:rPr>
        <w:t>документ</w:t>
      </w:r>
      <w:r>
        <w:rPr>
          <w:rFonts w:ascii="Times New Roman" w:hAnsi="Times New Roman" w:cs="Times New Roman"/>
          <w:iCs/>
          <w:sz w:val="24"/>
          <w:szCs w:val="24"/>
          <w:lang w:val="en-US"/>
        </w:rPr>
        <w:t xml:space="preserve"> </w:t>
      </w:r>
      <w:r>
        <w:rPr>
          <w:rFonts w:ascii="Times New Roman" w:hAnsi="Times New Roman" w:cs="Times New Roman"/>
          <w:iCs/>
          <w:sz w:val="24"/>
          <w:szCs w:val="24"/>
        </w:rPr>
        <w:t>о</w:t>
      </w:r>
      <w:r>
        <w:rPr>
          <w:rFonts w:ascii="Times New Roman" w:hAnsi="Times New Roman" w:cs="Times New Roman"/>
          <w:iCs/>
          <w:sz w:val="24"/>
          <w:szCs w:val="24"/>
          <w:lang w:val="en-US"/>
        </w:rPr>
        <w:t xml:space="preserve"> </w:t>
      </w:r>
      <w:r>
        <w:rPr>
          <w:rFonts w:ascii="Times New Roman" w:hAnsi="Times New Roman" w:cs="Times New Roman"/>
          <w:iCs/>
          <w:sz w:val="24"/>
          <w:szCs w:val="24"/>
        </w:rPr>
        <w:t>приемке</w:t>
      </w:r>
      <w:r>
        <w:rPr>
          <w:rFonts w:ascii="Times New Roman" w:hAnsi="Times New Roman" w:cs="Times New Roman"/>
          <w:iCs/>
          <w:sz w:val="24"/>
          <w:szCs w:val="24"/>
          <w:lang w:val="en-US"/>
        </w:rPr>
        <w:t xml:space="preserve"> </w:t>
      </w:r>
      <w:r>
        <w:rPr>
          <w:rFonts w:ascii="Times New Roman" w:hAnsi="Times New Roman" w:cs="Times New Roman"/>
          <w:iCs/>
          <w:sz w:val="24"/>
          <w:szCs w:val="24"/>
        </w:rPr>
        <w:t>или</w:t>
      </w:r>
      <w:r>
        <w:rPr>
          <w:rFonts w:ascii="Times New Roman" w:hAnsi="Times New Roman" w:cs="Times New Roman"/>
          <w:iCs/>
          <w:sz w:val="24"/>
          <w:szCs w:val="24"/>
          <w:lang w:val="en-US"/>
        </w:rPr>
        <w:t xml:space="preserve"> </w:t>
      </w:r>
      <w:r>
        <w:rPr>
          <w:rFonts w:ascii="Times New Roman" w:hAnsi="Times New Roman" w:cs="Times New Roman"/>
          <w:iCs/>
          <w:sz w:val="24"/>
          <w:szCs w:val="24"/>
        </w:rPr>
        <w:t>мотивированный</w:t>
      </w:r>
      <w:r>
        <w:rPr>
          <w:rFonts w:ascii="Times New Roman" w:hAnsi="Times New Roman" w:cs="Times New Roman"/>
          <w:iCs/>
          <w:sz w:val="24"/>
          <w:szCs w:val="24"/>
          <w:lang w:val="en-US"/>
        </w:rPr>
        <w:t xml:space="preserve"> </w:t>
      </w:r>
      <w:r>
        <w:rPr>
          <w:rFonts w:ascii="Times New Roman" w:hAnsi="Times New Roman" w:cs="Times New Roman"/>
          <w:iCs/>
          <w:sz w:val="24"/>
          <w:szCs w:val="24"/>
        </w:rPr>
        <w:t>отказ</w:t>
      </w:r>
      <w:r>
        <w:rPr>
          <w:rFonts w:ascii="Times New Roman" w:hAnsi="Times New Roman" w:cs="Times New Roman"/>
          <w:iCs/>
          <w:sz w:val="24"/>
          <w:szCs w:val="24"/>
          <w:lang w:val="en-US"/>
        </w:rPr>
        <w:t xml:space="preserve"> </w:t>
      </w:r>
      <w:r>
        <w:rPr>
          <w:rFonts w:ascii="Times New Roman" w:hAnsi="Times New Roman" w:cs="Times New Roman"/>
          <w:iCs/>
          <w:sz w:val="24"/>
          <w:szCs w:val="24"/>
        </w:rPr>
        <w:t>от</w:t>
      </w:r>
      <w:r>
        <w:rPr>
          <w:rFonts w:ascii="Times New Roman" w:hAnsi="Times New Roman" w:cs="Times New Roman"/>
          <w:iCs/>
          <w:sz w:val="24"/>
          <w:szCs w:val="24"/>
          <w:lang w:val="en-US"/>
        </w:rPr>
        <w:t xml:space="preserve"> </w:t>
      </w:r>
      <w:r>
        <w:rPr>
          <w:rFonts w:ascii="Times New Roman" w:hAnsi="Times New Roman" w:cs="Times New Roman"/>
          <w:iCs/>
          <w:sz w:val="24"/>
          <w:szCs w:val="24"/>
        </w:rPr>
        <w:t>подписания</w:t>
      </w:r>
      <w:r>
        <w:rPr>
          <w:rFonts w:ascii="Times New Roman" w:hAnsi="Times New Roman" w:cs="Times New Roman"/>
          <w:iCs/>
          <w:sz w:val="24"/>
          <w:szCs w:val="24"/>
          <w:lang w:val="en-US"/>
        </w:rPr>
        <w:t xml:space="preserve"> </w:t>
      </w:r>
      <w:r>
        <w:rPr>
          <w:rFonts w:ascii="Times New Roman" w:hAnsi="Times New Roman" w:cs="Times New Roman"/>
          <w:iCs/>
          <w:sz w:val="24"/>
          <w:szCs w:val="24"/>
        </w:rPr>
        <w:t>документа</w:t>
      </w:r>
      <w:r>
        <w:rPr>
          <w:rFonts w:ascii="Times New Roman" w:hAnsi="Times New Roman" w:cs="Times New Roman"/>
          <w:iCs/>
          <w:sz w:val="24"/>
          <w:szCs w:val="24"/>
          <w:lang w:val="en-US"/>
        </w:rPr>
        <w:t xml:space="preserve"> </w:t>
      </w:r>
      <w:r>
        <w:rPr>
          <w:rFonts w:ascii="Times New Roman" w:hAnsi="Times New Roman" w:cs="Times New Roman"/>
          <w:iCs/>
          <w:sz w:val="24"/>
          <w:szCs w:val="24"/>
        </w:rPr>
        <w:t>о</w:t>
      </w:r>
      <w:r>
        <w:rPr>
          <w:rFonts w:ascii="Times New Roman" w:hAnsi="Times New Roman" w:cs="Times New Roman"/>
          <w:iCs/>
          <w:sz w:val="24"/>
          <w:szCs w:val="24"/>
          <w:lang w:val="en-US"/>
        </w:rPr>
        <w:t xml:space="preserve"> </w:t>
      </w:r>
      <w:r>
        <w:rPr>
          <w:rFonts w:ascii="Times New Roman" w:hAnsi="Times New Roman" w:cs="Times New Roman"/>
          <w:iCs/>
          <w:sz w:val="24"/>
          <w:szCs w:val="24"/>
        </w:rPr>
        <w:t>приемке</w:t>
      </w:r>
      <w:r>
        <w:rPr>
          <w:rFonts w:ascii="Times New Roman" w:hAnsi="Times New Roman" w:cs="Times New Roman"/>
          <w:iCs/>
          <w:sz w:val="24"/>
          <w:szCs w:val="24"/>
          <w:lang w:val="en-US"/>
        </w:rPr>
        <w:t xml:space="preserve"> </w:t>
      </w:r>
      <w:r>
        <w:rPr>
          <w:rFonts w:ascii="Times New Roman" w:hAnsi="Times New Roman" w:cs="Times New Roman"/>
          <w:iCs/>
          <w:sz w:val="24"/>
          <w:szCs w:val="24"/>
        </w:rPr>
        <w:t>с</w:t>
      </w:r>
      <w:r>
        <w:rPr>
          <w:rFonts w:ascii="Times New Roman" w:hAnsi="Times New Roman" w:cs="Times New Roman"/>
          <w:iCs/>
          <w:sz w:val="24"/>
          <w:szCs w:val="24"/>
          <w:lang w:val="en-US"/>
        </w:rPr>
        <w:t xml:space="preserve"> </w:t>
      </w:r>
      <w:r>
        <w:rPr>
          <w:rFonts w:ascii="Times New Roman" w:hAnsi="Times New Roman" w:cs="Times New Roman"/>
          <w:iCs/>
          <w:sz w:val="24"/>
          <w:szCs w:val="24"/>
        </w:rPr>
        <w:t>указанием</w:t>
      </w:r>
      <w:r>
        <w:rPr>
          <w:rFonts w:ascii="Times New Roman" w:hAnsi="Times New Roman" w:cs="Times New Roman"/>
          <w:iCs/>
          <w:sz w:val="24"/>
          <w:szCs w:val="24"/>
          <w:lang w:val="en-US"/>
        </w:rPr>
        <w:t xml:space="preserve"> </w:t>
      </w:r>
      <w:r>
        <w:rPr>
          <w:rFonts w:ascii="Times New Roman" w:hAnsi="Times New Roman" w:cs="Times New Roman"/>
          <w:iCs/>
          <w:sz w:val="24"/>
          <w:szCs w:val="24"/>
        </w:rPr>
        <w:t>причин</w:t>
      </w:r>
      <w:r>
        <w:rPr>
          <w:rFonts w:ascii="Times New Roman" w:hAnsi="Times New Roman" w:cs="Times New Roman"/>
          <w:iCs/>
          <w:sz w:val="24"/>
          <w:szCs w:val="24"/>
          <w:lang w:val="en-US"/>
        </w:rPr>
        <w:t xml:space="preserve"> </w:t>
      </w:r>
      <w:r>
        <w:rPr>
          <w:rFonts w:ascii="Times New Roman" w:hAnsi="Times New Roman" w:cs="Times New Roman"/>
          <w:iCs/>
          <w:sz w:val="24"/>
          <w:szCs w:val="24"/>
        </w:rPr>
        <w:t>такого</w:t>
      </w:r>
      <w:r>
        <w:rPr>
          <w:rFonts w:ascii="Times New Roman" w:hAnsi="Times New Roman" w:cs="Times New Roman"/>
          <w:iCs/>
          <w:sz w:val="24"/>
          <w:szCs w:val="24"/>
          <w:lang w:val="en-US"/>
        </w:rPr>
        <w:t xml:space="preserve"> </w:t>
      </w:r>
      <w:r>
        <w:rPr>
          <w:rFonts w:ascii="Times New Roman" w:hAnsi="Times New Roman" w:cs="Times New Roman"/>
          <w:iCs/>
          <w:sz w:val="24"/>
          <w:szCs w:val="24"/>
        </w:rPr>
        <w:t>отказа</w:t>
      </w:r>
      <w:r>
        <w:rPr>
          <w:rFonts w:ascii="Times New Roman" w:hAnsi="Times New Roman" w:cs="Times New Roman"/>
          <w:sz w:val="24"/>
          <w:szCs w:val="24"/>
          <w:lang w:val="en-US"/>
        </w:rPr>
        <w:t>.</w:t>
      </w:r>
      <w:r>
        <w:rPr>
          <w:lang w:val="en-US"/>
        </w:rPr>
        <w:t xml:space="preserve"> </w:t>
      </w:r>
    </w:p>
    <w:p w14:paraId="42353F4F">
      <w:pPr>
        <w:ind w:firstLine="709"/>
        <w:jc w:val="both"/>
        <w:rPr>
          <w:lang w:val="en-US"/>
        </w:rPr>
      </w:pPr>
      <w:r>
        <w:rPr>
          <w:iCs/>
          <w:lang w:val="en-US"/>
        </w:rPr>
        <w:t>6.</w:t>
      </w:r>
      <w:r>
        <w:rPr>
          <w:rFonts w:hint="default"/>
          <w:iCs/>
          <w:lang w:val="ru-RU"/>
        </w:rPr>
        <w:t>5</w:t>
      </w:r>
      <w:r>
        <w:rPr>
          <w:iCs/>
          <w:lang w:val="en-US"/>
        </w:rPr>
        <w:t xml:space="preserve">. </w:t>
      </w:r>
      <w:r>
        <w:rPr>
          <w:iCs/>
        </w:rPr>
        <w:t>В</w:t>
      </w:r>
      <w:r>
        <w:rPr>
          <w:iCs/>
          <w:lang w:val="en-US"/>
        </w:rPr>
        <w:t xml:space="preserve"> </w:t>
      </w:r>
      <w:r>
        <w:rPr>
          <w:iCs/>
        </w:rPr>
        <w:t>случае</w:t>
      </w:r>
      <w:r>
        <w:rPr>
          <w:iCs/>
          <w:lang w:val="en-US"/>
        </w:rPr>
        <w:t xml:space="preserve"> </w:t>
      </w:r>
      <w:r>
        <w:rPr>
          <w:iCs/>
        </w:rPr>
        <w:t>получения</w:t>
      </w:r>
      <w:r>
        <w:rPr>
          <w:iCs/>
          <w:lang w:val="en-US"/>
        </w:rPr>
        <w:t xml:space="preserve"> </w:t>
      </w:r>
      <w:r>
        <w:rPr>
          <w:iCs/>
        </w:rPr>
        <w:t>мотивированного</w:t>
      </w:r>
      <w:r>
        <w:rPr>
          <w:iCs/>
          <w:lang w:val="en-US"/>
        </w:rPr>
        <w:t xml:space="preserve"> </w:t>
      </w:r>
      <w:r>
        <w:rPr>
          <w:iCs/>
        </w:rPr>
        <w:t>отказа</w:t>
      </w:r>
      <w:r>
        <w:rPr>
          <w:iCs/>
          <w:lang w:val="en-US"/>
        </w:rPr>
        <w:t xml:space="preserve"> </w:t>
      </w:r>
      <w:r>
        <w:rPr>
          <w:iCs/>
        </w:rPr>
        <w:t>от</w:t>
      </w:r>
      <w:r>
        <w:rPr>
          <w:iCs/>
          <w:lang w:val="en-US"/>
        </w:rPr>
        <w:t xml:space="preserve"> </w:t>
      </w:r>
      <w:r>
        <w:rPr>
          <w:iCs/>
        </w:rPr>
        <w:t>подписания</w:t>
      </w:r>
      <w:r>
        <w:rPr>
          <w:iCs/>
          <w:lang w:val="en-US"/>
        </w:rPr>
        <w:t xml:space="preserve"> </w:t>
      </w:r>
      <w:r>
        <w:rPr>
          <w:iCs/>
        </w:rPr>
        <w:t>документа</w:t>
      </w:r>
      <w:r>
        <w:rPr>
          <w:iCs/>
          <w:lang w:val="en-US"/>
        </w:rPr>
        <w:t xml:space="preserve"> </w:t>
      </w:r>
      <w:r>
        <w:rPr>
          <w:iCs/>
        </w:rPr>
        <w:t>о</w:t>
      </w:r>
      <w:r>
        <w:rPr>
          <w:iCs/>
          <w:lang w:val="en-US"/>
        </w:rPr>
        <w:t xml:space="preserve"> </w:t>
      </w:r>
      <w:r>
        <w:rPr>
          <w:iCs/>
        </w:rPr>
        <w:t>приемке</w:t>
      </w:r>
      <w:r>
        <w:rPr>
          <w:iCs/>
          <w:lang w:val="en-US"/>
        </w:rPr>
        <w:t xml:space="preserve"> </w:t>
      </w:r>
      <w:r>
        <w:rPr>
          <w:iCs/>
        </w:rPr>
        <w:t>Исполнитель</w:t>
      </w:r>
      <w:r>
        <w:rPr>
          <w:iCs/>
          <w:lang w:val="en-US"/>
        </w:rPr>
        <w:t xml:space="preserve"> </w:t>
      </w:r>
      <w:r>
        <w:rPr>
          <w:iCs/>
        </w:rPr>
        <w:t>вправе</w:t>
      </w:r>
      <w:r>
        <w:rPr>
          <w:iCs/>
          <w:lang w:val="en-US"/>
        </w:rPr>
        <w:t xml:space="preserve"> </w:t>
      </w:r>
      <w:r>
        <w:rPr>
          <w:iCs/>
        </w:rPr>
        <w:t>устранить</w:t>
      </w:r>
      <w:r>
        <w:rPr>
          <w:iCs/>
          <w:lang w:val="en-US"/>
        </w:rPr>
        <w:t xml:space="preserve"> </w:t>
      </w:r>
      <w:r>
        <w:rPr>
          <w:iCs/>
        </w:rPr>
        <w:t>причины</w:t>
      </w:r>
      <w:r>
        <w:rPr>
          <w:iCs/>
          <w:lang w:val="en-US"/>
        </w:rPr>
        <w:t xml:space="preserve">, </w:t>
      </w:r>
      <w:r>
        <w:rPr>
          <w:iCs/>
        </w:rPr>
        <w:t>указанные</w:t>
      </w:r>
      <w:r>
        <w:rPr>
          <w:iCs/>
          <w:lang w:val="en-US"/>
        </w:rPr>
        <w:t xml:space="preserve"> </w:t>
      </w:r>
      <w:r>
        <w:rPr>
          <w:iCs/>
        </w:rPr>
        <w:t>в</w:t>
      </w:r>
      <w:r>
        <w:rPr>
          <w:iCs/>
          <w:lang w:val="en-US"/>
        </w:rPr>
        <w:t xml:space="preserve"> </w:t>
      </w:r>
      <w:r>
        <w:rPr>
          <w:iCs/>
        </w:rPr>
        <w:t>таком</w:t>
      </w:r>
      <w:r>
        <w:rPr>
          <w:iCs/>
          <w:lang w:val="en-US"/>
        </w:rPr>
        <w:t xml:space="preserve"> </w:t>
      </w:r>
      <w:r>
        <w:rPr>
          <w:iCs/>
        </w:rPr>
        <w:t>мотивированном</w:t>
      </w:r>
      <w:r>
        <w:rPr>
          <w:iCs/>
          <w:lang w:val="en-US"/>
        </w:rPr>
        <w:t xml:space="preserve"> </w:t>
      </w:r>
      <w:r>
        <w:rPr>
          <w:iCs/>
        </w:rPr>
        <w:t>отказе</w:t>
      </w:r>
      <w:r>
        <w:rPr>
          <w:iCs/>
          <w:lang w:val="en-US"/>
        </w:rPr>
        <w:t xml:space="preserve">, </w:t>
      </w:r>
      <w:r>
        <w:rPr>
          <w:iCs/>
        </w:rPr>
        <w:t>и</w:t>
      </w:r>
      <w:r>
        <w:rPr>
          <w:iCs/>
          <w:lang w:val="en-US"/>
        </w:rPr>
        <w:t xml:space="preserve"> </w:t>
      </w:r>
      <w:r>
        <w:rPr>
          <w:iCs/>
        </w:rPr>
        <w:t>направить</w:t>
      </w:r>
      <w:r>
        <w:rPr>
          <w:iCs/>
          <w:lang w:val="en-US"/>
        </w:rPr>
        <w:t xml:space="preserve"> </w:t>
      </w:r>
      <w:r>
        <w:rPr>
          <w:iCs/>
        </w:rPr>
        <w:t>Заказчику</w:t>
      </w:r>
      <w:r>
        <w:rPr>
          <w:iCs/>
          <w:lang w:val="en-US"/>
        </w:rPr>
        <w:t xml:space="preserve"> </w:t>
      </w:r>
      <w:r>
        <w:rPr>
          <w:iCs/>
        </w:rPr>
        <w:t>документ</w:t>
      </w:r>
      <w:r>
        <w:rPr>
          <w:iCs/>
          <w:lang w:val="en-US"/>
        </w:rPr>
        <w:t xml:space="preserve"> </w:t>
      </w:r>
      <w:r>
        <w:rPr>
          <w:iCs/>
        </w:rPr>
        <w:t>о</w:t>
      </w:r>
      <w:r>
        <w:rPr>
          <w:iCs/>
          <w:lang w:val="en-US"/>
        </w:rPr>
        <w:t xml:space="preserve"> </w:t>
      </w:r>
      <w:r>
        <w:rPr>
          <w:iCs/>
        </w:rPr>
        <w:t>приемке</w:t>
      </w:r>
      <w:r>
        <w:rPr>
          <w:iCs/>
          <w:lang w:val="en-US"/>
        </w:rPr>
        <w:t xml:space="preserve"> </w:t>
      </w:r>
      <w:r>
        <w:rPr>
          <w:iCs/>
        </w:rPr>
        <w:t>в</w:t>
      </w:r>
      <w:r>
        <w:rPr>
          <w:iCs/>
          <w:lang w:val="en-US"/>
        </w:rPr>
        <w:t xml:space="preserve"> </w:t>
      </w:r>
      <w:r>
        <w:rPr>
          <w:iCs/>
        </w:rPr>
        <w:t>порядке</w:t>
      </w:r>
      <w:r>
        <w:rPr>
          <w:iCs/>
          <w:lang w:val="en-US"/>
        </w:rPr>
        <w:t xml:space="preserve">, </w:t>
      </w:r>
      <w:r>
        <w:rPr>
          <w:iCs/>
        </w:rPr>
        <w:t>предусмотренном</w:t>
      </w:r>
      <w:r>
        <w:rPr>
          <w:iCs/>
          <w:lang w:val="en-US"/>
        </w:rPr>
        <w:t xml:space="preserve"> </w:t>
      </w:r>
      <w:r>
        <w:rPr>
          <w:iCs/>
        </w:rPr>
        <w:t>настоящим</w:t>
      </w:r>
      <w:r>
        <w:rPr>
          <w:iCs/>
          <w:lang w:val="en-US"/>
        </w:rPr>
        <w:t xml:space="preserve"> </w:t>
      </w:r>
      <w:r>
        <w:rPr>
          <w:iCs/>
        </w:rPr>
        <w:t>разделом</w:t>
      </w:r>
      <w:r>
        <w:rPr>
          <w:iCs/>
          <w:lang w:val="en-US"/>
        </w:rPr>
        <w:t>.</w:t>
      </w:r>
    </w:p>
    <w:p w14:paraId="381D0B98">
      <w:pPr>
        <w:ind w:firstLine="709"/>
        <w:jc w:val="both"/>
        <w:rPr>
          <w:lang w:val="en-US"/>
        </w:rPr>
      </w:pPr>
      <w:r>
        <w:rPr>
          <w:rFonts w:eastAsia="Calibri"/>
          <w:lang w:val="en-US"/>
        </w:rPr>
        <w:t>6.</w:t>
      </w:r>
      <w:r>
        <w:rPr>
          <w:rFonts w:hint="default" w:eastAsia="Calibri"/>
          <w:lang w:val="ru-RU"/>
        </w:rPr>
        <w:t>6</w:t>
      </w:r>
      <w:r>
        <w:rPr>
          <w:rFonts w:eastAsia="Calibri"/>
          <w:lang w:val="en-US"/>
        </w:rPr>
        <w:t xml:space="preserve">. </w:t>
      </w:r>
      <w:r>
        <w:rPr>
          <w:rFonts w:eastAsia="Calibri"/>
        </w:rPr>
        <w:t>Датой</w:t>
      </w:r>
      <w:r>
        <w:rPr>
          <w:rFonts w:eastAsia="Calibri"/>
          <w:lang w:val="en-US"/>
        </w:rPr>
        <w:t xml:space="preserve"> </w:t>
      </w:r>
      <w:r>
        <w:rPr>
          <w:rFonts w:eastAsia="Calibri"/>
        </w:rPr>
        <w:t>приемки</w:t>
      </w:r>
      <w:r>
        <w:rPr>
          <w:rFonts w:eastAsia="Calibri"/>
          <w:lang w:val="en-US"/>
        </w:rPr>
        <w:t xml:space="preserve"> </w:t>
      </w:r>
      <w:r>
        <w:rPr>
          <w:rFonts w:eastAsia="Calibri"/>
        </w:rPr>
        <w:t>оказанных</w:t>
      </w:r>
      <w:r>
        <w:rPr>
          <w:rFonts w:eastAsia="Calibri"/>
          <w:lang w:val="en-US"/>
        </w:rPr>
        <w:t xml:space="preserve"> </w:t>
      </w:r>
      <w:r>
        <w:rPr>
          <w:rFonts w:eastAsia="Calibri"/>
        </w:rPr>
        <w:t>услуг</w:t>
      </w:r>
      <w:r>
        <w:rPr>
          <w:rFonts w:eastAsia="Calibri"/>
          <w:lang w:val="en-US"/>
        </w:rPr>
        <w:t xml:space="preserve"> </w:t>
      </w:r>
      <w:r>
        <w:rPr>
          <w:rFonts w:eastAsia="Calibri"/>
        </w:rPr>
        <w:t>считается</w:t>
      </w:r>
      <w:r>
        <w:rPr>
          <w:rFonts w:eastAsia="Calibri"/>
          <w:lang w:val="en-US"/>
        </w:rPr>
        <w:t xml:space="preserve"> </w:t>
      </w:r>
      <w:r>
        <w:rPr>
          <w:rFonts w:eastAsia="Calibri"/>
        </w:rPr>
        <w:t>дата</w:t>
      </w:r>
      <w:r>
        <w:rPr>
          <w:rFonts w:eastAsia="Calibri"/>
          <w:lang w:val="en-US"/>
        </w:rPr>
        <w:t xml:space="preserve"> </w:t>
      </w:r>
      <w:r>
        <w:rPr>
          <w:rFonts w:eastAsia="Calibri"/>
        </w:rPr>
        <w:t>размещения</w:t>
      </w:r>
      <w:r>
        <w:rPr>
          <w:rFonts w:eastAsia="Calibri"/>
          <w:lang w:val="en-US"/>
        </w:rPr>
        <w:t xml:space="preserve"> </w:t>
      </w:r>
      <w:r>
        <w:rPr>
          <w:rFonts w:eastAsia="Calibri"/>
        </w:rPr>
        <w:t>в</w:t>
      </w:r>
      <w:r>
        <w:rPr>
          <w:rFonts w:eastAsia="Calibri"/>
          <w:lang w:val="en-US"/>
        </w:rPr>
        <w:t xml:space="preserve"> </w:t>
      </w:r>
      <w:r>
        <w:rPr>
          <w:iCs/>
        </w:rPr>
        <w:t>единой</w:t>
      </w:r>
      <w:r>
        <w:rPr>
          <w:iCs/>
          <w:lang w:val="en-US"/>
        </w:rPr>
        <w:t xml:space="preserve"> </w:t>
      </w:r>
      <w:r>
        <w:rPr>
          <w:iCs/>
        </w:rPr>
        <w:t>информационной</w:t>
      </w:r>
      <w:r>
        <w:rPr>
          <w:iCs/>
          <w:lang w:val="en-US"/>
        </w:rPr>
        <w:t xml:space="preserve"> </w:t>
      </w:r>
      <w:r>
        <w:rPr>
          <w:iCs/>
        </w:rPr>
        <w:t>системе</w:t>
      </w:r>
      <w:r>
        <w:rPr>
          <w:iCs/>
          <w:lang w:val="en-US"/>
        </w:rPr>
        <w:t xml:space="preserve"> </w:t>
      </w:r>
      <w:r>
        <w:rPr>
          <w:rFonts w:eastAsia="Calibri"/>
        </w:rPr>
        <w:t>документа</w:t>
      </w:r>
      <w:r>
        <w:rPr>
          <w:rFonts w:eastAsia="Calibri"/>
          <w:lang w:val="en-US"/>
        </w:rPr>
        <w:t xml:space="preserve"> </w:t>
      </w:r>
      <w:r>
        <w:rPr>
          <w:rFonts w:eastAsia="Calibri"/>
        </w:rPr>
        <w:t>о</w:t>
      </w:r>
      <w:r>
        <w:rPr>
          <w:rFonts w:eastAsia="Calibri"/>
          <w:lang w:val="en-US"/>
        </w:rPr>
        <w:t xml:space="preserve"> </w:t>
      </w:r>
      <w:r>
        <w:rPr>
          <w:rFonts w:eastAsia="Calibri"/>
        </w:rPr>
        <w:t>приемке</w:t>
      </w:r>
      <w:r>
        <w:rPr>
          <w:rFonts w:eastAsia="Calibri"/>
          <w:lang w:val="en-US"/>
        </w:rPr>
        <w:t xml:space="preserve">, </w:t>
      </w:r>
      <w:r>
        <w:rPr>
          <w:rFonts w:eastAsia="Calibri"/>
        </w:rPr>
        <w:t>подписанного</w:t>
      </w:r>
      <w:r>
        <w:rPr>
          <w:rFonts w:eastAsia="Calibri"/>
          <w:lang w:val="en-US"/>
        </w:rPr>
        <w:t xml:space="preserve"> </w:t>
      </w:r>
      <w:r>
        <w:rPr>
          <w:rFonts w:eastAsia="Calibri"/>
        </w:rPr>
        <w:t>Заказчиком</w:t>
      </w:r>
      <w:r>
        <w:rPr>
          <w:rFonts w:eastAsia="Calibri"/>
          <w:lang w:val="en-US"/>
        </w:rPr>
        <w:t>.</w:t>
      </w:r>
    </w:p>
    <w:p w14:paraId="138314BC">
      <w:pPr>
        <w:shd w:val="clear" w:color="auto" w:fill="FFFFFF"/>
        <w:tabs>
          <w:tab w:val="left" w:pos="1416"/>
        </w:tabs>
        <w:ind w:firstLine="709"/>
        <w:contextualSpacing/>
        <w:jc w:val="both"/>
        <w:rPr>
          <w:lang w:val="en-US"/>
        </w:rPr>
      </w:pPr>
      <w:r>
        <w:rPr>
          <w:lang w:val="en-US"/>
        </w:rPr>
        <w:t xml:space="preserve"> </w:t>
      </w:r>
    </w:p>
    <w:p w14:paraId="7C8FAE16">
      <w:pPr>
        <w:ind w:firstLine="0"/>
        <w:jc w:val="center"/>
      </w:pPr>
      <w:r>
        <w:rPr>
          <w:b/>
          <w:lang w:val="en-US"/>
        </w:rPr>
        <w:t xml:space="preserve">7. </w:t>
      </w:r>
      <w:r>
        <w:rPr>
          <w:b/>
        </w:rPr>
        <w:t>ГАРАНТИЙНЫЕ</w:t>
      </w:r>
      <w:r>
        <w:rPr>
          <w:b/>
          <w:lang w:val="en-US"/>
        </w:rPr>
        <w:t xml:space="preserve"> </w:t>
      </w:r>
      <w:r>
        <w:rPr>
          <w:b/>
        </w:rPr>
        <w:t>ОБЯЗАТЕЛЬСТВА</w:t>
      </w:r>
    </w:p>
    <w:p w14:paraId="3EEA3C46">
      <w:pPr>
        <w:ind w:firstLine="709"/>
        <w:jc w:val="both"/>
        <w:rPr>
          <w:lang w:val="en-US"/>
        </w:rPr>
      </w:pPr>
      <w:r>
        <w:rPr>
          <w:lang w:val="en-US"/>
        </w:rPr>
        <w:t>7.1. Исполнитель гарантирует соответствие оказанных Услуг требованиям, указанным в Технической части. Гарантийный срок на результат оказанных Услуг исчисляется с даты подписания документа о приемке и установлен в Технической части.</w:t>
      </w:r>
    </w:p>
    <w:p w14:paraId="44D033BB">
      <w:pPr>
        <w:ind w:firstLine="709"/>
        <w:jc w:val="both"/>
        <w:rPr>
          <w:lang w:val="en-US"/>
        </w:rPr>
      </w:pPr>
      <w:r>
        <w:rPr>
          <w:lang w:val="en-US"/>
        </w:rPr>
        <w:t xml:space="preserve">7.2. </w:t>
      </w:r>
      <w:r>
        <w:t>Если</w:t>
      </w:r>
      <w:r>
        <w:rPr>
          <w:lang w:val="en-US"/>
        </w:rPr>
        <w:t xml:space="preserve"> </w:t>
      </w:r>
      <w:r>
        <w:t>в</w:t>
      </w:r>
      <w:r>
        <w:rPr>
          <w:lang w:val="en-US"/>
        </w:rPr>
        <w:t xml:space="preserve"> </w:t>
      </w:r>
      <w:r>
        <w:t>период</w:t>
      </w:r>
      <w:r>
        <w:rPr>
          <w:lang w:val="en-US"/>
        </w:rPr>
        <w:t xml:space="preserve"> </w:t>
      </w:r>
      <w:r>
        <w:t>гарантийного</w:t>
      </w:r>
      <w:r>
        <w:rPr>
          <w:lang w:val="en-US"/>
        </w:rPr>
        <w:t xml:space="preserve"> </w:t>
      </w:r>
      <w:r>
        <w:t>срока</w:t>
      </w:r>
      <w:r>
        <w:rPr>
          <w:lang w:val="en-US"/>
        </w:rPr>
        <w:t xml:space="preserve"> </w:t>
      </w:r>
      <w:r>
        <w:t>обнаружатся</w:t>
      </w:r>
      <w:r>
        <w:rPr>
          <w:lang w:val="en-US"/>
        </w:rPr>
        <w:t xml:space="preserve"> </w:t>
      </w:r>
      <w:r>
        <w:t>недостатки</w:t>
      </w:r>
      <w:r>
        <w:rPr>
          <w:lang w:val="en-US"/>
        </w:rPr>
        <w:t xml:space="preserve">, </w:t>
      </w:r>
      <w:r>
        <w:t>то</w:t>
      </w:r>
      <w:r>
        <w:rPr>
          <w:lang w:val="en-US"/>
        </w:rPr>
        <w:t xml:space="preserve"> </w:t>
      </w:r>
      <w:r>
        <w:t>Исполнитель</w:t>
      </w:r>
      <w:r>
        <w:rPr>
          <w:lang w:val="en-US"/>
        </w:rPr>
        <w:t xml:space="preserve"> </w:t>
      </w:r>
      <w:r>
        <w:t>обязан</w:t>
      </w:r>
      <w:r>
        <w:rPr>
          <w:lang w:val="en-US"/>
        </w:rPr>
        <w:t xml:space="preserve"> </w:t>
      </w:r>
      <w:r>
        <w:t>устранить</w:t>
      </w:r>
      <w:r>
        <w:rPr>
          <w:lang w:val="en-US"/>
        </w:rPr>
        <w:t xml:space="preserve"> </w:t>
      </w:r>
      <w:r>
        <w:t>их</w:t>
      </w:r>
      <w:r>
        <w:rPr>
          <w:lang w:val="en-US"/>
        </w:rPr>
        <w:t xml:space="preserve"> </w:t>
      </w:r>
      <w:r>
        <w:t>за</w:t>
      </w:r>
      <w:r>
        <w:rPr>
          <w:lang w:val="en-US"/>
        </w:rPr>
        <w:t xml:space="preserve"> </w:t>
      </w:r>
      <w:r>
        <w:t>свой</w:t>
      </w:r>
      <w:r>
        <w:rPr>
          <w:lang w:val="en-US"/>
        </w:rPr>
        <w:t xml:space="preserve"> </w:t>
      </w:r>
      <w:r>
        <w:t>счет</w:t>
      </w:r>
      <w:r>
        <w:rPr>
          <w:lang w:val="en-US"/>
        </w:rPr>
        <w:t xml:space="preserve"> </w:t>
      </w:r>
      <w:r>
        <w:t>в</w:t>
      </w:r>
      <w:r>
        <w:rPr>
          <w:lang w:val="en-US"/>
        </w:rPr>
        <w:t xml:space="preserve"> </w:t>
      </w:r>
      <w:r>
        <w:t>сроки</w:t>
      </w:r>
      <w:r>
        <w:rPr>
          <w:lang w:val="en-US"/>
        </w:rPr>
        <w:t xml:space="preserve">, </w:t>
      </w:r>
      <w:r>
        <w:t>согласованные</w:t>
      </w:r>
      <w:r>
        <w:rPr>
          <w:lang w:val="en-US"/>
        </w:rPr>
        <w:t xml:space="preserve"> </w:t>
      </w:r>
      <w:r>
        <w:t>Сторонами</w:t>
      </w:r>
      <w:r>
        <w:rPr>
          <w:lang w:val="en-US"/>
        </w:rPr>
        <w:t xml:space="preserve"> </w:t>
      </w:r>
      <w:r>
        <w:t>и</w:t>
      </w:r>
      <w:r>
        <w:rPr>
          <w:lang w:val="en-US"/>
        </w:rPr>
        <w:t xml:space="preserve"> </w:t>
      </w:r>
      <w:r>
        <w:t>зафиксированные</w:t>
      </w:r>
      <w:r>
        <w:rPr>
          <w:lang w:val="en-US"/>
        </w:rPr>
        <w:t xml:space="preserve"> </w:t>
      </w:r>
      <w:r>
        <w:t>в</w:t>
      </w:r>
      <w:r>
        <w:rPr>
          <w:lang w:val="en-US"/>
        </w:rPr>
        <w:t xml:space="preserve"> </w:t>
      </w:r>
      <w:r>
        <w:t>акте</w:t>
      </w:r>
      <w:r>
        <w:rPr>
          <w:lang w:val="en-US"/>
        </w:rPr>
        <w:t xml:space="preserve"> </w:t>
      </w:r>
      <w:r>
        <w:t>с</w:t>
      </w:r>
      <w:r>
        <w:rPr>
          <w:lang w:val="en-US"/>
        </w:rPr>
        <w:t xml:space="preserve"> </w:t>
      </w:r>
      <w:r>
        <w:t>перечнем</w:t>
      </w:r>
      <w:r>
        <w:rPr>
          <w:lang w:val="en-US"/>
        </w:rPr>
        <w:t xml:space="preserve"> </w:t>
      </w:r>
      <w:r>
        <w:t>выявленных</w:t>
      </w:r>
      <w:r>
        <w:rPr>
          <w:lang w:val="en-US"/>
        </w:rPr>
        <w:t xml:space="preserve"> </w:t>
      </w:r>
      <w:r>
        <w:t>недостатков</w:t>
      </w:r>
      <w:r>
        <w:rPr>
          <w:lang w:val="en-US"/>
        </w:rPr>
        <w:t xml:space="preserve"> </w:t>
      </w:r>
      <w:r>
        <w:t>и</w:t>
      </w:r>
      <w:r>
        <w:rPr>
          <w:lang w:val="en-US"/>
        </w:rPr>
        <w:t xml:space="preserve"> </w:t>
      </w:r>
      <w:r>
        <w:t>сроком</w:t>
      </w:r>
      <w:r>
        <w:rPr>
          <w:lang w:val="en-US"/>
        </w:rPr>
        <w:t xml:space="preserve"> </w:t>
      </w:r>
      <w:r>
        <w:t>их</w:t>
      </w:r>
      <w:r>
        <w:rPr>
          <w:lang w:val="en-US"/>
        </w:rPr>
        <w:t xml:space="preserve"> </w:t>
      </w:r>
      <w:r>
        <w:t>устранения</w:t>
      </w:r>
      <w:r>
        <w:rPr>
          <w:lang w:val="en-US"/>
        </w:rPr>
        <w:t xml:space="preserve">. </w:t>
      </w:r>
      <w:r>
        <w:t>Гарантийный</w:t>
      </w:r>
      <w:r>
        <w:rPr>
          <w:lang w:val="en-US"/>
        </w:rPr>
        <w:t xml:space="preserve"> </w:t>
      </w:r>
      <w:r>
        <w:t>срок</w:t>
      </w:r>
      <w:r>
        <w:rPr>
          <w:lang w:val="en-US"/>
        </w:rPr>
        <w:t xml:space="preserve"> </w:t>
      </w:r>
      <w:r>
        <w:t>в</w:t>
      </w:r>
      <w:r>
        <w:rPr>
          <w:lang w:val="en-US"/>
        </w:rPr>
        <w:t xml:space="preserve"> </w:t>
      </w:r>
      <w:r>
        <w:t>этом</w:t>
      </w:r>
      <w:r>
        <w:rPr>
          <w:lang w:val="en-US"/>
        </w:rPr>
        <w:t xml:space="preserve"> </w:t>
      </w:r>
      <w:r>
        <w:t>случае</w:t>
      </w:r>
      <w:r>
        <w:rPr>
          <w:lang w:val="en-US"/>
        </w:rPr>
        <w:t xml:space="preserve"> </w:t>
      </w:r>
      <w:r>
        <w:t>соответственно</w:t>
      </w:r>
      <w:r>
        <w:rPr>
          <w:lang w:val="en-US"/>
        </w:rPr>
        <w:t xml:space="preserve"> </w:t>
      </w:r>
      <w:r>
        <w:t>продлевается</w:t>
      </w:r>
      <w:r>
        <w:rPr>
          <w:lang w:val="en-US"/>
        </w:rPr>
        <w:t xml:space="preserve"> </w:t>
      </w:r>
      <w:r>
        <w:t>на</w:t>
      </w:r>
      <w:r>
        <w:rPr>
          <w:lang w:val="en-US"/>
        </w:rPr>
        <w:t xml:space="preserve"> </w:t>
      </w:r>
      <w:r>
        <w:t>период</w:t>
      </w:r>
      <w:r>
        <w:rPr>
          <w:lang w:val="en-US"/>
        </w:rPr>
        <w:t xml:space="preserve"> </w:t>
      </w:r>
      <w:r>
        <w:t>устранения</w:t>
      </w:r>
      <w:r>
        <w:rPr>
          <w:lang w:val="en-US"/>
        </w:rPr>
        <w:t xml:space="preserve"> </w:t>
      </w:r>
      <w:r>
        <w:t>недостатков</w:t>
      </w:r>
      <w:r>
        <w:rPr>
          <w:lang w:val="en-US"/>
        </w:rPr>
        <w:t>.</w:t>
      </w:r>
    </w:p>
    <w:p w14:paraId="57D6B944">
      <w:pPr>
        <w:ind w:firstLine="709"/>
        <w:jc w:val="both"/>
        <w:rPr>
          <w:lang w:val="en-US"/>
        </w:rPr>
      </w:pPr>
    </w:p>
    <w:p w14:paraId="2817EA92">
      <w:pPr>
        <w:numPr>
          <w:ilvl w:val="0"/>
          <w:numId w:val="7"/>
        </w:numPr>
        <w:tabs>
          <w:tab w:val="left" w:pos="709"/>
        </w:tabs>
        <w:jc w:val="center"/>
        <w:outlineLvl w:val="1"/>
        <w:rPr>
          <w:b/>
        </w:rPr>
      </w:pPr>
      <w:bookmarkStart w:id="4" w:name="_Hlk111454968"/>
      <w:bookmarkEnd w:id="4"/>
      <w:bookmarkStart w:id="5" w:name="_Hlk111453502"/>
      <w:bookmarkEnd w:id="5"/>
      <w:r>
        <w:rPr>
          <w:b/>
        </w:rPr>
        <w:t xml:space="preserve">ОБЕСПЕЧЕНИЕ ИСПОЛНЕНИЯ КОНТРАКТА </w:t>
      </w:r>
    </w:p>
    <w:p w14:paraId="57A53CA3">
      <w:pPr>
        <w:numPr>
          <w:ilvl w:val="0"/>
          <w:numId w:val="0"/>
        </w:numPr>
        <w:tabs>
          <w:tab w:val="left" w:pos="709"/>
        </w:tabs>
        <w:jc w:val="center"/>
        <w:outlineLvl w:val="1"/>
        <w:rPr>
          <w:b/>
        </w:rPr>
      </w:pPr>
    </w:p>
    <w:p w14:paraId="2397288B">
      <w:pPr>
        <w:numPr>
          <w:ilvl w:val="0"/>
          <w:numId w:val="0"/>
        </w:numPr>
        <w:tabs>
          <w:tab w:val="left" w:pos="709"/>
        </w:tabs>
        <w:ind w:firstLine="1200" w:firstLineChars="500"/>
        <w:jc w:val="both"/>
        <w:outlineLvl w:val="1"/>
        <w:rPr>
          <w:rFonts w:hint="default"/>
          <w:b w:val="0"/>
          <w:bCs/>
          <w:lang w:val="ru-RU"/>
        </w:rPr>
      </w:pPr>
      <w:r>
        <w:rPr>
          <w:rFonts w:hint="default"/>
          <w:b w:val="0"/>
          <w:bCs/>
          <w:lang w:val="ru-RU"/>
        </w:rPr>
        <w:t xml:space="preserve">8.1 </w:t>
      </w:r>
      <w:r>
        <w:rPr>
          <w:b w:val="0"/>
          <w:bCs/>
          <w:lang w:val="ru-RU"/>
        </w:rPr>
        <w:t>Не</w:t>
      </w:r>
      <w:r>
        <w:rPr>
          <w:rFonts w:hint="default"/>
          <w:b w:val="0"/>
          <w:bCs/>
          <w:lang w:val="ru-RU"/>
        </w:rPr>
        <w:t xml:space="preserve"> установлено.</w:t>
      </w:r>
    </w:p>
    <w:p w14:paraId="0DA336D6">
      <w:pPr>
        <w:numPr>
          <w:ilvl w:val="0"/>
          <w:numId w:val="0"/>
        </w:numPr>
        <w:tabs>
          <w:tab w:val="left" w:pos="709"/>
        </w:tabs>
        <w:jc w:val="both"/>
        <w:outlineLvl w:val="1"/>
        <w:rPr>
          <w:b/>
        </w:rPr>
      </w:pPr>
    </w:p>
    <w:p w14:paraId="24780C85">
      <w:pPr>
        <w:ind w:firstLine="0"/>
        <w:jc w:val="center"/>
        <w:rPr>
          <w:b/>
          <w:spacing w:val="-3"/>
        </w:rPr>
      </w:pPr>
    </w:p>
    <w:p w14:paraId="1A277E82">
      <w:pPr>
        <w:ind w:firstLine="0"/>
        <w:jc w:val="center"/>
      </w:pPr>
      <w:r>
        <w:rPr>
          <w:b/>
          <w:spacing w:val="-3"/>
        </w:rPr>
        <w:t>9. ОТВЕТСТВЕННОСТЬ СТОРОН</w:t>
      </w:r>
    </w:p>
    <w:p w14:paraId="5B56F97A">
      <w:pPr>
        <w:pStyle w:val="210"/>
        <w:widowControl/>
        <w:tabs>
          <w:tab w:val="left" w:pos="709"/>
        </w:tabs>
        <w:ind w:firstLine="709"/>
        <w:jc w:val="both"/>
        <w:rPr>
          <w:rFonts w:ascii="Times New Roman" w:hAnsi="Times New Roman" w:cs="Times New Roman"/>
          <w:sz w:val="24"/>
          <w:szCs w:val="24"/>
        </w:rPr>
      </w:pPr>
      <w:r>
        <w:rPr>
          <w:rFonts w:ascii="Times New Roman" w:hAnsi="Times New Roman" w:cs="Times New Roman"/>
          <w:sz w:val="24"/>
          <w:szCs w:val="24"/>
        </w:rPr>
        <w:t>9.1.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w:t>
      </w:r>
    </w:p>
    <w:p w14:paraId="07E7766B">
      <w:pPr>
        <w:tabs>
          <w:tab w:val="left" w:pos="709"/>
        </w:tabs>
        <w:ind w:firstLine="709"/>
        <w:jc w:val="both"/>
      </w:pPr>
      <w:r>
        <w:t>9.2.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14:paraId="19263EA4">
      <w:pPr>
        <w:tabs>
          <w:tab w:val="left" w:pos="709"/>
        </w:tabs>
        <w:ind w:firstLine="709"/>
        <w:jc w:val="both"/>
      </w:pPr>
      <w:r>
        <w:t xml:space="preserve">9.2.1.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5270FE9C">
      <w:pPr>
        <w:ind w:firstLine="709"/>
        <w:jc w:val="both"/>
      </w:pPr>
      <w:r>
        <w:t>9.2.2. Штрафы начисляются за ненадлежащее исполнение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w:t>
      </w:r>
    </w:p>
    <w:p w14:paraId="0CEA5FBF">
      <w:pPr>
        <w:ind w:firstLine="709"/>
        <w:jc w:val="both"/>
        <w:rPr>
          <w:rFonts w:eastAsiaTheme="minorHAnsi"/>
          <w:lang w:val="en-US" w:eastAsia="en-US"/>
        </w:rPr>
      </w:pPr>
      <w:r>
        <w:t>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размер штрафа составляет 1000 рублей.</w:t>
      </w:r>
    </w:p>
    <w:p w14:paraId="6D315056">
      <w:pPr>
        <w:tabs>
          <w:tab w:val="left" w:pos="709"/>
        </w:tabs>
        <w:ind w:firstLine="709"/>
        <w:jc w:val="both"/>
      </w:pPr>
      <w:r>
        <w:t>9.3. В случае просрочки исполнения Исполнителем обязательств (в том числе гарантийного обязательства, если таковое установлено), предусмотренных настоящим контрактом, а также в иных случаях неисполнения или ненадлежащего исполнения Исполнителем обязательств, предусмотренных контрактом, Исполнитель уплачивает Заказчику неустойку (штраф, пени).</w:t>
      </w:r>
    </w:p>
    <w:p w14:paraId="3BBB665E">
      <w:pPr>
        <w:tabs>
          <w:tab w:val="left" w:pos="709"/>
        </w:tabs>
        <w:ind w:firstLine="709"/>
        <w:jc w:val="both"/>
      </w:pPr>
      <w:r>
        <w:t xml:space="preserve">9.3.1. Пеня начисляется за каждый день просрочки исполнения Исполнителем обязательства, предусмотренного настоящим контрактом, в том числе </w:t>
      </w:r>
      <w:r>
        <w:rPr>
          <w:rFonts w:eastAsiaTheme="minorHAnsi"/>
          <w:lang w:eastAsia="en-US"/>
        </w:rPr>
        <w:t>просрочки исполнения Исполнителем обязательства, предусмотренного пунктом 4.4.7. настоящего контракта,</w:t>
      </w:r>
      <w:r>
        <w:t xml:space="preserve"> </w:t>
      </w:r>
      <w:r>
        <w:rPr>
          <w:rFonts w:eastAsia="Calibri"/>
        </w:rPr>
        <w:t xml:space="preserve">начиная со дня, следующего после дня истечения установленного контрактом срока исполнения обязательства, и устанавливается контрактом </w:t>
      </w:r>
      <w:r>
        <w:t>в размере одной трехсотой  действующей на дату уплаты пени ключевой ставки Центрального банка Российской Федерации от цены настоящего контракта, уменьшенной на сумму, пропорциональную объему обязательств, предусмотренных настоящим контрактом и фактически исполненных Исполнителем, за исключением случаев, если законодательством РФ установлен иной порядок начисления пени.</w:t>
      </w:r>
    </w:p>
    <w:p w14:paraId="3BA04745">
      <w:pPr>
        <w:ind w:firstLine="709"/>
        <w:jc w:val="both"/>
        <w:rPr>
          <w:rFonts w:eastAsia="Calibri"/>
          <w:lang w:eastAsia="en-US"/>
        </w:rPr>
      </w:pPr>
      <w:r>
        <w:rPr>
          <w:rFonts w:eastAsia="Calibri"/>
          <w:lang w:eastAsia="en-US"/>
        </w:rPr>
        <w:t xml:space="preserve">9.3.2. Штрафы начисляются за неисполнение или ненадлежащее исполнение Исполнителем обязательств, предусмотренных настоящим контрактом, за исключением просрочки исполнения Исполнителем обязательств (в том числе гарантийного обязательства, </w:t>
      </w:r>
      <w:r>
        <w:t>если таковое установлено</w:t>
      </w:r>
      <w:r>
        <w:rPr>
          <w:rFonts w:eastAsia="Calibri"/>
          <w:lang w:eastAsia="en-US"/>
        </w:rPr>
        <w:t>), предусмотренных настоящим контрактом.</w:t>
      </w:r>
    </w:p>
    <w:p w14:paraId="4C781C37">
      <w:pPr>
        <w:ind w:firstLine="709"/>
        <w:jc w:val="both"/>
      </w:pPr>
      <w:r>
        <w:rPr>
          <w:rFonts w:eastAsiaTheme="minorHAnsi"/>
          <w:lang w:eastAsia="en-US"/>
        </w:rPr>
        <w:t xml:space="preserve">9.3.3. </w:t>
      </w:r>
      <w:bookmarkStart w:id="6" w:name="OLE_LINK14"/>
      <w:bookmarkEnd w:id="6"/>
      <w:bookmarkStart w:id="7" w:name="OLE_LINK16"/>
      <w:bookmarkEnd w:id="7"/>
      <w:bookmarkStart w:id="8" w:name="OLE_LINK15"/>
      <w:bookmarkEnd w:id="8"/>
      <w:bookmarkStart w:id="9" w:name="OLE_LINK23"/>
      <w:bookmarkEnd w:id="9"/>
      <w:r>
        <w:rPr>
          <w:rFonts w:eastAsia="Calibri"/>
          <w:lang w:eastAsia="en-US"/>
        </w:rPr>
        <w:t xml:space="preserve">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исполнения обязательств (в том числе гарантийного обязательства, </w:t>
      </w:r>
      <w:r>
        <w:t>если таковое установлено</w:t>
      </w:r>
      <w:r>
        <w:rPr>
          <w:rFonts w:eastAsia="Calibri"/>
          <w:lang w:eastAsia="en-US"/>
        </w:rPr>
        <w:t xml:space="preserve">), предусмотренных настоящим контрактом, размер штрафа устанавливается в размере одного  процентацены контракта (этапа) , но не более </w:t>
      </w:r>
      <w:r>
        <w:rPr>
          <w:rFonts w:eastAsiaTheme="minorHAnsi"/>
          <w:lang w:eastAsia="en-US"/>
        </w:rPr>
        <w:t>5 тыс. рублей и не менее 1 тыс. рублей</w:t>
      </w:r>
      <w:r>
        <w:rPr>
          <w:rFonts w:eastAsia="Calibri"/>
          <w:lang w:eastAsia="en-US"/>
        </w:rPr>
        <w:t xml:space="preserve"> (за исключением случаев, предусмотренных пунктами 9.3.4, 9.3.5 настоящего Контракта).</w:t>
      </w:r>
      <w:r>
        <w:rPr>
          <w:rFonts w:eastAsia="Calibri"/>
        </w:rPr>
        <w:t xml:space="preserve"> </w:t>
      </w:r>
    </w:p>
    <w:p w14:paraId="7C480524">
      <w:pPr>
        <w:ind w:firstLine="709"/>
        <w:jc w:val="both"/>
        <w:rPr>
          <w:rFonts w:eastAsia="Calibri"/>
          <w:lang w:eastAsia="en-US"/>
        </w:rPr>
      </w:pPr>
      <w:r>
        <w:rPr>
          <w:rFonts w:eastAsia="Calibri"/>
          <w:lang w:eastAsia="en-US"/>
        </w:rPr>
        <w:t xml:space="preserve">9.3.4. За каждый факт неисполнения или ненадлежащего исполнения Исполнителем обязательств, предусмотренных настоящим контрактом, заключенным с победителем закупки (или с иным участником закупки в случаях, установленных Федеральным законом № 44-ФЗ), предложившим наиболее высокую цену за право заключения настоящего контракта, размер штрафа рассчитывается в порядке, установленном </w:t>
      </w:r>
      <w:r>
        <w:rPr>
          <w:rFonts w:eastAsia="Calibri"/>
        </w:rPr>
        <w:t>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w:t>
      </w:r>
      <w:r>
        <w:rPr>
          <w:rFonts w:eastAsia="Calibri"/>
          <w:lang w:eastAsia="en-US"/>
        </w:rPr>
        <w:t xml:space="preserve"> за исключением просрочки исполнения обязательств (в том числе гарантийного обязательства), предусмотренных настоящим контрактом, и устанавливается в следующем порядке:</w:t>
      </w:r>
    </w:p>
    <w:p w14:paraId="28E9F20D">
      <w:pPr>
        <w:ind w:firstLine="709"/>
        <w:jc w:val="both"/>
        <w:rPr>
          <w:rFonts w:eastAsiaTheme="minorHAnsi"/>
          <w:lang w:eastAsia="en-US"/>
        </w:rPr>
      </w:pPr>
      <w:r>
        <w:rPr>
          <w:rFonts w:eastAsiaTheme="minorHAnsi"/>
          <w:lang w:eastAsia="en-US"/>
        </w:rPr>
        <w:t>а) в случае, если цена контракта не превышает начальную (максимальную) цену контракта:</w:t>
      </w:r>
    </w:p>
    <w:p w14:paraId="170ECE02">
      <w:pPr>
        <w:ind w:firstLine="709"/>
        <w:jc w:val="both"/>
        <w:rPr>
          <w:rFonts w:eastAsiaTheme="minorHAnsi"/>
          <w:lang w:eastAsia="en-US"/>
        </w:rPr>
      </w:pPr>
      <w:r>
        <w:rPr>
          <w:rFonts w:eastAsiaTheme="minorHAnsi"/>
          <w:lang w:eastAsia="en-US"/>
        </w:rPr>
        <w:t>10 процентов начальной (максимальной) цены контракта, если цена контракта не превышает 3 млн. рублей;</w:t>
      </w:r>
    </w:p>
    <w:p w14:paraId="4F64EBFD">
      <w:pPr>
        <w:ind w:firstLine="709"/>
        <w:jc w:val="both"/>
        <w:rPr>
          <w:rFonts w:eastAsiaTheme="minorHAnsi"/>
          <w:lang w:eastAsia="en-US"/>
        </w:rPr>
      </w:pPr>
      <w:r>
        <w:rPr>
          <w:rFonts w:eastAsiaTheme="minorHAnsi"/>
          <w:lang w:eastAsia="en-US"/>
        </w:rPr>
        <w:t>5 процентов начальной (максимальной) цены контракта, если цена контракта составляет от 3 млн. рублей до 50 млн. рублей (включительно);</w:t>
      </w:r>
    </w:p>
    <w:p w14:paraId="6A4C0CBE">
      <w:pPr>
        <w:ind w:firstLine="709"/>
        <w:jc w:val="both"/>
        <w:rPr>
          <w:rFonts w:eastAsiaTheme="minorHAnsi"/>
          <w:lang w:eastAsia="en-US"/>
        </w:rPr>
      </w:pPr>
      <w:r>
        <w:rPr>
          <w:rFonts w:eastAsiaTheme="minorHAnsi"/>
          <w:lang w:eastAsia="en-US"/>
        </w:rPr>
        <w:t>1 процент начальной (максимальной) цены контракта, если цена контракта составляет от 50 млн. рублей до 100 млн. рублей (включительно);</w:t>
      </w:r>
    </w:p>
    <w:p w14:paraId="2C1635A5">
      <w:pPr>
        <w:ind w:firstLine="709"/>
        <w:jc w:val="both"/>
        <w:rPr>
          <w:rFonts w:eastAsiaTheme="minorHAnsi"/>
          <w:lang w:eastAsia="en-US"/>
        </w:rPr>
      </w:pPr>
      <w:r>
        <w:rPr>
          <w:rFonts w:eastAsiaTheme="minorHAnsi"/>
          <w:lang w:eastAsia="en-US"/>
        </w:rPr>
        <w:t>б) в случае, если цена контракта превышает начальную (максимальную) цену контракта:</w:t>
      </w:r>
    </w:p>
    <w:p w14:paraId="7EF26791">
      <w:pPr>
        <w:ind w:firstLine="709"/>
        <w:jc w:val="both"/>
        <w:rPr>
          <w:rFonts w:eastAsiaTheme="minorHAnsi"/>
          <w:lang w:eastAsia="en-US"/>
        </w:rPr>
      </w:pPr>
      <w:r>
        <w:rPr>
          <w:rFonts w:eastAsiaTheme="minorHAnsi"/>
          <w:lang w:eastAsia="en-US"/>
        </w:rPr>
        <w:t>10 процентов цены контракта, если цена контракта не превышает 3 млн. рублей;</w:t>
      </w:r>
    </w:p>
    <w:p w14:paraId="232AFF21">
      <w:pPr>
        <w:ind w:firstLine="709"/>
        <w:jc w:val="both"/>
        <w:rPr>
          <w:rFonts w:eastAsiaTheme="minorHAnsi"/>
          <w:lang w:eastAsia="en-US"/>
        </w:rPr>
      </w:pPr>
      <w:r>
        <w:rPr>
          <w:rFonts w:eastAsiaTheme="minorHAnsi"/>
          <w:lang w:eastAsia="en-US"/>
        </w:rPr>
        <w:t>5 процентов цены контракта, если цена контракта составляет от 3 млн. рублей до 50 млн. рублей (включительно);</w:t>
      </w:r>
    </w:p>
    <w:p w14:paraId="0A12DEFD">
      <w:pPr>
        <w:ind w:firstLine="709"/>
        <w:jc w:val="both"/>
        <w:rPr>
          <w:rFonts w:eastAsiaTheme="minorHAnsi"/>
          <w:lang w:eastAsia="en-US"/>
        </w:rPr>
      </w:pPr>
      <w:r>
        <w:rPr>
          <w:rFonts w:eastAsiaTheme="minorHAnsi"/>
          <w:lang w:eastAsia="en-US"/>
        </w:rPr>
        <w:t>1 процент цены контракта, если цена контракта составляет от 50 млн. рублей до 100 млн. рублей (включительно).</w:t>
      </w:r>
    </w:p>
    <w:p w14:paraId="7983B421">
      <w:pPr>
        <w:ind w:firstLine="709"/>
        <w:jc w:val="both"/>
        <w:rPr>
          <w:rFonts w:eastAsia="Calibri"/>
          <w:lang w:eastAsia="en-US"/>
        </w:rPr>
      </w:pPr>
      <w:r>
        <w:rPr>
          <w:rFonts w:eastAsia="Calibri"/>
          <w:lang w:eastAsia="en-US"/>
        </w:rPr>
        <w:t xml:space="preserve">9.3.5. </w:t>
      </w:r>
      <w:bookmarkStart w:id="10" w:name="OLE_LINK43"/>
      <w:bookmarkEnd w:id="10"/>
      <w:bookmarkStart w:id="11" w:name="OLE_LINK44"/>
      <w:bookmarkEnd w:id="11"/>
      <w:r>
        <w:rPr>
          <w:rFonts w:eastAsia="Calibri"/>
          <w:lang w:eastAsia="en-US"/>
        </w:rPr>
        <w:t>За каждый факт неисполнения или ненадлежащего исполнения Исполнителем обязательства, предусмотренного настоящим контрактом, которое не имеет стоимостного выражения, размер штрафа устанавливается (при наличии в настоящем контракте таких обязательств) в размере 1000 рублей.</w:t>
      </w:r>
    </w:p>
    <w:p w14:paraId="139DB7CF">
      <w:pPr>
        <w:ind w:firstLine="709"/>
        <w:jc w:val="both"/>
        <w:rPr>
          <w:rFonts w:eastAsia="Calibri"/>
          <w:lang w:eastAsia="en-US"/>
        </w:rPr>
      </w:pPr>
      <w:r>
        <w:t xml:space="preserve">9.4. </w:t>
      </w:r>
      <w:r>
        <w:rPr>
          <w:rFonts w:eastAsia="Calibri"/>
        </w:rPr>
        <w:t>Общая сумма начисленных штрафов за неисполнение или ненадлежащее исполнение Исполнителем обязательств, предусмотренных настоящим контрактом, не может превышать цену настоящего контракта.</w:t>
      </w:r>
    </w:p>
    <w:p w14:paraId="6271EF83">
      <w:pPr>
        <w:ind w:firstLine="709"/>
        <w:jc w:val="both"/>
        <w:rPr>
          <w:rFonts w:eastAsia="Calibri"/>
          <w:lang w:eastAsia="en-US"/>
        </w:rPr>
      </w:pPr>
      <w:r>
        <w:rPr>
          <w:rFonts w:eastAsia="Calibri"/>
          <w:lang w:eastAsia="en-US"/>
        </w:rPr>
        <w:t xml:space="preserve">9.5. </w:t>
      </w:r>
      <w:r>
        <w:rPr>
          <w:rFonts w:eastAsia="Calibri"/>
        </w:rPr>
        <w:t>Общая сумма начисленных штрафов за ненадлежащее исполнение Заказчиком обязательств, предусмотренных настоящим контрактом, не может превышать цену настоящего контракта.</w:t>
      </w:r>
    </w:p>
    <w:p w14:paraId="38D872EF">
      <w:pPr>
        <w:tabs>
          <w:tab w:val="left" w:pos="709"/>
        </w:tabs>
        <w:ind w:firstLine="709"/>
        <w:jc w:val="both"/>
      </w:pPr>
      <w:r>
        <w:rPr>
          <w:rStyle w:val="234"/>
        </w:rPr>
        <w:t>9.6. Заказчик вправе удержать сумму неисполненных  Исполнителем требований об уплате неустоек (штрафов, пеней), предъявленных Заказчиком из суммы, подлежащей оплате Исполнителю.</w:t>
      </w:r>
    </w:p>
    <w:p w14:paraId="2F0797ED">
      <w:pPr>
        <w:tabs>
          <w:tab w:val="left" w:pos="709"/>
        </w:tabs>
        <w:ind w:firstLine="709"/>
        <w:jc w:val="both"/>
      </w:pPr>
      <w:r>
        <w:t>9.7. В случае если Заказчик понес убытки вследствие ненадлежащего исполнения Исполнителем своих обязательств по настоящему контракту, Исполнитель обязан возместить такие убытки Заказчику независимо от уплаты неустойки.</w:t>
      </w:r>
    </w:p>
    <w:p w14:paraId="67F4ECFF">
      <w:pPr>
        <w:tabs>
          <w:tab w:val="left" w:pos="709"/>
        </w:tabs>
        <w:ind w:firstLine="709"/>
        <w:jc w:val="both"/>
      </w:pPr>
      <w:r>
        <w:t>9.8. 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14:paraId="4D59E8F3">
      <w:pPr>
        <w:tabs>
          <w:tab w:val="left" w:pos="709"/>
        </w:tabs>
        <w:ind w:firstLine="709"/>
        <w:jc w:val="both"/>
      </w:pPr>
      <w:r>
        <w:t>9.9.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4AAD400A">
      <w:pPr>
        <w:ind w:firstLine="709"/>
        <w:jc w:val="both"/>
        <w:rPr>
          <w:rFonts w:eastAsia="Calibri"/>
        </w:rPr>
      </w:pPr>
      <w:r>
        <w:t>9.10. В случае расторжения контракта в связи с ненадлежащим исполнением Исполнителем своих обязательств, последний в течение 5 (пяти) рабочих дней с даты расторжения контракта уплачивает Заказчику неустойку, определенную в  соответствии с п.9.3 настоящего контракта.</w:t>
      </w:r>
    </w:p>
    <w:p w14:paraId="0884AABA">
      <w:pPr>
        <w:shd w:val="clear" w:color="auto" w:fill="FFFFFF"/>
        <w:tabs>
          <w:tab w:val="left" w:pos="284"/>
          <w:tab w:val="left" w:pos="426"/>
          <w:tab w:val="left" w:pos="9498"/>
        </w:tabs>
        <w:ind w:right="-1"/>
        <w:jc w:val="center"/>
        <w:rPr>
          <w:b/>
          <w:bCs/>
        </w:rPr>
      </w:pPr>
      <w:r>
        <w:rPr>
          <w:b/>
          <w:bCs/>
          <w:spacing w:val="-8"/>
        </w:rPr>
        <w:t xml:space="preserve">10. ОБСТОЯТЕЛЬСТВА </w:t>
      </w:r>
      <w:r>
        <w:rPr>
          <w:b/>
          <w:bCs/>
        </w:rPr>
        <w:t>НЕПРЕОДОЛИМОЙ СИЛЫ</w:t>
      </w:r>
    </w:p>
    <w:p w14:paraId="28E9B314">
      <w:pPr>
        <w:pStyle w:val="389"/>
        <w:shd w:val="clear" w:color="auto" w:fill="auto"/>
        <w:tabs>
          <w:tab w:val="left" w:pos="1276"/>
          <w:tab w:val="left" w:pos="1571"/>
        </w:tabs>
        <w:spacing w:before="0" w:line="240" w:lineRule="auto"/>
        <w:ind w:right="40" w:firstLine="709"/>
        <w:rPr>
          <w:rFonts w:ascii="Times New Roman" w:hAnsi="Times New Roman"/>
          <w:sz w:val="24"/>
          <w:szCs w:val="24"/>
        </w:rPr>
      </w:pPr>
      <w:r>
        <w:rPr>
          <w:rFonts w:ascii="Times New Roman" w:hAnsi="Times New Roman"/>
          <w:sz w:val="24"/>
          <w:szCs w:val="24"/>
        </w:rPr>
        <w:t>10.1.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14:paraId="339AB820">
      <w:pPr>
        <w:pStyle w:val="389"/>
        <w:shd w:val="clear" w:color="auto" w:fill="auto"/>
        <w:tabs>
          <w:tab w:val="left" w:pos="1276"/>
          <w:tab w:val="left" w:pos="1422"/>
        </w:tabs>
        <w:spacing w:before="0" w:line="240" w:lineRule="auto"/>
        <w:ind w:right="40" w:firstLine="709"/>
        <w:rPr>
          <w:rFonts w:ascii="Times New Roman" w:hAnsi="Times New Roman"/>
          <w:sz w:val="24"/>
          <w:szCs w:val="24"/>
        </w:rPr>
      </w:pPr>
      <w:r>
        <w:rPr>
          <w:rFonts w:ascii="Times New Roman" w:hAnsi="Times New Roman"/>
          <w:sz w:val="24"/>
          <w:szCs w:val="24"/>
        </w:rPr>
        <w:t>10.2. Под обстоятельствами непреодолимой силы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14:paraId="2811FD41">
      <w:pPr>
        <w:pStyle w:val="389"/>
        <w:shd w:val="clear" w:color="auto" w:fill="auto"/>
        <w:tabs>
          <w:tab w:val="left" w:pos="1276"/>
          <w:tab w:val="left" w:pos="1409"/>
        </w:tabs>
        <w:spacing w:before="0" w:line="240" w:lineRule="auto"/>
        <w:ind w:firstLine="709"/>
        <w:rPr>
          <w:rFonts w:ascii="Times New Roman" w:hAnsi="Times New Roman"/>
          <w:sz w:val="24"/>
          <w:szCs w:val="24"/>
        </w:rPr>
      </w:pPr>
      <w:r>
        <w:rPr>
          <w:rFonts w:ascii="Times New Roman" w:hAnsi="Times New Roman"/>
          <w:sz w:val="24"/>
          <w:szCs w:val="24"/>
        </w:rPr>
        <w:t>10.3. Сторона, у которой возникли обстоятельства непреодолимой силы, обязана в течение 5 дней письменно информировать другую Сторону о случившемся и его причинах.</w:t>
      </w:r>
    </w:p>
    <w:p w14:paraId="1A7F7E98">
      <w:pPr>
        <w:pStyle w:val="389"/>
        <w:shd w:val="clear" w:color="auto" w:fill="auto"/>
        <w:tabs>
          <w:tab w:val="left" w:pos="1276"/>
          <w:tab w:val="left" w:pos="1418"/>
        </w:tabs>
        <w:spacing w:before="0" w:line="240" w:lineRule="auto"/>
        <w:ind w:right="60" w:firstLine="709"/>
        <w:rPr>
          <w:rFonts w:ascii="Times New Roman" w:hAnsi="Times New Roman"/>
          <w:sz w:val="24"/>
          <w:szCs w:val="24"/>
        </w:rPr>
      </w:pPr>
      <w:r>
        <w:rPr>
          <w:rFonts w:ascii="Times New Roman" w:hAnsi="Times New Roman"/>
          <w:sz w:val="24"/>
          <w:szCs w:val="24"/>
        </w:rPr>
        <w:t>10.4.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14:paraId="3778AACE">
      <w:pPr>
        <w:tabs>
          <w:tab w:val="left" w:pos="709"/>
        </w:tabs>
        <w:ind w:firstLine="709"/>
        <w:jc w:val="both"/>
      </w:pPr>
    </w:p>
    <w:p w14:paraId="1807F9D4">
      <w:pPr>
        <w:jc w:val="center"/>
        <w:rPr>
          <w:b/>
        </w:rPr>
      </w:pPr>
      <w:r>
        <w:rPr>
          <w:b/>
        </w:rPr>
        <w:t>11. СРОК ДЕЙСТВИЯ И ПОРЯДОК ИЗМЕНЕНИЯ КОНТРАКТА</w:t>
      </w:r>
    </w:p>
    <w:p w14:paraId="2533BD8C">
      <w:pPr>
        <w:ind w:firstLine="709"/>
        <w:jc w:val="both"/>
        <w:rPr>
          <w:b/>
        </w:rPr>
      </w:pPr>
      <w:r>
        <w:t>11.1. Настоящий контракт вступает в силу с момента его заключения и действует до полного исполнения</w:t>
      </w:r>
      <w:r>
        <w:rPr>
          <w:rFonts w:eastAsia="Calibri"/>
        </w:rPr>
        <w:t xml:space="preserve"> Сторонами</w:t>
      </w:r>
      <w:r>
        <w:t xml:space="preserve"> </w:t>
      </w:r>
      <w:r>
        <w:rPr>
          <w:rFonts w:eastAsia="Calibri"/>
        </w:rPr>
        <w:t>обязательств, в том числе гарантийных обязательств, по настоящему Контракту.</w:t>
      </w:r>
    </w:p>
    <w:p w14:paraId="7E37304B">
      <w:pPr>
        <w:ind w:firstLine="709"/>
        <w:jc w:val="both"/>
      </w:pPr>
      <w:r>
        <w:t xml:space="preserve">11.2 Изменение положений настоящего контракта возможны в случаях, предусмотренных </w:t>
      </w:r>
      <w:r>
        <w:rPr>
          <w:rStyle w:val="16"/>
          <w:rFonts w:eastAsia="Calibri"/>
          <w:color w:val="auto"/>
          <w:u w:val="none"/>
          <w:lang w:eastAsia="en-US"/>
        </w:rPr>
        <w:t xml:space="preserve">пунктом 6 статьи 161 </w:t>
      </w:r>
      <w:r>
        <w:t xml:space="preserve">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порядке, предусмотренном ст. 95 Федерального закона № 44-ФЗ, в случае, если  не достигнуто соглашение о снижении цены контракта без сокращения объема Услуг и (или) об изменении сроков исполнения контракта, обеспечивает соглашение с Исполнителем новых условий контракта, в том числе цены и (или) сроков исполнения контракта и (или) объема Услуг, предусмотренных контрактом. </w:t>
      </w:r>
    </w:p>
    <w:p w14:paraId="50C01AA3">
      <w:pPr>
        <w:ind w:firstLine="709"/>
        <w:jc w:val="both"/>
      </w:pPr>
      <w:r>
        <w:rPr>
          <w:rFonts w:eastAsia="Calibri"/>
          <w:lang w:eastAsia="en-US"/>
        </w:rPr>
        <w:t xml:space="preserve">11.3. По соглашению Сторон при исполнении настоящего контракта допускается изменение его существенных условий в случае </w:t>
      </w:r>
      <w:r>
        <w:rPr>
          <w:rFonts w:eastAsiaTheme="minorHAnsi"/>
          <w:lang w:eastAsia="en-US"/>
        </w:rPr>
        <w:t>изменения в соответствии с законодательством Российской Федерации регулируемых цен (тарифов) на услуги.</w:t>
      </w:r>
    </w:p>
    <w:p w14:paraId="679160A0">
      <w:pPr>
        <w:ind w:firstLine="709"/>
        <w:jc w:val="both"/>
      </w:pPr>
      <w:r>
        <w:t xml:space="preserve">11.4. Иные изменения и дополнения настоящего контракта возможны по соглашению Сторон в рамках действующего законодательства в сфере осуществления закупок. 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 </w:t>
      </w:r>
    </w:p>
    <w:p w14:paraId="5F8E3B09">
      <w:pPr>
        <w:shd w:val="clear" w:color="auto" w:fill="FFFFFF"/>
        <w:tabs>
          <w:tab w:val="left" w:pos="1152"/>
        </w:tabs>
        <w:ind w:firstLine="567"/>
        <w:jc w:val="center"/>
        <w:rPr>
          <w:b/>
          <w:spacing w:val="-5"/>
        </w:rPr>
      </w:pPr>
    </w:p>
    <w:p w14:paraId="7EAEAA09">
      <w:pPr>
        <w:shd w:val="clear" w:color="auto" w:fill="FFFFFF"/>
        <w:tabs>
          <w:tab w:val="left" w:pos="142"/>
          <w:tab w:val="left" w:pos="426"/>
          <w:tab w:val="left" w:pos="1152"/>
        </w:tabs>
        <w:jc w:val="center"/>
        <w:rPr>
          <w:b/>
          <w:bCs/>
        </w:rPr>
      </w:pPr>
      <w:r>
        <w:rPr>
          <w:b/>
          <w:bCs/>
        </w:rPr>
        <w:t>12. ПОРЯДОК УРЕГУЛИРОВАНИЯ СПОРОВ</w:t>
      </w:r>
    </w:p>
    <w:p w14:paraId="61008EFF">
      <w:pPr>
        <w:tabs>
          <w:tab w:val="left" w:pos="709"/>
        </w:tabs>
        <w:ind w:firstLine="709"/>
        <w:jc w:val="both"/>
        <w:outlineLvl w:val="1"/>
      </w:pPr>
      <w:r>
        <w:t>12.1.  В случае возникновения любых противоречий, претензий и разногласий, а также споров, связанных с исполнением настоящего контракта, Стороны предпринимают усилия для урегулирования таких противоречий, претензий и разногласий в добровольном порядке.</w:t>
      </w:r>
    </w:p>
    <w:p w14:paraId="64644914">
      <w:pPr>
        <w:tabs>
          <w:tab w:val="left" w:pos="709"/>
        </w:tabs>
        <w:ind w:firstLine="709"/>
        <w:jc w:val="both"/>
        <w:outlineLvl w:val="1"/>
        <w:rPr>
          <w:b/>
        </w:rPr>
      </w:pPr>
      <w:r>
        <w:t>12.2. В случае невыполнения Сторонами своих обязательств и недостижения взаимного согласия споры по настоящему контракту разрешаются в Арбитражном суде Хабаровского края.</w:t>
      </w:r>
      <w:r>
        <w:rPr>
          <w:b/>
        </w:rPr>
        <w:t xml:space="preserve"> </w:t>
      </w:r>
    </w:p>
    <w:p w14:paraId="0751EC40">
      <w:pPr>
        <w:tabs>
          <w:tab w:val="left" w:pos="709"/>
        </w:tabs>
        <w:ind w:firstLine="709"/>
        <w:jc w:val="both"/>
        <w:outlineLvl w:val="1"/>
        <w:rPr>
          <w:color w:val="365F91"/>
          <w:spacing w:val="-8"/>
        </w:rPr>
      </w:pPr>
    </w:p>
    <w:p w14:paraId="2346B673">
      <w:pPr>
        <w:shd w:val="clear" w:color="auto" w:fill="FFFFFF"/>
        <w:tabs>
          <w:tab w:val="left" w:pos="142"/>
          <w:tab w:val="left" w:pos="426"/>
        </w:tabs>
        <w:jc w:val="center"/>
        <w:rPr>
          <w:b/>
          <w:bCs/>
          <w:spacing w:val="-6"/>
        </w:rPr>
      </w:pPr>
      <w:r>
        <w:rPr>
          <w:b/>
          <w:bCs/>
          <w:spacing w:val="-6"/>
        </w:rPr>
        <w:t xml:space="preserve">13. ПОРЯДОК </w:t>
      </w:r>
      <w:r>
        <w:rPr>
          <w:b/>
          <w:bCs/>
        </w:rPr>
        <w:t>РАСТОРЖЕНИЯ</w:t>
      </w:r>
      <w:r>
        <w:rPr>
          <w:b/>
          <w:bCs/>
          <w:spacing w:val="-6"/>
        </w:rPr>
        <w:t xml:space="preserve"> КОНТРАКТА</w:t>
      </w:r>
    </w:p>
    <w:p w14:paraId="4ACDAD63">
      <w:pPr>
        <w:tabs>
          <w:tab w:val="left" w:pos="709"/>
        </w:tabs>
        <w:ind w:firstLine="709"/>
        <w:jc w:val="both"/>
      </w:pPr>
      <w:r>
        <w:t>13.1. Настоящий контракт может быть расторгнут:</w:t>
      </w:r>
    </w:p>
    <w:p w14:paraId="24B636D9">
      <w:pPr>
        <w:tabs>
          <w:tab w:val="left" w:pos="709"/>
        </w:tabs>
        <w:ind w:firstLine="709"/>
        <w:jc w:val="both"/>
      </w:pPr>
      <w:r>
        <w:t>- по соглашению Сторон;</w:t>
      </w:r>
    </w:p>
    <w:p w14:paraId="69AA12E0">
      <w:pPr>
        <w:tabs>
          <w:tab w:val="left" w:pos="709"/>
        </w:tabs>
        <w:ind w:firstLine="709"/>
        <w:jc w:val="both"/>
      </w:pPr>
      <w:r>
        <w:t>- в судебном порядке;</w:t>
      </w:r>
    </w:p>
    <w:p w14:paraId="2E82B35E">
      <w:pPr>
        <w:tabs>
          <w:tab w:val="left" w:pos="709"/>
        </w:tabs>
        <w:ind w:firstLine="709"/>
        <w:jc w:val="both"/>
      </w:pPr>
      <w:r>
        <w:t>- в связи с односторонним отказом Стороны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30E91425">
      <w:pPr>
        <w:tabs>
          <w:tab w:val="left" w:pos="709"/>
        </w:tabs>
        <w:ind w:firstLine="709"/>
        <w:jc w:val="both"/>
      </w:pPr>
      <w:r>
        <w:t>13.2. Заказчик вправе принять решение об одностороннем отказе от исполнения контракта в случаях, предусмотренных действующим законодательством.</w:t>
      </w:r>
    </w:p>
    <w:p w14:paraId="686179CE">
      <w:pPr>
        <w:tabs>
          <w:tab w:val="left" w:pos="709"/>
        </w:tabs>
        <w:ind w:firstLine="709"/>
        <w:jc w:val="both"/>
      </w:pPr>
      <w:r>
        <w:t xml:space="preserve">13.3. Заказчик обязан принять решение об одностороннем отказе от исполнения контракта в случае, если Исполнитель перестал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(при наличии такого требования) статьи 31 Федерального закона </w:t>
      </w:r>
      <w:r>
        <w:rPr>
          <w:rFonts w:ascii="Segoe UI Symbol" w:hAnsi="Segoe UI Symbol"/>
        </w:rPr>
        <w:t>№</w:t>
      </w:r>
      <w:r>
        <w:t xml:space="preserve"> 44-ФЗ) или представил недостоверную информацию о своем соответствии таким требованиям, что позволило ему стать победителем определения Исполнителя.</w:t>
      </w:r>
    </w:p>
    <w:p w14:paraId="09AB1DDD">
      <w:pPr>
        <w:tabs>
          <w:tab w:val="left" w:pos="709"/>
        </w:tabs>
        <w:ind w:firstLine="709"/>
        <w:jc w:val="both"/>
      </w:pPr>
      <w:r>
        <w:t>13.4. Расторжение контракта в связи с односторонним отказом Заказчика от исполнения контракта осуществляется в порядке, предусмотренном статьей 95 Федерального закона № 44-ФЗ.</w:t>
      </w:r>
    </w:p>
    <w:p w14:paraId="4B3F5971">
      <w:pPr>
        <w:tabs>
          <w:tab w:val="left" w:pos="709"/>
        </w:tabs>
        <w:ind w:firstLine="709"/>
        <w:jc w:val="both"/>
      </w:pPr>
      <w:r>
        <w:t>13.5. Расторжение контракта по соглашению сторон производится Сторонами путем подписания соответствующего соглашения о расторжении.</w:t>
      </w:r>
    </w:p>
    <w:p w14:paraId="16BB099F">
      <w:pPr>
        <w:ind w:firstLine="708"/>
        <w:jc w:val="both"/>
      </w:pPr>
      <w:r>
        <w:t>В случае расторжения настоящего контракта по соглашению Сторон Стороны подписывают акт сверки расчётов, отображающий расчеты Сторон за период исполнения контракта до момента его расторжения, а также объём Услуг, фактически оказанных Исполнителем Заказчику.</w:t>
      </w:r>
    </w:p>
    <w:p w14:paraId="5CF43E74">
      <w:pPr>
        <w:tabs>
          <w:tab w:val="left" w:pos="709"/>
        </w:tabs>
        <w:ind w:firstLine="709"/>
        <w:jc w:val="both"/>
      </w:pPr>
      <w:r>
        <w:t xml:space="preserve">13.6.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 </w:t>
      </w:r>
    </w:p>
    <w:p w14:paraId="5853EB8E">
      <w:pPr>
        <w:tabs>
          <w:tab w:val="left" w:pos="709"/>
        </w:tabs>
        <w:ind w:firstLine="709"/>
        <w:jc w:val="both"/>
      </w:pPr>
    </w:p>
    <w:p w14:paraId="68C6E0B3">
      <w:pPr>
        <w:pStyle w:val="210"/>
        <w:jc w:val="center"/>
        <w:outlineLvl w:val="1"/>
        <w:rPr>
          <w:rFonts w:ascii="Times New Roman" w:hAnsi="Times New Roman" w:cs="Times New Roman"/>
          <w:b/>
          <w:sz w:val="24"/>
          <w:szCs w:val="24"/>
        </w:rPr>
      </w:pPr>
      <w:r>
        <w:rPr>
          <w:rFonts w:ascii="Times New Roman" w:hAnsi="Times New Roman" w:cs="Times New Roman"/>
          <w:b/>
          <w:sz w:val="24"/>
          <w:szCs w:val="24"/>
        </w:rPr>
        <w:t>14. АНТИКОРРУПЦИОННАЯ ОГОВОРКА</w:t>
      </w:r>
    </w:p>
    <w:p w14:paraId="6E89B105">
      <w:pPr>
        <w:pStyle w:val="210"/>
        <w:ind w:firstLine="709"/>
        <w:jc w:val="both"/>
        <w:rPr>
          <w:rFonts w:ascii="Times New Roman" w:hAnsi="Times New Roman" w:cs="Times New Roman"/>
          <w:sz w:val="24"/>
          <w:szCs w:val="24"/>
        </w:rPr>
      </w:pPr>
      <w:r>
        <w:rPr>
          <w:rFonts w:ascii="Times New Roman" w:hAnsi="Times New Roman" w:cs="Times New Roman"/>
          <w:sz w:val="24"/>
          <w:szCs w:val="24"/>
        </w:rPr>
        <w:t>14.1.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35C88DA4">
      <w:pPr>
        <w:pStyle w:val="210"/>
        <w:ind w:firstLine="709"/>
        <w:jc w:val="both"/>
        <w:rPr>
          <w:rFonts w:ascii="Times New Roman" w:hAnsi="Times New Roman" w:cs="Times New Roman"/>
          <w:sz w:val="24"/>
          <w:szCs w:val="24"/>
        </w:rPr>
      </w:pPr>
      <w:r>
        <w:rPr>
          <w:rFonts w:ascii="Times New Roman" w:hAnsi="Times New Roman" w:cs="Times New Roman"/>
          <w:sz w:val="24"/>
          <w:szCs w:val="24"/>
        </w:rPr>
        <w:t>14.2.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1EC790E8">
      <w:pPr>
        <w:pStyle w:val="210"/>
        <w:ind w:firstLine="709"/>
        <w:jc w:val="both"/>
        <w:rPr>
          <w:rFonts w:ascii="Times New Roman" w:hAnsi="Times New Roman" w:cs="Times New Roman"/>
          <w:sz w:val="24"/>
          <w:szCs w:val="24"/>
        </w:rPr>
      </w:pPr>
      <w:r>
        <w:rPr>
          <w:rFonts w:ascii="Times New Roman" w:hAnsi="Times New Roman" w:cs="Times New Roman"/>
          <w:sz w:val="24"/>
          <w:szCs w:val="24"/>
        </w:rPr>
        <w:t>14.3.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14:paraId="076EA2E5">
      <w:pPr>
        <w:pStyle w:val="210"/>
        <w:ind w:firstLine="709"/>
        <w:jc w:val="both"/>
        <w:rPr>
          <w:rFonts w:ascii="Times New Roman" w:hAnsi="Times New Roman" w:cs="Times New Roman"/>
          <w:sz w:val="24"/>
          <w:szCs w:val="24"/>
        </w:rPr>
      </w:pPr>
      <w:r>
        <w:rPr>
          <w:rFonts w:ascii="Times New Roman" w:hAnsi="Times New Roman" w:cs="Times New Roman"/>
          <w:sz w:val="24"/>
          <w:szCs w:val="24"/>
        </w:rPr>
        <w:t>14.4.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31C5A529">
      <w:pPr>
        <w:tabs>
          <w:tab w:val="left" w:pos="709"/>
        </w:tabs>
        <w:ind w:firstLine="709"/>
        <w:jc w:val="both"/>
      </w:pPr>
      <w:r>
        <w:t>14.5.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7183E225">
      <w:pPr>
        <w:tabs>
          <w:tab w:val="left" w:pos="709"/>
        </w:tabs>
        <w:ind w:firstLine="709"/>
        <w:jc w:val="both"/>
      </w:pPr>
      <w:r>
        <w:t>14.6. Стороны гарантируют осуществление надлежащего разбирательства по фактам нарушения положений  настоящего раздела контракта и применение эффективных мер по предотвращению возможных конфликтных ситуаций.</w:t>
      </w:r>
    </w:p>
    <w:p w14:paraId="50C272CD">
      <w:pPr>
        <w:tabs>
          <w:tab w:val="left" w:pos="709"/>
        </w:tabs>
        <w:ind w:firstLine="709"/>
        <w:jc w:val="both"/>
      </w:pPr>
    </w:p>
    <w:p w14:paraId="19F2BF09">
      <w:pPr>
        <w:shd w:val="clear" w:color="auto" w:fill="FFFFFF"/>
        <w:tabs>
          <w:tab w:val="left" w:pos="284"/>
          <w:tab w:val="left" w:pos="426"/>
          <w:tab w:val="left" w:pos="1147"/>
        </w:tabs>
        <w:jc w:val="center"/>
        <w:rPr>
          <w:b/>
          <w:bCs/>
          <w:spacing w:val="-5"/>
        </w:rPr>
      </w:pPr>
      <w:r>
        <w:rPr>
          <w:b/>
          <w:bCs/>
          <w:spacing w:val="-13"/>
        </w:rPr>
        <w:t>15</w:t>
      </w:r>
      <w:r>
        <w:rPr>
          <w:b/>
          <w:bCs/>
          <w:spacing w:val="-5"/>
        </w:rPr>
        <w:t xml:space="preserve">. </w:t>
      </w:r>
      <w:r>
        <w:rPr>
          <w:b/>
          <w:bCs/>
        </w:rPr>
        <w:t>ПРОЧИЕ</w:t>
      </w:r>
      <w:r>
        <w:rPr>
          <w:b/>
          <w:bCs/>
          <w:spacing w:val="-5"/>
        </w:rPr>
        <w:t xml:space="preserve"> УСЛОВИЯ</w:t>
      </w:r>
    </w:p>
    <w:p w14:paraId="6F092E58">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b/>
        </w:rPr>
      </w:pPr>
      <w:r>
        <w:t xml:space="preserve">15.1. Контракт составлен в </w:t>
      </w:r>
      <w:r>
        <w:rPr>
          <w:lang w:val="ru-RU"/>
        </w:rPr>
        <w:t>двух</w:t>
      </w:r>
      <w:r>
        <w:rPr>
          <w:rFonts w:hint="default"/>
          <w:lang w:val="ru-RU"/>
        </w:rPr>
        <w:t xml:space="preserve"> экземплярах</w:t>
      </w:r>
      <w:r>
        <w:t>, подписанн</w:t>
      </w:r>
      <w:r>
        <w:rPr>
          <w:lang w:val="ru-RU"/>
        </w:rPr>
        <w:t>ых</w:t>
      </w:r>
      <w:r>
        <w:rPr>
          <w:rFonts w:hint="default"/>
          <w:lang w:val="ru-RU"/>
        </w:rPr>
        <w:t xml:space="preserve"> </w:t>
      </w:r>
      <w:r>
        <w:t>Сторон</w:t>
      </w:r>
      <w:r>
        <w:rPr>
          <w:lang w:val="ru-RU"/>
        </w:rPr>
        <w:t>ами</w:t>
      </w:r>
      <w:r>
        <w:t>.</w:t>
      </w:r>
    </w:p>
    <w:p w14:paraId="5851CA4F">
      <w:pPr>
        <w:tabs>
          <w:tab w:val="left" w:pos="709"/>
        </w:tabs>
        <w:ind w:firstLine="709"/>
        <w:jc w:val="both"/>
      </w:pPr>
      <w:r>
        <w:t>15.2. Все Приложения к контракту являются его неотъемлемыми частями.</w:t>
      </w:r>
    </w:p>
    <w:p w14:paraId="669A8AA8">
      <w:pPr>
        <w:tabs>
          <w:tab w:val="left" w:pos="709"/>
        </w:tabs>
        <w:ind w:firstLine="709"/>
        <w:jc w:val="both"/>
      </w:pPr>
      <w:r>
        <w:t>15.3. Все уведомления Сторон, связанные с исполнением настоящего контракта, за исключением уведомлений, предусмотренных п. 15.4 настоящего контракта, направляются в письменной форме по почте заказным письмом по фактическому адресу Стороны, указанному в настоящем контракте, а также могут быть направлены с использованием факсимильной связи, электронной почты с последующим предоставлением оригинала или в электронно-цифровой форме, подписанные в таком случае квалифицированной электронной подписью.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772A79F6">
      <w:pPr>
        <w:tabs>
          <w:tab w:val="left" w:pos="709"/>
        </w:tabs>
        <w:ind w:firstLine="709"/>
        <w:jc w:val="both"/>
      </w:pPr>
      <w:r>
        <w:t xml:space="preserve">15.4. 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такой обмен осуществляется с использованием единой информационной системы путем направления электронных уведомлений, в порядке, установленном ч. 16 ст. 94 Закона </w:t>
      </w:r>
      <w:r>
        <w:rPr>
          <w:rFonts w:ascii="Segoe UI Symbol" w:hAnsi="Segoe UI Symbol"/>
        </w:rPr>
        <w:t>№</w:t>
      </w:r>
      <w:r>
        <w:t xml:space="preserve"> 44-ФЗ.</w:t>
      </w:r>
    </w:p>
    <w:p w14:paraId="1FD24D84">
      <w:pPr>
        <w:ind w:firstLine="709"/>
        <w:jc w:val="both"/>
        <w:rPr>
          <w:rFonts w:eastAsia="Calibri"/>
        </w:rPr>
      </w:pPr>
      <w:r>
        <w:t xml:space="preserve">15.5. Во всем, что не предусмотрено настоящим контрактом, Стороны руководствуются действующим законодательством Российской Федерации. </w:t>
      </w:r>
      <w:r>
        <w:rPr>
          <w:rFonts w:eastAsia="Calibri"/>
        </w:rPr>
        <w:t xml:space="preserve"> </w:t>
      </w:r>
    </w:p>
    <w:p w14:paraId="11F41BE4">
      <w:pPr>
        <w:ind w:firstLine="709"/>
        <w:jc w:val="both"/>
        <w:rPr>
          <w:rFonts w:eastAsia="Calibri"/>
        </w:rPr>
      </w:pPr>
    </w:p>
    <w:p w14:paraId="743CA361">
      <w:pPr>
        <w:tabs>
          <w:tab w:val="left" w:pos="709"/>
        </w:tabs>
        <w:jc w:val="center"/>
        <w:rPr>
          <w:b/>
        </w:rPr>
      </w:pPr>
      <w:r>
        <w:rPr>
          <w:b/>
        </w:rPr>
        <w:t>16. ПРИЛОЖЕНИЯ К КОНТРАКТУ</w:t>
      </w:r>
    </w:p>
    <w:p w14:paraId="1CDCF037">
      <w:pPr>
        <w:tabs>
          <w:tab w:val="left" w:pos="709"/>
        </w:tabs>
        <w:ind w:firstLine="709"/>
        <w:jc w:val="both"/>
      </w:pPr>
      <w:r>
        <w:t xml:space="preserve">16.1. Приложение 1. Техническая часть </w:t>
      </w:r>
    </w:p>
    <w:p w14:paraId="77C12886">
      <w:pPr>
        <w:tabs>
          <w:tab w:val="left" w:pos="709"/>
        </w:tabs>
        <w:ind w:firstLine="709"/>
        <w:jc w:val="both"/>
      </w:pPr>
      <w:r>
        <w:t xml:space="preserve">16.2. Приложение 2. </w:t>
      </w:r>
      <w:r>
        <w:rPr>
          <w:lang w:val="ru-RU"/>
        </w:rPr>
        <w:t>Спецификация</w:t>
      </w:r>
      <w:r>
        <w:t xml:space="preserve"> – на __ л.</w:t>
      </w:r>
      <w:r>
        <w:rPr>
          <w:rFonts w:eastAsia="Calibri"/>
        </w:rPr>
        <w:t xml:space="preserve">  </w:t>
      </w:r>
      <w:r>
        <w:t xml:space="preserve"> </w:t>
      </w:r>
    </w:p>
    <w:p w14:paraId="6D5AF979">
      <w:pPr>
        <w:tabs>
          <w:tab w:val="left" w:pos="709"/>
        </w:tabs>
        <w:ind w:firstLine="709"/>
        <w:jc w:val="both"/>
      </w:pPr>
    </w:p>
    <w:p w14:paraId="6815F551">
      <w:pPr>
        <w:pStyle w:val="227"/>
        <w:tabs>
          <w:tab w:val="left" w:pos="-2977"/>
        </w:tabs>
        <w:spacing w:after="0"/>
        <w:ind w:left="0" w:right="0" w:firstLine="0"/>
        <w:jc w:val="center"/>
        <w:rPr>
          <w:rFonts w:ascii="Times New Roman" w:hAnsi="Times New Roman" w:cs="Times New Roman"/>
          <w:b/>
          <w:bCs/>
          <w:sz w:val="24"/>
          <w:szCs w:val="24"/>
        </w:rPr>
      </w:pPr>
      <w:r>
        <w:rPr>
          <w:rFonts w:ascii="Times New Roman" w:hAnsi="Times New Roman" w:cs="Times New Roman"/>
          <w:b/>
          <w:bCs/>
          <w:sz w:val="24"/>
          <w:szCs w:val="24"/>
        </w:rPr>
        <w:t xml:space="preserve">17. МЕСТОНАХОЖДЕНИЕ И БАНКОВСКИЕ РЕКВИЗИТЫ </w:t>
      </w:r>
      <w:r>
        <w:rPr>
          <w:rFonts w:ascii="Times New Roman" w:hAnsi="Times New Roman" w:cs="Times New Roman"/>
          <w:b/>
          <w:bCs/>
          <w:color w:val="000000" w:themeColor="text1"/>
          <w:sz w:val="24"/>
          <w:szCs w:val="24"/>
          <w14:textFill>
            <w14:solidFill>
              <w14:schemeClr w14:val="tx1"/>
            </w14:solidFill>
          </w14:textFill>
        </w:rPr>
        <w:t>СТОРОН</w:t>
      </w:r>
      <w:r>
        <w:rPr>
          <w:rStyle w:val="14"/>
          <w:color w:val="FFFFFF" w:themeColor="background1"/>
          <w14:textFill>
            <w14:solidFill>
              <w14:schemeClr w14:val="bg1"/>
            </w14:solidFill>
          </w14:textFill>
        </w:rPr>
        <w:footnoteReference w:id="0"/>
      </w:r>
      <w:r>
        <w:rPr>
          <w:rStyle w:val="14"/>
          <w:color w:val="FFFFFF" w:themeColor="background1"/>
          <w14:textFill>
            <w14:solidFill>
              <w14:schemeClr w14:val="bg1"/>
            </w14:solidFill>
          </w14:textFill>
        </w:rPr>
        <w:footnoteReference w:id="1"/>
      </w:r>
      <w:r>
        <w:rPr>
          <w:rStyle w:val="14"/>
          <w:color w:val="FFFFFF" w:themeColor="background1"/>
          <w14:textFill>
            <w14:solidFill>
              <w14:schemeClr w14:val="bg1"/>
            </w14:solidFill>
          </w14:textFill>
        </w:rPr>
        <w:footnoteReference w:id="2"/>
      </w:r>
      <w:r>
        <w:rPr>
          <w:rStyle w:val="14"/>
          <w:color w:val="FFFFFF" w:themeColor="background1"/>
          <w14:textFill>
            <w14:solidFill>
              <w14:schemeClr w14:val="bg1"/>
            </w14:solidFill>
          </w14:textFill>
        </w:rPr>
        <w:footnoteReference w:id="3"/>
      </w:r>
    </w:p>
    <w:p w14:paraId="49AE8F4A">
      <w:pPr>
        <w:tabs>
          <w:tab w:val="left" w:pos="709"/>
        </w:tabs>
        <w:jc w:val="both"/>
        <w:rPr>
          <w:rFonts w:eastAsia="Calibri"/>
        </w:rPr>
      </w:pPr>
    </w:p>
    <w:tbl>
      <w:tblPr>
        <w:tblStyle w:val="12"/>
        <w:tblW w:w="10300" w:type="dxa"/>
        <w:tblInd w:w="147" w:type="dxa"/>
        <w:tblLayout w:type="fixed"/>
        <w:tblCellMar>
          <w:top w:w="0" w:type="dxa"/>
          <w:left w:w="108" w:type="dxa"/>
          <w:bottom w:w="0" w:type="dxa"/>
          <w:right w:w="108" w:type="dxa"/>
        </w:tblCellMar>
      </w:tblPr>
      <w:tblGrid>
        <w:gridCol w:w="5131"/>
        <w:gridCol w:w="5169"/>
      </w:tblGrid>
      <w:tr w14:paraId="70ECF000">
        <w:tblPrEx>
          <w:tblCellMar>
            <w:top w:w="0" w:type="dxa"/>
            <w:left w:w="108" w:type="dxa"/>
            <w:bottom w:w="0" w:type="dxa"/>
            <w:right w:w="108" w:type="dxa"/>
          </w:tblCellMar>
        </w:tblPrEx>
        <w:trPr>
          <w:trHeight w:val="4379" w:hRule="atLeast"/>
        </w:trPr>
        <w:tc>
          <w:tcPr>
            <w:tcW w:w="5131" w:type="dxa"/>
            <w:noWrap w:val="0"/>
          </w:tcPr>
          <w:p w14:paraId="2CF78064">
            <w:pPr>
              <w:rPr>
                <w:bCs/>
                <w:iCs/>
              </w:rPr>
            </w:pPr>
            <w:r>
              <w:t>З</w:t>
            </w:r>
            <w:r>
              <w:rPr>
                <w:bCs/>
                <w:iCs/>
              </w:rPr>
              <w:t>аказчик:</w:t>
            </w:r>
          </w:p>
          <w:p w14:paraId="4E8F817D">
            <w:pPr>
              <w:widowControl w:val="0"/>
              <w:autoSpaceDE w:val="0"/>
              <w:autoSpaceDN w:val="0"/>
              <w:adjustRightInd w:val="0"/>
              <w:rPr>
                <w:rFonts w:hint="default"/>
                <w:b w:val="0"/>
                <w:bCs w:val="0"/>
                <w:lang w:val="ru-RU"/>
              </w:rPr>
            </w:pPr>
            <w:r>
              <w:rPr>
                <w:rFonts w:hint="default"/>
                <w:b w:val="0"/>
                <w:bCs w:val="0"/>
                <w:lang w:val="ru-RU"/>
              </w:rPr>
              <w:t>Краевое государственное бюджетное учреждение «Комплексный центр по защите прав и интересов детей «Успех»</w:t>
            </w:r>
          </w:p>
          <w:p w14:paraId="1E208CEC">
            <w:pPr>
              <w:ind w:left="0" w:leftChars="0" w:firstLine="0" w:firstLineChars="0"/>
              <w:jc w:val="both"/>
              <w:rPr>
                <w:rFonts w:eastAsia="Calibri"/>
                <w:lang w:eastAsia="en-US"/>
              </w:rPr>
            </w:pPr>
            <w:r>
              <w:rPr>
                <w:rFonts w:hint="default"/>
                <w:b w:val="0"/>
                <w:bCs w:val="0"/>
                <w:lang w:val="ru-RU"/>
              </w:rPr>
              <w:t xml:space="preserve">680000, </w:t>
            </w:r>
            <w:r>
              <w:rPr>
                <w:rFonts w:hint="default"/>
                <w:lang w:val="ru-RU"/>
              </w:rPr>
              <w:t>г.</w:t>
            </w:r>
            <w:r>
              <w:rPr>
                <w:rFonts w:hint="default"/>
                <w:sz w:val="22"/>
                <w:szCs w:val="22"/>
                <w:lang w:val="ru-RU"/>
              </w:rPr>
              <w:t>Хабаровск, ул. Ленина, д.20</w:t>
            </w:r>
            <w:r>
              <w:rPr>
                <w:rFonts w:eastAsia="Calibri"/>
                <w:lang w:eastAsia="en-US"/>
              </w:rPr>
              <w:t>.</w:t>
            </w:r>
          </w:p>
          <w:p w14:paraId="5FA3BD4B">
            <w:pPr>
              <w:widowControl w:val="0"/>
              <w:autoSpaceDE w:val="0"/>
              <w:autoSpaceDN w:val="0"/>
              <w:adjustRightInd w:val="0"/>
              <w:rPr>
                <w:rFonts w:hint="default"/>
                <w:b w:val="0"/>
                <w:bCs w:val="0"/>
                <w:lang w:val="ru-RU"/>
              </w:rPr>
            </w:pPr>
            <w:r>
              <w:rPr>
                <w:rFonts w:hint="default"/>
                <w:b w:val="0"/>
                <w:bCs w:val="0"/>
                <w:lang w:val="ru-RU"/>
              </w:rPr>
              <w:t>ИНН/КПП 2721055384/272101001</w:t>
            </w:r>
          </w:p>
          <w:p w14:paraId="1C308E40">
            <w:pPr>
              <w:widowControl w:val="0"/>
              <w:autoSpaceDE w:val="0"/>
              <w:autoSpaceDN w:val="0"/>
              <w:adjustRightInd w:val="0"/>
              <w:rPr>
                <w:rFonts w:hint="default"/>
                <w:b w:val="0"/>
                <w:bCs w:val="0"/>
                <w:lang w:val="ru-RU"/>
              </w:rPr>
            </w:pPr>
            <w:r>
              <w:rPr>
                <w:rFonts w:hint="default"/>
                <w:b w:val="0"/>
                <w:bCs w:val="0"/>
                <w:lang w:val="ru-RU"/>
              </w:rPr>
              <w:t>Министерство финансов Хабаровского края</w:t>
            </w:r>
          </w:p>
          <w:p w14:paraId="0FB9C08A">
            <w:pPr>
              <w:widowControl w:val="0"/>
              <w:autoSpaceDE w:val="0"/>
              <w:autoSpaceDN w:val="0"/>
              <w:adjustRightInd w:val="0"/>
              <w:rPr>
                <w:rFonts w:hint="default"/>
                <w:b w:val="0"/>
                <w:bCs w:val="0"/>
                <w:lang w:val="ru-RU"/>
              </w:rPr>
            </w:pPr>
            <w:r>
              <w:rPr>
                <w:rFonts w:hint="default"/>
                <w:b w:val="0"/>
                <w:bCs w:val="0"/>
                <w:lang w:val="ru-RU"/>
              </w:rPr>
              <w:t>(КГБУ «Комплексный центр «Успех»</w:t>
            </w:r>
          </w:p>
          <w:p w14:paraId="14C3C3D2">
            <w:pPr>
              <w:widowControl w:val="0"/>
              <w:autoSpaceDE w:val="0"/>
              <w:autoSpaceDN w:val="0"/>
              <w:adjustRightInd w:val="0"/>
              <w:rPr>
                <w:rFonts w:hint="default"/>
                <w:b w:val="0"/>
                <w:bCs w:val="0"/>
                <w:lang w:val="ru-RU"/>
              </w:rPr>
            </w:pPr>
            <w:r>
              <w:rPr>
                <w:rFonts w:hint="default"/>
                <w:b w:val="0"/>
                <w:bCs w:val="0"/>
                <w:lang w:val="ru-RU"/>
              </w:rPr>
              <w:t>ЛС 802Ш7537000)</w:t>
            </w:r>
          </w:p>
          <w:p w14:paraId="7B34AD5D">
            <w:pPr>
              <w:widowControl w:val="0"/>
              <w:autoSpaceDE w:val="0"/>
              <w:autoSpaceDN w:val="0"/>
              <w:adjustRightInd w:val="0"/>
              <w:rPr>
                <w:rFonts w:hint="default"/>
                <w:b w:val="0"/>
                <w:bCs w:val="0"/>
                <w:lang w:val="ru-RU"/>
              </w:rPr>
            </w:pPr>
            <w:r>
              <w:rPr>
                <w:rFonts w:hint="default"/>
                <w:b w:val="0"/>
                <w:bCs w:val="0"/>
                <w:lang w:val="ru-RU"/>
              </w:rPr>
              <w:t>ОКЦ № 1 ДГУ Банка России//УФК по Приморскому краю г.Владивосток</w:t>
            </w:r>
          </w:p>
          <w:p w14:paraId="0EA520A4">
            <w:pPr>
              <w:widowControl w:val="0"/>
              <w:autoSpaceDE w:val="0"/>
              <w:autoSpaceDN w:val="0"/>
              <w:adjustRightInd w:val="0"/>
              <w:rPr>
                <w:rFonts w:hint="default"/>
                <w:b w:val="0"/>
                <w:bCs w:val="0"/>
                <w:lang w:val="ru-RU"/>
              </w:rPr>
            </w:pPr>
            <w:r>
              <w:rPr>
                <w:rFonts w:hint="default"/>
                <w:b w:val="0"/>
                <w:bCs w:val="0"/>
                <w:lang w:val="ru-RU"/>
              </w:rPr>
              <w:t>БИК 010507002</w:t>
            </w:r>
          </w:p>
          <w:p w14:paraId="6B7435C0">
            <w:pPr>
              <w:widowControl w:val="0"/>
              <w:autoSpaceDE w:val="0"/>
              <w:autoSpaceDN w:val="0"/>
              <w:adjustRightInd w:val="0"/>
              <w:rPr>
                <w:rFonts w:hint="default"/>
                <w:b w:val="0"/>
                <w:bCs w:val="0"/>
                <w:lang w:val="ru-RU"/>
              </w:rPr>
            </w:pPr>
            <w:r>
              <w:rPr>
                <w:rFonts w:hint="default"/>
                <w:b w:val="0"/>
                <w:bCs w:val="0"/>
                <w:lang w:val="ru-RU"/>
              </w:rPr>
              <w:t>К/сч  40102810545370000012</w:t>
            </w:r>
          </w:p>
          <w:p w14:paraId="26B334BF">
            <w:pPr>
              <w:widowControl w:val="0"/>
              <w:autoSpaceDE w:val="0"/>
              <w:autoSpaceDN w:val="0"/>
              <w:adjustRightInd w:val="0"/>
              <w:rPr>
                <w:rFonts w:hint="default"/>
                <w:b w:val="0"/>
                <w:bCs w:val="0"/>
                <w:lang w:val="ru-RU"/>
              </w:rPr>
            </w:pPr>
            <w:r>
              <w:rPr>
                <w:rFonts w:hint="default"/>
                <w:b w:val="0"/>
                <w:bCs w:val="0"/>
                <w:lang w:val="ru-RU"/>
              </w:rPr>
              <w:t>Р/сч  03224643080000002000</w:t>
            </w:r>
          </w:p>
          <w:p w14:paraId="6B2F8360">
            <w:pPr>
              <w:rPr>
                <w:bCs/>
                <w:iCs/>
              </w:rPr>
            </w:pPr>
            <w:r>
              <w:rPr>
                <w:rFonts w:hint="default"/>
                <w:b w:val="0"/>
                <w:bCs w:val="0"/>
                <w:lang w:val="en-US"/>
              </w:rPr>
              <w:t>E-mail</w:t>
            </w:r>
            <w:r>
              <w:rPr>
                <w:rFonts w:hint="default"/>
                <w:b w:val="0"/>
                <w:bCs w:val="0"/>
                <w:lang w:val="ru-RU"/>
              </w:rPr>
              <w:t xml:space="preserve">: </w:t>
            </w:r>
            <w:r>
              <w:rPr>
                <w:rFonts w:hint="default"/>
                <w:b w:val="0"/>
                <w:bCs w:val="0"/>
                <w:lang w:val="en-US"/>
              </w:rPr>
              <w:t>hb_dd1@mail.ru</w:t>
            </w:r>
          </w:p>
          <w:p w14:paraId="67CCDB1A">
            <w:pPr>
              <w:tabs>
                <w:tab w:val="left" w:pos="6120"/>
              </w:tabs>
              <w:ind w:right="-4"/>
              <w:rPr>
                <w:bCs/>
              </w:rPr>
            </w:pPr>
            <w:r>
              <w:rPr>
                <w:lang w:eastAsia="en-US"/>
              </w:rPr>
              <w:t>«___» ______________ 20_ г.</w:t>
            </w:r>
          </w:p>
          <w:p w14:paraId="05AB8630">
            <w:pPr>
              <w:tabs>
                <w:tab w:val="left" w:pos="6120"/>
              </w:tabs>
              <w:ind w:right="-4"/>
            </w:pPr>
            <w:r>
              <w:t xml:space="preserve">________________   </w:t>
            </w:r>
          </w:p>
          <w:p w14:paraId="36B91E48">
            <w:pPr>
              <w:tabs>
                <w:tab w:val="left" w:pos="6120"/>
              </w:tabs>
              <w:ind w:right="-4"/>
            </w:pPr>
            <w:r>
              <w:rPr>
                <w:iCs/>
              </w:rPr>
              <w:t>М.П.</w:t>
            </w:r>
            <w:r>
              <w:rPr>
                <w:b/>
              </w:rPr>
              <w:t xml:space="preserve">       </w:t>
            </w:r>
            <w:r>
              <w:t>(подпись)</w:t>
            </w:r>
          </w:p>
          <w:p w14:paraId="7A4EC628">
            <w:pPr>
              <w:tabs>
                <w:tab w:val="left" w:pos="6120"/>
              </w:tabs>
              <w:ind w:right="-4"/>
              <w:rPr>
                <w:iCs/>
              </w:rPr>
            </w:pPr>
          </w:p>
        </w:tc>
        <w:tc>
          <w:tcPr>
            <w:tcW w:w="5169" w:type="dxa"/>
            <w:noWrap w:val="0"/>
          </w:tcPr>
          <w:p w14:paraId="557CB02B">
            <w:pPr>
              <w:ind w:right="-3"/>
              <w:rPr>
                <w:bCs/>
                <w:iCs/>
              </w:rPr>
            </w:pPr>
            <w:r>
              <w:rPr>
                <w:bCs/>
                <w:iCs/>
              </w:rPr>
              <w:t>Исполнитель:</w:t>
            </w:r>
          </w:p>
          <w:p w14:paraId="1FE6F9F8">
            <w:pPr>
              <w:rPr>
                <w:b/>
                <w:bCs/>
              </w:rPr>
            </w:pPr>
            <w:r>
              <w:rPr>
                <w:b/>
                <w:bCs/>
              </w:rPr>
              <w:t>в том числе указываются:</w:t>
            </w:r>
          </w:p>
          <w:p w14:paraId="18DD5609">
            <w:pPr>
              <w:widowControl w:val="0"/>
              <w:rPr>
                <w:vertAlign w:val="superscript"/>
              </w:rPr>
            </w:pPr>
            <w:r>
              <w:t>Сведения об исполнителе</w:t>
            </w:r>
            <w:r>
              <w:rPr>
                <w:vertAlign w:val="superscript"/>
              </w:rPr>
              <w:t>1</w:t>
            </w:r>
          </w:p>
          <w:p w14:paraId="3D07DDD0">
            <w:pPr>
              <w:widowControl w:val="0"/>
              <w:rPr>
                <w:vertAlign w:val="superscript"/>
              </w:rPr>
            </w:pPr>
            <w:r>
              <w:t>Адрес</w:t>
            </w:r>
            <w:r>
              <w:rPr>
                <w:vertAlign w:val="superscript"/>
              </w:rPr>
              <w:t>2</w:t>
            </w:r>
          </w:p>
          <w:p w14:paraId="034A35F3">
            <w:pPr>
              <w:widowControl w:val="0"/>
              <w:tabs>
                <w:tab w:val="left" w:pos="1125"/>
              </w:tabs>
            </w:pPr>
            <w:r>
              <w:t>ИНН</w:t>
            </w:r>
            <w:r>
              <w:rPr>
                <w:vertAlign w:val="superscript"/>
              </w:rPr>
              <w:t>3</w:t>
            </w:r>
            <w:r>
              <w:tab/>
            </w:r>
          </w:p>
          <w:p w14:paraId="07C871D4">
            <w:pPr>
              <w:widowControl w:val="0"/>
              <w:rPr>
                <w:vertAlign w:val="superscript"/>
              </w:rPr>
            </w:pPr>
            <w:r>
              <w:t>Реквизиты</w:t>
            </w:r>
            <w:r>
              <w:rPr>
                <w:vertAlign w:val="superscript"/>
              </w:rPr>
              <w:t>4</w:t>
            </w:r>
          </w:p>
          <w:p w14:paraId="4936951E">
            <w:pPr>
              <w:widowControl w:val="0"/>
              <w:rPr>
                <w:rFonts w:eastAsiaTheme="minorHAnsi"/>
                <w:sz w:val="20"/>
                <w:szCs w:val="20"/>
                <w:lang w:eastAsia="en-US"/>
              </w:rPr>
            </w:pPr>
            <w:r>
              <w:rPr>
                <w:rFonts w:eastAsiaTheme="minorHAnsi"/>
                <w:sz w:val="20"/>
                <w:szCs w:val="20"/>
                <w:lang w:eastAsia="en-US"/>
              </w:rPr>
              <w:t>Адрес электронной почты</w:t>
            </w:r>
          </w:p>
          <w:p w14:paraId="55F3673E">
            <w:pPr>
              <w:rPr>
                <w:iCs/>
              </w:rPr>
            </w:pPr>
            <w:r>
              <w:rPr>
                <w:rFonts w:eastAsiaTheme="minorHAnsi"/>
                <w:sz w:val="20"/>
                <w:szCs w:val="20"/>
                <w:lang w:eastAsia="en-US"/>
              </w:rPr>
              <w:t>Номер контактного телефона</w:t>
            </w:r>
          </w:p>
          <w:p w14:paraId="73F79DC9">
            <w:pPr>
              <w:rPr>
                <w:iCs/>
              </w:rPr>
            </w:pPr>
          </w:p>
          <w:p w14:paraId="777A010A">
            <w:pPr>
              <w:rPr>
                <w:iCs/>
              </w:rPr>
            </w:pPr>
          </w:p>
          <w:p w14:paraId="4403AE8E">
            <w:pPr>
              <w:rPr>
                <w:iCs/>
              </w:rPr>
            </w:pPr>
          </w:p>
          <w:p w14:paraId="7B79A3CF">
            <w:pPr>
              <w:rPr>
                <w:iCs/>
              </w:rPr>
            </w:pPr>
          </w:p>
          <w:p w14:paraId="4FDAA225">
            <w:pPr>
              <w:rPr>
                <w:iCs/>
              </w:rPr>
            </w:pPr>
          </w:p>
          <w:p w14:paraId="37D19A3B">
            <w:pPr>
              <w:rPr>
                <w:iCs/>
              </w:rPr>
            </w:pPr>
          </w:p>
          <w:p w14:paraId="03465FDE">
            <w:pPr>
              <w:rPr>
                <w:iCs/>
              </w:rPr>
            </w:pPr>
          </w:p>
          <w:p w14:paraId="15E205E1">
            <w:pPr>
              <w:rPr>
                <w:iCs/>
              </w:rPr>
            </w:pPr>
            <w:r>
              <w:rPr>
                <w:lang w:eastAsia="en-US"/>
              </w:rPr>
              <w:t>«___» ______________ 20_ г.</w:t>
            </w:r>
          </w:p>
          <w:p w14:paraId="06070A73">
            <w:pPr>
              <w:rPr>
                <w:iCs/>
              </w:rPr>
            </w:pPr>
            <w:r>
              <w:rPr>
                <w:iCs/>
              </w:rPr>
              <w:t>_________________</w:t>
            </w:r>
          </w:p>
          <w:p w14:paraId="00E796A4">
            <w:pPr>
              <w:rPr>
                <w:iCs/>
              </w:rPr>
            </w:pPr>
            <w:r>
              <w:rPr>
                <w:iCs/>
              </w:rPr>
              <w:t>М.П.</w:t>
            </w:r>
            <w:r>
              <w:rPr>
                <w:b/>
              </w:rPr>
              <w:t xml:space="preserve">       </w:t>
            </w:r>
            <w:r>
              <w:t>(подпись)</w:t>
            </w:r>
          </w:p>
          <w:p w14:paraId="212E5AC2"/>
          <w:p w14:paraId="2A37894F"/>
          <w:p w14:paraId="6D16533E"/>
          <w:p w14:paraId="2684AD04">
            <w:pPr>
              <w:rPr>
                <w:iCs/>
              </w:rPr>
            </w:pPr>
          </w:p>
        </w:tc>
      </w:tr>
    </w:tbl>
    <w:p w14:paraId="4D801767">
      <w:pPr>
        <w:tabs>
          <w:tab w:val="left" w:pos="720"/>
        </w:tabs>
        <w:jc w:val="both"/>
        <w:rPr>
          <w:rFonts w:eastAsia="Calibri"/>
        </w:rPr>
      </w:pPr>
      <w:r>
        <w:rPr>
          <w:rFonts w:eastAsia="Calibri"/>
          <w:lang w:val="en-US"/>
        </w:rPr>
        <w:t xml:space="preserve"> </w:t>
      </w:r>
    </w:p>
    <w:p w14:paraId="26B750FA">
      <w:pPr>
        <w:rPr>
          <w:color w:val="365F91"/>
          <w:lang w:val="en-US"/>
        </w:rPr>
      </w:pPr>
      <w:r>
        <w:rPr>
          <w:color w:val="365F91"/>
          <w:lang w:val="en-US"/>
        </w:rPr>
        <w:br w:type="page" w:clear="all"/>
      </w:r>
      <w:bookmarkStart w:id="12" w:name="_GoBack"/>
      <w:bookmarkEnd w:id="12"/>
    </w:p>
    <w:p w14:paraId="0BC65D2E">
      <w:pPr>
        <w:tabs>
          <w:tab w:val="left" w:pos="709"/>
        </w:tabs>
        <w:rPr>
          <w:b/>
        </w:rPr>
      </w:pPr>
      <w:r>
        <w:t xml:space="preserve">  </w:t>
      </w:r>
    </w:p>
    <w:p w14:paraId="68F1341F">
      <w:pPr>
        <w:jc w:val="right"/>
      </w:pPr>
      <w:r>
        <w:t>Приложение 1 к контракту</w:t>
      </w:r>
    </w:p>
    <w:p w14:paraId="4FE39929">
      <w:pPr>
        <w:jc w:val="right"/>
      </w:pPr>
      <w:r>
        <w:t>от________ №_______</w:t>
      </w:r>
    </w:p>
    <w:p w14:paraId="13093CA4">
      <w:pPr>
        <w:jc w:val="center"/>
        <w:rPr>
          <w:b/>
        </w:rPr>
      </w:pPr>
    </w:p>
    <w:p w14:paraId="7A157B7D">
      <w:pPr>
        <w:jc w:val="center"/>
        <w:rPr>
          <w:b/>
        </w:rPr>
      </w:pPr>
      <w:r>
        <w:rPr>
          <w:b/>
        </w:rPr>
        <w:t>ТЕХНИЧЕСКАЯ ЧАСТЬ</w:t>
      </w:r>
    </w:p>
    <w:p w14:paraId="37B05114">
      <w:pPr>
        <w:jc w:val="center"/>
      </w:pPr>
    </w:p>
    <w:p w14:paraId="719B722D">
      <w:pPr>
        <w:pStyle w:val="217"/>
        <w:spacing w:line="240" w:lineRule="exact"/>
        <w:ind w:left="0"/>
        <w:jc w:val="center"/>
        <w:rPr>
          <w:b/>
        </w:rPr>
      </w:pPr>
      <w:r>
        <w:rPr>
          <w:b/>
        </w:rPr>
        <w:t>ОПИСАНИЕ ОБЪЕКТА ЗАКУПКИ</w:t>
      </w:r>
    </w:p>
    <w:p w14:paraId="4C198384">
      <w:pPr>
        <w:pStyle w:val="217"/>
        <w:spacing w:line="240" w:lineRule="exact"/>
        <w:ind w:left="0"/>
        <w:rPr>
          <w:b/>
        </w:rPr>
      </w:pPr>
    </w:p>
    <w:p w14:paraId="7836F0D2">
      <w:pPr>
        <w:tabs>
          <w:tab w:val="left" w:pos="0"/>
        </w:tabs>
        <w:spacing w:line="240" w:lineRule="exact"/>
      </w:pPr>
    </w:p>
    <w:tbl>
      <w:tblPr>
        <w:tblStyle w:val="61"/>
        <w:tblW w:w="11626" w:type="dxa"/>
        <w:tblInd w:w="-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6"/>
        <w:gridCol w:w="714"/>
        <w:gridCol w:w="4246"/>
        <w:gridCol w:w="7"/>
        <w:gridCol w:w="5519"/>
        <w:gridCol w:w="25"/>
        <w:gridCol w:w="25"/>
        <w:gridCol w:w="25"/>
        <w:gridCol w:w="499"/>
      </w:tblGrid>
      <w:tr w14:paraId="02A9B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99" w:type="dxa"/>
          <w:trHeight w:val="481" w:hRule="atLeast"/>
        </w:trPr>
        <w:tc>
          <w:tcPr>
            <w:tcW w:w="566" w:type="dxa"/>
            <w:tcBorders>
              <w:top w:val="nil"/>
              <w:left w:val="nil"/>
              <w:bottom w:val="nil"/>
            </w:tcBorders>
            <w:tcMar>
              <w:left w:w="0" w:type="dxa"/>
              <w:right w:w="0" w:type="dxa"/>
            </w:tcMar>
            <w:vAlign w:val="center"/>
          </w:tcPr>
          <w:p w14:paraId="2565288B">
            <w:pPr>
              <w:tabs>
                <w:tab w:val="left" w:pos="0"/>
              </w:tabs>
              <w:spacing w:line="240" w:lineRule="exact"/>
              <w:jc w:val="center"/>
              <w:rPr>
                <w:b/>
                <w:kern w:val="28"/>
              </w:rPr>
            </w:pPr>
          </w:p>
        </w:tc>
        <w:tc>
          <w:tcPr>
            <w:tcW w:w="714" w:type="dxa"/>
            <w:tcMar>
              <w:left w:w="0" w:type="dxa"/>
              <w:right w:w="0" w:type="dxa"/>
            </w:tcMar>
            <w:vAlign w:val="center"/>
          </w:tcPr>
          <w:p w14:paraId="75EA9AD8">
            <w:pPr>
              <w:tabs>
                <w:tab w:val="left" w:pos="0"/>
              </w:tabs>
              <w:spacing w:line="240" w:lineRule="exact"/>
              <w:jc w:val="center"/>
            </w:pPr>
            <w:r>
              <w:rPr>
                <w:b/>
                <w:kern w:val="28"/>
              </w:rPr>
              <w:t>№ п/п</w:t>
            </w:r>
          </w:p>
        </w:tc>
        <w:tc>
          <w:tcPr>
            <w:tcW w:w="4246" w:type="dxa"/>
            <w:tcMar>
              <w:left w:w="0" w:type="dxa"/>
              <w:right w:w="0" w:type="dxa"/>
            </w:tcMar>
            <w:vAlign w:val="center"/>
          </w:tcPr>
          <w:p w14:paraId="4795F230">
            <w:pPr>
              <w:tabs>
                <w:tab w:val="left" w:pos="0"/>
              </w:tabs>
              <w:spacing w:line="240" w:lineRule="exact"/>
              <w:jc w:val="center"/>
            </w:pPr>
            <w:r>
              <w:rPr>
                <w:rFonts w:eastAsia="Calibri"/>
                <w:b/>
              </w:rPr>
              <w:t>Наименование услуги, наименование характеристики (</w:t>
            </w:r>
            <w:r>
              <w:rPr>
                <w:rFonts w:eastAsia="Calibri"/>
                <w:b/>
                <w:bCs/>
                <w:lang w:eastAsia="en-US"/>
              </w:rPr>
              <w:t>показателя) услуги</w:t>
            </w:r>
          </w:p>
        </w:tc>
        <w:tc>
          <w:tcPr>
            <w:tcW w:w="5526" w:type="dxa"/>
            <w:gridSpan w:val="2"/>
            <w:tcMar>
              <w:left w:w="0" w:type="dxa"/>
              <w:right w:w="0" w:type="dxa"/>
            </w:tcMar>
            <w:vAlign w:val="center"/>
          </w:tcPr>
          <w:p w14:paraId="33CB6EAE">
            <w:pPr>
              <w:tabs>
                <w:tab w:val="left" w:pos="0"/>
              </w:tabs>
              <w:spacing w:line="240" w:lineRule="exact"/>
              <w:jc w:val="center"/>
              <w:rPr>
                <w:b/>
              </w:rPr>
            </w:pPr>
            <w:r>
              <w:rPr>
                <w:rFonts w:eastAsia="Calibri"/>
                <w:b/>
              </w:rPr>
              <w:t>Значение характеристики (показателя)</w:t>
            </w:r>
          </w:p>
        </w:tc>
        <w:tc>
          <w:tcPr>
            <w:tcW w:w="25" w:type="dxa"/>
            <w:tcBorders>
              <w:top w:val="nil"/>
              <w:bottom w:val="nil"/>
              <w:right w:val="nil"/>
            </w:tcBorders>
            <w:tcMar>
              <w:left w:w="0" w:type="dxa"/>
              <w:right w:w="0" w:type="dxa"/>
            </w:tcMar>
            <w:vAlign w:val="center"/>
          </w:tcPr>
          <w:p w14:paraId="75C9197B">
            <w:pPr>
              <w:tabs>
                <w:tab w:val="left" w:pos="0"/>
              </w:tabs>
              <w:spacing w:line="240" w:lineRule="exact"/>
              <w:jc w:val="center"/>
              <w:rPr>
                <w:rFonts w:eastAsia="Calibri"/>
                <w:b/>
              </w:rPr>
            </w:pPr>
          </w:p>
        </w:tc>
        <w:tc>
          <w:tcPr>
            <w:tcW w:w="25" w:type="dxa"/>
            <w:tcBorders>
              <w:top w:val="nil"/>
              <w:bottom w:val="nil"/>
              <w:right w:val="nil"/>
            </w:tcBorders>
            <w:tcMar>
              <w:left w:w="0" w:type="dxa"/>
              <w:right w:w="0" w:type="dxa"/>
            </w:tcMar>
            <w:vAlign w:val="center"/>
          </w:tcPr>
          <w:p w14:paraId="56BE31DA">
            <w:pPr>
              <w:tabs>
                <w:tab w:val="left" w:pos="0"/>
              </w:tabs>
              <w:spacing w:line="240" w:lineRule="exact"/>
              <w:jc w:val="center"/>
              <w:rPr>
                <w:rFonts w:eastAsia="Calibri"/>
                <w:b/>
              </w:rPr>
            </w:pPr>
          </w:p>
        </w:tc>
        <w:tc>
          <w:tcPr>
            <w:tcW w:w="25" w:type="dxa"/>
            <w:tcBorders>
              <w:top w:val="nil"/>
              <w:bottom w:val="nil"/>
              <w:right w:val="nil"/>
            </w:tcBorders>
            <w:tcMar>
              <w:left w:w="0" w:type="dxa"/>
              <w:right w:w="0" w:type="dxa"/>
            </w:tcMar>
            <w:vAlign w:val="center"/>
          </w:tcPr>
          <w:p w14:paraId="3623420F">
            <w:pPr>
              <w:tabs>
                <w:tab w:val="left" w:pos="0"/>
              </w:tabs>
              <w:spacing w:line="240" w:lineRule="exact"/>
              <w:jc w:val="center"/>
            </w:pPr>
          </w:p>
        </w:tc>
      </w:tr>
      <w:tr w14:paraId="5DD1F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99" w:type="dxa"/>
          <w:trHeight w:val="239" w:hRule="atLeast"/>
        </w:trPr>
        <w:tc>
          <w:tcPr>
            <w:tcW w:w="566" w:type="dxa"/>
            <w:tcBorders>
              <w:top w:val="nil"/>
              <w:left w:val="nil"/>
              <w:bottom w:val="nil"/>
            </w:tcBorders>
            <w:tcMar>
              <w:left w:w="0" w:type="dxa"/>
              <w:right w:w="0" w:type="dxa"/>
            </w:tcMar>
            <w:vAlign w:val="center"/>
          </w:tcPr>
          <w:p w14:paraId="4E962F5E">
            <w:pPr>
              <w:tabs>
                <w:tab w:val="left" w:pos="0"/>
              </w:tabs>
              <w:spacing w:line="240" w:lineRule="exact"/>
              <w:jc w:val="center"/>
              <w:rPr>
                <w:lang w:val="en-US"/>
              </w:rPr>
            </w:pPr>
          </w:p>
        </w:tc>
        <w:tc>
          <w:tcPr>
            <w:tcW w:w="714" w:type="dxa"/>
            <w:tcMar>
              <w:left w:w="0" w:type="dxa"/>
              <w:right w:w="0" w:type="dxa"/>
            </w:tcMar>
            <w:vAlign w:val="center"/>
          </w:tcPr>
          <w:p w14:paraId="4B6A232B">
            <w:pPr>
              <w:tabs>
                <w:tab w:val="left" w:pos="0"/>
              </w:tabs>
              <w:spacing w:line="240" w:lineRule="exact"/>
              <w:jc w:val="center"/>
              <w:rPr>
                <w:lang w:val="en-US"/>
              </w:rPr>
            </w:pPr>
            <w:r>
              <w:rPr>
                <w:lang w:val="en-US"/>
              </w:rPr>
              <w:t>1</w:t>
            </w:r>
          </w:p>
        </w:tc>
        <w:tc>
          <w:tcPr>
            <w:tcW w:w="4246" w:type="dxa"/>
            <w:tcMar>
              <w:left w:w="0" w:type="dxa"/>
              <w:right w:w="0" w:type="dxa"/>
            </w:tcMar>
            <w:vAlign w:val="center"/>
          </w:tcPr>
          <w:p w14:paraId="1BF31877">
            <w:pPr>
              <w:tabs>
                <w:tab w:val="left" w:pos="0"/>
              </w:tabs>
              <w:spacing w:line="240" w:lineRule="exact"/>
              <w:jc w:val="center"/>
              <w:rPr>
                <w:lang w:val="en-US"/>
              </w:rPr>
            </w:pPr>
            <w:r>
              <w:rPr>
                <w:lang w:val="en-US"/>
              </w:rPr>
              <w:t>2</w:t>
            </w:r>
          </w:p>
        </w:tc>
        <w:tc>
          <w:tcPr>
            <w:tcW w:w="5526" w:type="dxa"/>
            <w:gridSpan w:val="2"/>
            <w:tcMar>
              <w:left w:w="0" w:type="dxa"/>
              <w:right w:w="0" w:type="dxa"/>
            </w:tcMar>
            <w:vAlign w:val="center"/>
          </w:tcPr>
          <w:p w14:paraId="3233B048">
            <w:pPr>
              <w:tabs>
                <w:tab w:val="left" w:pos="0"/>
              </w:tabs>
              <w:spacing w:line="240" w:lineRule="exact"/>
              <w:jc w:val="center"/>
            </w:pPr>
            <w:r>
              <w:t>3</w:t>
            </w:r>
          </w:p>
        </w:tc>
        <w:tc>
          <w:tcPr>
            <w:tcW w:w="25" w:type="dxa"/>
            <w:tcBorders>
              <w:top w:val="nil"/>
              <w:bottom w:val="nil"/>
              <w:right w:val="nil"/>
            </w:tcBorders>
            <w:tcMar>
              <w:left w:w="0" w:type="dxa"/>
              <w:right w:w="0" w:type="dxa"/>
            </w:tcMar>
            <w:vAlign w:val="center"/>
          </w:tcPr>
          <w:p w14:paraId="5775B9C8">
            <w:pPr>
              <w:tabs>
                <w:tab w:val="left" w:pos="0"/>
              </w:tabs>
              <w:spacing w:line="240" w:lineRule="exact"/>
              <w:jc w:val="center"/>
            </w:pPr>
          </w:p>
        </w:tc>
        <w:tc>
          <w:tcPr>
            <w:tcW w:w="25" w:type="dxa"/>
            <w:tcBorders>
              <w:top w:val="nil"/>
              <w:bottom w:val="nil"/>
              <w:right w:val="nil"/>
            </w:tcBorders>
            <w:tcMar>
              <w:left w:w="0" w:type="dxa"/>
              <w:right w:w="0" w:type="dxa"/>
            </w:tcMar>
            <w:vAlign w:val="center"/>
          </w:tcPr>
          <w:p w14:paraId="1977C5B0">
            <w:pPr>
              <w:tabs>
                <w:tab w:val="left" w:pos="0"/>
              </w:tabs>
              <w:spacing w:line="240" w:lineRule="exact"/>
              <w:jc w:val="center"/>
            </w:pPr>
          </w:p>
        </w:tc>
        <w:tc>
          <w:tcPr>
            <w:tcW w:w="25" w:type="dxa"/>
            <w:tcBorders>
              <w:top w:val="nil"/>
              <w:bottom w:val="nil"/>
              <w:right w:val="nil"/>
            </w:tcBorders>
            <w:tcMar>
              <w:left w:w="0" w:type="dxa"/>
              <w:right w:w="0" w:type="dxa"/>
            </w:tcMar>
            <w:vAlign w:val="center"/>
          </w:tcPr>
          <w:p w14:paraId="6001DDF9">
            <w:pPr>
              <w:tabs>
                <w:tab w:val="left" w:pos="0"/>
              </w:tabs>
              <w:spacing w:line="240" w:lineRule="exact"/>
              <w:jc w:val="center"/>
            </w:pPr>
          </w:p>
        </w:tc>
      </w:tr>
      <w:tr w14:paraId="75244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6563E174">
            <w:pPr>
              <w:tabs>
                <w:tab w:val="left" w:pos="0"/>
              </w:tabs>
            </w:pPr>
          </w:p>
        </w:tc>
        <w:tc>
          <w:tcPr>
            <w:tcW w:w="10486" w:type="dxa"/>
            <w:gridSpan w:val="4"/>
            <w:tcMar>
              <w:left w:w="0" w:type="dxa"/>
              <w:right w:w="0" w:type="dxa"/>
            </w:tcMar>
            <w:vAlign w:val="center"/>
          </w:tcPr>
          <w:tbl>
            <w:tblPr>
              <w:tblStyle w:val="61"/>
              <w:tblW w:w="10491" w:type="dxa"/>
              <w:tblInd w:w="0" w:type="dxa"/>
              <w:tblBorders>
                <w:top w:val="none" w:color="auto" w:sz="0"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09"/>
              <w:gridCol w:w="4253"/>
              <w:gridCol w:w="5244"/>
              <w:gridCol w:w="285"/>
            </w:tblGrid>
            <w:tr w14:paraId="70206157">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285" w:type="dxa"/>
                <w:trHeight w:val="227" w:hRule="atLeast"/>
              </w:trPr>
              <w:tc>
                <w:tcPr>
                  <w:tcW w:w="709" w:type="dxa"/>
                  <w:tcBorders>
                    <w:bottom w:val="single" w:color="auto" w:sz="4" w:space="0"/>
                  </w:tcBorders>
                </w:tcPr>
                <w:p w14:paraId="4264C644">
                  <w:pPr>
                    <w:tabs>
                      <w:tab w:val="left" w:pos="0"/>
                    </w:tabs>
                    <w:spacing w:line="240" w:lineRule="exact"/>
                    <w:jc w:val="center"/>
                  </w:pPr>
                  <w:r>
                    <w:t>1</w:t>
                  </w:r>
                </w:p>
              </w:tc>
              <w:tc>
                <w:tcPr>
                  <w:tcW w:w="4253" w:type="dxa"/>
                  <w:tcBorders>
                    <w:bottom w:val="single" w:color="auto" w:sz="4" w:space="0"/>
                  </w:tcBorders>
                </w:tcPr>
                <w:p w14:paraId="22E8B548">
                  <w:r>
                    <w:rPr>
                      <w:rFonts w:eastAsia="Calibri"/>
                      <w:b/>
                    </w:rPr>
                    <w:t>Оказание</w:t>
                  </w:r>
                  <w:r>
                    <w:rPr>
                      <w:rFonts w:eastAsia="Calibri"/>
                      <w:b/>
                      <w:lang w:val="en-US"/>
                    </w:rPr>
                    <w:t xml:space="preserve"> </w:t>
                  </w:r>
                  <w:r>
                    <w:rPr>
                      <w:rFonts w:eastAsia="Calibri"/>
                      <w:b/>
                    </w:rPr>
                    <w:t>услуг</w:t>
                  </w:r>
                  <w:r>
                    <w:rPr>
                      <w:b/>
                    </w:rPr>
                    <w:t xml:space="preserve"> по заправке картриджа </w:t>
                  </w:r>
                  <w:r>
                    <w:rPr>
                      <w:rFonts w:hint="default" w:eastAsia="Calibri"/>
                      <w:b/>
                      <w:bCs/>
                    </w:rPr>
                    <w:t>Samsung</w:t>
                  </w:r>
                  <w:r>
                    <w:rPr>
                      <w:rFonts w:hint="default" w:eastAsia="Calibri"/>
                      <w:b/>
                      <w:bCs/>
                      <w:lang w:val="ru-RU"/>
                    </w:rPr>
                    <w:t xml:space="preserve"> </w:t>
                  </w:r>
                  <w:r>
                    <w:rPr>
                      <w:rFonts w:hint="default"/>
                      <w:b/>
                    </w:rPr>
                    <w:t>MLTD-109L</w:t>
                  </w:r>
                  <w:r>
                    <w:rPr>
                      <w:b/>
                    </w:rPr>
                    <w:t xml:space="preserve"> для </w:t>
                  </w:r>
                  <w:r>
                    <w:rPr>
                      <w:b/>
                      <w:lang w:val="ru-RU"/>
                    </w:rPr>
                    <w:t>многофункционального</w:t>
                  </w:r>
                  <w:r>
                    <w:rPr>
                      <w:rFonts w:hint="default"/>
                      <w:b/>
                      <w:lang w:val="ru-RU"/>
                    </w:rPr>
                    <w:t xml:space="preserve"> устройства </w:t>
                  </w:r>
                  <w:r>
                    <w:rPr>
                      <w:rFonts w:eastAsia="Calibri"/>
                    </w:rPr>
                    <w:t xml:space="preserve"> </w:t>
                  </w:r>
                  <w:r>
                    <w:rPr>
                      <w:rFonts w:hint="default" w:eastAsia="Calibri"/>
                      <w:b/>
                      <w:bCs/>
                    </w:rPr>
                    <w:t>Samsung SCX -4300</w:t>
                  </w:r>
                </w:p>
              </w:tc>
              <w:tc>
                <w:tcPr>
                  <w:tcW w:w="5244" w:type="dxa"/>
                  <w:tcBorders>
                    <w:bottom w:val="single" w:color="auto" w:sz="4" w:space="0"/>
                  </w:tcBorders>
                </w:tcPr>
                <w:p w14:paraId="33FCC642">
                  <w:pPr>
                    <w:rPr>
                      <w:lang w:val="en-US"/>
                    </w:rPr>
                  </w:pPr>
                </w:p>
              </w:tc>
            </w:tr>
            <w:tr w14:paraId="4232E8F4">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709" w:type="dxa"/>
                  <w:tcBorders>
                    <w:top w:val="single" w:color="auto" w:sz="4" w:space="0"/>
                    <w:bottom w:val="single" w:color="auto" w:sz="4" w:space="0"/>
                  </w:tcBorders>
                </w:tcPr>
                <w:p w14:paraId="685BFAE3">
                  <w:pPr>
                    <w:tabs>
                      <w:tab w:val="left" w:pos="0"/>
                    </w:tabs>
                    <w:spacing w:line="240" w:lineRule="exact"/>
                    <w:jc w:val="center"/>
                    <w:rPr>
                      <w:lang w:val="en-US"/>
                    </w:rPr>
                  </w:pPr>
                  <w:r>
                    <w:rPr>
                      <w:lang w:val="en-US"/>
                    </w:rPr>
                    <w:t>1.1</w:t>
                  </w:r>
                </w:p>
              </w:tc>
              <w:tc>
                <w:tcPr>
                  <w:tcW w:w="4253" w:type="dxa"/>
                  <w:tcBorders>
                    <w:top w:val="single" w:color="auto" w:sz="4" w:space="0"/>
                    <w:bottom w:val="single" w:color="auto" w:sz="4" w:space="0"/>
                  </w:tcBorders>
                </w:tcPr>
                <w:p w14:paraId="64AA0820">
                  <w:r>
                    <w:rPr>
                      <w:bCs/>
                      <w:lang w:val="en-US"/>
                    </w:rPr>
                    <w:t>Разборка картриджа, чистка всех деталей картриджа от остатков тонера, проверка частей картриджа на степень износа, снятие остаточного электростатического заряда с узлов картриджа, очистка и полировка фотобарабана, замена чипа, смазывание подвижных узлов картриджа, заполнение тонером, сборка картриджа, калибровка режима расходования тонера, печать тестовой страницы, наклейка информационного стикера, упаковка картриджа и тестовой страницы в герметичную светонепроницаемую упаковку</w:t>
                  </w:r>
                </w:p>
              </w:tc>
              <w:tc>
                <w:tcPr>
                  <w:tcW w:w="5529" w:type="dxa"/>
                  <w:gridSpan w:val="2"/>
                  <w:tcBorders>
                    <w:top w:val="single" w:color="auto" w:sz="4" w:space="0"/>
                    <w:bottom w:val="single" w:color="auto" w:sz="4" w:space="0"/>
                  </w:tcBorders>
                </w:tcPr>
                <w:p w14:paraId="440DE970">
                  <w:r>
                    <w:rPr>
                      <w:lang w:val="en-US"/>
                    </w:rPr>
                    <w:t>Да</w:t>
                  </w:r>
                  <w:r>
                    <w:t xml:space="preserve">    </w:t>
                  </w:r>
                </w:p>
                <w:p w14:paraId="41D72FE9">
                  <w:pPr>
                    <w:rPr>
                      <w:lang w:val="en-US"/>
                    </w:rPr>
                  </w:pPr>
                </w:p>
              </w:tc>
            </w:tr>
          </w:tbl>
          <w:p w14:paraId="5264D376">
            <w:pPr>
              <w:rPr>
                <w:lang w:val="en-US"/>
              </w:rPr>
            </w:pPr>
          </w:p>
        </w:tc>
        <w:tc>
          <w:tcPr>
            <w:tcW w:w="25" w:type="dxa"/>
            <w:tcBorders>
              <w:top w:val="nil"/>
              <w:bottom w:val="nil"/>
              <w:right w:val="nil"/>
            </w:tcBorders>
            <w:vAlign w:val="center"/>
          </w:tcPr>
          <w:p w14:paraId="200E72FF">
            <w:pPr>
              <w:rPr>
                <w:lang w:val="en-US"/>
              </w:rPr>
            </w:pPr>
          </w:p>
        </w:tc>
        <w:tc>
          <w:tcPr>
            <w:tcW w:w="25" w:type="dxa"/>
            <w:tcBorders>
              <w:top w:val="nil"/>
              <w:bottom w:val="nil"/>
              <w:right w:val="nil"/>
            </w:tcBorders>
            <w:vAlign w:val="center"/>
          </w:tcPr>
          <w:p w14:paraId="41BD512A">
            <w:pPr>
              <w:rPr>
                <w:lang w:val="en-US"/>
              </w:rPr>
            </w:pPr>
          </w:p>
        </w:tc>
        <w:tc>
          <w:tcPr>
            <w:tcW w:w="524" w:type="dxa"/>
            <w:gridSpan w:val="2"/>
            <w:tcBorders>
              <w:top w:val="nil"/>
              <w:bottom w:val="nil"/>
              <w:right w:val="nil"/>
            </w:tcBorders>
            <w:vAlign w:val="center"/>
          </w:tcPr>
          <w:p w14:paraId="1E739BDB">
            <w:pPr>
              <w:rPr>
                <w:lang w:val="en-US"/>
              </w:rPr>
            </w:pPr>
          </w:p>
        </w:tc>
      </w:tr>
      <w:tr w14:paraId="2FCBE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612FFD53">
            <w:pPr>
              <w:tabs>
                <w:tab w:val="left" w:pos="0"/>
              </w:tabs>
            </w:pPr>
          </w:p>
        </w:tc>
        <w:tc>
          <w:tcPr>
            <w:tcW w:w="10486" w:type="dxa"/>
            <w:gridSpan w:val="4"/>
            <w:tcMar>
              <w:left w:w="0" w:type="dxa"/>
              <w:right w:w="0" w:type="dxa"/>
            </w:tcMar>
            <w:vAlign w:val="center"/>
          </w:tcPr>
          <w:tbl>
            <w:tblPr>
              <w:tblStyle w:val="61"/>
              <w:tblW w:w="10491" w:type="dxa"/>
              <w:tblInd w:w="0" w:type="dxa"/>
              <w:tblBorders>
                <w:top w:val="none" w:color="auto" w:sz="0"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09"/>
              <w:gridCol w:w="4253"/>
              <w:gridCol w:w="5244"/>
              <w:gridCol w:w="285"/>
            </w:tblGrid>
            <w:tr w14:paraId="5BE95E46">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285" w:type="dxa"/>
                <w:trHeight w:val="227" w:hRule="atLeast"/>
              </w:trPr>
              <w:tc>
                <w:tcPr>
                  <w:tcW w:w="709" w:type="dxa"/>
                  <w:tcBorders>
                    <w:bottom w:val="single" w:color="auto" w:sz="4" w:space="0"/>
                  </w:tcBorders>
                </w:tcPr>
                <w:p w14:paraId="176BE922">
                  <w:pPr>
                    <w:tabs>
                      <w:tab w:val="left" w:pos="0"/>
                    </w:tabs>
                    <w:spacing w:line="240" w:lineRule="exact"/>
                    <w:jc w:val="center"/>
                  </w:pPr>
                  <w:r>
                    <w:t>2</w:t>
                  </w:r>
                </w:p>
              </w:tc>
              <w:tc>
                <w:tcPr>
                  <w:tcW w:w="4253" w:type="dxa"/>
                  <w:tcBorders>
                    <w:bottom w:val="single" w:color="auto" w:sz="4" w:space="0"/>
                  </w:tcBorders>
                </w:tcPr>
                <w:p w14:paraId="59E5022F">
                  <w:r>
                    <w:rPr>
                      <w:rFonts w:eastAsia="Calibri"/>
                      <w:b/>
                    </w:rPr>
                    <w:t>Оказание</w:t>
                  </w:r>
                  <w:r>
                    <w:rPr>
                      <w:rFonts w:eastAsia="Calibri"/>
                      <w:b/>
                      <w:lang w:val="en-US"/>
                    </w:rPr>
                    <w:t xml:space="preserve"> </w:t>
                  </w:r>
                  <w:r>
                    <w:rPr>
                      <w:rFonts w:eastAsia="Calibri"/>
                      <w:b/>
                    </w:rPr>
                    <w:t>услуг</w:t>
                  </w:r>
                  <w:r>
                    <w:rPr>
                      <w:b/>
                    </w:rPr>
                    <w:t xml:space="preserve"> по заправке картриджа </w:t>
                  </w:r>
                  <w:r>
                    <w:rPr>
                      <w:rFonts w:hint="default"/>
                      <w:b/>
                    </w:rPr>
                    <w:t>HB-CE 505A</w:t>
                  </w:r>
                  <w:r>
                    <w:rPr>
                      <w:b/>
                    </w:rPr>
                    <w:t xml:space="preserve"> для принтера </w:t>
                  </w:r>
                  <w:r>
                    <w:rPr>
                      <w:rFonts w:eastAsia="Calibri"/>
                    </w:rPr>
                    <w:t xml:space="preserve"> </w:t>
                  </w:r>
                  <w:r>
                    <w:rPr>
                      <w:rFonts w:hint="default" w:eastAsia="Calibri"/>
                      <w:b/>
                      <w:bCs/>
                    </w:rPr>
                    <w:t>HP LaserJet P2035</w:t>
                  </w:r>
                </w:p>
              </w:tc>
              <w:tc>
                <w:tcPr>
                  <w:tcW w:w="5244" w:type="dxa"/>
                  <w:tcBorders>
                    <w:bottom w:val="single" w:color="auto" w:sz="4" w:space="0"/>
                  </w:tcBorders>
                </w:tcPr>
                <w:p w14:paraId="4DA94B6B">
                  <w:pPr>
                    <w:rPr>
                      <w:lang w:val="en-US"/>
                    </w:rPr>
                  </w:pPr>
                </w:p>
              </w:tc>
            </w:tr>
            <w:tr w14:paraId="32256DD3">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709" w:type="dxa"/>
                  <w:tcBorders>
                    <w:top w:val="single" w:color="auto" w:sz="4" w:space="0"/>
                    <w:bottom w:val="single" w:color="auto" w:sz="4" w:space="0"/>
                  </w:tcBorders>
                </w:tcPr>
                <w:p w14:paraId="28CE47E7">
                  <w:pPr>
                    <w:tabs>
                      <w:tab w:val="left" w:pos="0"/>
                    </w:tabs>
                    <w:spacing w:line="240" w:lineRule="exact"/>
                    <w:jc w:val="center"/>
                    <w:rPr>
                      <w:lang w:val="en-US"/>
                    </w:rPr>
                  </w:pPr>
                  <w:r>
                    <w:rPr>
                      <w:lang w:val="en-US"/>
                    </w:rPr>
                    <w:t>2.1</w:t>
                  </w:r>
                </w:p>
              </w:tc>
              <w:tc>
                <w:tcPr>
                  <w:tcW w:w="4253" w:type="dxa"/>
                  <w:tcBorders>
                    <w:top w:val="single" w:color="auto" w:sz="4" w:space="0"/>
                    <w:bottom w:val="single" w:color="auto" w:sz="4" w:space="0"/>
                  </w:tcBorders>
                </w:tcPr>
                <w:p w14:paraId="35FC01F8">
                  <w:r>
                    <w:rPr>
                      <w:bCs/>
                      <w:lang w:val="en-US"/>
                    </w:rPr>
                    <w:t>Разборка картриджа, чистка всех деталей картриджа от остатков тонера, проверка частей картриджа на степень износа, снятие остаточного электростатического заряда с узлов картриджа, очистка и полировка фотобарабана, замена чипа, смазывание подвижных узлов картриджа, заполнение тонером, сборка картриджа, калибровка режима расходования тонера, печать тестовой страницы, наклейка информационного стикера, упаковка картриджа и тестовой страницы в герметичную светонепроницаемую упаковку</w:t>
                  </w:r>
                </w:p>
              </w:tc>
              <w:tc>
                <w:tcPr>
                  <w:tcW w:w="5529" w:type="dxa"/>
                  <w:gridSpan w:val="2"/>
                  <w:tcBorders>
                    <w:top w:val="single" w:color="auto" w:sz="4" w:space="0"/>
                    <w:bottom w:val="single" w:color="auto" w:sz="4" w:space="0"/>
                  </w:tcBorders>
                </w:tcPr>
                <w:p w14:paraId="74F5C084">
                  <w:r>
                    <w:rPr>
                      <w:lang w:val="en-US"/>
                    </w:rPr>
                    <w:t>Да</w:t>
                  </w:r>
                  <w:r>
                    <w:t xml:space="preserve">    </w:t>
                  </w:r>
                </w:p>
                <w:p w14:paraId="1617170F">
                  <w:pPr>
                    <w:rPr>
                      <w:lang w:val="en-US"/>
                    </w:rPr>
                  </w:pPr>
                </w:p>
              </w:tc>
            </w:tr>
          </w:tbl>
          <w:p w14:paraId="009F758A">
            <w:pPr>
              <w:rPr>
                <w:lang w:val="en-US"/>
              </w:rPr>
            </w:pPr>
          </w:p>
        </w:tc>
        <w:tc>
          <w:tcPr>
            <w:tcW w:w="25" w:type="dxa"/>
            <w:tcBorders>
              <w:top w:val="nil"/>
              <w:bottom w:val="nil"/>
              <w:right w:val="nil"/>
            </w:tcBorders>
            <w:vAlign w:val="center"/>
          </w:tcPr>
          <w:p w14:paraId="4131E4AD">
            <w:pPr>
              <w:rPr>
                <w:lang w:val="en-US"/>
              </w:rPr>
            </w:pPr>
          </w:p>
        </w:tc>
        <w:tc>
          <w:tcPr>
            <w:tcW w:w="25" w:type="dxa"/>
            <w:tcBorders>
              <w:top w:val="nil"/>
              <w:bottom w:val="nil"/>
              <w:right w:val="nil"/>
            </w:tcBorders>
            <w:vAlign w:val="center"/>
          </w:tcPr>
          <w:p w14:paraId="28CBA6BE">
            <w:pPr>
              <w:rPr>
                <w:lang w:val="en-US"/>
              </w:rPr>
            </w:pPr>
          </w:p>
        </w:tc>
        <w:tc>
          <w:tcPr>
            <w:tcW w:w="524" w:type="dxa"/>
            <w:gridSpan w:val="2"/>
            <w:tcBorders>
              <w:top w:val="nil"/>
              <w:bottom w:val="nil"/>
              <w:right w:val="nil"/>
            </w:tcBorders>
            <w:vAlign w:val="center"/>
          </w:tcPr>
          <w:p w14:paraId="039836DE">
            <w:pPr>
              <w:rPr>
                <w:lang w:val="en-US"/>
              </w:rPr>
            </w:pPr>
          </w:p>
        </w:tc>
      </w:tr>
      <w:tr w14:paraId="25FAB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4FA4AE3D">
            <w:pPr>
              <w:tabs>
                <w:tab w:val="left" w:pos="0"/>
              </w:tabs>
            </w:pPr>
          </w:p>
        </w:tc>
        <w:tc>
          <w:tcPr>
            <w:tcW w:w="10486" w:type="dxa"/>
            <w:gridSpan w:val="4"/>
            <w:tcMar>
              <w:left w:w="0" w:type="dxa"/>
              <w:right w:w="0" w:type="dxa"/>
            </w:tcMar>
            <w:vAlign w:val="center"/>
          </w:tcPr>
          <w:tbl>
            <w:tblPr>
              <w:tblStyle w:val="61"/>
              <w:tblW w:w="10491" w:type="dxa"/>
              <w:tblInd w:w="0" w:type="dxa"/>
              <w:tblBorders>
                <w:top w:val="none" w:color="auto" w:sz="0"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09"/>
              <w:gridCol w:w="4253"/>
              <w:gridCol w:w="5244"/>
              <w:gridCol w:w="285"/>
            </w:tblGrid>
            <w:tr w14:paraId="7CC22D25">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285" w:type="dxa"/>
                <w:trHeight w:val="227" w:hRule="atLeast"/>
              </w:trPr>
              <w:tc>
                <w:tcPr>
                  <w:tcW w:w="709" w:type="dxa"/>
                  <w:tcBorders>
                    <w:bottom w:val="single" w:color="auto" w:sz="4" w:space="0"/>
                  </w:tcBorders>
                </w:tcPr>
                <w:p w14:paraId="1C70C78F">
                  <w:pPr>
                    <w:tabs>
                      <w:tab w:val="left" w:pos="0"/>
                    </w:tabs>
                    <w:spacing w:line="240" w:lineRule="exact"/>
                    <w:jc w:val="center"/>
                  </w:pPr>
                  <w:r>
                    <w:t>3</w:t>
                  </w:r>
                </w:p>
              </w:tc>
              <w:tc>
                <w:tcPr>
                  <w:tcW w:w="4253" w:type="dxa"/>
                  <w:tcBorders>
                    <w:bottom w:val="single" w:color="auto" w:sz="4" w:space="0"/>
                  </w:tcBorders>
                </w:tcPr>
                <w:p w14:paraId="478D6986">
                  <w:r>
                    <w:rPr>
                      <w:rFonts w:eastAsia="Calibri"/>
                      <w:b/>
                    </w:rPr>
                    <w:t>Оказание</w:t>
                  </w:r>
                  <w:r>
                    <w:rPr>
                      <w:rFonts w:eastAsia="Calibri"/>
                      <w:b/>
                      <w:lang w:val="en-US"/>
                    </w:rPr>
                    <w:t xml:space="preserve"> </w:t>
                  </w:r>
                  <w:r>
                    <w:rPr>
                      <w:rFonts w:eastAsia="Calibri"/>
                      <w:b/>
                    </w:rPr>
                    <w:t>услуг</w:t>
                  </w:r>
                  <w:r>
                    <w:rPr>
                      <w:b/>
                    </w:rPr>
                    <w:t xml:space="preserve"> по заправке картриджа  </w:t>
                  </w:r>
                  <w:r>
                    <w:rPr>
                      <w:rFonts w:hint="default"/>
                      <w:b/>
                    </w:rPr>
                    <w:t>HP CE 285A</w:t>
                  </w:r>
                  <w:r>
                    <w:rPr>
                      <w:b/>
                    </w:rPr>
                    <w:t xml:space="preserve">для принтера </w:t>
                  </w:r>
                  <w:r>
                    <w:rPr>
                      <w:rFonts w:hint="default"/>
                      <w:b/>
                    </w:rPr>
                    <w:t>HP LaserJet Pro P 1102</w:t>
                  </w:r>
                </w:p>
              </w:tc>
              <w:tc>
                <w:tcPr>
                  <w:tcW w:w="5244" w:type="dxa"/>
                  <w:tcBorders>
                    <w:bottom w:val="single" w:color="auto" w:sz="4" w:space="0"/>
                  </w:tcBorders>
                </w:tcPr>
                <w:p w14:paraId="20C96880">
                  <w:pPr>
                    <w:rPr>
                      <w:lang w:val="en-US"/>
                    </w:rPr>
                  </w:pPr>
                </w:p>
              </w:tc>
            </w:tr>
            <w:tr w14:paraId="53EA7118">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709" w:type="dxa"/>
                  <w:tcBorders>
                    <w:top w:val="single" w:color="auto" w:sz="4" w:space="0"/>
                    <w:bottom w:val="single" w:color="auto" w:sz="4" w:space="0"/>
                  </w:tcBorders>
                </w:tcPr>
                <w:p w14:paraId="7B5E88E8">
                  <w:pPr>
                    <w:tabs>
                      <w:tab w:val="left" w:pos="0"/>
                    </w:tabs>
                    <w:spacing w:line="240" w:lineRule="exact"/>
                    <w:jc w:val="center"/>
                    <w:rPr>
                      <w:lang w:val="en-US"/>
                    </w:rPr>
                  </w:pPr>
                  <w:r>
                    <w:rPr>
                      <w:lang w:val="en-US"/>
                    </w:rPr>
                    <w:t>3.1</w:t>
                  </w:r>
                </w:p>
              </w:tc>
              <w:tc>
                <w:tcPr>
                  <w:tcW w:w="4253" w:type="dxa"/>
                  <w:tcBorders>
                    <w:top w:val="single" w:color="auto" w:sz="4" w:space="0"/>
                    <w:bottom w:val="single" w:color="auto" w:sz="4" w:space="0"/>
                  </w:tcBorders>
                </w:tcPr>
                <w:p w14:paraId="26BEA169">
                  <w:r>
                    <w:rPr>
                      <w:bCs/>
                      <w:lang w:val="en-US"/>
                    </w:rPr>
                    <w:t>Разборка картриджа, чистка всех деталей картриджа от остатков тонера, проверка частей картриджа на степень износа, снятие остаточного электростатического заряда с узлов картриджа, очистка и полировка фотобарабана, замена чипа, смазывание подвижных узлов картриджа, заполнение тонером, сборка картриджа, калибровка режима расходования тонера, печать тестовой страницы, наклейка информационного стикера, упаковка картриджа и тестовой страницы в герметичную светонепроницаемую упаковку</w:t>
                  </w:r>
                </w:p>
              </w:tc>
              <w:tc>
                <w:tcPr>
                  <w:tcW w:w="5529" w:type="dxa"/>
                  <w:gridSpan w:val="2"/>
                  <w:tcBorders>
                    <w:top w:val="single" w:color="auto" w:sz="4" w:space="0"/>
                    <w:bottom w:val="single" w:color="auto" w:sz="4" w:space="0"/>
                  </w:tcBorders>
                </w:tcPr>
                <w:p w14:paraId="255B7E6A">
                  <w:r>
                    <w:rPr>
                      <w:lang w:val="en-US"/>
                    </w:rPr>
                    <w:t>Да</w:t>
                  </w:r>
                  <w:r>
                    <w:t xml:space="preserve">    </w:t>
                  </w:r>
                </w:p>
                <w:p w14:paraId="1402410E">
                  <w:pPr>
                    <w:rPr>
                      <w:lang w:val="en-US"/>
                    </w:rPr>
                  </w:pPr>
                </w:p>
              </w:tc>
            </w:tr>
          </w:tbl>
          <w:p w14:paraId="19BFAD95">
            <w:pPr>
              <w:rPr>
                <w:lang w:val="en-US"/>
              </w:rPr>
            </w:pPr>
          </w:p>
        </w:tc>
        <w:tc>
          <w:tcPr>
            <w:tcW w:w="25" w:type="dxa"/>
            <w:tcBorders>
              <w:top w:val="nil"/>
              <w:bottom w:val="nil"/>
              <w:right w:val="nil"/>
            </w:tcBorders>
            <w:vAlign w:val="center"/>
          </w:tcPr>
          <w:p w14:paraId="0F1F7F4F">
            <w:pPr>
              <w:rPr>
                <w:lang w:val="en-US"/>
              </w:rPr>
            </w:pPr>
          </w:p>
        </w:tc>
        <w:tc>
          <w:tcPr>
            <w:tcW w:w="25" w:type="dxa"/>
            <w:tcBorders>
              <w:top w:val="nil"/>
              <w:bottom w:val="nil"/>
              <w:right w:val="nil"/>
            </w:tcBorders>
            <w:vAlign w:val="center"/>
          </w:tcPr>
          <w:p w14:paraId="0D47D0E2">
            <w:pPr>
              <w:rPr>
                <w:lang w:val="en-US"/>
              </w:rPr>
            </w:pPr>
          </w:p>
        </w:tc>
        <w:tc>
          <w:tcPr>
            <w:tcW w:w="524" w:type="dxa"/>
            <w:gridSpan w:val="2"/>
            <w:tcBorders>
              <w:top w:val="nil"/>
              <w:bottom w:val="nil"/>
              <w:right w:val="nil"/>
            </w:tcBorders>
            <w:vAlign w:val="center"/>
          </w:tcPr>
          <w:p w14:paraId="19837108">
            <w:pPr>
              <w:rPr>
                <w:lang w:val="en-US"/>
              </w:rPr>
            </w:pPr>
          </w:p>
        </w:tc>
      </w:tr>
      <w:tr w14:paraId="6557C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76A54CE4">
            <w:pPr>
              <w:tabs>
                <w:tab w:val="left" w:pos="0"/>
              </w:tabs>
            </w:pPr>
          </w:p>
        </w:tc>
        <w:tc>
          <w:tcPr>
            <w:tcW w:w="10486" w:type="dxa"/>
            <w:gridSpan w:val="4"/>
            <w:tcMar>
              <w:left w:w="0" w:type="dxa"/>
              <w:right w:w="0" w:type="dxa"/>
            </w:tcMar>
            <w:vAlign w:val="center"/>
          </w:tcPr>
          <w:tbl>
            <w:tblPr>
              <w:tblStyle w:val="61"/>
              <w:tblW w:w="10491" w:type="dxa"/>
              <w:tblInd w:w="0" w:type="dxa"/>
              <w:tblBorders>
                <w:top w:val="none" w:color="auto" w:sz="0"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09"/>
              <w:gridCol w:w="4253"/>
              <w:gridCol w:w="5244"/>
              <w:gridCol w:w="285"/>
            </w:tblGrid>
            <w:tr w14:paraId="372C3574">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285" w:type="dxa"/>
                <w:trHeight w:val="227" w:hRule="atLeast"/>
              </w:trPr>
              <w:tc>
                <w:tcPr>
                  <w:tcW w:w="709" w:type="dxa"/>
                  <w:tcBorders>
                    <w:bottom w:val="single" w:color="auto" w:sz="4" w:space="0"/>
                  </w:tcBorders>
                </w:tcPr>
                <w:p w14:paraId="5A27287B">
                  <w:pPr>
                    <w:tabs>
                      <w:tab w:val="left" w:pos="0"/>
                    </w:tabs>
                    <w:spacing w:line="240" w:lineRule="exact"/>
                    <w:jc w:val="center"/>
                  </w:pPr>
                  <w:r>
                    <w:t>4</w:t>
                  </w:r>
                </w:p>
              </w:tc>
              <w:tc>
                <w:tcPr>
                  <w:tcW w:w="4253" w:type="dxa"/>
                  <w:tcBorders>
                    <w:bottom w:val="single" w:color="auto" w:sz="4" w:space="0"/>
                  </w:tcBorders>
                </w:tcPr>
                <w:p w14:paraId="4019936A">
                  <w:r>
                    <w:rPr>
                      <w:rFonts w:eastAsia="Calibri"/>
                      <w:b/>
                    </w:rPr>
                    <w:t>Оказание</w:t>
                  </w:r>
                  <w:r>
                    <w:rPr>
                      <w:rFonts w:eastAsia="Calibri"/>
                      <w:b/>
                      <w:lang w:val="en-US"/>
                    </w:rPr>
                    <w:t xml:space="preserve"> </w:t>
                  </w:r>
                  <w:r>
                    <w:rPr>
                      <w:rFonts w:eastAsia="Calibri"/>
                      <w:b/>
                    </w:rPr>
                    <w:t>услуг</w:t>
                  </w:r>
                  <w:r>
                    <w:rPr>
                      <w:b/>
                    </w:rPr>
                    <w:t xml:space="preserve"> по заправке </w:t>
                  </w:r>
                  <w:r>
                    <w:rPr>
                      <w:b/>
                      <w:lang w:val="ru-RU"/>
                    </w:rPr>
                    <w:t>тонер</w:t>
                  </w:r>
                  <w:r>
                    <w:rPr>
                      <w:rFonts w:hint="default"/>
                      <w:b/>
                      <w:lang w:val="ru-RU"/>
                    </w:rPr>
                    <w:t>-</w:t>
                  </w:r>
                  <w:r>
                    <w:rPr>
                      <w:b/>
                    </w:rPr>
                    <w:t xml:space="preserve">картриджа </w:t>
                  </w:r>
                  <w:r>
                    <w:rPr>
                      <w:rFonts w:hint="default"/>
                      <w:b/>
                    </w:rPr>
                    <w:t>TN-1075</w:t>
                  </w:r>
                  <w:r>
                    <w:rPr>
                      <w:b/>
                    </w:rPr>
                    <w:t xml:space="preserve"> для </w:t>
                  </w:r>
                  <w:r>
                    <w:rPr>
                      <w:b/>
                      <w:lang w:val="ru-RU"/>
                    </w:rPr>
                    <w:t>многофукционального</w:t>
                  </w:r>
                  <w:r>
                    <w:rPr>
                      <w:rFonts w:hint="default"/>
                      <w:b/>
                      <w:lang w:val="ru-RU"/>
                    </w:rPr>
                    <w:t xml:space="preserve"> устройства </w:t>
                  </w:r>
                  <w:r>
                    <w:rPr>
                      <w:rFonts w:eastAsia="Calibri"/>
                    </w:rPr>
                    <w:t xml:space="preserve"> </w:t>
                  </w:r>
                  <w:r>
                    <w:rPr>
                      <w:rFonts w:hint="default" w:eastAsia="Calibri"/>
                      <w:b/>
                      <w:bCs/>
                    </w:rPr>
                    <w:t>МФУ Brotxer DSR-1512 R</w:t>
                  </w:r>
                </w:p>
              </w:tc>
              <w:tc>
                <w:tcPr>
                  <w:tcW w:w="5244" w:type="dxa"/>
                  <w:tcBorders>
                    <w:bottom w:val="single" w:color="auto" w:sz="4" w:space="0"/>
                  </w:tcBorders>
                </w:tcPr>
                <w:p w14:paraId="41D6131A">
                  <w:pPr>
                    <w:rPr>
                      <w:lang w:val="en-US"/>
                    </w:rPr>
                  </w:pPr>
                </w:p>
              </w:tc>
            </w:tr>
            <w:tr w14:paraId="0ADB05CE">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709" w:type="dxa"/>
                  <w:tcBorders>
                    <w:top w:val="single" w:color="auto" w:sz="4" w:space="0"/>
                    <w:bottom w:val="single" w:color="auto" w:sz="4" w:space="0"/>
                  </w:tcBorders>
                </w:tcPr>
                <w:p w14:paraId="04B33984">
                  <w:pPr>
                    <w:tabs>
                      <w:tab w:val="left" w:pos="0"/>
                    </w:tabs>
                    <w:spacing w:line="240" w:lineRule="exact"/>
                    <w:jc w:val="center"/>
                    <w:rPr>
                      <w:lang w:val="en-US"/>
                    </w:rPr>
                  </w:pPr>
                  <w:r>
                    <w:rPr>
                      <w:lang w:val="en-US"/>
                    </w:rPr>
                    <w:t>4.1</w:t>
                  </w:r>
                </w:p>
              </w:tc>
              <w:tc>
                <w:tcPr>
                  <w:tcW w:w="4253" w:type="dxa"/>
                  <w:tcBorders>
                    <w:top w:val="single" w:color="auto" w:sz="4" w:space="0"/>
                    <w:bottom w:val="single" w:color="auto" w:sz="4" w:space="0"/>
                  </w:tcBorders>
                </w:tcPr>
                <w:p w14:paraId="575DA3A1">
                  <w:r>
                    <w:rPr>
                      <w:bCs/>
                      <w:lang w:val="en-US"/>
                    </w:rPr>
                    <w:t>Разборка картриджа, чистка всех деталей картриджа от остатков тонера, проверка частей картриджа на степень износа, снятие остаточного электростатического заряда с узлов картриджа, очистка и полировка фотобарабана, замена чипа, смазывание подвижных узлов картриджа, заполнение тонером, сборка картриджа, калибровка режима расходования тонера, печать тестовой страницы, наклейка информационного стикера, упаковка картриджа и тестовой страницы в герметичную светонепроницаемую упаковку.</w:t>
                  </w:r>
                </w:p>
              </w:tc>
              <w:tc>
                <w:tcPr>
                  <w:tcW w:w="5529" w:type="dxa"/>
                  <w:gridSpan w:val="2"/>
                  <w:tcBorders>
                    <w:top w:val="single" w:color="auto" w:sz="4" w:space="0"/>
                    <w:bottom w:val="single" w:color="auto" w:sz="4" w:space="0"/>
                  </w:tcBorders>
                </w:tcPr>
                <w:p w14:paraId="4A2827C0">
                  <w:r>
                    <w:rPr>
                      <w:lang w:val="en-US"/>
                    </w:rPr>
                    <w:t>Да</w:t>
                  </w:r>
                  <w:r>
                    <w:t xml:space="preserve">    </w:t>
                  </w:r>
                </w:p>
                <w:p w14:paraId="71A2684E">
                  <w:pPr>
                    <w:rPr>
                      <w:lang w:val="en-US"/>
                    </w:rPr>
                  </w:pPr>
                </w:p>
              </w:tc>
            </w:tr>
          </w:tbl>
          <w:p w14:paraId="09834020">
            <w:pPr>
              <w:rPr>
                <w:lang w:val="en-US"/>
              </w:rPr>
            </w:pPr>
          </w:p>
        </w:tc>
        <w:tc>
          <w:tcPr>
            <w:tcW w:w="25" w:type="dxa"/>
            <w:tcBorders>
              <w:top w:val="nil"/>
              <w:bottom w:val="nil"/>
              <w:right w:val="nil"/>
            </w:tcBorders>
            <w:vAlign w:val="center"/>
          </w:tcPr>
          <w:p w14:paraId="6EEA7F95">
            <w:pPr>
              <w:rPr>
                <w:lang w:val="en-US"/>
              </w:rPr>
            </w:pPr>
          </w:p>
        </w:tc>
        <w:tc>
          <w:tcPr>
            <w:tcW w:w="25" w:type="dxa"/>
            <w:tcBorders>
              <w:top w:val="nil"/>
              <w:bottom w:val="nil"/>
              <w:right w:val="nil"/>
            </w:tcBorders>
            <w:vAlign w:val="center"/>
          </w:tcPr>
          <w:p w14:paraId="0CE4B5F8">
            <w:pPr>
              <w:rPr>
                <w:lang w:val="en-US"/>
              </w:rPr>
            </w:pPr>
          </w:p>
        </w:tc>
        <w:tc>
          <w:tcPr>
            <w:tcW w:w="524" w:type="dxa"/>
            <w:gridSpan w:val="2"/>
            <w:tcBorders>
              <w:top w:val="nil"/>
              <w:bottom w:val="nil"/>
              <w:right w:val="nil"/>
            </w:tcBorders>
            <w:vAlign w:val="center"/>
          </w:tcPr>
          <w:p w14:paraId="60112678">
            <w:pPr>
              <w:rPr>
                <w:lang w:val="en-US"/>
              </w:rPr>
            </w:pPr>
          </w:p>
        </w:tc>
      </w:tr>
      <w:tr w14:paraId="436F3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2DD5E444">
            <w:pPr>
              <w:tabs>
                <w:tab w:val="left" w:pos="0"/>
              </w:tabs>
            </w:pPr>
          </w:p>
        </w:tc>
        <w:tc>
          <w:tcPr>
            <w:tcW w:w="10486" w:type="dxa"/>
            <w:gridSpan w:val="4"/>
            <w:tcMar>
              <w:left w:w="0" w:type="dxa"/>
              <w:right w:w="0" w:type="dxa"/>
            </w:tcMar>
            <w:vAlign w:val="center"/>
          </w:tcPr>
          <w:tbl>
            <w:tblPr>
              <w:tblStyle w:val="61"/>
              <w:tblW w:w="10491" w:type="dxa"/>
              <w:tblInd w:w="0" w:type="dxa"/>
              <w:tblBorders>
                <w:top w:val="none" w:color="auto" w:sz="0"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09"/>
              <w:gridCol w:w="4253"/>
              <w:gridCol w:w="5244"/>
              <w:gridCol w:w="285"/>
            </w:tblGrid>
            <w:tr w14:paraId="27D9A24D">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285" w:type="dxa"/>
                <w:trHeight w:val="227" w:hRule="atLeast"/>
              </w:trPr>
              <w:tc>
                <w:tcPr>
                  <w:tcW w:w="709" w:type="dxa"/>
                  <w:tcBorders>
                    <w:bottom w:val="single" w:color="auto" w:sz="4" w:space="0"/>
                  </w:tcBorders>
                </w:tcPr>
                <w:p w14:paraId="285E92DB">
                  <w:pPr>
                    <w:tabs>
                      <w:tab w:val="left" w:pos="0"/>
                    </w:tabs>
                    <w:spacing w:line="240" w:lineRule="exact"/>
                    <w:jc w:val="center"/>
                  </w:pPr>
                  <w:r>
                    <w:t>5</w:t>
                  </w:r>
                </w:p>
              </w:tc>
              <w:tc>
                <w:tcPr>
                  <w:tcW w:w="4253" w:type="dxa"/>
                  <w:tcBorders>
                    <w:bottom w:val="single" w:color="auto" w:sz="4" w:space="0"/>
                  </w:tcBorders>
                </w:tcPr>
                <w:p w14:paraId="67A58E9E">
                  <w:r>
                    <w:rPr>
                      <w:rFonts w:eastAsia="Calibri"/>
                      <w:b/>
                    </w:rPr>
                    <w:t>Оказание</w:t>
                  </w:r>
                  <w:r>
                    <w:rPr>
                      <w:rFonts w:eastAsia="Calibri"/>
                      <w:b/>
                      <w:lang w:val="en-US"/>
                    </w:rPr>
                    <w:t xml:space="preserve"> </w:t>
                  </w:r>
                  <w:r>
                    <w:rPr>
                      <w:rFonts w:eastAsia="Calibri"/>
                      <w:b/>
                    </w:rPr>
                    <w:t>услуг</w:t>
                  </w:r>
                  <w:r>
                    <w:rPr>
                      <w:b/>
                    </w:rPr>
                    <w:t xml:space="preserve"> по заправке картриджа  </w:t>
                  </w:r>
                  <w:r>
                    <w:rPr>
                      <w:rFonts w:hint="default"/>
                      <w:b/>
                    </w:rPr>
                    <w:t>HB-CF 259Х/057Н</w:t>
                  </w:r>
                  <w:r>
                    <w:rPr>
                      <w:rFonts w:hint="default"/>
                      <w:b/>
                      <w:lang w:val="ru-RU"/>
                    </w:rPr>
                    <w:t xml:space="preserve"> </w:t>
                  </w:r>
                  <w:r>
                    <w:rPr>
                      <w:b/>
                    </w:rPr>
                    <w:t xml:space="preserve">для многофункционального устройства </w:t>
                  </w:r>
                  <w:r>
                    <w:rPr>
                      <w:rFonts w:hint="default"/>
                      <w:b/>
                    </w:rPr>
                    <w:t>HP LaserJet Pro 400 М 428 dv</w:t>
                  </w:r>
                </w:p>
              </w:tc>
              <w:tc>
                <w:tcPr>
                  <w:tcW w:w="5244" w:type="dxa"/>
                  <w:tcBorders>
                    <w:bottom w:val="single" w:color="auto" w:sz="4" w:space="0"/>
                  </w:tcBorders>
                </w:tcPr>
                <w:p w14:paraId="61ECF878">
                  <w:pPr>
                    <w:rPr>
                      <w:lang w:val="en-US"/>
                    </w:rPr>
                  </w:pPr>
                </w:p>
              </w:tc>
            </w:tr>
            <w:tr w14:paraId="18A23F59">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709" w:type="dxa"/>
                  <w:tcBorders>
                    <w:top w:val="single" w:color="auto" w:sz="4" w:space="0"/>
                    <w:bottom w:val="single" w:color="auto" w:sz="4" w:space="0"/>
                  </w:tcBorders>
                </w:tcPr>
                <w:p w14:paraId="2D901D50">
                  <w:pPr>
                    <w:tabs>
                      <w:tab w:val="left" w:pos="0"/>
                    </w:tabs>
                    <w:spacing w:line="240" w:lineRule="exact"/>
                    <w:jc w:val="center"/>
                    <w:rPr>
                      <w:lang w:val="en-US"/>
                    </w:rPr>
                  </w:pPr>
                  <w:r>
                    <w:rPr>
                      <w:lang w:val="en-US"/>
                    </w:rPr>
                    <w:t>5.1</w:t>
                  </w:r>
                </w:p>
              </w:tc>
              <w:tc>
                <w:tcPr>
                  <w:tcW w:w="4253" w:type="dxa"/>
                  <w:tcBorders>
                    <w:top w:val="single" w:color="auto" w:sz="4" w:space="0"/>
                    <w:bottom w:val="single" w:color="auto" w:sz="4" w:space="0"/>
                  </w:tcBorders>
                </w:tcPr>
                <w:p w14:paraId="6D316540">
                  <w:r>
                    <w:rPr>
                      <w:bCs/>
                      <w:lang w:val="en-US"/>
                    </w:rPr>
                    <w:t>Разборка картриджа, чистка всех деталей картриджа от остатков тонера, проверка частей картриджа на степень износа, снятие остаточного электростатического заряда с узлов картриджа, очистка и полировка фотобарабана, замена чипа, смазывание подвижных узлов картриджа, заполнение тонером, сборка картриджа, калибровка режима расходования тонера, печать тестовой страницы, наклейка информационного стикера, упаковка картриджа и тестовой страницы в герметичную светонепроницаемую упаковку</w:t>
                  </w:r>
                </w:p>
              </w:tc>
              <w:tc>
                <w:tcPr>
                  <w:tcW w:w="5529" w:type="dxa"/>
                  <w:gridSpan w:val="2"/>
                  <w:tcBorders>
                    <w:top w:val="single" w:color="auto" w:sz="4" w:space="0"/>
                    <w:bottom w:val="single" w:color="auto" w:sz="4" w:space="0"/>
                  </w:tcBorders>
                </w:tcPr>
                <w:p w14:paraId="1052C60E">
                  <w:r>
                    <w:rPr>
                      <w:lang w:val="en-US"/>
                    </w:rPr>
                    <w:t>Да</w:t>
                  </w:r>
                  <w:r>
                    <w:t xml:space="preserve">    </w:t>
                  </w:r>
                </w:p>
                <w:p w14:paraId="06CD7D14">
                  <w:pPr>
                    <w:rPr>
                      <w:lang w:val="en-US"/>
                    </w:rPr>
                  </w:pPr>
                </w:p>
              </w:tc>
            </w:tr>
          </w:tbl>
          <w:p w14:paraId="07707614">
            <w:pPr>
              <w:rPr>
                <w:lang w:val="en-US"/>
              </w:rPr>
            </w:pPr>
          </w:p>
        </w:tc>
        <w:tc>
          <w:tcPr>
            <w:tcW w:w="25" w:type="dxa"/>
            <w:tcBorders>
              <w:top w:val="nil"/>
              <w:bottom w:val="nil"/>
              <w:right w:val="nil"/>
            </w:tcBorders>
            <w:vAlign w:val="center"/>
          </w:tcPr>
          <w:p w14:paraId="7B0D14A6">
            <w:pPr>
              <w:rPr>
                <w:lang w:val="en-US"/>
              </w:rPr>
            </w:pPr>
          </w:p>
        </w:tc>
        <w:tc>
          <w:tcPr>
            <w:tcW w:w="25" w:type="dxa"/>
            <w:tcBorders>
              <w:top w:val="nil"/>
              <w:bottom w:val="nil"/>
              <w:right w:val="nil"/>
            </w:tcBorders>
            <w:vAlign w:val="center"/>
          </w:tcPr>
          <w:p w14:paraId="29B57921">
            <w:pPr>
              <w:rPr>
                <w:lang w:val="en-US"/>
              </w:rPr>
            </w:pPr>
          </w:p>
        </w:tc>
        <w:tc>
          <w:tcPr>
            <w:tcW w:w="524" w:type="dxa"/>
            <w:gridSpan w:val="2"/>
            <w:tcBorders>
              <w:top w:val="nil"/>
              <w:bottom w:val="nil"/>
              <w:right w:val="nil"/>
            </w:tcBorders>
            <w:vAlign w:val="center"/>
          </w:tcPr>
          <w:p w14:paraId="28CBCD12">
            <w:pPr>
              <w:rPr>
                <w:lang w:val="en-US"/>
              </w:rPr>
            </w:pPr>
          </w:p>
        </w:tc>
      </w:tr>
      <w:tr w14:paraId="30BB6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191DAAF5">
            <w:pPr>
              <w:tabs>
                <w:tab w:val="left" w:pos="0"/>
              </w:tabs>
            </w:pPr>
          </w:p>
        </w:tc>
        <w:tc>
          <w:tcPr>
            <w:tcW w:w="10486" w:type="dxa"/>
            <w:gridSpan w:val="4"/>
            <w:tcMar>
              <w:left w:w="0" w:type="dxa"/>
              <w:right w:w="0" w:type="dxa"/>
            </w:tcMar>
            <w:vAlign w:val="center"/>
          </w:tcPr>
          <w:tbl>
            <w:tblPr>
              <w:tblStyle w:val="61"/>
              <w:tblW w:w="10491" w:type="dxa"/>
              <w:tblInd w:w="0" w:type="dxa"/>
              <w:tblBorders>
                <w:top w:val="none" w:color="auto" w:sz="0"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09"/>
              <w:gridCol w:w="4253"/>
              <w:gridCol w:w="5244"/>
              <w:gridCol w:w="285"/>
            </w:tblGrid>
            <w:tr w14:paraId="49779D01">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285" w:type="dxa"/>
                <w:trHeight w:val="227" w:hRule="atLeast"/>
              </w:trPr>
              <w:tc>
                <w:tcPr>
                  <w:tcW w:w="709" w:type="dxa"/>
                  <w:tcBorders>
                    <w:bottom w:val="single" w:color="auto" w:sz="4" w:space="0"/>
                  </w:tcBorders>
                </w:tcPr>
                <w:p w14:paraId="1B5FF7C5">
                  <w:pPr>
                    <w:tabs>
                      <w:tab w:val="left" w:pos="0"/>
                    </w:tabs>
                    <w:spacing w:line="240" w:lineRule="exact"/>
                    <w:jc w:val="center"/>
                  </w:pPr>
                  <w:r>
                    <w:t>6</w:t>
                  </w:r>
                </w:p>
              </w:tc>
              <w:tc>
                <w:tcPr>
                  <w:tcW w:w="4253" w:type="dxa"/>
                  <w:tcBorders>
                    <w:bottom w:val="single" w:color="auto" w:sz="4" w:space="0"/>
                  </w:tcBorders>
                </w:tcPr>
                <w:p w14:paraId="32C6BB73">
                  <w:r>
                    <w:rPr>
                      <w:rFonts w:eastAsia="Calibri"/>
                      <w:b/>
                    </w:rPr>
                    <w:t>Оказание</w:t>
                  </w:r>
                  <w:r>
                    <w:rPr>
                      <w:rFonts w:eastAsia="Calibri"/>
                      <w:b/>
                      <w:lang w:val="en-US"/>
                    </w:rPr>
                    <w:t xml:space="preserve"> </w:t>
                  </w:r>
                  <w:r>
                    <w:rPr>
                      <w:rFonts w:eastAsia="Calibri"/>
                      <w:b/>
                    </w:rPr>
                    <w:t>услуг</w:t>
                  </w:r>
                  <w:r>
                    <w:rPr>
                      <w:b/>
                    </w:rPr>
                    <w:t xml:space="preserve"> по заправке картриджа </w:t>
                  </w:r>
                  <w:r>
                    <w:rPr>
                      <w:rFonts w:hint="default"/>
                      <w:b/>
                    </w:rPr>
                    <w:t>Xerox 106RO 4348</w:t>
                  </w:r>
                  <w:r>
                    <w:rPr>
                      <w:rFonts w:hint="default"/>
                      <w:b/>
                      <w:lang w:val="ru-RU"/>
                    </w:rPr>
                    <w:t xml:space="preserve"> </w:t>
                  </w:r>
                  <w:r>
                    <w:rPr>
                      <w:b/>
                    </w:rPr>
                    <w:t xml:space="preserve">для многофункционального устройства </w:t>
                  </w:r>
                  <w:r>
                    <w:rPr>
                      <w:rFonts w:hint="default"/>
                      <w:b/>
                    </w:rPr>
                    <w:t>Xerox В215</w:t>
                  </w:r>
                </w:p>
                <w:p w14:paraId="3E70600F"/>
              </w:tc>
              <w:tc>
                <w:tcPr>
                  <w:tcW w:w="5244" w:type="dxa"/>
                  <w:tcBorders>
                    <w:bottom w:val="single" w:color="auto" w:sz="4" w:space="0"/>
                  </w:tcBorders>
                </w:tcPr>
                <w:p w14:paraId="0E243EB6">
                  <w:pPr>
                    <w:rPr>
                      <w:lang w:val="en-US"/>
                    </w:rPr>
                  </w:pPr>
                </w:p>
              </w:tc>
            </w:tr>
            <w:tr w14:paraId="54F6FCDD">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709" w:type="dxa"/>
                  <w:tcBorders>
                    <w:top w:val="single" w:color="auto" w:sz="4" w:space="0"/>
                    <w:bottom w:val="single" w:color="auto" w:sz="4" w:space="0"/>
                  </w:tcBorders>
                </w:tcPr>
                <w:p w14:paraId="45833312">
                  <w:pPr>
                    <w:tabs>
                      <w:tab w:val="left" w:pos="0"/>
                    </w:tabs>
                    <w:spacing w:line="240" w:lineRule="exact"/>
                    <w:jc w:val="center"/>
                    <w:rPr>
                      <w:lang w:val="en-US"/>
                    </w:rPr>
                  </w:pPr>
                  <w:r>
                    <w:rPr>
                      <w:lang w:val="en-US"/>
                    </w:rPr>
                    <w:t>6.1</w:t>
                  </w:r>
                </w:p>
              </w:tc>
              <w:tc>
                <w:tcPr>
                  <w:tcW w:w="4253" w:type="dxa"/>
                  <w:tcBorders>
                    <w:top w:val="single" w:color="auto" w:sz="4" w:space="0"/>
                    <w:bottom w:val="single" w:color="auto" w:sz="4" w:space="0"/>
                  </w:tcBorders>
                </w:tcPr>
                <w:p w14:paraId="057A3E22">
                  <w:r>
                    <w:rPr>
                      <w:bCs/>
                      <w:lang w:val="en-US"/>
                    </w:rPr>
                    <w:t>Разборка картриджа, чистка всех деталей картриджа от остатков тонера, проверка частей картриджа на степень износа, снятие остаточного электростатического заряда с узлов картриджа, очистка и полировка фотобарабана, замена чипа, смазывание подвижных узлов картриджа, заполнение тонером, сборка картриджа, калибровка режима расходования тонера, печать тестовой страницы, наклейка информационного стикера, упаковка картриджа и тестовой страницы в герметичную светонепроницаемую упаковку.</w:t>
                  </w:r>
                </w:p>
              </w:tc>
              <w:tc>
                <w:tcPr>
                  <w:tcW w:w="5529" w:type="dxa"/>
                  <w:gridSpan w:val="2"/>
                  <w:tcBorders>
                    <w:top w:val="single" w:color="auto" w:sz="4" w:space="0"/>
                    <w:bottom w:val="single" w:color="auto" w:sz="4" w:space="0"/>
                  </w:tcBorders>
                </w:tcPr>
                <w:p w14:paraId="3CBE5D3C">
                  <w:r>
                    <w:rPr>
                      <w:lang w:val="en-US"/>
                    </w:rPr>
                    <w:t>Да</w:t>
                  </w:r>
                  <w:r>
                    <w:t xml:space="preserve">    </w:t>
                  </w:r>
                </w:p>
                <w:p w14:paraId="1319FCD9">
                  <w:pPr>
                    <w:rPr>
                      <w:lang w:val="en-US"/>
                    </w:rPr>
                  </w:pPr>
                </w:p>
              </w:tc>
            </w:tr>
          </w:tbl>
          <w:p w14:paraId="36F05FB9">
            <w:pPr>
              <w:rPr>
                <w:lang w:val="en-US"/>
              </w:rPr>
            </w:pPr>
          </w:p>
        </w:tc>
        <w:tc>
          <w:tcPr>
            <w:tcW w:w="25" w:type="dxa"/>
            <w:tcBorders>
              <w:top w:val="nil"/>
              <w:bottom w:val="nil"/>
              <w:right w:val="nil"/>
            </w:tcBorders>
            <w:vAlign w:val="center"/>
          </w:tcPr>
          <w:p w14:paraId="2C50C5CA">
            <w:pPr>
              <w:rPr>
                <w:lang w:val="en-US"/>
              </w:rPr>
            </w:pPr>
          </w:p>
        </w:tc>
        <w:tc>
          <w:tcPr>
            <w:tcW w:w="25" w:type="dxa"/>
            <w:tcBorders>
              <w:top w:val="nil"/>
              <w:bottom w:val="nil"/>
              <w:right w:val="nil"/>
            </w:tcBorders>
            <w:vAlign w:val="center"/>
          </w:tcPr>
          <w:p w14:paraId="7C31D8D2">
            <w:pPr>
              <w:rPr>
                <w:lang w:val="en-US"/>
              </w:rPr>
            </w:pPr>
          </w:p>
        </w:tc>
        <w:tc>
          <w:tcPr>
            <w:tcW w:w="524" w:type="dxa"/>
            <w:gridSpan w:val="2"/>
            <w:tcBorders>
              <w:top w:val="nil"/>
              <w:bottom w:val="nil"/>
              <w:right w:val="nil"/>
            </w:tcBorders>
            <w:vAlign w:val="center"/>
          </w:tcPr>
          <w:p w14:paraId="6E57F357">
            <w:pPr>
              <w:rPr>
                <w:lang w:val="en-US"/>
              </w:rPr>
            </w:pPr>
          </w:p>
        </w:tc>
      </w:tr>
      <w:tr w14:paraId="746F9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214AFCD8">
            <w:pPr>
              <w:tabs>
                <w:tab w:val="left" w:pos="0"/>
              </w:tabs>
            </w:pPr>
          </w:p>
        </w:tc>
        <w:tc>
          <w:tcPr>
            <w:tcW w:w="10486" w:type="dxa"/>
            <w:gridSpan w:val="4"/>
            <w:tcMar>
              <w:left w:w="0" w:type="dxa"/>
              <w:right w:w="0" w:type="dxa"/>
            </w:tcMar>
            <w:vAlign w:val="center"/>
          </w:tcPr>
          <w:tbl>
            <w:tblPr>
              <w:tblStyle w:val="61"/>
              <w:tblW w:w="10491" w:type="dxa"/>
              <w:tblInd w:w="0" w:type="dxa"/>
              <w:tblBorders>
                <w:top w:val="none" w:color="auto" w:sz="0"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09"/>
              <w:gridCol w:w="4253"/>
              <w:gridCol w:w="5244"/>
              <w:gridCol w:w="285"/>
            </w:tblGrid>
            <w:tr w14:paraId="41AB8106">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285" w:type="dxa"/>
                <w:trHeight w:val="227" w:hRule="atLeast"/>
              </w:trPr>
              <w:tc>
                <w:tcPr>
                  <w:tcW w:w="709" w:type="dxa"/>
                  <w:tcBorders>
                    <w:bottom w:val="single" w:color="auto" w:sz="4" w:space="0"/>
                  </w:tcBorders>
                </w:tcPr>
                <w:p w14:paraId="4B04124B">
                  <w:pPr>
                    <w:tabs>
                      <w:tab w:val="left" w:pos="0"/>
                    </w:tabs>
                    <w:spacing w:line="240" w:lineRule="exact"/>
                    <w:jc w:val="center"/>
                  </w:pPr>
                  <w:r>
                    <w:t>7</w:t>
                  </w:r>
                </w:p>
              </w:tc>
              <w:tc>
                <w:tcPr>
                  <w:tcW w:w="4253" w:type="dxa"/>
                  <w:tcBorders>
                    <w:bottom w:val="single" w:color="auto" w:sz="4" w:space="0"/>
                  </w:tcBorders>
                </w:tcPr>
                <w:p w14:paraId="5ECD4B29">
                  <w:r>
                    <w:rPr>
                      <w:rFonts w:eastAsia="Calibri"/>
                      <w:b/>
                    </w:rPr>
                    <w:t>Оказание</w:t>
                  </w:r>
                  <w:r>
                    <w:rPr>
                      <w:rFonts w:eastAsia="Calibri"/>
                      <w:b/>
                      <w:lang w:val="en-US"/>
                    </w:rPr>
                    <w:t xml:space="preserve"> </w:t>
                  </w:r>
                  <w:r>
                    <w:rPr>
                      <w:rFonts w:eastAsia="Calibri"/>
                      <w:b/>
                    </w:rPr>
                    <w:t>услуг</w:t>
                  </w:r>
                  <w:r>
                    <w:rPr>
                      <w:b/>
                    </w:rPr>
                    <w:t xml:space="preserve"> по заправке картриджа </w:t>
                  </w:r>
                  <w:r>
                    <w:rPr>
                      <w:rFonts w:hint="default"/>
                      <w:b/>
                    </w:rPr>
                    <w:t>Brother TN-2090</w:t>
                  </w:r>
                  <w:r>
                    <w:rPr>
                      <w:rFonts w:hint="default"/>
                      <w:b/>
                      <w:lang w:val="ru-RU"/>
                    </w:rPr>
                    <w:t xml:space="preserve"> </w:t>
                  </w:r>
                  <w:r>
                    <w:rPr>
                      <w:b/>
                    </w:rPr>
                    <w:t xml:space="preserve">для </w:t>
                  </w:r>
                  <w:r>
                    <w:rPr>
                      <w:b/>
                      <w:lang w:val="ru-RU"/>
                    </w:rPr>
                    <w:t>принтера</w:t>
                  </w:r>
                  <w:r>
                    <w:rPr>
                      <w:rFonts w:hint="default"/>
                      <w:b/>
                      <w:lang w:val="ru-RU"/>
                    </w:rPr>
                    <w:t xml:space="preserve"> </w:t>
                  </w:r>
                  <w:r>
                    <w:rPr>
                      <w:rFonts w:eastAsia="Calibri"/>
                    </w:rPr>
                    <w:t xml:space="preserve"> </w:t>
                  </w:r>
                  <w:r>
                    <w:rPr>
                      <w:rFonts w:hint="default" w:eastAsia="Calibri"/>
                      <w:b/>
                      <w:bCs/>
                    </w:rPr>
                    <w:t>Broth HL -2132 R</w:t>
                  </w:r>
                </w:p>
              </w:tc>
              <w:tc>
                <w:tcPr>
                  <w:tcW w:w="5244" w:type="dxa"/>
                  <w:tcBorders>
                    <w:bottom w:val="single" w:color="auto" w:sz="4" w:space="0"/>
                  </w:tcBorders>
                </w:tcPr>
                <w:p w14:paraId="555B168A">
                  <w:pPr>
                    <w:rPr>
                      <w:lang w:val="en-US"/>
                    </w:rPr>
                  </w:pPr>
                </w:p>
              </w:tc>
            </w:tr>
            <w:tr w14:paraId="43684CE9">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709" w:type="dxa"/>
                  <w:tcBorders>
                    <w:top w:val="single" w:color="auto" w:sz="4" w:space="0"/>
                    <w:bottom w:val="single" w:color="auto" w:sz="4" w:space="0"/>
                  </w:tcBorders>
                </w:tcPr>
                <w:p w14:paraId="12350A62">
                  <w:pPr>
                    <w:tabs>
                      <w:tab w:val="left" w:pos="0"/>
                    </w:tabs>
                    <w:spacing w:line="240" w:lineRule="exact"/>
                    <w:jc w:val="center"/>
                    <w:rPr>
                      <w:lang w:val="en-US"/>
                    </w:rPr>
                  </w:pPr>
                  <w:r>
                    <w:rPr>
                      <w:lang w:val="en-US"/>
                    </w:rPr>
                    <w:t>7.1</w:t>
                  </w:r>
                </w:p>
              </w:tc>
              <w:tc>
                <w:tcPr>
                  <w:tcW w:w="4253" w:type="dxa"/>
                  <w:tcBorders>
                    <w:top w:val="single" w:color="auto" w:sz="4" w:space="0"/>
                    <w:bottom w:val="single" w:color="auto" w:sz="4" w:space="0"/>
                  </w:tcBorders>
                </w:tcPr>
                <w:p w14:paraId="2CAAE9F4">
                  <w:r>
                    <w:rPr>
                      <w:bCs/>
                      <w:lang w:val="en-US"/>
                    </w:rPr>
                    <w:t>Разборка картриджа, чистка всех деталей картриджа от остатков тонера, проверка частей картриджа на степень износа, снятие остаточного электростатического заряда с узлов картриджа, очистка и полировка фотобарабана, замена чипа, смазывание подвижных узлов картриджа, заполнение тонером, сборка картриджа, калибровка режима расходования тонера, печать тестовой страницы, наклейка информационного стикера, упаковка картриджа и тестовой страницы в герметичную светонепроницаемую упаковку.</w:t>
                  </w:r>
                </w:p>
              </w:tc>
              <w:tc>
                <w:tcPr>
                  <w:tcW w:w="5529" w:type="dxa"/>
                  <w:gridSpan w:val="2"/>
                  <w:tcBorders>
                    <w:top w:val="single" w:color="auto" w:sz="4" w:space="0"/>
                    <w:bottom w:val="single" w:color="auto" w:sz="4" w:space="0"/>
                  </w:tcBorders>
                </w:tcPr>
                <w:p w14:paraId="4849568A">
                  <w:r>
                    <w:rPr>
                      <w:lang w:val="en-US"/>
                    </w:rPr>
                    <w:t>Да</w:t>
                  </w:r>
                  <w:r>
                    <w:t xml:space="preserve">    </w:t>
                  </w:r>
                </w:p>
                <w:p w14:paraId="107D15BE">
                  <w:pPr>
                    <w:rPr>
                      <w:lang w:val="en-US"/>
                    </w:rPr>
                  </w:pPr>
                </w:p>
              </w:tc>
            </w:tr>
          </w:tbl>
          <w:p w14:paraId="2E3AE322">
            <w:pPr>
              <w:rPr>
                <w:lang w:val="en-US"/>
              </w:rPr>
            </w:pPr>
          </w:p>
        </w:tc>
        <w:tc>
          <w:tcPr>
            <w:tcW w:w="25" w:type="dxa"/>
            <w:tcBorders>
              <w:top w:val="nil"/>
              <w:bottom w:val="nil"/>
              <w:right w:val="nil"/>
            </w:tcBorders>
            <w:vAlign w:val="center"/>
          </w:tcPr>
          <w:p w14:paraId="54A84CB4">
            <w:pPr>
              <w:rPr>
                <w:lang w:val="en-US"/>
              </w:rPr>
            </w:pPr>
          </w:p>
        </w:tc>
        <w:tc>
          <w:tcPr>
            <w:tcW w:w="25" w:type="dxa"/>
            <w:tcBorders>
              <w:top w:val="nil"/>
              <w:bottom w:val="nil"/>
              <w:right w:val="nil"/>
            </w:tcBorders>
            <w:vAlign w:val="center"/>
          </w:tcPr>
          <w:p w14:paraId="0BBC96F1">
            <w:pPr>
              <w:rPr>
                <w:lang w:val="en-US"/>
              </w:rPr>
            </w:pPr>
          </w:p>
        </w:tc>
        <w:tc>
          <w:tcPr>
            <w:tcW w:w="524" w:type="dxa"/>
            <w:gridSpan w:val="2"/>
            <w:tcBorders>
              <w:top w:val="nil"/>
              <w:bottom w:val="nil"/>
              <w:right w:val="nil"/>
            </w:tcBorders>
            <w:vAlign w:val="center"/>
          </w:tcPr>
          <w:p w14:paraId="2A0186AD">
            <w:pPr>
              <w:rPr>
                <w:lang w:val="en-US"/>
              </w:rPr>
            </w:pPr>
          </w:p>
        </w:tc>
      </w:tr>
      <w:tr w14:paraId="7CD99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31AF0720">
            <w:pPr>
              <w:tabs>
                <w:tab w:val="left" w:pos="0"/>
              </w:tabs>
            </w:pPr>
          </w:p>
        </w:tc>
        <w:tc>
          <w:tcPr>
            <w:tcW w:w="10486" w:type="dxa"/>
            <w:gridSpan w:val="4"/>
            <w:tcMar>
              <w:left w:w="0" w:type="dxa"/>
              <w:right w:w="0" w:type="dxa"/>
            </w:tcMar>
            <w:vAlign w:val="center"/>
          </w:tcPr>
          <w:tbl>
            <w:tblPr>
              <w:tblStyle w:val="61"/>
              <w:tblW w:w="10491" w:type="dxa"/>
              <w:tblInd w:w="0" w:type="dxa"/>
              <w:tblBorders>
                <w:top w:val="none" w:color="auto" w:sz="0"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09"/>
              <w:gridCol w:w="4253"/>
              <w:gridCol w:w="5244"/>
              <w:gridCol w:w="285"/>
            </w:tblGrid>
            <w:tr w14:paraId="18683D1C">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285" w:type="dxa"/>
                <w:trHeight w:val="227" w:hRule="atLeast"/>
              </w:trPr>
              <w:tc>
                <w:tcPr>
                  <w:tcW w:w="709" w:type="dxa"/>
                  <w:tcBorders>
                    <w:bottom w:val="single" w:color="auto" w:sz="4" w:space="0"/>
                  </w:tcBorders>
                </w:tcPr>
                <w:p w14:paraId="5BFFA650">
                  <w:pPr>
                    <w:tabs>
                      <w:tab w:val="left" w:pos="0"/>
                    </w:tabs>
                    <w:spacing w:line="240" w:lineRule="exact"/>
                    <w:jc w:val="center"/>
                  </w:pPr>
                  <w:r>
                    <w:t>8</w:t>
                  </w:r>
                </w:p>
              </w:tc>
              <w:tc>
                <w:tcPr>
                  <w:tcW w:w="4253" w:type="dxa"/>
                  <w:tcBorders>
                    <w:bottom w:val="single" w:color="auto" w:sz="4" w:space="0"/>
                  </w:tcBorders>
                </w:tcPr>
                <w:p w14:paraId="68777327">
                  <w:r>
                    <w:rPr>
                      <w:rFonts w:eastAsia="Calibri"/>
                      <w:b/>
                    </w:rPr>
                    <w:t>Оказание</w:t>
                  </w:r>
                  <w:r>
                    <w:rPr>
                      <w:rFonts w:eastAsia="Calibri"/>
                      <w:b/>
                      <w:lang w:val="en-US"/>
                    </w:rPr>
                    <w:t xml:space="preserve"> </w:t>
                  </w:r>
                  <w:r>
                    <w:rPr>
                      <w:rFonts w:eastAsia="Calibri"/>
                      <w:b/>
                    </w:rPr>
                    <w:t>услуг</w:t>
                  </w:r>
                  <w:r>
                    <w:rPr>
                      <w:b/>
                    </w:rPr>
                    <w:t xml:space="preserve"> по заправке картриджа </w:t>
                  </w:r>
                  <w:r>
                    <w:rPr>
                      <w:rFonts w:hint="default"/>
                      <w:b/>
                    </w:rPr>
                    <w:t>Canon 731</w:t>
                  </w:r>
                  <w:r>
                    <w:rPr>
                      <w:b/>
                    </w:rPr>
                    <w:t xml:space="preserve"> для многофункционального устройства </w:t>
                  </w:r>
                  <w:r>
                    <w:rPr>
                      <w:rFonts w:hint="default"/>
                      <w:b/>
                    </w:rPr>
                    <w:t>Canon I- SENSYS MF 623 Cn</w:t>
                  </w:r>
                </w:p>
              </w:tc>
              <w:tc>
                <w:tcPr>
                  <w:tcW w:w="5244" w:type="dxa"/>
                  <w:tcBorders>
                    <w:bottom w:val="single" w:color="auto" w:sz="4" w:space="0"/>
                  </w:tcBorders>
                </w:tcPr>
                <w:p w14:paraId="2962DC83">
                  <w:pPr>
                    <w:rPr>
                      <w:lang w:val="en-US"/>
                    </w:rPr>
                  </w:pPr>
                </w:p>
              </w:tc>
            </w:tr>
            <w:tr w14:paraId="781CDF90">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709" w:type="dxa"/>
                  <w:tcBorders>
                    <w:top w:val="single" w:color="auto" w:sz="4" w:space="0"/>
                    <w:bottom w:val="single" w:color="auto" w:sz="4" w:space="0"/>
                  </w:tcBorders>
                </w:tcPr>
                <w:p w14:paraId="2B6EEF6A">
                  <w:pPr>
                    <w:tabs>
                      <w:tab w:val="left" w:pos="0"/>
                    </w:tabs>
                    <w:spacing w:line="240" w:lineRule="exact"/>
                    <w:jc w:val="center"/>
                    <w:rPr>
                      <w:lang w:val="en-US"/>
                    </w:rPr>
                  </w:pPr>
                  <w:r>
                    <w:rPr>
                      <w:lang w:val="en-US"/>
                    </w:rPr>
                    <w:t>8.1</w:t>
                  </w:r>
                </w:p>
              </w:tc>
              <w:tc>
                <w:tcPr>
                  <w:tcW w:w="4253" w:type="dxa"/>
                  <w:tcBorders>
                    <w:top w:val="single" w:color="auto" w:sz="4" w:space="0"/>
                    <w:bottom w:val="single" w:color="auto" w:sz="4" w:space="0"/>
                  </w:tcBorders>
                </w:tcPr>
                <w:p w14:paraId="16E5355F">
                  <w:r>
                    <w:rPr>
                      <w:bCs/>
                      <w:lang w:val="en-US"/>
                    </w:rPr>
                    <w:t>Разборка картриджа, чистка всех деталей картриджа от остатков тонера, проверка частей картриджа на степень износа, снятие остаточного электростатического заряда с узлов картриджа, очистка и полировка фотобарабана, замена чипа, смазывание подвижных узлов картриджа, заполнение тонером, сборка картриджа, калибровка режима расходования тонера, печать тестовой страницы, наклейка информационного стикера, упаковка картриджа и тестовой страницы в герметичную светонепроницаемую упаковку.</w:t>
                  </w:r>
                </w:p>
              </w:tc>
              <w:tc>
                <w:tcPr>
                  <w:tcW w:w="5529" w:type="dxa"/>
                  <w:gridSpan w:val="2"/>
                  <w:tcBorders>
                    <w:top w:val="single" w:color="auto" w:sz="4" w:space="0"/>
                    <w:bottom w:val="single" w:color="auto" w:sz="4" w:space="0"/>
                  </w:tcBorders>
                </w:tcPr>
                <w:p w14:paraId="2843BAAE">
                  <w:r>
                    <w:rPr>
                      <w:lang w:val="en-US"/>
                    </w:rPr>
                    <w:t>Да</w:t>
                  </w:r>
                  <w:r>
                    <w:t xml:space="preserve">    </w:t>
                  </w:r>
                </w:p>
                <w:p w14:paraId="0CC9B1CB">
                  <w:pPr>
                    <w:rPr>
                      <w:lang w:val="en-US"/>
                    </w:rPr>
                  </w:pPr>
                </w:p>
              </w:tc>
            </w:tr>
          </w:tbl>
          <w:p w14:paraId="4D941FC6">
            <w:pPr>
              <w:rPr>
                <w:lang w:val="en-US"/>
              </w:rPr>
            </w:pPr>
          </w:p>
        </w:tc>
        <w:tc>
          <w:tcPr>
            <w:tcW w:w="25" w:type="dxa"/>
            <w:tcBorders>
              <w:top w:val="nil"/>
              <w:bottom w:val="nil"/>
              <w:right w:val="nil"/>
            </w:tcBorders>
            <w:vAlign w:val="center"/>
          </w:tcPr>
          <w:p w14:paraId="675D836F">
            <w:pPr>
              <w:rPr>
                <w:lang w:val="en-US"/>
              </w:rPr>
            </w:pPr>
          </w:p>
        </w:tc>
        <w:tc>
          <w:tcPr>
            <w:tcW w:w="25" w:type="dxa"/>
            <w:tcBorders>
              <w:top w:val="nil"/>
              <w:bottom w:val="nil"/>
              <w:right w:val="nil"/>
            </w:tcBorders>
            <w:vAlign w:val="center"/>
          </w:tcPr>
          <w:p w14:paraId="6F4E903C">
            <w:pPr>
              <w:rPr>
                <w:lang w:val="en-US"/>
              </w:rPr>
            </w:pPr>
          </w:p>
        </w:tc>
        <w:tc>
          <w:tcPr>
            <w:tcW w:w="524" w:type="dxa"/>
            <w:gridSpan w:val="2"/>
            <w:tcBorders>
              <w:top w:val="nil"/>
              <w:bottom w:val="nil"/>
              <w:right w:val="nil"/>
            </w:tcBorders>
            <w:vAlign w:val="center"/>
          </w:tcPr>
          <w:p w14:paraId="03191D11">
            <w:pPr>
              <w:rPr>
                <w:lang w:val="en-US"/>
              </w:rPr>
            </w:pPr>
          </w:p>
        </w:tc>
      </w:tr>
      <w:tr w14:paraId="74A73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5F359693">
            <w:pPr>
              <w:tabs>
                <w:tab w:val="left" w:pos="0"/>
              </w:tabs>
            </w:pPr>
          </w:p>
        </w:tc>
        <w:tc>
          <w:tcPr>
            <w:tcW w:w="10486" w:type="dxa"/>
            <w:gridSpan w:val="4"/>
            <w:tcMar>
              <w:left w:w="0" w:type="dxa"/>
              <w:right w:w="0" w:type="dxa"/>
            </w:tcMar>
            <w:vAlign w:val="center"/>
          </w:tcPr>
          <w:tbl>
            <w:tblPr>
              <w:tblStyle w:val="61"/>
              <w:tblW w:w="15735" w:type="dxa"/>
              <w:tblInd w:w="0" w:type="dxa"/>
              <w:tblBorders>
                <w:top w:val="none" w:color="auto" w:sz="0"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09"/>
              <w:gridCol w:w="4253"/>
              <w:gridCol w:w="5244"/>
              <w:gridCol w:w="285"/>
              <w:gridCol w:w="4959"/>
              <w:gridCol w:w="285"/>
            </w:tblGrid>
            <w:tr w14:paraId="6F0B8EDA">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285" w:type="dxa"/>
                <w:trHeight w:val="227" w:hRule="atLeast"/>
              </w:trPr>
              <w:tc>
                <w:tcPr>
                  <w:tcW w:w="709" w:type="dxa"/>
                  <w:tcBorders>
                    <w:bottom w:val="single" w:color="auto" w:sz="4" w:space="0"/>
                  </w:tcBorders>
                </w:tcPr>
                <w:p w14:paraId="3BA88226">
                  <w:pPr>
                    <w:tabs>
                      <w:tab w:val="left" w:pos="0"/>
                    </w:tabs>
                    <w:spacing w:line="240" w:lineRule="exact"/>
                    <w:jc w:val="center"/>
                  </w:pPr>
                  <w:r>
                    <w:t>9</w:t>
                  </w:r>
                </w:p>
              </w:tc>
              <w:tc>
                <w:tcPr>
                  <w:tcW w:w="4253" w:type="dxa"/>
                  <w:tcBorders>
                    <w:bottom w:val="single" w:color="auto" w:sz="4" w:space="0"/>
                  </w:tcBorders>
                </w:tcPr>
                <w:p w14:paraId="5C40EC60">
                  <w:r>
                    <w:rPr>
                      <w:rFonts w:eastAsia="Calibri"/>
                      <w:b/>
                    </w:rPr>
                    <w:t>Оказание</w:t>
                  </w:r>
                  <w:r>
                    <w:rPr>
                      <w:rFonts w:eastAsia="Calibri"/>
                      <w:b/>
                      <w:lang w:val="en-US"/>
                    </w:rPr>
                    <w:t xml:space="preserve"> </w:t>
                  </w:r>
                  <w:r>
                    <w:rPr>
                      <w:rFonts w:eastAsia="Calibri"/>
                      <w:b/>
                    </w:rPr>
                    <w:t>услуг</w:t>
                  </w:r>
                  <w:r>
                    <w:rPr>
                      <w:b/>
                    </w:rPr>
                    <w:t xml:space="preserve"> по заправке картриджа</w:t>
                  </w:r>
                  <w:r>
                    <w:rPr>
                      <w:rFonts w:hint="default"/>
                      <w:b/>
                      <w:lang w:val="ru-RU"/>
                    </w:rPr>
                    <w:t xml:space="preserve"> </w:t>
                  </w:r>
                  <w:r>
                    <w:rPr>
                      <w:rFonts w:hint="default"/>
                      <w:b/>
                    </w:rPr>
                    <w:t>Epson T8651</w:t>
                  </w:r>
                  <w:r>
                    <w:rPr>
                      <w:b/>
                    </w:rPr>
                    <w:t xml:space="preserve">  для </w:t>
                  </w:r>
                  <w:r>
                    <w:rPr>
                      <w:b/>
                      <w:lang w:val="ru-RU"/>
                    </w:rPr>
                    <w:t>многофункционального</w:t>
                  </w:r>
                  <w:r>
                    <w:rPr>
                      <w:rFonts w:hint="default"/>
                      <w:b/>
                      <w:lang w:val="ru-RU"/>
                    </w:rPr>
                    <w:t xml:space="preserve"> устройства Epson WorkForse Pro WF -M5690DWF</w:t>
                  </w:r>
                </w:p>
              </w:tc>
              <w:tc>
                <w:tcPr>
                  <w:tcW w:w="5244" w:type="dxa"/>
                  <w:tcBorders>
                    <w:bottom w:val="single" w:color="auto" w:sz="4" w:space="0"/>
                  </w:tcBorders>
                </w:tcPr>
                <w:p w14:paraId="5A955239">
                  <w:pPr>
                    <w:rPr>
                      <w:lang w:val="en-US"/>
                    </w:rPr>
                  </w:pPr>
                </w:p>
              </w:tc>
              <w:tc>
                <w:tcPr>
                  <w:tcW w:w="5244" w:type="dxa"/>
                  <w:gridSpan w:val="2"/>
                  <w:tcBorders>
                    <w:bottom w:val="single" w:color="auto" w:sz="4" w:space="0"/>
                  </w:tcBorders>
                </w:tcPr>
                <w:p w14:paraId="49C9E268">
                  <w:pPr>
                    <w:rPr>
                      <w:lang w:val="en-US"/>
                    </w:rPr>
                  </w:pPr>
                </w:p>
              </w:tc>
            </w:tr>
            <w:tr w14:paraId="30D04CAD">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709" w:type="dxa"/>
                  <w:tcBorders>
                    <w:top w:val="single" w:color="auto" w:sz="4" w:space="0"/>
                    <w:bottom w:val="single" w:color="auto" w:sz="4" w:space="0"/>
                  </w:tcBorders>
                </w:tcPr>
                <w:p w14:paraId="55FCEBD7">
                  <w:pPr>
                    <w:tabs>
                      <w:tab w:val="left" w:pos="0"/>
                    </w:tabs>
                    <w:spacing w:line="240" w:lineRule="exact"/>
                    <w:jc w:val="center"/>
                    <w:rPr>
                      <w:lang w:val="en-US"/>
                    </w:rPr>
                  </w:pPr>
                  <w:r>
                    <w:rPr>
                      <w:lang w:val="en-US"/>
                    </w:rPr>
                    <w:t>9.1</w:t>
                  </w:r>
                </w:p>
                <w:p w14:paraId="5C4966D5">
                  <w:pPr>
                    <w:tabs>
                      <w:tab w:val="left" w:pos="0"/>
                    </w:tabs>
                    <w:spacing w:line="240" w:lineRule="exact"/>
                    <w:jc w:val="center"/>
                    <w:rPr>
                      <w:lang w:val="en-US"/>
                    </w:rPr>
                  </w:pPr>
                </w:p>
              </w:tc>
              <w:tc>
                <w:tcPr>
                  <w:tcW w:w="4253" w:type="dxa"/>
                  <w:tcBorders>
                    <w:top w:val="single" w:color="auto" w:sz="4" w:space="0"/>
                    <w:bottom w:val="single" w:color="auto" w:sz="4" w:space="0"/>
                  </w:tcBorders>
                </w:tcPr>
                <w:p w14:paraId="1F945D90">
                  <w:r>
                    <w:rPr>
                      <w:bCs/>
                      <w:lang w:val="en-US"/>
                    </w:rPr>
                    <w:t>Разборка картриджа, чистка всех деталей картриджа от остатков тонера, проверка частей картриджа на степень износа, снятие остаточного электростатического заряда с узлов картриджа, очистка и полировка фотобарабана, замена чипа, смазывание подвижных узлов картриджа, заполнение тонером, сборка картриджа, калибровка режима расходования тонера, печать тестовой страницы, наклейка информационного стикера, упаковка картриджа и тестовой страницы в герметичную светонепроницаемую упаковку.</w:t>
                  </w:r>
                </w:p>
              </w:tc>
              <w:tc>
                <w:tcPr>
                  <w:tcW w:w="5529" w:type="dxa"/>
                  <w:gridSpan w:val="2"/>
                  <w:tcBorders>
                    <w:top w:val="single" w:color="auto" w:sz="4" w:space="0"/>
                    <w:bottom w:val="single" w:color="auto" w:sz="4" w:space="0"/>
                  </w:tcBorders>
                </w:tcPr>
                <w:p w14:paraId="19B12711">
                  <w:r>
                    <w:rPr>
                      <w:lang w:val="en-US"/>
                    </w:rPr>
                    <w:t>Да</w:t>
                  </w:r>
                  <w:r>
                    <w:t xml:space="preserve">    </w:t>
                  </w:r>
                </w:p>
                <w:p w14:paraId="03B1A373">
                  <w:pPr>
                    <w:rPr>
                      <w:lang w:val="en-US"/>
                    </w:rPr>
                  </w:pPr>
                </w:p>
                <w:p w14:paraId="50AD8918">
                  <w:pPr>
                    <w:rPr>
                      <w:lang w:val="en-US"/>
                    </w:rPr>
                  </w:pPr>
                </w:p>
              </w:tc>
              <w:tc>
                <w:tcPr>
                  <w:tcW w:w="5244" w:type="dxa"/>
                  <w:gridSpan w:val="2"/>
                  <w:tcBorders>
                    <w:top w:val="single" w:color="auto" w:sz="4" w:space="0"/>
                    <w:bottom w:val="single" w:color="auto" w:sz="4" w:space="0"/>
                  </w:tcBorders>
                </w:tcPr>
                <w:p w14:paraId="56FDB36D">
                  <w:pPr>
                    <w:rPr>
                      <w:lang w:val="en-US"/>
                    </w:rPr>
                  </w:pPr>
                </w:p>
              </w:tc>
            </w:tr>
            <w:tr w14:paraId="178267EE">
              <w:tblPrEx>
                <w:tblBorders>
                  <w:top w:val="none" w:color="auto" w:sz="0"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709" w:type="dxa"/>
                  <w:tcBorders>
                    <w:top w:val="single" w:color="auto" w:sz="4" w:space="0"/>
                    <w:bottom w:val="single" w:color="auto" w:sz="4" w:space="0"/>
                  </w:tcBorders>
                </w:tcPr>
                <w:p w14:paraId="19A58998">
                  <w:pPr>
                    <w:tabs>
                      <w:tab w:val="left" w:pos="0"/>
                    </w:tabs>
                    <w:spacing w:line="240" w:lineRule="exact"/>
                    <w:jc w:val="center"/>
                    <w:rPr>
                      <w:rFonts w:hint="default"/>
                      <w:lang w:val="ru-RU"/>
                    </w:rPr>
                  </w:pPr>
                  <w:r>
                    <w:rPr>
                      <w:rFonts w:hint="default"/>
                      <w:lang w:val="ru-RU"/>
                    </w:rPr>
                    <w:t>10</w:t>
                  </w:r>
                </w:p>
              </w:tc>
              <w:tc>
                <w:tcPr>
                  <w:tcW w:w="4253" w:type="dxa"/>
                  <w:tcBorders>
                    <w:top w:val="single" w:color="auto" w:sz="4" w:space="0"/>
                    <w:bottom w:val="single" w:color="auto" w:sz="4" w:space="0"/>
                  </w:tcBorders>
                  <w:shd w:val="clear" w:color="auto" w:fill="auto"/>
                  <w:vAlign w:val="top"/>
                </w:tcPr>
                <w:p w14:paraId="6E5B74E2">
                  <w:pPr>
                    <w:rPr>
                      <w:rFonts w:ascii="Times New Roman" w:hAnsi="Times New Roman" w:eastAsia="Times New Roman" w:cs="Times New Roman"/>
                      <w:sz w:val="24"/>
                      <w:szCs w:val="24"/>
                      <w:lang w:val="en-US" w:eastAsia="ru-RU" w:bidi="ar-SA"/>
                    </w:rPr>
                  </w:pPr>
                  <w:r>
                    <w:rPr>
                      <w:rFonts w:eastAsia="Calibri"/>
                      <w:b/>
                    </w:rPr>
                    <w:t>Оказание</w:t>
                  </w:r>
                  <w:r>
                    <w:rPr>
                      <w:rFonts w:eastAsia="Calibri"/>
                      <w:b/>
                      <w:lang w:val="en-US"/>
                    </w:rPr>
                    <w:t xml:space="preserve"> </w:t>
                  </w:r>
                  <w:r>
                    <w:rPr>
                      <w:rFonts w:eastAsia="Calibri"/>
                      <w:b/>
                    </w:rPr>
                    <w:t>услуг</w:t>
                  </w:r>
                  <w:r>
                    <w:rPr>
                      <w:b/>
                    </w:rPr>
                    <w:t xml:space="preserve"> по заправке картриджа</w:t>
                  </w:r>
                  <w:r>
                    <w:rPr>
                      <w:rFonts w:hint="default"/>
                      <w:b/>
                      <w:lang w:val="ru-RU"/>
                    </w:rPr>
                    <w:t xml:space="preserve"> </w:t>
                  </w:r>
                  <w:r>
                    <w:rPr>
                      <w:b/>
                    </w:rPr>
                    <w:t xml:space="preserve"> </w:t>
                  </w:r>
                  <w:r>
                    <w:rPr>
                      <w:rFonts w:hint="default"/>
                      <w:b/>
                    </w:rPr>
                    <w:t>HP 18A (CF 218A)</w:t>
                  </w:r>
                  <w:r>
                    <w:rPr>
                      <w:rFonts w:hint="default"/>
                      <w:b/>
                      <w:lang w:val="ru-RU"/>
                    </w:rPr>
                    <w:t xml:space="preserve"> </w:t>
                  </w:r>
                  <w:r>
                    <w:rPr>
                      <w:b/>
                    </w:rPr>
                    <w:t xml:space="preserve">для </w:t>
                  </w:r>
                  <w:r>
                    <w:rPr>
                      <w:b/>
                      <w:lang w:val="ru-RU"/>
                    </w:rPr>
                    <w:t>многофункционального</w:t>
                  </w:r>
                  <w:r>
                    <w:rPr>
                      <w:rFonts w:hint="default"/>
                      <w:b/>
                      <w:lang w:val="ru-RU"/>
                    </w:rPr>
                    <w:t xml:space="preserve"> устройства HP LaserJet Pro MFP 132a</w:t>
                  </w:r>
                </w:p>
              </w:tc>
              <w:tc>
                <w:tcPr>
                  <w:tcW w:w="5529" w:type="dxa"/>
                  <w:gridSpan w:val="2"/>
                  <w:tcBorders>
                    <w:top w:val="single" w:color="auto" w:sz="4" w:space="0"/>
                    <w:bottom w:val="single" w:color="auto" w:sz="4" w:space="0"/>
                  </w:tcBorders>
                </w:tcPr>
                <w:p w14:paraId="1531D9F1">
                  <w:pPr>
                    <w:rPr>
                      <w:lang w:val="en-US"/>
                    </w:rPr>
                  </w:pPr>
                </w:p>
              </w:tc>
              <w:tc>
                <w:tcPr>
                  <w:tcW w:w="5244" w:type="dxa"/>
                  <w:gridSpan w:val="2"/>
                  <w:tcBorders>
                    <w:top w:val="single" w:color="auto" w:sz="4" w:space="0"/>
                    <w:bottom w:val="single" w:color="auto" w:sz="4" w:space="0"/>
                  </w:tcBorders>
                </w:tcPr>
                <w:p w14:paraId="6E054D3B">
                  <w:pPr>
                    <w:rPr>
                      <w:lang w:val="en-US"/>
                    </w:rPr>
                  </w:pPr>
                </w:p>
              </w:tc>
            </w:tr>
          </w:tbl>
          <w:p w14:paraId="636BDBF8">
            <w:pPr>
              <w:rPr>
                <w:lang w:val="en-US"/>
              </w:rPr>
            </w:pPr>
          </w:p>
        </w:tc>
        <w:tc>
          <w:tcPr>
            <w:tcW w:w="25" w:type="dxa"/>
            <w:tcBorders>
              <w:top w:val="nil"/>
              <w:bottom w:val="nil"/>
              <w:right w:val="nil"/>
            </w:tcBorders>
            <w:vAlign w:val="center"/>
          </w:tcPr>
          <w:p w14:paraId="6CD87FF3">
            <w:pPr>
              <w:rPr>
                <w:lang w:val="en-US"/>
              </w:rPr>
            </w:pPr>
          </w:p>
        </w:tc>
        <w:tc>
          <w:tcPr>
            <w:tcW w:w="25" w:type="dxa"/>
            <w:tcBorders>
              <w:top w:val="nil"/>
              <w:bottom w:val="nil"/>
              <w:right w:val="nil"/>
            </w:tcBorders>
            <w:vAlign w:val="center"/>
          </w:tcPr>
          <w:p w14:paraId="2C2665A6">
            <w:pPr>
              <w:rPr>
                <w:lang w:val="en-US"/>
              </w:rPr>
            </w:pPr>
          </w:p>
        </w:tc>
        <w:tc>
          <w:tcPr>
            <w:tcW w:w="524" w:type="dxa"/>
            <w:gridSpan w:val="2"/>
            <w:tcBorders>
              <w:top w:val="nil"/>
              <w:bottom w:val="nil"/>
              <w:right w:val="nil"/>
            </w:tcBorders>
            <w:vAlign w:val="center"/>
          </w:tcPr>
          <w:p w14:paraId="5C45C504">
            <w:pPr>
              <w:rPr>
                <w:lang w:val="en-US"/>
              </w:rPr>
            </w:pPr>
          </w:p>
          <w:p w14:paraId="69EF4A07">
            <w:pPr>
              <w:rPr>
                <w:lang w:val="en-US"/>
              </w:rPr>
            </w:pPr>
          </w:p>
          <w:p w14:paraId="1F6BC89C">
            <w:pPr>
              <w:rPr>
                <w:lang w:val="en-US"/>
              </w:rPr>
            </w:pPr>
          </w:p>
          <w:p w14:paraId="47D5C163">
            <w:pPr>
              <w:rPr>
                <w:lang w:val="en-US"/>
              </w:rPr>
            </w:pPr>
          </w:p>
          <w:p w14:paraId="48DF08A2">
            <w:pPr>
              <w:rPr>
                <w:lang w:val="en-US"/>
              </w:rPr>
            </w:pPr>
          </w:p>
          <w:p w14:paraId="49B771B2">
            <w:pPr>
              <w:rPr>
                <w:lang w:val="en-US"/>
              </w:rPr>
            </w:pPr>
          </w:p>
          <w:p w14:paraId="34AB08B5">
            <w:pPr>
              <w:rPr>
                <w:lang w:val="en-US"/>
              </w:rPr>
            </w:pPr>
          </w:p>
          <w:p w14:paraId="63923BF8">
            <w:pPr>
              <w:rPr>
                <w:lang w:val="en-US"/>
              </w:rPr>
            </w:pPr>
          </w:p>
          <w:p w14:paraId="3217F8B5">
            <w:pPr>
              <w:rPr>
                <w:lang w:val="en-US"/>
              </w:rPr>
            </w:pPr>
          </w:p>
          <w:p w14:paraId="44BB86F0">
            <w:pPr>
              <w:rPr>
                <w:lang w:val="en-US"/>
              </w:rPr>
            </w:pPr>
          </w:p>
          <w:p w14:paraId="28873C4F">
            <w:pPr>
              <w:rPr>
                <w:lang w:val="en-US"/>
              </w:rPr>
            </w:pPr>
          </w:p>
          <w:p w14:paraId="7CBC1A26">
            <w:pPr>
              <w:rPr>
                <w:lang w:val="en-US"/>
              </w:rPr>
            </w:pPr>
          </w:p>
          <w:p w14:paraId="16C5BF87">
            <w:pPr>
              <w:rPr>
                <w:lang w:val="en-US"/>
              </w:rPr>
            </w:pPr>
          </w:p>
          <w:p w14:paraId="03EF2351">
            <w:pPr>
              <w:rPr>
                <w:lang w:val="en-US"/>
              </w:rPr>
            </w:pPr>
          </w:p>
          <w:p w14:paraId="63D7FD01">
            <w:pPr>
              <w:rPr>
                <w:lang w:val="en-US"/>
              </w:rPr>
            </w:pPr>
          </w:p>
          <w:p w14:paraId="1F402F24">
            <w:pPr>
              <w:rPr>
                <w:lang w:val="en-US"/>
              </w:rPr>
            </w:pPr>
          </w:p>
          <w:p w14:paraId="199E7681">
            <w:pPr>
              <w:rPr>
                <w:lang w:val="en-US"/>
              </w:rPr>
            </w:pPr>
          </w:p>
          <w:p w14:paraId="623A2385">
            <w:pPr>
              <w:rPr>
                <w:lang w:val="en-US"/>
              </w:rPr>
            </w:pPr>
          </w:p>
          <w:p w14:paraId="5E7B6EE9">
            <w:pPr>
              <w:rPr>
                <w:lang w:val="en-US"/>
              </w:rPr>
            </w:pPr>
          </w:p>
          <w:p w14:paraId="1A2B08DB">
            <w:pPr>
              <w:rPr>
                <w:lang w:val="en-US"/>
              </w:rPr>
            </w:pPr>
          </w:p>
        </w:tc>
      </w:tr>
      <w:tr w14:paraId="6B042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108B1A2E">
            <w:pPr>
              <w:tabs>
                <w:tab w:val="left" w:pos="0"/>
              </w:tabs>
            </w:pPr>
          </w:p>
        </w:tc>
        <w:tc>
          <w:tcPr>
            <w:tcW w:w="714" w:type="dxa"/>
            <w:tcMar>
              <w:left w:w="0" w:type="dxa"/>
              <w:right w:w="0" w:type="dxa"/>
            </w:tcMar>
            <w:vAlign w:val="center"/>
          </w:tcPr>
          <w:p w14:paraId="6FAEF3E8">
            <w:pPr>
              <w:rPr>
                <w:rFonts w:hint="default"/>
                <w:lang w:val="ru-RU"/>
              </w:rPr>
            </w:pPr>
            <w:r>
              <w:rPr>
                <w:rFonts w:hint="default"/>
                <w:lang w:val="ru-RU"/>
              </w:rPr>
              <w:t>10.1</w:t>
            </w:r>
          </w:p>
        </w:tc>
        <w:tc>
          <w:tcPr>
            <w:tcW w:w="4253" w:type="dxa"/>
            <w:gridSpan w:val="2"/>
            <w:tcMar>
              <w:left w:w="0" w:type="dxa"/>
              <w:right w:w="0" w:type="dxa"/>
            </w:tcMar>
            <w:vAlign w:val="center"/>
          </w:tcPr>
          <w:p w14:paraId="47EA27CB">
            <w:pPr>
              <w:rPr>
                <w:lang w:val="en-US"/>
              </w:rPr>
            </w:pPr>
            <w:r>
              <w:rPr>
                <w:bCs/>
                <w:lang w:val="en-US"/>
              </w:rPr>
              <w:t>Разборка картриджа, чистка всех деталей картриджа от остатков тонера, проверка частей картриджа на степень износа, снятие остаточного электростатического заряда с узлов картриджа, очистка и полировка фотобарабана, замена чипа, смазывание подвижных узлов картриджа, заполнение тонером, сборка картриджа, калибровка режима расходования тонера, печать тестовой страницы, наклейка информационного стикера, упаковка картриджа и тестовой страницы в герметичную светонепроницаемую упаковку.</w:t>
            </w:r>
          </w:p>
        </w:tc>
        <w:tc>
          <w:tcPr>
            <w:tcW w:w="5519" w:type="dxa"/>
            <w:tcMar>
              <w:left w:w="0" w:type="dxa"/>
              <w:right w:w="0" w:type="dxa"/>
            </w:tcMar>
            <w:vAlign w:val="top"/>
          </w:tcPr>
          <w:p w14:paraId="1DA2DC95">
            <w:pPr>
              <w:ind w:firstLine="120" w:firstLineChars="50"/>
              <w:jc w:val="both"/>
              <w:rPr>
                <w:rFonts w:hint="default"/>
                <w:lang w:val="ru-RU"/>
              </w:rPr>
            </w:pPr>
            <w:r>
              <w:rPr>
                <w:lang w:val="ru-RU"/>
              </w:rPr>
              <w:t>Да</w:t>
            </w:r>
          </w:p>
        </w:tc>
        <w:tc>
          <w:tcPr>
            <w:tcW w:w="25" w:type="dxa"/>
            <w:tcBorders>
              <w:top w:val="nil"/>
              <w:bottom w:val="nil"/>
              <w:right w:val="nil"/>
            </w:tcBorders>
            <w:vAlign w:val="center"/>
          </w:tcPr>
          <w:p w14:paraId="66F66CF9">
            <w:pPr>
              <w:rPr>
                <w:lang w:val="en-US"/>
              </w:rPr>
            </w:pPr>
          </w:p>
        </w:tc>
        <w:tc>
          <w:tcPr>
            <w:tcW w:w="25" w:type="dxa"/>
            <w:tcBorders>
              <w:top w:val="nil"/>
              <w:bottom w:val="nil"/>
              <w:right w:val="nil"/>
            </w:tcBorders>
            <w:vAlign w:val="center"/>
          </w:tcPr>
          <w:p w14:paraId="20F2C091">
            <w:pPr>
              <w:rPr>
                <w:lang w:val="en-US"/>
              </w:rPr>
            </w:pPr>
          </w:p>
        </w:tc>
        <w:tc>
          <w:tcPr>
            <w:tcW w:w="524" w:type="dxa"/>
            <w:gridSpan w:val="2"/>
            <w:tcBorders>
              <w:top w:val="nil"/>
              <w:bottom w:val="nil"/>
              <w:right w:val="nil"/>
            </w:tcBorders>
            <w:vAlign w:val="center"/>
          </w:tcPr>
          <w:p w14:paraId="08F9EFCD">
            <w:pPr>
              <w:rPr>
                <w:lang w:val="en-US"/>
              </w:rPr>
            </w:pPr>
          </w:p>
        </w:tc>
      </w:tr>
      <w:tr w14:paraId="0A16E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8" w:hRule="atLeast"/>
        </w:trPr>
        <w:tc>
          <w:tcPr>
            <w:tcW w:w="566" w:type="dxa"/>
            <w:tcBorders>
              <w:top w:val="nil"/>
              <w:left w:val="nil"/>
              <w:bottom w:val="nil"/>
            </w:tcBorders>
            <w:vAlign w:val="center"/>
          </w:tcPr>
          <w:p w14:paraId="49F14167">
            <w:pPr>
              <w:tabs>
                <w:tab w:val="left" w:pos="0"/>
              </w:tabs>
            </w:pPr>
          </w:p>
        </w:tc>
        <w:tc>
          <w:tcPr>
            <w:tcW w:w="714" w:type="dxa"/>
            <w:tcMar>
              <w:left w:w="0" w:type="dxa"/>
              <w:right w:w="0" w:type="dxa"/>
            </w:tcMar>
            <w:vAlign w:val="center"/>
          </w:tcPr>
          <w:p w14:paraId="5B3D0BC5">
            <w:pPr>
              <w:rPr>
                <w:rFonts w:hint="default"/>
                <w:lang w:val="ru-RU"/>
              </w:rPr>
            </w:pPr>
            <w:r>
              <w:rPr>
                <w:rFonts w:hint="default"/>
                <w:lang w:val="ru-RU"/>
              </w:rPr>
              <w:t>11</w:t>
            </w:r>
          </w:p>
        </w:tc>
        <w:tc>
          <w:tcPr>
            <w:tcW w:w="4253" w:type="dxa"/>
            <w:gridSpan w:val="2"/>
            <w:shd w:val="clear" w:color="auto" w:fill="auto"/>
            <w:tcMar>
              <w:left w:w="0" w:type="dxa"/>
              <w:right w:w="0" w:type="dxa"/>
            </w:tcMar>
            <w:vAlign w:val="top"/>
          </w:tcPr>
          <w:p w14:paraId="31C47E7C">
            <w:pPr>
              <w:rPr>
                <w:rFonts w:ascii="Times New Roman" w:hAnsi="Times New Roman" w:eastAsia="Times New Roman" w:cs="Times New Roman"/>
                <w:sz w:val="24"/>
                <w:szCs w:val="24"/>
                <w:lang w:val="en-US" w:eastAsia="ru-RU" w:bidi="ar-SA"/>
              </w:rPr>
            </w:pPr>
            <w:r>
              <w:rPr>
                <w:rFonts w:eastAsia="Calibri"/>
                <w:b/>
              </w:rPr>
              <w:t>Оказание</w:t>
            </w:r>
            <w:r>
              <w:rPr>
                <w:rFonts w:eastAsia="Calibri"/>
                <w:b/>
                <w:lang w:val="en-US"/>
              </w:rPr>
              <w:t xml:space="preserve"> </w:t>
            </w:r>
            <w:r>
              <w:rPr>
                <w:rFonts w:eastAsia="Calibri"/>
                <w:b/>
              </w:rPr>
              <w:t>услуг</w:t>
            </w:r>
            <w:r>
              <w:rPr>
                <w:b/>
              </w:rPr>
              <w:t xml:space="preserve"> по заправке картриджа</w:t>
            </w:r>
            <w:r>
              <w:rPr>
                <w:rFonts w:hint="default"/>
                <w:b/>
                <w:lang w:val="ru-RU"/>
              </w:rPr>
              <w:t xml:space="preserve"> N-CF 283 X/CRQ-737</w:t>
            </w:r>
            <w:r>
              <w:rPr>
                <w:b/>
              </w:rPr>
              <w:t xml:space="preserve"> для </w:t>
            </w:r>
            <w:r>
              <w:rPr>
                <w:b/>
                <w:lang w:val="ru-RU"/>
              </w:rPr>
              <w:t>многофункционального</w:t>
            </w:r>
            <w:r>
              <w:rPr>
                <w:rFonts w:hint="default"/>
                <w:b/>
                <w:lang w:val="ru-RU"/>
              </w:rPr>
              <w:t xml:space="preserve"> устройства Canon I- SENSYS MF237 w</w:t>
            </w:r>
          </w:p>
        </w:tc>
        <w:tc>
          <w:tcPr>
            <w:tcW w:w="5519" w:type="dxa"/>
            <w:tcMar>
              <w:left w:w="0" w:type="dxa"/>
              <w:right w:w="0" w:type="dxa"/>
            </w:tcMar>
            <w:vAlign w:val="center"/>
          </w:tcPr>
          <w:p w14:paraId="4C73D9FE">
            <w:pPr>
              <w:rPr>
                <w:lang w:val="en-US"/>
              </w:rPr>
            </w:pPr>
          </w:p>
        </w:tc>
        <w:tc>
          <w:tcPr>
            <w:tcW w:w="25" w:type="dxa"/>
            <w:tcBorders>
              <w:top w:val="nil"/>
              <w:bottom w:val="nil"/>
              <w:right w:val="nil"/>
            </w:tcBorders>
            <w:vAlign w:val="center"/>
          </w:tcPr>
          <w:p w14:paraId="708AFC8F">
            <w:pPr>
              <w:rPr>
                <w:lang w:val="en-US"/>
              </w:rPr>
            </w:pPr>
          </w:p>
        </w:tc>
        <w:tc>
          <w:tcPr>
            <w:tcW w:w="25" w:type="dxa"/>
            <w:tcBorders>
              <w:top w:val="nil"/>
              <w:bottom w:val="nil"/>
              <w:right w:val="nil"/>
            </w:tcBorders>
            <w:vAlign w:val="center"/>
          </w:tcPr>
          <w:p w14:paraId="0AD4A14C">
            <w:pPr>
              <w:rPr>
                <w:lang w:val="en-US"/>
              </w:rPr>
            </w:pPr>
          </w:p>
        </w:tc>
        <w:tc>
          <w:tcPr>
            <w:tcW w:w="524" w:type="dxa"/>
            <w:gridSpan w:val="2"/>
            <w:tcBorders>
              <w:top w:val="nil"/>
              <w:bottom w:val="nil"/>
              <w:right w:val="nil"/>
            </w:tcBorders>
            <w:vAlign w:val="center"/>
          </w:tcPr>
          <w:p w14:paraId="7251339F">
            <w:pPr>
              <w:rPr>
                <w:lang w:val="en-US"/>
              </w:rPr>
            </w:pPr>
          </w:p>
        </w:tc>
      </w:tr>
      <w:tr w14:paraId="66901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7507E126">
            <w:pPr>
              <w:tabs>
                <w:tab w:val="left" w:pos="0"/>
              </w:tabs>
            </w:pPr>
          </w:p>
        </w:tc>
        <w:tc>
          <w:tcPr>
            <w:tcW w:w="714" w:type="dxa"/>
            <w:tcMar>
              <w:left w:w="0" w:type="dxa"/>
              <w:right w:w="0" w:type="dxa"/>
            </w:tcMar>
            <w:vAlign w:val="center"/>
          </w:tcPr>
          <w:p w14:paraId="2422E1A9">
            <w:pPr>
              <w:rPr>
                <w:rFonts w:hint="default"/>
                <w:lang w:val="ru-RU"/>
              </w:rPr>
            </w:pPr>
            <w:r>
              <w:rPr>
                <w:rFonts w:hint="default"/>
                <w:lang w:val="ru-RU"/>
              </w:rPr>
              <w:t>11.1</w:t>
            </w:r>
          </w:p>
        </w:tc>
        <w:tc>
          <w:tcPr>
            <w:tcW w:w="4253" w:type="dxa"/>
            <w:gridSpan w:val="2"/>
            <w:tcMar>
              <w:left w:w="0" w:type="dxa"/>
              <w:right w:w="0" w:type="dxa"/>
            </w:tcMar>
            <w:vAlign w:val="center"/>
          </w:tcPr>
          <w:p w14:paraId="55836450">
            <w:pPr>
              <w:rPr>
                <w:lang w:val="en-US"/>
              </w:rPr>
            </w:pPr>
            <w:r>
              <w:rPr>
                <w:bCs/>
                <w:lang w:val="en-US"/>
              </w:rPr>
              <w:t>Разборка картриджа, чистка всех деталей картриджа от остатков тонера, проверка частей картриджа на степень износа, снятие остаточного электростатического заряда с узлов картриджа, очистка и полировка фотобарабана, замена чипа, смазывание подвижных узлов картриджа, заполнение тонером, сборка картриджа, калибровка режима расходования тонера, печать тестовой страницы, наклейка информационного стикера, упаковка картриджа и тестовой страницы в герметичную светонепроницаемую упаковку.</w:t>
            </w:r>
          </w:p>
        </w:tc>
        <w:tc>
          <w:tcPr>
            <w:tcW w:w="5519" w:type="dxa"/>
            <w:tcMar>
              <w:left w:w="0" w:type="dxa"/>
              <w:right w:w="0" w:type="dxa"/>
            </w:tcMar>
            <w:vAlign w:val="center"/>
          </w:tcPr>
          <w:p w14:paraId="56C5C39E">
            <w:pPr>
              <w:rPr>
                <w:rFonts w:hint="default"/>
                <w:lang w:val="ru-RU"/>
              </w:rPr>
            </w:pPr>
            <w:r>
              <w:rPr>
                <w:lang w:val="ru-RU"/>
              </w:rPr>
              <w:t>Да</w:t>
            </w:r>
          </w:p>
        </w:tc>
        <w:tc>
          <w:tcPr>
            <w:tcW w:w="25" w:type="dxa"/>
            <w:tcBorders>
              <w:top w:val="nil"/>
              <w:bottom w:val="nil"/>
              <w:right w:val="nil"/>
            </w:tcBorders>
            <w:vAlign w:val="center"/>
          </w:tcPr>
          <w:p w14:paraId="66CE49EC">
            <w:pPr>
              <w:rPr>
                <w:lang w:val="en-US"/>
              </w:rPr>
            </w:pPr>
          </w:p>
        </w:tc>
        <w:tc>
          <w:tcPr>
            <w:tcW w:w="25" w:type="dxa"/>
            <w:tcBorders>
              <w:top w:val="nil"/>
              <w:bottom w:val="nil"/>
              <w:right w:val="nil"/>
            </w:tcBorders>
            <w:vAlign w:val="center"/>
          </w:tcPr>
          <w:p w14:paraId="5C03E9D2">
            <w:pPr>
              <w:rPr>
                <w:lang w:val="en-US"/>
              </w:rPr>
            </w:pPr>
          </w:p>
        </w:tc>
        <w:tc>
          <w:tcPr>
            <w:tcW w:w="524" w:type="dxa"/>
            <w:gridSpan w:val="2"/>
            <w:tcBorders>
              <w:top w:val="nil"/>
              <w:bottom w:val="nil"/>
              <w:right w:val="nil"/>
            </w:tcBorders>
            <w:vAlign w:val="center"/>
          </w:tcPr>
          <w:p w14:paraId="489B5CD6">
            <w:pPr>
              <w:rPr>
                <w:lang w:val="en-US"/>
              </w:rPr>
            </w:pPr>
          </w:p>
        </w:tc>
      </w:tr>
      <w:tr w14:paraId="75C25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55D466C6">
            <w:pPr>
              <w:tabs>
                <w:tab w:val="left" w:pos="0"/>
              </w:tabs>
            </w:pPr>
          </w:p>
        </w:tc>
        <w:tc>
          <w:tcPr>
            <w:tcW w:w="714" w:type="dxa"/>
            <w:tcMar>
              <w:left w:w="0" w:type="dxa"/>
              <w:right w:w="0" w:type="dxa"/>
            </w:tcMar>
            <w:vAlign w:val="center"/>
          </w:tcPr>
          <w:p w14:paraId="546A0405">
            <w:pPr>
              <w:rPr>
                <w:rFonts w:hint="default"/>
                <w:lang w:val="ru-RU"/>
              </w:rPr>
            </w:pPr>
            <w:r>
              <w:rPr>
                <w:rFonts w:hint="default"/>
                <w:lang w:val="ru-RU"/>
              </w:rPr>
              <w:t>12</w:t>
            </w:r>
          </w:p>
        </w:tc>
        <w:tc>
          <w:tcPr>
            <w:tcW w:w="4253" w:type="dxa"/>
            <w:gridSpan w:val="2"/>
            <w:shd w:val="clear" w:color="auto" w:fill="auto"/>
            <w:tcMar>
              <w:left w:w="0" w:type="dxa"/>
              <w:right w:w="0" w:type="dxa"/>
            </w:tcMar>
            <w:vAlign w:val="top"/>
          </w:tcPr>
          <w:p w14:paraId="5B2A3490">
            <w:pPr>
              <w:rPr>
                <w:rFonts w:ascii="Times New Roman" w:hAnsi="Times New Roman" w:eastAsia="Times New Roman" w:cs="Times New Roman"/>
                <w:sz w:val="24"/>
                <w:szCs w:val="24"/>
                <w:lang w:val="en-US" w:eastAsia="ru-RU" w:bidi="ar-SA"/>
              </w:rPr>
            </w:pPr>
            <w:r>
              <w:rPr>
                <w:rFonts w:eastAsia="Calibri"/>
                <w:b/>
              </w:rPr>
              <w:t>Оказание</w:t>
            </w:r>
            <w:r>
              <w:rPr>
                <w:rFonts w:eastAsia="Calibri"/>
                <w:b/>
                <w:lang w:val="en-US"/>
              </w:rPr>
              <w:t xml:space="preserve"> </w:t>
            </w:r>
            <w:r>
              <w:rPr>
                <w:rFonts w:eastAsia="Calibri"/>
                <w:b/>
              </w:rPr>
              <w:t>услуг</w:t>
            </w:r>
            <w:r>
              <w:rPr>
                <w:b/>
              </w:rPr>
              <w:t xml:space="preserve"> по заправке картриджа</w:t>
            </w:r>
            <w:r>
              <w:rPr>
                <w:rFonts w:hint="default"/>
                <w:b/>
                <w:lang w:val="ru-RU"/>
              </w:rPr>
              <w:t xml:space="preserve"> Xerox 106RO 2181</w:t>
            </w:r>
            <w:r>
              <w:rPr>
                <w:b/>
              </w:rPr>
              <w:t xml:space="preserve">  для </w:t>
            </w:r>
            <w:r>
              <w:rPr>
                <w:b/>
                <w:lang w:val="ru-RU"/>
              </w:rPr>
              <w:t>многофункционального</w:t>
            </w:r>
            <w:r>
              <w:rPr>
                <w:rFonts w:hint="default"/>
                <w:b/>
                <w:lang w:val="ru-RU"/>
              </w:rPr>
              <w:t xml:space="preserve"> устройства Xerox WorkCentre 3045</w:t>
            </w:r>
          </w:p>
        </w:tc>
        <w:tc>
          <w:tcPr>
            <w:tcW w:w="5519" w:type="dxa"/>
            <w:tcMar>
              <w:left w:w="0" w:type="dxa"/>
              <w:right w:w="0" w:type="dxa"/>
            </w:tcMar>
            <w:vAlign w:val="center"/>
          </w:tcPr>
          <w:p w14:paraId="5979A683">
            <w:pPr>
              <w:rPr>
                <w:lang w:val="en-US"/>
              </w:rPr>
            </w:pPr>
          </w:p>
        </w:tc>
        <w:tc>
          <w:tcPr>
            <w:tcW w:w="25" w:type="dxa"/>
            <w:tcBorders>
              <w:top w:val="nil"/>
              <w:bottom w:val="nil"/>
              <w:right w:val="nil"/>
            </w:tcBorders>
            <w:vAlign w:val="center"/>
          </w:tcPr>
          <w:p w14:paraId="493B620B">
            <w:pPr>
              <w:rPr>
                <w:lang w:val="en-US"/>
              </w:rPr>
            </w:pPr>
          </w:p>
        </w:tc>
        <w:tc>
          <w:tcPr>
            <w:tcW w:w="25" w:type="dxa"/>
            <w:tcBorders>
              <w:top w:val="nil"/>
              <w:bottom w:val="nil"/>
              <w:right w:val="nil"/>
            </w:tcBorders>
            <w:vAlign w:val="center"/>
          </w:tcPr>
          <w:p w14:paraId="3E16F8DC">
            <w:pPr>
              <w:rPr>
                <w:lang w:val="en-US"/>
              </w:rPr>
            </w:pPr>
          </w:p>
        </w:tc>
        <w:tc>
          <w:tcPr>
            <w:tcW w:w="524" w:type="dxa"/>
            <w:gridSpan w:val="2"/>
            <w:tcBorders>
              <w:top w:val="nil"/>
              <w:bottom w:val="nil"/>
              <w:right w:val="nil"/>
            </w:tcBorders>
            <w:vAlign w:val="center"/>
          </w:tcPr>
          <w:p w14:paraId="1F36FBD4">
            <w:pPr>
              <w:rPr>
                <w:lang w:val="en-US"/>
              </w:rPr>
            </w:pPr>
          </w:p>
        </w:tc>
      </w:tr>
      <w:tr w14:paraId="4B6CF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420C43FC">
            <w:pPr>
              <w:tabs>
                <w:tab w:val="left" w:pos="0"/>
              </w:tabs>
            </w:pPr>
          </w:p>
        </w:tc>
        <w:tc>
          <w:tcPr>
            <w:tcW w:w="714" w:type="dxa"/>
            <w:tcMar>
              <w:left w:w="0" w:type="dxa"/>
              <w:right w:w="0" w:type="dxa"/>
            </w:tcMar>
            <w:vAlign w:val="center"/>
          </w:tcPr>
          <w:p w14:paraId="39E99E8B">
            <w:pPr>
              <w:rPr>
                <w:rFonts w:hint="default"/>
                <w:lang w:val="ru-RU"/>
              </w:rPr>
            </w:pPr>
            <w:r>
              <w:rPr>
                <w:rFonts w:hint="default"/>
                <w:lang w:val="ru-RU"/>
              </w:rPr>
              <w:t>12.1</w:t>
            </w:r>
          </w:p>
        </w:tc>
        <w:tc>
          <w:tcPr>
            <w:tcW w:w="4253" w:type="dxa"/>
            <w:gridSpan w:val="2"/>
            <w:tcMar>
              <w:left w:w="0" w:type="dxa"/>
              <w:right w:w="0" w:type="dxa"/>
            </w:tcMar>
            <w:vAlign w:val="center"/>
          </w:tcPr>
          <w:p w14:paraId="4115A49C">
            <w:pPr>
              <w:rPr>
                <w:lang w:val="en-US"/>
              </w:rPr>
            </w:pPr>
            <w:r>
              <w:rPr>
                <w:bCs/>
                <w:lang w:val="en-US"/>
              </w:rPr>
              <w:t>Разборка картриджа, чистка всех деталей картриджа от остатков тонера, проверка частей картриджа на степень износа, снятие остаточного электростатического заряда с узлов картриджа, очистка и полировка фотобарабана, замена чипа, смазывание подвижных узлов картриджа, заполнение тонером, сборка картриджа, калибровка режима расходования тонера, печать тестовой страницы, наклейка информационного стикера, упаковка картриджа и тестовой страницы в герметичную светонепроницаемую упаковку.</w:t>
            </w:r>
          </w:p>
        </w:tc>
        <w:tc>
          <w:tcPr>
            <w:tcW w:w="5519" w:type="dxa"/>
            <w:tcMar>
              <w:left w:w="0" w:type="dxa"/>
              <w:right w:w="0" w:type="dxa"/>
            </w:tcMar>
            <w:vAlign w:val="center"/>
          </w:tcPr>
          <w:p w14:paraId="07B2628C">
            <w:pPr>
              <w:rPr>
                <w:rFonts w:hint="default"/>
                <w:lang w:val="ru-RU"/>
              </w:rPr>
            </w:pPr>
            <w:r>
              <w:rPr>
                <w:lang w:val="ru-RU"/>
              </w:rPr>
              <w:t>Да</w:t>
            </w:r>
          </w:p>
        </w:tc>
        <w:tc>
          <w:tcPr>
            <w:tcW w:w="25" w:type="dxa"/>
            <w:tcBorders>
              <w:top w:val="nil"/>
              <w:bottom w:val="nil"/>
              <w:right w:val="nil"/>
            </w:tcBorders>
            <w:vAlign w:val="center"/>
          </w:tcPr>
          <w:p w14:paraId="7CEA5EF2">
            <w:pPr>
              <w:rPr>
                <w:lang w:val="en-US"/>
              </w:rPr>
            </w:pPr>
          </w:p>
        </w:tc>
        <w:tc>
          <w:tcPr>
            <w:tcW w:w="25" w:type="dxa"/>
            <w:tcBorders>
              <w:top w:val="nil"/>
              <w:bottom w:val="nil"/>
              <w:right w:val="nil"/>
            </w:tcBorders>
            <w:vAlign w:val="center"/>
          </w:tcPr>
          <w:p w14:paraId="497F40ED">
            <w:pPr>
              <w:rPr>
                <w:lang w:val="en-US"/>
              </w:rPr>
            </w:pPr>
          </w:p>
        </w:tc>
        <w:tc>
          <w:tcPr>
            <w:tcW w:w="524" w:type="dxa"/>
            <w:gridSpan w:val="2"/>
            <w:tcBorders>
              <w:top w:val="nil"/>
              <w:bottom w:val="nil"/>
              <w:right w:val="nil"/>
            </w:tcBorders>
            <w:vAlign w:val="center"/>
          </w:tcPr>
          <w:p w14:paraId="42C8CD24">
            <w:pPr>
              <w:rPr>
                <w:lang w:val="en-US"/>
              </w:rPr>
            </w:pPr>
          </w:p>
        </w:tc>
      </w:tr>
      <w:tr w14:paraId="48B14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526A5421">
            <w:pPr>
              <w:tabs>
                <w:tab w:val="left" w:pos="0"/>
              </w:tabs>
            </w:pPr>
          </w:p>
        </w:tc>
        <w:tc>
          <w:tcPr>
            <w:tcW w:w="714" w:type="dxa"/>
            <w:tcMar>
              <w:left w:w="0" w:type="dxa"/>
              <w:right w:w="0" w:type="dxa"/>
            </w:tcMar>
            <w:vAlign w:val="center"/>
          </w:tcPr>
          <w:p w14:paraId="36796A35">
            <w:pPr>
              <w:rPr>
                <w:rFonts w:hint="default"/>
                <w:lang w:val="ru-RU"/>
              </w:rPr>
            </w:pPr>
            <w:r>
              <w:rPr>
                <w:rFonts w:hint="default"/>
                <w:lang w:val="ru-RU"/>
              </w:rPr>
              <w:t>13</w:t>
            </w:r>
          </w:p>
        </w:tc>
        <w:tc>
          <w:tcPr>
            <w:tcW w:w="4253" w:type="dxa"/>
            <w:gridSpan w:val="2"/>
            <w:shd w:val="clear" w:color="auto" w:fill="auto"/>
            <w:tcMar>
              <w:left w:w="0" w:type="dxa"/>
              <w:right w:w="0" w:type="dxa"/>
            </w:tcMar>
            <w:vAlign w:val="top"/>
          </w:tcPr>
          <w:p w14:paraId="26D22400">
            <w:pPr>
              <w:rPr>
                <w:rFonts w:hint="default" w:ascii="Times New Roman" w:hAnsi="Times New Roman" w:eastAsia="Times New Roman" w:cs="Times New Roman"/>
                <w:sz w:val="24"/>
                <w:szCs w:val="24"/>
                <w:lang w:val="ru-RU" w:eastAsia="ru-RU" w:bidi="ar-SA"/>
              </w:rPr>
            </w:pPr>
            <w:r>
              <w:rPr>
                <w:rFonts w:eastAsia="Calibri"/>
                <w:b/>
              </w:rPr>
              <w:t>Оказание</w:t>
            </w:r>
            <w:r>
              <w:rPr>
                <w:rFonts w:eastAsia="Calibri"/>
                <w:b/>
                <w:lang w:val="en-US"/>
              </w:rPr>
              <w:t xml:space="preserve"> </w:t>
            </w:r>
            <w:r>
              <w:rPr>
                <w:rFonts w:eastAsia="Calibri"/>
                <w:b/>
              </w:rPr>
              <w:t>услуг</w:t>
            </w:r>
            <w:r>
              <w:rPr>
                <w:b/>
              </w:rPr>
              <w:t xml:space="preserve"> по заправке картриджа</w:t>
            </w:r>
            <w:r>
              <w:rPr>
                <w:rFonts w:hint="default"/>
                <w:b/>
                <w:lang w:val="ru-RU"/>
              </w:rPr>
              <w:t xml:space="preserve"> </w:t>
            </w:r>
            <w:r>
              <w:rPr>
                <w:b/>
              </w:rPr>
              <w:t xml:space="preserve">  </w:t>
            </w:r>
            <w:r>
              <w:rPr>
                <w:rFonts w:hint="default"/>
                <w:b/>
              </w:rPr>
              <w:t>Xerox 106RO 1413</w:t>
            </w:r>
            <w:r>
              <w:rPr>
                <w:b/>
              </w:rPr>
              <w:t xml:space="preserve">для </w:t>
            </w:r>
            <w:r>
              <w:rPr>
                <w:b/>
                <w:lang w:val="ru-RU"/>
              </w:rPr>
              <w:t>многофункционального</w:t>
            </w:r>
            <w:r>
              <w:rPr>
                <w:rFonts w:hint="default"/>
                <w:b/>
                <w:lang w:val="ru-RU"/>
              </w:rPr>
              <w:t xml:space="preserve"> устройства с тумбой Xerox Work Centre 5225</w:t>
            </w:r>
          </w:p>
        </w:tc>
        <w:tc>
          <w:tcPr>
            <w:tcW w:w="5519" w:type="dxa"/>
            <w:tcMar>
              <w:left w:w="0" w:type="dxa"/>
              <w:right w:w="0" w:type="dxa"/>
            </w:tcMar>
            <w:vAlign w:val="center"/>
          </w:tcPr>
          <w:p w14:paraId="2BBC453D">
            <w:pPr>
              <w:rPr>
                <w:lang w:val="en-US"/>
              </w:rPr>
            </w:pPr>
          </w:p>
        </w:tc>
        <w:tc>
          <w:tcPr>
            <w:tcW w:w="25" w:type="dxa"/>
            <w:tcBorders>
              <w:top w:val="nil"/>
              <w:bottom w:val="nil"/>
              <w:right w:val="nil"/>
            </w:tcBorders>
            <w:vAlign w:val="center"/>
          </w:tcPr>
          <w:p w14:paraId="164B84CE">
            <w:pPr>
              <w:rPr>
                <w:lang w:val="en-US"/>
              </w:rPr>
            </w:pPr>
          </w:p>
        </w:tc>
        <w:tc>
          <w:tcPr>
            <w:tcW w:w="25" w:type="dxa"/>
            <w:tcBorders>
              <w:top w:val="nil"/>
              <w:bottom w:val="nil"/>
              <w:right w:val="nil"/>
            </w:tcBorders>
            <w:vAlign w:val="center"/>
          </w:tcPr>
          <w:p w14:paraId="77FE16B1">
            <w:pPr>
              <w:rPr>
                <w:lang w:val="en-US"/>
              </w:rPr>
            </w:pPr>
          </w:p>
        </w:tc>
        <w:tc>
          <w:tcPr>
            <w:tcW w:w="524" w:type="dxa"/>
            <w:gridSpan w:val="2"/>
            <w:tcBorders>
              <w:top w:val="nil"/>
              <w:bottom w:val="nil"/>
              <w:right w:val="nil"/>
            </w:tcBorders>
            <w:vAlign w:val="center"/>
          </w:tcPr>
          <w:p w14:paraId="61CFC7C4">
            <w:pPr>
              <w:rPr>
                <w:lang w:val="en-US"/>
              </w:rPr>
            </w:pPr>
          </w:p>
        </w:tc>
      </w:tr>
      <w:tr w14:paraId="14DD0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1B8EAE3F">
            <w:pPr>
              <w:tabs>
                <w:tab w:val="left" w:pos="0"/>
              </w:tabs>
            </w:pPr>
          </w:p>
        </w:tc>
        <w:tc>
          <w:tcPr>
            <w:tcW w:w="714" w:type="dxa"/>
            <w:tcMar>
              <w:left w:w="0" w:type="dxa"/>
              <w:right w:w="0" w:type="dxa"/>
            </w:tcMar>
            <w:vAlign w:val="center"/>
          </w:tcPr>
          <w:p w14:paraId="483F0C2A">
            <w:pPr>
              <w:rPr>
                <w:rFonts w:hint="default"/>
                <w:lang w:val="ru-RU"/>
              </w:rPr>
            </w:pPr>
            <w:r>
              <w:rPr>
                <w:rFonts w:hint="default"/>
                <w:lang w:val="ru-RU"/>
              </w:rPr>
              <w:t>13.1</w:t>
            </w:r>
          </w:p>
        </w:tc>
        <w:tc>
          <w:tcPr>
            <w:tcW w:w="4253" w:type="dxa"/>
            <w:gridSpan w:val="2"/>
            <w:tcMar>
              <w:left w:w="0" w:type="dxa"/>
              <w:right w:w="0" w:type="dxa"/>
            </w:tcMar>
            <w:vAlign w:val="center"/>
          </w:tcPr>
          <w:p w14:paraId="776C80BA">
            <w:pPr>
              <w:rPr>
                <w:lang w:val="en-US"/>
              </w:rPr>
            </w:pPr>
            <w:r>
              <w:rPr>
                <w:bCs/>
                <w:lang w:val="en-US"/>
              </w:rPr>
              <w:t>Разборка картриджа, чистка всех деталей картриджа от остатков тонера, проверка частей картриджа на степень износа, снятие остаточного электростатического заряда с узлов картриджа, очистка и полировка фотобарабана, замена чипа, смазывание подвижных узлов картриджа, заполнение тонером, сборка картриджа, калибровка режима расходования тонера, печать тестовой страницы, наклейка информационного стикера, упаковка картриджа и тестовой страницы в герметичную светонепроницаемую упаковку.</w:t>
            </w:r>
          </w:p>
        </w:tc>
        <w:tc>
          <w:tcPr>
            <w:tcW w:w="5519" w:type="dxa"/>
            <w:tcMar>
              <w:left w:w="0" w:type="dxa"/>
              <w:right w:w="0" w:type="dxa"/>
            </w:tcMar>
            <w:vAlign w:val="center"/>
          </w:tcPr>
          <w:p w14:paraId="03E136B6">
            <w:pPr>
              <w:rPr>
                <w:rFonts w:hint="default"/>
                <w:lang w:val="ru-RU"/>
              </w:rPr>
            </w:pPr>
            <w:r>
              <w:rPr>
                <w:lang w:val="ru-RU"/>
              </w:rPr>
              <w:t>Да</w:t>
            </w:r>
          </w:p>
        </w:tc>
        <w:tc>
          <w:tcPr>
            <w:tcW w:w="25" w:type="dxa"/>
            <w:tcBorders>
              <w:top w:val="nil"/>
              <w:bottom w:val="nil"/>
              <w:right w:val="nil"/>
            </w:tcBorders>
            <w:vAlign w:val="center"/>
          </w:tcPr>
          <w:p w14:paraId="419A3605">
            <w:pPr>
              <w:rPr>
                <w:lang w:val="en-US"/>
              </w:rPr>
            </w:pPr>
          </w:p>
        </w:tc>
        <w:tc>
          <w:tcPr>
            <w:tcW w:w="25" w:type="dxa"/>
            <w:tcBorders>
              <w:top w:val="nil"/>
              <w:bottom w:val="nil"/>
              <w:right w:val="nil"/>
            </w:tcBorders>
            <w:vAlign w:val="center"/>
          </w:tcPr>
          <w:p w14:paraId="1F817D89">
            <w:pPr>
              <w:rPr>
                <w:lang w:val="en-US"/>
              </w:rPr>
            </w:pPr>
          </w:p>
        </w:tc>
        <w:tc>
          <w:tcPr>
            <w:tcW w:w="524" w:type="dxa"/>
            <w:gridSpan w:val="2"/>
            <w:tcBorders>
              <w:top w:val="nil"/>
              <w:bottom w:val="nil"/>
              <w:right w:val="nil"/>
            </w:tcBorders>
            <w:vAlign w:val="center"/>
          </w:tcPr>
          <w:p w14:paraId="7E8B5586">
            <w:pPr>
              <w:rPr>
                <w:lang w:val="en-US"/>
              </w:rPr>
            </w:pPr>
          </w:p>
        </w:tc>
      </w:tr>
      <w:tr w14:paraId="62BC5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5BE9FA13">
            <w:pPr>
              <w:tabs>
                <w:tab w:val="left" w:pos="0"/>
              </w:tabs>
            </w:pPr>
          </w:p>
        </w:tc>
        <w:tc>
          <w:tcPr>
            <w:tcW w:w="714" w:type="dxa"/>
            <w:tcMar>
              <w:left w:w="0" w:type="dxa"/>
              <w:right w:w="0" w:type="dxa"/>
            </w:tcMar>
            <w:vAlign w:val="center"/>
          </w:tcPr>
          <w:p w14:paraId="17910FB9">
            <w:pPr>
              <w:rPr>
                <w:rFonts w:hint="default"/>
                <w:lang w:val="ru-RU"/>
              </w:rPr>
            </w:pPr>
            <w:r>
              <w:rPr>
                <w:rFonts w:hint="default"/>
                <w:lang w:val="ru-RU"/>
              </w:rPr>
              <w:t>14</w:t>
            </w:r>
          </w:p>
        </w:tc>
        <w:tc>
          <w:tcPr>
            <w:tcW w:w="4253" w:type="dxa"/>
            <w:gridSpan w:val="2"/>
            <w:shd w:val="clear" w:color="auto" w:fill="auto"/>
            <w:tcMar>
              <w:left w:w="0" w:type="dxa"/>
              <w:right w:w="0" w:type="dxa"/>
            </w:tcMar>
            <w:vAlign w:val="top"/>
          </w:tcPr>
          <w:p w14:paraId="6E89E102">
            <w:pPr>
              <w:rPr>
                <w:rFonts w:ascii="Times New Roman" w:hAnsi="Times New Roman" w:eastAsia="Times New Roman" w:cs="Times New Roman"/>
                <w:sz w:val="24"/>
                <w:szCs w:val="24"/>
                <w:lang w:val="en-US" w:eastAsia="ru-RU" w:bidi="ar-SA"/>
              </w:rPr>
            </w:pPr>
            <w:r>
              <w:rPr>
                <w:rFonts w:eastAsia="Calibri"/>
                <w:b/>
              </w:rPr>
              <w:t>Оказание</w:t>
            </w:r>
            <w:r>
              <w:rPr>
                <w:rFonts w:eastAsia="Calibri"/>
                <w:b/>
                <w:lang w:val="en-US"/>
              </w:rPr>
              <w:t xml:space="preserve"> </w:t>
            </w:r>
            <w:r>
              <w:rPr>
                <w:rFonts w:eastAsia="Calibri"/>
                <w:b/>
              </w:rPr>
              <w:t>услуг</w:t>
            </w:r>
            <w:r>
              <w:rPr>
                <w:b/>
              </w:rPr>
              <w:t xml:space="preserve"> по заправке картриджа</w:t>
            </w:r>
            <w:r>
              <w:rPr>
                <w:rFonts w:hint="default"/>
                <w:b/>
                <w:lang w:val="ru-RU"/>
              </w:rPr>
              <w:t xml:space="preserve"> HP 85A;CE285A</w:t>
            </w:r>
            <w:r>
              <w:rPr>
                <w:b/>
              </w:rPr>
              <w:t xml:space="preserve">  для </w:t>
            </w:r>
            <w:r>
              <w:rPr>
                <w:b/>
                <w:lang w:val="ru-RU"/>
              </w:rPr>
              <w:t>многофункционального</w:t>
            </w:r>
            <w:r>
              <w:rPr>
                <w:rFonts w:hint="default"/>
                <w:b/>
                <w:lang w:val="ru-RU"/>
              </w:rPr>
              <w:t xml:space="preserve"> устройства HP LaserJet Pro V 1132 MFP</w:t>
            </w:r>
          </w:p>
        </w:tc>
        <w:tc>
          <w:tcPr>
            <w:tcW w:w="5519" w:type="dxa"/>
            <w:tcMar>
              <w:left w:w="0" w:type="dxa"/>
              <w:right w:w="0" w:type="dxa"/>
            </w:tcMar>
            <w:vAlign w:val="center"/>
          </w:tcPr>
          <w:p w14:paraId="0850A137">
            <w:pPr>
              <w:rPr>
                <w:lang w:val="en-US"/>
              </w:rPr>
            </w:pPr>
          </w:p>
        </w:tc>
        <w:tc>
          <w:tcPr>
            <w:tcW w:w="25" w:type="dxa"/>
            <w:tcBorders>
              <w:top w:val="nil"/>
              <w:bottom w:val="nil"/>
              <w:right w:val="nil"/>
            </w:tcBorders>
            <w:vAlign w:val="center"/>
          </w:tcPr>
          <w:p w14:paraId="65A1CAAE">
            <w:pPr>
              <w:rPr>
                <w:lang w:val="en-US"/>
              </w:rPr>
            </w:pPr>
          </w:p>
        </w:tc>
        <w:tc>
          <w:tcPr>
            <w:tcW w:w="25" w:type="dxa"/>
            <w:tcBorders>
              <w:top w:val="nil"/>
              <w:bottom w:val="nil"/>
              <w:right w:val="nil"/>
            </w:tcBorders>
            <w:vAlign w:val="center"/>
          </w:tcPr>
          <w:p w14:paraId="6A29ED22">
            <w:pPr>
              <w:rPr>
                <w:lang w:val="en-US"/>
              </w:rPr>
            </w:pPr>
          </w:p>
        </w:tc>
        <w:tc>
          <w:tcPr>
            <w:tcW w:w="524" w:type="dxa"/>
            <w:gridSpan w:val="2"/>
            <w:tcBorders>
              <w:top w:val="nil"/>
              <w:bottom w:val="nil"/>
              <w:right w:val="nil"/>
            </w:tcBorders>
            <w:vAlign w:val="center"/>
          </w:tcPr>
          <w:p w14:paraId="74F90F8D">
            <w:pPr>
              <w:rPr>
                <w:lang w:val="en-US"/>
              </w:rPr>
            </w:pPr>
          </w:p>
        </w:tc>
      </w:tr>
      <w:tr w14:paraId="1B3CD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5918C963">
            <w:pPr>
              <w:tabs>
                <w:tab w:val="left" w:pos="0"/>
              </w:tabs>
            </w:pPr>
          </w:p>
        </w:tc>
        <w:tc>
          <w:tcPr>
            <w:tcW w:w="714" w:type="dxa"/>
            <w:tcMar>
              <w:left w:w="0" w:type="dxa"/>
              <w:right w:w="0" w:type="dxa"/>
            </w:tcMar>
            <w:vAlign w:val="center"/>
          </w:tcPr>
          <w:p w14:paraId="79A90187">
            <w:pPr>
              <w:rPr>
                <w:rFonts w:hint="default"/>
                <w:lang w:val="ru-RU"/>
              </w:rPr>
            </w:pPr>
            <w:r>
              <w:rPr>
                <w:rFonts w:hint="default"/>
                <w:lang w:val="ru-RU"/>
              </w:rPr>
              <w:t>14.1</w:t>
            </w:r>
          </w:p>
        </w:tc>
        <w:tc>
          <w:tcPr>
            <w:tcW w:w="4253" w:type="dxa"/>
            <w:gridSpan w:val="2"/>
            <w:tcMar>
              <w:left w:w="0" w:type="dxa"/>
              <w:right w:w="0" w:type="dxa"/>
            </w:tcMar>
            <w:vAlign w:val="center"/>
          </w:tcPr>
          <w:p w14:paraId="3DF4A124">
            <w:pPr>
              <w:rPr>
                <w:lang w:val="en-US"/>
              </w:rPr>
            </w:pPr>
            <w:r>
              <w:rPr>
                <w:bCs/>
                <w:lang w:val="en-US"/>
              </w:rPr>
              <w:t>Разборка картриджа, чистка всех деталей картриджа от остатков тонера, проверка частей картриджа на степень износа, снятие остаточного электростатического заряда с узлов картриджа, очистка и полировка фотобарабана, замена чипа, смазывание подвижных узлов картриджа, заполнение тонером, сборка картриджа, калибровка режима расходования тонера, печать тестовой страницы, наклейка информационного стикера, упаковка картриджа и тестовой страницы в герметичную светонепроницаемую упаковку.</w:t>
            </w:r>
          </w:p>
        </w:tc>
        <w:tc>
          <w:tcPr>
            <w:tcW w:w="5519" w:type="dxa"/>
            <w:tcMar>
              <w:left w:w="0" w:type="dxa"/>
              <w:right w:w="0" w:type="dxa"/>
            </w:tcMar>
            <w:vAlign w:val="center"/>
          </w:tcPr>
          <w:p w14:paraId="41B87F0B">
            <w:pPr>
              <w:rPr>
                <w:rFonts w:hint="default"/>
                <w:lang w:val="ru-RU"/>
              </w:rPr>
            </w:pPr>
            <w:r>
              <w:rPr>
                <w:lang w:val="ru-RU"/>
              </w:rPr>
              <w:t>Да</w:t>
            </w:r>
          </w:p>
        </w:tc>
        <w:tc>
          <w:tcPr>
            <w:tcW w:w="25" w:type="dxa"/>
            <w:tcBorders>
              <w:top w:val="nil"/>
              <w:bottom w:val="nil"/>
              <w:right w:val="nil"/>
            </w:tcBorders>
            <w:vAlign w:val="center"/>
          </w:tcPr>
          <w:p w14:paraId="1C0AEAF3">
            <w:pPr>
              <w:rPr>
                <w:lang w:val="en-US"/>
              </w:rPr>
            </w:pPr>
          </w:p>
        </w:tc>
        <w:tc>
          <w:tcPr>
            <w:tcW w:w="25" w:type="dxa"/>
            <w:tcBorders>
              <w:top w:val="nil"/>
              <w:bottom w:val="nil"/>
              <w:right w:val="nil"/>
            </w:tcBorders>
            <w:vAlign w:val="center"/>
          </w:tcPr>
          <w:p w14:paraId="35BB7336">
            <w:pPr>
              <w:rPr>
                <w:lang w:val="en-US"/>
              </w:rPr>
            </w:pPr>
          </w:p>
        </w:tc>
        <w:tc>
          <w:tcPr>
            <w:tcW w:w="524" w:type="dxa"/>
            <w:gridSpan w:val="2"/>
            <w:tcBorders>
              <w:top w:val="nil"/>
              <w:bottom w:val="nil"/>
              <w:right w:val="nil"/>
            </w:tcBorders>
            <w:vAlign w:val="center"/>
          </w:tcPr>
          <w:p w14:paraId="14EDD247">
            <w:pPr>
              <w:rPr>
                <w:lang w:val="en-US"/>
              </w:rPr>
            </w:pPr>
          </w:p>
        </w:tc>
      </w:tr>
      <w:tr w14:paraId="28466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4C45C73A">
            <w:pPr>
              <w:tabs>
                <w:tab w:val="left" w:pos="0"/>
              </w:tabs>
            </w:pPr>
          </w:p>
        </w:tc>
        <w:tc>
          <w:tcPr>
            <w:tcW w:w="714" w:type="dxa"/>
            <w:tcMar>
              <w:left w:w="0" w:type="dxa"/>
              <w:right w:w="0" w:type="dxa"/>
            </w:tcMar>
            <w:vAlign w:val="center"/>
          </w:tcPr>
          <w:p w14:paraId="2E3F63A1">
            <w:pPr>
              <w:rPr>
                <w:rFonts w:hint="default"/>
                <w:lang w:val="ru-RU"/>
              </w:rPr>
            </w:pPr>
            <w:r>
              <w:rPr>
                <w:rFonts w:hint="default"/>
                <w:lang w:val="ru-RU"/>
              </w:rPr>
              <w:t>15</w:t>
            </w:r>
          </w:p>
        </w:tc>
        <w:tc>
          <w:tcPr>
            <w:tcW w:w="4253" w:type="dxa"/>
            <w:gridSpan w:val="2"/>
            <w:shd w:val="clear" w:color="auto" w:fill="auto"/>
            <w:tcMar>
              <w:left w:w="0" w:type="dxa"/>
              <w:right w:w="0" w:type="dxa"/>
            </w:tcMar>
            <w:vAlign w:val="top"/>
          </w:tcPr>
          <w:p w14:paraId="50DB98AA">
            <w:pPr>
              <w:rPr>
                <w:rFonts w:ascii="Times New Roman" w:hAnsi="Times New Roman" w:eastAsia="Times New Roman" w:cs="Times New Roman"/>
                <w:sz w:val="24"/>
                <w:szCs w:val="24"/>
                <w:lang w:val="en-US" w:eastAsia="ru-RU" w:bidi="ar-SA"/>
              </w:rPr>
            </w:pPr>
            <w:r>
              <w:rPr>
                <w:rFonts w:eastAsia="Calibri"/>
                <w:b/>
              </w:rPr>
              <w:t>Оказание</w:t>
            </w:r>
            <w:r>
              <w:rPr>
                <w:rFonts w:eastAsia="Calibri"/>
                <w:b/>
                <w:lang w:val="en-US"/>
              </w:rPr>
              <w:t xml:space="preserve"> </w:t>
            </w:r>
            <w:r>
              <w:rPr>
                <w:rFonts w:eastAsia="Calibri"/>
                <w:b/>
              </w:rPr>
              <w:t>услуг</w:t>
            </w:r>
            <w:r>
              <w:rPr>
                <w:b/>
              </w:rPr>
              <w:t xml:space="preserve"> по заправке картриджа</w:t>
            </w:r>
            <w:r>
              <w:rPr>
                <w:rFonts w:hint="default"/>
                <w:b/>
                <w:lang w:val="ru-RU"/>
              </w:rPr>
              <w:t xml:space="preserve"> </w:t>
            </w:r>
            <w:r>
              <w:rPr>
                <w:b/>
              </w:rPr>
              <w:t xml:space="preserve"> </w:t>
            </w:r>
            <w:r>
              <w:rPr>
                <w:rFonts w:hint="default"/>
                <w:b/>
              </w:rPr>
              <w:t>Canon 737</w:t>
            </w:r>
            <w:r>
              <w:rPr>
                <w:b/>
              </w:rPr>
              <w:t xml:space="preserve"> для </w:t>
            </w:r>
            <w:r>
              <w:rPr>
                <w:b/>
                <w:lang w:val="ru-RU"/>
              </w:rPr>
              <w:t>многофункционального</w:t>
            </w:r>
            <w:r>
              <w:rPr>
                <w:rFonts w:hint="default"/>
                <w:b/>
                <w:lang w:val="ru-RU"/>
              </w:rPr>
              <w:t xml:space="preserve"> устройства  Canon I-Sensys MF 216 n</w:t>
            </w:r>
          </w:p>
        </w:tc>
        <w:tc>
          <w:tcPr>
            <w:tcW w:w="5519" w:type="dxa"/>
            <w:tcMar>
              <w:left w:w="0" w:type="dxa"/>
              <w:right w:w="0" w:type="dxa"/>
            </w:tcMar>
            <w:vAlign w:val="center"/>
          </w:tcPr>
          <w:p w14:paraId="592454E9">
            <w:pPr>
              <w:rPr>
                <w:lang w:val="en-US"/>
              </w:rPr>
            </w:pPr>
          </w:p>
        </w:tc>
        <w:tc>
          <w:tcPr>
            <w:tcW w:w="25" w:type="dxa"/>
            <w:tcBorders>
              <w:top w:val="nil"/>
              <w:bottom w:val="nil"/>
              <w:right w:val="nil"/>
            </w:tcBorders>
            <w:vAlign w:val="center"/>
          </w:tcPr>
          <w:p w14:paraId="075616A6">
            <w:pPr>
              <w:rPr>
                <w:lang w:val="en-US"/>
              </w:rPr>
            </w:pPr>
          </w:p>
        </w:tc>
        <w:tc>
          <w:tcPr>
            <w:tcW w:w="25" w:type="dxa"/>
            <w:tcBorders>
              <w:top w:val="nil"/>
              <w:bottom w:val="nil"/>
              <w:right w:val="nil"/>
            </w:tcBorders>
            <w:vAlign w:val="center"/>
          </w:tcPr>
          <w:p w14:paraId="78A7BB0A">
            <w:pPr>
              <w:rPr>
                <w:lang w:val="en-US"/>
              </w:rPr>
            </w:pPr>
          </w:p>
        </w:tc>
        <w:tc>
          <w:tcPr>
            <w:tcW w:w="524" w:type="dxa"/>
            <w:gridSpan w:val="2"/>
            <w:tcBorders>
              <w:top w:val="nil"/>
              <w:bottom w:val="nil"/>
              <w:right w:val="nil"/>
            </w:tcBorders>
            <w:vAlign w:val="center"/>
          </w:tcPr>
          <w:p w14:paraId="7CD1F055">
            <w:pPr>
              <w:rPr>
                <w:lang w:val="en-US"/>
              </w:rPr>
            </w:pPr>
          </w:p>
        </w:tc>
      </w:tr>
      <w:tr w14:paraId="51176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76DE81CC">
            <w:pPr>
              <w:tabs>
                <w:tab w:val="left" w:pos="0"/>
              </w:tabs>
            </w:pPr>
          </w:p>
        </w:tc>
        <w:tc>
          <w:tcPr>
            <w:tcW w:w="714" w:type="dxa"/>
            <w:tcMar>
              <w:left w:w="0" w:type="dxa"/>
              <w:right w:w="0" w:type="dxa"/>
            </w:tcMar>
            <w:vAlign w:val="center"/>
          </w:tcPr>
          <w:p w14:paraId="0202A148">
            <w:pPr>
              <w:rPr>
                <w:rFonts w:hint="default"/>
                <w:lang w:val="ru-RU"/>
              </w:rPr>
            </w:pPr>
            <w:r>
              <w:rPr>
                <w:rFonts w:hint="default"/>
                <w:lang w:val="ru-RU"/>
              </w:rPr>
              <w:t>15.1</w:t>
            </w:r>
          </w:p>
        </w:tc>
        <w:tc>
          <w:tcPr>
            <w:tcW w:w="4253" w:type="dxa"/>
            <w:gridSpan w:val="2"/>
            <w:tcMar>
              <w:left w:w="0" w:type="dxa"/>
              <w:right w:w="0" w:type="dxa"/>
            </w:tcMar>
            <w:vAlign w:val="center"/>
          </w:tcPr>
          <w:p w14:paraId="65BA7DBB">
            <w:pPr>
              <w:rPr>
                <w:lang w:val="en-US"/>
              </w:rPr>
            </w:pPr>
            <w:r>
              <w:rPr>
                <w:bCs/>
                <w:lang w:val="en-US"/>
              </w:rPr>
              <w:t>Разборка картриджа, чистка всех деталей картриджа от остатков тонера, проверка частей картриджа на степень износа, снятие остаточного электростатического заряда с узлов картриджа, очистка и полировка фотобарабана, замена чипа, смазывание подвижных узлов картриджа, заполнение тонером, сборка картриджа, калибровка режима расходования тонера, печать тестовой страницы, наклейка информационного стикера, упаковка картриджа и тестовой страницы в герметичную светонепроницаемую упаковку.</w:t>
            </w:r>
          </w:p>
        </w:tc>
        <w:tc>
          <w:tcPr>
            <w:tcW w:w="5519" w:type="dxa"/>
            <w:tcMar>
              <w:left w:w="0" w:type="dxa"/>
              <w:right w:w="0" w:type="dxa"/>
            </w:tcMar>
            <w:vAlign w:val="center"/>
          </w:tcPr>
          <w:p w14:paraId="57068861">
            <w:pPr>
              <w:rPr>
                <w:rFonts w:hint="default"/>
                <w:lang w:val="ru-RU"/>
              </w:rPr>
            </w:pPr>
            <w:r>
              <w:rPr>
                <w:lang w:val="ru-RU"/>
              </w:rPr>
              <w:t>Да</w:t>
            </w:r>
          </w:p>
        </w:tc>
        <w:tc>
          <w:tcPr>
            <w:tcW w:w="25" w:type="dxa"/>
            <w:tcBorders>
              <w:top w:val="nil"/>
              <w:bottom w:val="nil"/>
              <w:right w:val="nil"/>
            </w:tcBorders>
            <w:vAlign w:val="center"/>
          </w:tcPr>
          <w:p w14:paraId="51048A83">
            <w:pPr>
              <w:rPr>
                <w:lang w:val="en-US"/>
              </w:rPr>
            </w:pPr>
          </w:p>
        </w:tc>
        <w:tc>
          <w:tcPr>
            <w:tcW w:w="25" w:type="dxa"/>
            <w:tcBorders>
              <w:top w:val="nil"/>
              <w:bottom w:val="nil"/>
              <w:right w:val="nil"/>
            </w:tcBorders>
            <w:vAlign w:val="center"/>
          </w:tcPr>
          <w:p w14:paraId="675DC9EE">
            <w:pPr>
              <w:rPr>
                <w:lang w:val="en-US"/>
              </w:rPr>
            </w:pPr>
          </w:p>
        </w:tc>
        <w:tc>
          <w:tcPr>
            <w:tcW w:w="524" w:type="dxa"/>
            <w:gridSpan w:val="2"/>
            <w:tcBorders>
              <w:top w:val="nil"/>
              <w:bottom w:val="nil"/>
              <w:right w:val="nil"/>
            </w:tcBorders>
            <w:vAlign w:val="center"/>
          </w:tcPr>
          <w:p w14:paraId="69B8A4C4">
            <w:pPr>
              <w:rPr>
                <w:lang w:val="en-US"/>
              </w:rPr>
            </w:pPr>
          </w:p>
        </w:tc>
      </w:tr>
      <w:tr w14:paraId="2F746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33973B68">
            <w:pPr>
              <w:tabs>
                <w:tab w:val="left" w:pos="0"/>
              </w:tabs>
            </w:pPr>
          </w:p>
        </w:tc>
        <w:tc>
          <w:tcPr>
            <w:tcW w:w="714" w:type="dxa"/>
            <w:tcMar>
              <w:left w:w="0" w:type="dxa"/>
              <w:right w:w="0" w:type="dxa"/>
            </w:tcMar>
            <w:vAlign w:val="center"/>
          </w:tcPr>
          <w:p w14:paraId="1047DBEB">
            <w:pPr>
              <w:rPr>
                <w:rFonts w:hint="default"/>
                <w:lang w:val="ru-RU"/>
              </w:rPr>
            </w:pPr>
            <w:r>
              <w:rPr>
                <w:rFonts w:hint="default"/>
                <w:lang w:val="ru-RU"/>
              </w:rPr>
              <w:t>16</w:t>
            </w:r>
          </w:p>
        </w:tc>
        <w:tc>
          <w:tcPr>
            <w:tcW w:w="4253" w:type="dxa"/>
            <w:gridSpan w:val="2"/>
            <w:shd w:val="clear" w:color="auto" w:fill="auto"/>
            <w:tcMar>
              <w:left w:w="0" w:type="dxa"/>
              <w:right w:w="0" w:type="dxa"/>
            </w:tcMar>
            <w:vAlign w:val="top"/>
          </w:tcPr>
          <w:p w14:paraId="671DD7FD">
            <w:pPr>
              <w:rPr>
                <w:rFonts w:ascii="Times New Roman" w:hAnsi="Times New Roman" w:eastAsia="Times New Roman" w:cs="Times New Roman"/>
                <w:sz w:val="24"/>
                <w:szCs w:val="24"/>
                <w:lang w:val="en-US" w:eastAsia="ru-RU" w:bidi="ar-SA"/>
              </w:rPr>
            </w:pPr>
            <w:r>
              <w:rPr>
                <w:rFonts w:eastAsia="Calibri"/>
                <w:b/>
              </w:rPr>
              <w:t>Оказание</w:t>
            </w:r>
            <w:r>
              <w:rPr>
                <w:rFonts w:eastAsia="Calibri"/>
                <w:b/>
                <w:lang w:val="en-US"/>
              </w:rPr>
              <w:t xml:space="preserve"> </w:t>
            </w:r>
            <w:r>
              <w:rPr>
                <w:rFonts w:eastAsia="Calibri"/>
                <w:b/>
              </w:rPr>
              <w:t>услуг</w:t>
            </w:r>
            <w:r>
              <w:rPr>
                <w:b/>
              </w:rPr>
              <w:t xml:space="preserve"> по заправке картриджа</w:t>
            </w:r>
            <w:r>
              <w:rPr>
                <w:rFonts w:hint="default"/>
                <w:b/>
                <w:lang w:val="ru-RU"/>
              </w:rPr>
              <w:t xml:space="preserve"> </w:t>
            </w:r>
            <w:r>
              <w:rPr>
                <w:b/>
              </w:rPr>
              <w:t xml:space="preserve"> </w:t>
            </w:r>
            <w:r>
              <w:rPr>
                <w:rFonts w:hint="default"/>
                <w:b/>
              </w:rPr>
              <w:t>HP 130A(CF350A;351А;352А;353А)</w:t>
            </w:r>
            <w:r>
              <w:rPr>
                <w:b/>
              </w:rPr>
              <w:t xml:space="preserve"> для </w:t>
            </w:r>
            <w:r>
              <w:rPr>
                <w:b/>
                <w:lang w:val="ru-RU"/>
              </w:rPr>
              <w:t>многофункционального</w:t>
            </w:r>
            <w:r>
              <w:rPr>
                <w:rFonts w:hint="default"/>
                <w:b/>
                <w:lang w:val="ru-RU"/>
              </w:rPr>
              <w:t xml:space="preserve"> устройства HP COLOR Lazer Jet Pro MFP 176n</w:t>
            </w:r>
          </w:p>
        </w:tc>
        <w:tc>
          <w:tcPr>
            <w:tcW w:w="5519" w:type="dxa"/>
            <w:tcMar>
              <w:left w:w="0" w:type="dxa"/>
              <w:right w:w="0" w:type="dxa"/>
            </w:tcMar>
            <w:vAlign w:val="center"/>
          </w:tcPr>
          <w:p w14:paraId="4CCF813C">
            <w:pPr>
              <w:rPr>
                <w:lang w:val="en-US"/>
              </w:rPr>
            </w:pPr>
          </w:p>
        </w:tc>
        <w:tc>
          <w:tcPr>
            <w:tcW w:w="25" w:type="dxa"/>
            <w:tcBorders>
              <w:top w:val="nil"/>
              <w:bottom w:val="nil"/>
              <w:right w:val="nil"/>
            </w:tcBorders>
            <w:vAlign w:val="center"/>
          </w:tcPr>
          <w:p w14:paraId="20BA281E">
            <w:pPr>
              <w:rPr>
                <w:lang w:val="en-US"/>
              </w:rPr>
            </w:pPr>
          </w:p>
        </w:tc>
        <w:tc>
          <w:tcPr>
            <w:tcW w:w="25" w:type="dxa"/>
            <w:tcBorders>
              <w:top w:val="nil"/>
              <w:bottom w:val="nil"/>
              <w:right w:val="nil"/>
            </w:tcBorders>
            <w:vAlign w:val="center"/>
          </w:tcPr>
          <w:p w14:paraId="02771ACF">
            <w:pPr>
              <w:rPr>
                <w:lang w:val="en-US"/>
              </w:rPr>
            </w:pPr>
          </w:p>
        </w:tc>
        <w:tc>
          <w:tcPr>
            <w:tcW w:w="524" w:type="dxa"/>
            <w:gridSpan w:val="2"/>
            <w:tcBorders>
              <w:top w:val="nil"/>
              <w:bottom w:val="nil"/>
              <w:right w:val="nil"/>
            </w:tcBorders>
            <w:vAlign w:val="center"/>
          </w:tcPr>
          <w:p w14:paraId="6EC41643">
            <w:pPr>
              <w:rPr>
                <w:lang w:val="en-US"/>
              </w:rPr>
            </w:pPr>
          </w:p>
        </w:tc>
      </w:tr>
      <w:tr w14:paraId="674A2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3BB111E3">
            <w:pPr>
              <w:tabs>
                <w:tab w:val="left" w:pos="0"/>
              </w:tabs>
            </w:pPr>
          </w:p>
        </w:tc>
        <w:tc>
          <w:tcPr>
            <w:tcW w:w="714" w:type="dxa"/>
            <w:tcMar>
              <w:left w:w="0" w:type="dxa"/>
              <w:right w:w="0" w:type="dxa"/>
            </w:tcMar>
            <w:vAlign w:val="center"/>
          </w:tcPr>
          <w:p w14:paraId="425B7087">
            <w:pPr>
              <w:rPr>
                <w:rFonts w:hint="default"/>
                <w:lang w:val="ru-RU"/>
              </w:rPr>
            </w:pPr>
            <w:r>
              <w:rPr>
                <w:rFonts w:hint="default"/>
                <w:lang w:val="ru-RU"/>
              </w:rPr>
              <w:t>16.1</w:t>
            </w:r>
          </w:p>
        </w:tc>
        <w:tc>
          <w:tcPr>
            <w:tcW w:w="4253" w:type="dxa"/>
            <w:gridSpan w:val="2"/>
            <w:tcMar>
              <w:left w:w="0" w:type="dxa"/>
              <w:right w:w="0" w:type="dxa"/>
            </w:tcMar>
            <w:vAlign w:val="center"/>
          </w:tcPr>
          <w:p w14:paraId="71978F00">
            <w:pPr>
              <w:rPr>
                <w:lang w:val="en-US"/>
              </w:rPr>
            </w:pPr>
            <w:r>
              <w:rPr>
                <w:bCs/>
                <w:lang w:val="en-US"/>
              </w:rPr>
              <w:t>Разборка картриджа, чистка всех деталей картриджа от остатков тонера, проверка частей картриджа на степень износа, снятие остаточного электростатического заряда с узлов картриджа, очистка и полировка фотобарабана, замена чипа, смазывание подвижных узлов картриджа, заполнение тонером, сборка картриджа, калибровка режима расходования тонера, печать тестовой страницы, наклейка информационного стикера, упаковка картриджа и тестовой страницы в герметичную светонепроницаемую упаковку.</w:t>
            </w:r>
          </w:p>
        </w:tc>
        <w:tc>
          <w:tcPr>
            <w:tcW w:w="5519" w:type="dxa"/>
            <w:tcMar>
              <w:left w:w="0" w:type="dxa"/>
              <w:right w:w="0" w:type="dxa"/>
            </w:tcMar>
            <w:vAlign w:val="center"/>
          </w:tcPr>
          <w:p w14:paraId="777753D2">
            <w:pPr>
              <w:rPr>
                <w:rFonts w:hint="default"/>
                <w:lang w:val="ru-RU"/>
              </w:rPr>
            </w:pPr>
            <w:r>
              <w:rPr>
                <w:lang w:val="ru-RU"/>
              </w:rPr>
              <w:t>Да</w:t>
            </w:r>
          </w:p>
        </w:tc>
        <w:tc>
          <w:tcPr>
            <w:tcW w:w="25" w:type="dxa"/>
            <w:tcBorders>
              <w:top w:val="nil"/>
              <w:bottom w:val="nil"/>
              <w:right w:val="nil"/>
            </w:tcBorders>
            <w:vAlign w:val="center"/>
          </w:tcPr>
          <w:p w14:paraId="2F29CF03">
            <w:pPr>
              <w:rPr>
                <w:lang w:val="en-US"/>
              </w:rPr>
            </w:pPr>
          </w:p>
        </w:tc>
        <w:tc>
          <w:tcPr>
            <w:tcW w:w="25" w:type="dxa"/>
            <w:tcBorders>
              <w:top w:val="nil"/>
              <w:bottom w:val="nil"/>
              <w:right w:val="nil"/>
            </w:tcBorders>
            <w:vAlign w:val="center"/>
          </w:tcPr>
          <w:p w14:paraId="1398A60D">
            <w:pPr>
              <w:rPr>
                <w:lang w:val="en-US"/>
              </w:rPr>
            </w:pPr>
          </w:p>
        </w:tc>
        <w:tc>
          <w:tcPr>
            <w:tcW w:w="524" w:type="dxa"/>
            <w:gridSpan w:val="2"/>
            <w:tcBorders>
              <w:top w:val="nil"/>
              <w:bottom w:val="nil"/>
              <w:right w:val="nil"/>
            </w:tcBorders>
            <w:vAlign w:val="center"/>
          </w:tcPr>
          <w:p w14:paraId="68DC8456">
            <w:pPr>
              <w:rPr>
                <w:lang w:val="en-US"/>
              </w:rPr>
            </w:pPr>
          </w:p>
        </w:tc>
      </w:tr>
      <w:tr w14:paraId="731D4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11CDC800">
            <w:pPr>
              <w:tabs>
                <w:tab w:val="left" w:pos="0"/>
              </w:tabs>
            </w:pPr>
          </w:p>
        </w:tc>
        <w:tc>
          <w:tcPr>
            <w:tcW w:w="714" w:type="dxa"/>
            <w:tcMar>
              <w:left w:w="0" w:type="dxa"/>
              <w:right w:w="0" w:type="dxa"/>
            </w:tcMar>
            <w:vAlign w:val="center"/>
          </w:tcPr>
          <w:p w14:paraId="4E4AE883">
            <w:pPr>
              <w:rPr>
                <w:rFonts w:hint="default"/>
                <w:lang w:val="ru-RU"/>
              </w:rPr>
            </w:pPr>
            <w:r>
              <w:rPr>
                <w:rFonts w:hint="default"/>
                <w:lang w:val="ru-RU"/>
              </w:rPr>
              <w:t>17</w:t>
            </w:r>
          </w:p>
        </w:tc>
        <w:tc>
          <w:tcPr>
            <w:tcW w:w="4253" w:type="dxa"/>
            <w:gridSpan w:val="2"/>
            <w:shd w:val="clear" w:color="auto" w:fill="auto"/>
            <w:tcMar>
              <w:left w:w="0" w:type="dxa"/>
              <w:right w:w="0" w:type="dxa"/>
            </w:tcMar>
            <w:vAlign w:val="top"/>
          </w:tcPr>
          <w:p w14:paraId="42D244F4">
            <w:pPr>
              <w:rPr>
                <w:rFonts w:ascii="Times New Roman" w:hAnsi="Times New Roman" w:eastAsia="Times New Roman" w:cs="Times New Roman"/>
                <w:sz w:val="24"/>
                <w:szCs w:val="24"/>
                <w:lang w:val="en-US" w:eastAsia="ru-RU" w:bidi="ar-SA"/>
              </w:rPr>
            </w:pPr>
            <w:r>
              <w:rPr>
                <w:rFonts w:eastAsia="Calibri"/>
                <w:b/>
              </w:rPr>
              <w:t>Оказание</w:t>
            </w:r>
            <w:r>
              <w:rPr>
                <w:rFonts w:eastAsia="Calibri"/>
                <w:b/>
                <w:lang w:val="en-US"/>
              </w:rPr>
              <w:t xml:space="preserve"> </w:t>
            </w:r>
            <w:r>
              <w:rPr>
                <w:rFonts w:eastAsia="Calibri"/>
                <w:b/>
              </w:rPr>
              <w:t>услуг</w:t>
            </w:r>
            <w:r>
              <w:rPr>
                <w:b/>
              </w:rPr>
              <w:t xml:space="preserve"> по заправке картриджа</w:t>
            </w:r>
            <w:r>
              <w:rPr>
                <w:rFonts w:hint="default"/>
                <w:b/>
                <w:lang w:val="ru-RU"/>
              </w:rPr>
              <w:t xml:space="preserve">  TL-420 тонер картридж;DL-420 </w:t>
            </w:r>
            <w:r>
              <w:rPr>
                <w:b/>
              </w:rPr>
              <w:t xml:space="preserve">для </w:t>
            </w:r>
            <w:r>
              <w:rPr>
                <w:b/>
                <w:lang w:val="ru-RU"/>
              </w:rPr>
              <w:t>многофункционального</w:t>
            </w:r>
            <w:r>
              <w:rPr>
                <w:rFonts w:hint="default"/>
                <w:b/>
                <w:lang w:val="ru-RU"/>
              </w:rPr>
              <w:t xml:space="preserve"> устройства Pantum M 100 DW</w:t>
            </w:r>
          </w:p>
        </w:tc>
        <w:tc>
          <w:tcPr>
            <w:tcW w:w="5519" w:type="dxa"/>
            <w:tcMar>
              <w:left w:w="0" w:type="dxa"/>
              <w:right w:w="0" w:type="dxa"/>
            </w:tcMar>
            <w:vAlign w:val="center"/>
          </w:tcPr>
          <w:p w14:paraId="194A86FE">
            <w:pPr>
              <w:rPr>
                <w:lang w:val="en-US"/>
              </w:rPr>
            </w:pPr>
          </w:p>
        </w:tc>
        <w:tc>
          <w:tcPr>
            <w:tcW w:w="25" w:type="dxa"/>
            <w:tcBorders>
              <w:top w:val="nil"/>
              <w:bottom w:val="nil"/>
              <w:right w:val="nil"/>
            </w:tcBorders>
            <w:vAlign w:val="center"/>
          </w:tcPr>
          <w:p w14:paraId="733CB347">
            <w:pPr>
              <w:rPr>
                <w:lang w:val="en-US"/>
              </w:rPr>
            </w:pPr>
          </w:p>
        </w:tc>
        <w:tc>
          <w:tcPr>
            <w:tcW w:w="25" w:type="dxa"/>
            <w:tcBorders>
              <w:top w:val="nil"/>
              <w:bottom w:val="nil"/>
              <w:right w:val="nil"/>
            </w:tcBorders>
            <w:vAlign w:val="center"/>
          </w:tcPr>
          <w:p w14:paraId="3AEB7006">
            <w:pPr>
              <w:rPr>
                <w:lang w:val="en-US"/>
              </w:rPr>
            </w:pPr>
          </w:p>
        </w:tc>
        <w:tc>
          <w:tcPr>
            <w:tcW w:w="524" w:type="dxa"/>
            <w:gridSpan w:val="2"/>
            <w:tcBorders>
              <w:top w:val="nil"/>
              <w:bottom w:val="nil"/>
              <w:right w:val="nil"/>
            </w:tcBorders>
            <w:vAlign w:val="center"/>
          </w:tcPr>
          <w:p w14:paraId="21852E8C">
            <w:pPr>
              <w:rPr>
                <w:lang w:val="en-US"/>
              </w:rPr>
            </w:pPr>
          </w:p>
        </w:tc>
      </w:tr>
      <w:tr w14:paraId="58075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7B042D15">
            <w:pPr>
              <w:tabs>
                <w:tab w:val="left" w:pos="0"/>
              </w:tabs>
            </w:pPr>
          </w:p>
        </w:tc>
        <w:tc>
          <w:tcPr>
            <w:tcW w:w="714" w:type="dxa"/>
            <w:tcMar>
              <w:left w:w="0" w:type="dxa"/>
              <w:right w:w="0" w:type="dxa"/>
            </w:tcMar>
            <w:vAlign w:val="center"/>
          </w:tcPr>
          <w:p w14:paraId="3B93DCB1">
            <w:pPr>
              <w:rPr>
                <w:rFonts w:hint="default"/>
                <w:lang w:val="ru-RU"/>
              </w:rPr>
            </w:pPr>
            <w:r>
              <w:rPr>
                <w:rFonts w:hint="default"/>
                <w:lang w:val="ru-RU"/>
              </w:rPr>
              <w:t>17.1</w:t>
            </w:r>
          </w:p>
        </w:tc>
        <w:tc>
          <w:tcPr>
            <w:tcW w:w="4253" w:type="dxa"/>
            <w:gridSpan w:val="2"/>
            <w:tcMar>
              <w:left w:w="0" w:type="dxa"/>
              <w:right w:w="0" w:type="dxa"/>
            </w:tcMar>
            <w:vAlign w:val="center"/>
          </w:tcPr>
          <w:p w14:paraId="47186229">
            <w:pPr>
              <w:rPr>
                <w:lang w:val="en-US"/>
              </w:rPr>
            </w:pPr>
            <w:r>
              <w:rPr>
                <w:bCs/>
                <w:lang w:val="en-US"/>
              </w:rPr>
              <w:t>Разборка картриджа, чистка всех деталей картриджа от остатков тонера, проверка частей картриджа на степень износа, снятие остаточного электростатического заряда с узлов картриджа, очистка и полировка фотобарабана, замена чипа, смазывание подвижных узлов картриджа, заполнение тонером, сборка картриджа, калибровка режима расходования тонера, печать тестовой страницы, наклейка информационного стикера, упаковка картриджа и тестовой страницы в герметичную светонепроницаемую упаковку.</w:t>
            </w:r>
          </w:p>
        </w:tc>
        <w:tc>
          <w:tcPr>
            <w:tcW w:w="5519" w:type="dxa"/>
            <w:tcMar>
              <w:left w:w="0" w:type="dxa"/>
              <w:right w:w="0" w:type="dxa"/>
            </w:tcMar>
            <w:vAlign w:val="center"/>
          </w:tcPr>
          <w:p w14:paraId="244F84D2">
            <w:pPr>
              <w:rPr>
                <w:rFonts w:hint="default"/>
                <w:lang w:val="ru-RU"/>
              </w:rPr>
            </w:pPr>
            <w:r>
              <w:rPr>
                <w:lang w:val="ru-RU"/>
              </w:rPr>
              <w:t>Да</w:t>
            </w:r>
          </w:p>
        </w:tc>
        <w:tc>
          <w:tcPr>
            <w:tcW w:w="25" w:type="dxa"/>
            <w:tcBorders>
              <w:top w:val="nil"/>
              <w:bottom w:val="nil"/>
              <w:right w:val="nil"/>
            </w:tcBorders>
            <w:vAlign w:val="center"/>
          </w:tcPr>
          <w:p w14:paraId="5696632A">
            <w:pPr>
              <w:rPr>
                <w:lang w:val="en-US"/>
              </w:rPr>
            </w:pPr>
          </w:p>
        </w:tc>
        <w:tc>
          <w:tcPr>
            <w:tcW w:w="25" w:type="dxa"/>
            <w:tcBorders>
              <w:top w:val="nil"/>
              <w:bottom w:val="nil"/>
              <w:right w:val="nil"/>
            </w:tcBorders>
            <w:vAlign w:val="center"/>
          </w:tcPr>
          <w:p w14:paraId="62344230">
            <w:pPr>
              <w:rPr>
                <w:lang w:val="en-US"/>
              </w:rPr>
            </w:pPr>
          </w:p>
        </w:tc>
        <w:tc>
          <w:tcPr>
            <w:tcW w:w="524" w:type="dxa"/>
            <w:gridSpan w:val="2"/>
            <w:tcBorders>
              <w:top w:val="nil"/>
              <w:bottom w:val="nil"/>
              <w:right w:val="nil"/>
            </w:tcBorders>
            <w:vAlign w:val="center"/>
          </w:tcPr>
          <w:p w14:paraId="544798FC">
            <w:pPr>
              <w:rPr>
                <w:lang w:val="en-US"/>
              </w:rPr>
            </w:pPr>
          </w:p>
        </w:tc>
      </w:tr>
      <w:tr w14:paraId="710E7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5C4100C5">
            <w:pPr>
              <w:tabs>
                <w:tab w:val="left" w:pos="0"/>
              </w:tabs>
            </w:pPr>
          </w:p>
        </w:tc>
        <w:tc>
          <w:tcPr>
            <w:tcW w:w="714" w:type="dxa"/>
            <w:tcMar>
              <w:left w:w="0" w:type="dxa"/>
              <w:right w:w="0" w:type="dxa"/>
            </w:tcMar>
            <w:vAlign w:val="center"/>
          </w:tcPr>
          <w:p w14:paraId="30D4785E">
            <w:pPr>
              <w:rPr>
                <w:rFonts w:hint="default"/>
                <w:lang w:val="ru-RU"/>
              </w:rPr>
            </w:pPr>
            <w:r>
              <w:rPr>
                <w:rFonts w:hint="default"/>
                <w:lang w:val="ru-RU"/>
              </w:rPr>
              <w:t>18</w:t>
            </w:r>
          </w:p>
        </w:tc>
        <w:tc>
          <w:tcPr>
            <w:tcW w:w="4253" w:type="dxa"/>
            <w:gridSpan w:val="2"/>
            <w:shd w:val="clear" w:color="auto" w:fill="auto"/>
            <w:tcMar>
              <w:left w:w="0" w:type="dxa"/>
              <w:right w:w="0" w:type="dxa"/>
            </w:tcMar>
            <w:vAlign w:val="top"/>
          </w:tcPr>
          <w:p w14:paraId="77B15315">
            <w:pPr>
              <w:rPr>
                <w:rFonts w:ascii="Times New Roman" w:hAnsi="Times New Roman" w:eastAsia="Times New Roman" w:cs="Times New Roman"/>
                <w:sz w:val="24"/>
                <w:szCs w:val="24"/>
                <w:lang w:val="en-US" w:eastAsia="ru-RU" w:bidi="ar-SA"/>
              </w:rPr>
            </w:pPr>
            <w:r>
              <w:rPr>
                <w:rFonts w:eastAsia="Calibri"/>
                <w:b/>
              </w:rPr>
              <w:t>Оказание</w:t>
            </w:r>
            <w:r>
              <w:rPr>
                <w:rFonts w:eastAsia="Calibri"/>
                <w:b/>
                <w:lang w:val="en-US"/>
              </w:rPr>
              <w:t xml:space="preserve"> </w:t>
            </w:r>
            <w:r>
              <w:rPr>
                <w:rFonts w:eastAsia="Calibri"/>
                <w:b/>
              </w:rPr>
              <w:t>услуг</w:t>
            </w:r>
            <w:r>
              <w:rPr>
                <w:b/>
              </w:rPr>
              <w:t xml:space="preserve"> по заправке картриджа</w:t>
            </w:r>
            <w:r>
              <w:rPr>
                <w:rFonts w:hint="default"/>
                <w:b/>
                <w:lang w:val="ru-RU"/>
              </w:rPr>
              <w:t xml:space="preserve"> </w:t>
            </w:r>
            <w:r>
              <w:rPr>
                <w:b/>
              </w:rPr>
              <w:t xml:space="preserve">  для </w:t>
            </w:r>
            <w:r>
              <w:rPr>
                <w:rFonts w:hint="default"/>
                <w:b/>
              </w:rPr>
              <w:t>Samsung MLT-D101</w:t>
            </w:r>
            <w:r>
              <w:rPr>
                <w:rFonts w:hint="default"/>
                <w:b/>
                <w:lang w:val="ru-RU"/>
              </w:rPr>
              <w:t xml:space="preserve"> для </w:t>
            </w:r>
            <w:r>
              <w:rPr>
                <w:b/>
                <w:lang w:val="ru-RU"/>
              </w:rPr>
              <w:t>многофункционального</w:t>
            </w:r>
            <w:r>
              <w:rPr>
                <w:rFonts w:hint="default"/>
                <w:b/>
                <w:lang w:val="ru-RU"/>
              </w:rPr>
              <w:t xml:space="preserve"> устройства Samsung SCX -3405</w:t>
            </w:r>
          </w:p>
        </w:tc>
        <w:tc>
          <w:tcPr>
            <w:tcW w:w="5519" w:type="dxa"/>
            <w:tcMar>
              <w:left w:w="0" w:type="dxa"/>
              <w:right w:w="0" w:type="dxa"/>
            </w:tcMar>
            <w:vAlign w:val="center"/>
          </w:tcPr>
          <w:p w14:paraId="20F8BEE5">
            <w:pPr>
              <w:rPr>
                <w:lang w:val="en-US"/>
              </w:rPr>
            </w:pPr>
          </w:p>
        </w:tc>
        <w:tc>
          <w:tcPr>
            <w:tcW w:w="25" w:type="dxa"/>
            <w:tcBorders>
              <w:top w:val="nil"/>
              <w:bottom w:val="nil"/>
              <w:right w:val="nil"/>
            </w:tcBorders>
            <w:vAlign w:val="center"/>
          </w:tcPr>
          <w:p w14:paraId="71365178">
            <w:pPr>
              <w:rPr>
                <w:lang w:val="en-US"/>
              </w:rPr>
            </w:pPr>
          </w:p>
        </w:tc>
        <w:tc>
          <w:tcPr>
            <w:tcW w:w="25" w:type="dxa"/>
            <w:tcBorders>
              <w:top w:val="nil"/>
              <w:bottom w:val="nil"/>
              <w:right w:val="nil"/>
            </w:tcBorders>
            <w:vAlign w:val="center"/>
          </w:tcPr>
          <w:p w14:paraId="7D7681DD">
            <w:pPr>
              <w:rPr>
                <w:lang w:val="en-US"/>
              </w:rPr>
            </w:pPr>
          </w:p>
        </w:tc>
        <w:tc>
          <w:tcPr>
            <w:tcW w:w="524" w:type="dxa"/>
            <w:gridSpan w:val="2"/>
            <w:tcBorders>
              <w:top w:val="nil"/>
              <w:bottom w:val="nil"/>
              <w:right w:val="nil"/>
            </w:tcBorders>
            <w:vAlign w:val="center"/>
          </w:tcPr>
          <w:p w14:paraId="7994F050">
            <w:pPr>
              <w:rPr>
                <w:lang w:val="en-US"/>
              </w:rPr>
            </w:pPr>
          </w:p>
        </w:tc>
      </w:tr>
      <w:tr w14:paraId="13C0A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3AC90D8F">
            <w:pPr>
              <w:tabs>
                <w:tab w:val="left" w:pos="0"/>
              </w:tabs>
            </w:pPr>
          </w:p>
        </w:tc>
        <w:tc>
          <w:tcPr>
            <w:tcW w:w="714" w:type="dxa"/>
            <w:tcMar>
              <w:left w:w="0" w:type="dxa"/>
              <w:right w:w="0" w:type="dxa"/>
            </w:tcMar>
            <w:vAlign w:val="center"/>
          </w:tcPr>
          <w:p w14:paraId="5F9D8C76">
            <w:pPr>
              <w:rPr>
                <w:rFonts w:hint="default"/>
                <w:lang w:val="ru-RU"/>
              </w:rPr>
            </w:pPr>
            <w:r>
              <w:rPr>
                <w:rFonts w:hint="default"/>
                <w:lang w:val="ru-RU"/>
              </w:rPr>
              <w:t>18.1</w:t>
            </w:r>
          </w:p>
        </w:tc>
        <w:tc>
          <w:tcPr>
            <w:tcW w:w="4253" w:type="dxa"/>
            <w:gridSpan w:val="2"/>
            <w:tcMar>
              <w:left w:w="0" w:type="dxa"/>
              <w:right w:w="0" w:type="dxa"/>
            </w:tcMar>
            <w:vAlign w:val="center"/>
          </w:tcPr>
          <w:p w14:paraId="0BE0AC6D">
            <w:pPr>
              <w:rPr>
                <w:lang w:val="en-US"/>
              </w:rPr>
            </w:pPr>
            <w:r>
              <w:rPr>
                <w:bCs/>
                <w:lang w:val="en-US"/>
              </w:rPr>
              <w:t>Разборка картриджа, чистка всех деталей картриджа от остатков тонера, проверка частей картриджа на степень износа, снятие остаточного электростатического заряда с узлов картриджа, очистка и полировка фотобарабана, замена чипа, смазывание подвижных узлов картриджа, заполнение тонером, сборка картриджа, калибровка режима расходования тонера, печать тестовой страницы, наклейка информационного стикера, упаковка картриджа и тестовой страницы в герметичную светонепроницаемую упаковку.</w:t>
            </w:r>
          </w:p>
        </w:tc>
        <w:tc>
          <w:tcPr>
            <w:tcW w:w="5519" w:type="dxa"/>
            <w:tcMar>
              <w:left w:w="0" w:type="dxa"/>
              <w:right w:w="0" w:type="dxa"/>
            </w:tcMar>
            <w:vAlign w:val="center"/>
          </w:tcPr>
          <w:p w14:paraId="0E3188C7">
            <w:pPr>
              <w:rPr>
                <w:rFonts w:hint="default"/>
                <w:lang w:val="ru-RU"/>
              </w:rPr>
            </w:pPr>
            <w:r>
              <w:rPr>
                <w:lang w:val="ru-RU"/>
              </w:rPr>
              <w:t>Да</w:t>
            </w:r>
          </w:p>
        </w:tc>
        <w:tc>
          <w:tcPr>
            <w:tcW w:w="25" w:type="dxa"/>
            <w:tcBorders>
              <w:top w:val="nil"/>
              <w:bottom w:val="nil"/>
              <w:right w:val="nil"/>
            </w:tcBorders>
            <w:vAlign w:val="center"/>
          </w:tcPr>
          <w:p w14:paraId="6B098F26">
            <w:pPr>
              <w:rPr>
                <w:lang w:val="en-US"/>
              </w:rPr>
            </w:pPr>
          </w:p>
        </w:tc>
        <w:tc>
          <w:tcPr>
            <w:tcW w:w="25" w:type="dxa"/>
            <w:tcBorders>
              <w:top w:val="nil"/>
              <w:bottom w:val="nil"/>
              <w:right w:val="nil"/>
            </w:tcBorders>
            <w:vAlign w:val="center"/>
          </w:tcPr>
          <w:p w14:paraId="0407D6E1">
            <w:pPr>
              <w:rPr>
                <w:lang w:val="en-US"/>
              </w:rPr>
            </w:pPr>
          </w:p>
        </w:tc>
        <w:tc>
          <w:tcPr>
            <w:tcW w:w="524" w:type="dxa"/>
            <w:gridSpan w:val="2"/>
            <w:tcBorders>
              <w:top w:val="nil"/>
              <w:bottom w:val="nil"/>
              <w:right w:val="nil"/>
            </w:tcBorders>
            <w:vAlign w:val="center"/>
          </w:tcPr>
          <w:p w14:paraId="5D504EB1">
            <w:pPr>
              <w:rPr>
                <w:lang w:val="en-US"/>
              </w:rPr>
            </w:pPr>
          </w:p>
        </w:tc>
      </w:tr>
      <w:tr w14:paraId="40189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1C4AE2E0">
            <w:pPr>
              <w:tabs>
                <w:tab w:val="left" w:pos="0"/>
              </w:tabs>
            </w:pPr>
          </w:p>
        </w:tc>
        <w:tc>
          <w:tcPr>
            <w:tcW w:w="714" w:type="dxa"/>
            <w:tcMar>
              <w:left w:w="0" w:type="dxa"/>
              <w:right w:w="0" w:type="dxa"/>
            </w:tcMar>
            <w:vAlign w:val="center"/>
          </w:tcPr>
          <w:p w14:paraId="0ECCAD12">
            <w:pPr>
              <w:rPr>
                <w:rFonts w:hint="default"/>
                <w:lang w:val="ru-RU"/>
              </w:rPr>
            </w:pPr>
            <w:r>
              <w:rPr>
                <w:rFonts w:hint="default"/>
                <w:lang w:val="ru-RU"/>
              </w:rPr>
              <w:t>19</w:t>
            </w:r>
          </w:p>
        </w:tc>
        <w:tc>
          <w:tcPr>
            <w:tcW w:w="4253" w:type="dxa"/>
            <w:gridSpan w:val="2"/>
            <w:shd w:val="clear" w:color="auto" w:fill="auto"/>
            <w:tcMar>
              <w:left w:w="0" w:type="dxa"/>
              <w:right w:w="0" w:type="dxa"/>
            </w:tcMar>
            <w:vAlign w:val="top"/>
          </w:tcPr>
          <w:p w14:paraId="4B5C1593">
            <w:pPr>
              <w:rPr>
                <w:rFonts w:ascii="Times New Roman" w:hAnsi="Times New Roman" w:eastAsia="Times New Roman" w:cs="Times New Roman"/>
                <w:sz w:val="24"/>
                <w:szCs w:val="24"/>
                <w:lang w:val="en-US" w:eastAsia="ru-RU" w:bidi="ar-SA"/>
              </w:rPr>
            </w:pPr>
            <w:r>
              <w:rPr>
                <w:rFonts w:eastAsia="Calibri"/>
                <w:b/>
              </w:rPr>
              <w:t>Оказание</w:t>
            </w:r>
            <w:r>
              <w:rPr>
                <w:rFonts w:eastAsia="Calibri"/>
                <w:b/>
                <w:lang w:val="en-US"/>
              </w:rPr>
              <w:t xml:space="preserve"> </w:t>
            </w:r>
            <w:r>
              <w:rPr>
                <w:rFonts w:eastAsia="Calibri"/>
                <w:b/>
              </w:rPr>
              <w:t>услуг</w:t>
            </w:r>
            <w:r>
              <w:rPr>
                <w:b/>
              </w:rPr>
              <w:t xml:space="preserve"> по заправке картриджа</w:t>
            </w:r>
            <w:r>
              <w:rPr>
                <w:rFonts w:hint="default"/>
                <w:b/>
                <w:lang w:val="ru-RU"/>
              </w:rPr>
              <w:t xml:space="preserve"> </w:t>
            </w:r>
            <w:r>
              <w:rPr>
                <w:b/>
              </w:rPr>
              <w:t xml:space="preserve">  для </w:t>
            </w:r>
            <w:r>
              <w:rPr>
                <w:rFonts w:hint="default"/>
                <w:b/>
              </w:rPr>
              <w:t>Samsung MLT-D104</w:t>
            </w:r>
            <w:r>
              <w:rPr>
                <w:rFonts w:hint="default"/>
                <w:b/>
                <w:lang w:val="ru-RU"/>
              </w:rPr>
              <w:t xml:space="preserve"> для </w:t>
            </w:r>
            <w:r>
              <w:rPr>
                <w:b/>
                <w:lang w:val="ru-RU"/>
              </w:rPr>
              <w:t>многофункционального</w:t>
            </w:r>
            <w:r>
              <w:rPr>
                <w:rFonts w:hint="default"/>
                <w:b/>
                <w:lang w:val="ru-RU"/>
              </w:rPr>
              <w:t xml:space="preserve"> устройства Samsung SCX-3200 Laser</w:t>
            </w:r>
          </w:p>
        </w:tc>
        <w:tc>
          <w:tcPr>
            <w:tcW w:w="5519" w:type="dxa"/>
            <w:tcMar>
              <w:left w:w="0" w:type="dxa"/>
              <w:right w:w="0" w:type="dxa"/>
            </w:tcMar>
            <w:vAlign w:val="center"/>
          </w:tcPr>
          <w:p w14:paraId="63A957F1">
            <w:pPr>
              <w:rPr>
                <w:lang w:val="en-US"/>
              </w:rPr>
            </w:pPr>
          </w:p>
        </w:tc>
        <w:tc>
          <w:tcPr>
            <w:tcW w:w="25" w:type="dxa"/>
            <w:tcBorders>
              <w:top w:val="nil"/>
              <w:bottom w:val="nil"/>
              <w:right w:val="nil"/>
            </w:tcBorders>
            <w:vAlign w:val="center"/>
          </w:tcPr>
          <w:p w14:paraId="4EF4FB59">
            <w:pPr>
              <w:rPr>
                <w:lang w:val="en-US"/>
              </w:rPr>
            </w:pPr>
          </w:p>
        </w:tc>
        <w:tc>
          <w:tcPr>
            <w:tcW w:w="25" w:type="dxa"/>
            <w:tcBorders>
              <w:top w:val="nil"/>
              <w:bottom w:val="nil"/>
              <w:right w:val="nil"/>
            </w:tcBorders>
            <w:vAlign w:val="center"/>
          </w:tcPr>
          <w:p w14:paraId="1268CB46">
            <w:pPr>
              <w:rPr>
                <w:lang w:val="en-US"/>
              </w:rPr>
            </w:pPr>
          </w:p>
        </w:tc>
        <w:tc>
          <w:tcPr>
            <w:tcW w:w="524" w:type="dxa"/>
            <w:gridSpan w:val="2"/>
            <w:tcBorders>
              <w:top w:val="nil"/>
              <w:bottom w:val="nil"/>
              <w:right w:val="nil"/>
            </w:tcBorders>
            <w:vAlign w:val="center"/>
          </w:tcPr>
          <w:p w14:paraId="4165B086">
            <w:pPr>
              <w:rPr>
                <w:lang w:val="en-US"/>
              </w:rPr>
            </w:pPr>
          </w:p>
        </w:tc>
      </w:tr>
      <w:tr w14:paraId="2967A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665DEB21">
            <w:pPr>
              <w:tabs>
                <w:tab w:val="left" w:pos="0"/>
              </w:tabs>
            </w:pPr>
          </w:p>
        </w:tc>
        <w:tc>
          <w:tcPr>
            <w:tcW w:w="714" w:type="dxa"/>
            <w:tcMar>
              <w:left w:w="0" w:type="dxa"/>
              <w:right w:w="0" w:type="dxa"/>
            </w:tcMar>
            <w:vAlign w:val="center"/>
          </w:tcPr>
          <w:p w14:paraId="191C4053">
            <w:pPr>
              <w:rPr>
                <w:rFonts w:hint="default"/>
                <w:lang w:val="ru-RU"/>
              </w:rPr>
            </w:pPr>
            <w:r>
              <w:rPr>
                <w:rFonts w:hint="default"/>
                <w:lang w:val="ru-RU"/>
              </w:rPr>
              <w:t>19.1</w:t>
            </w:r>
          </w:p>
        </w:tc>
        <w:tc>
          <w:tcPr>
            <w:tcW w:w="4253" w:type="dxa"/>
            <w:gridSpan w:val="2"/>
            <w:tcMar>
              <w:left w:w="0" w:type="dxa"/>
              <w:right w:w="0" w:type="dxa"/>
            </w:tcMar>
            <w:vAlign w:val="center"/>
          </w:tcPr>
          <w:p w14:paraId="2A3C3E1C">
            <w:pPr>
              <w:rPr>
                <w:lang w:val="en-US"/>
              </w:rPr>
            </w:pPr>
            <w:r>
              <w:rPr>
                <w:bCs/>
                <w:lang w:val="en-US"/>
              </w:rPr>
              <w:t>Разборка картриджа, чистка всех деталей картриджа от остатков тонера, проверка частей картриджа на степень износа, снятие остаточного электростатического заряда с узлов картриджа, очистка и полировка фотобарабана, замена чипа, смазывание подвижных узлов картриджа, заполнение тонером, сборка картриджа, калибровка режима расходования тонера, печать тестовой страницы, наклейка информационного стикера, упаковка картриджа и тестовой страницы в герметичную светонепроницаемую упаковку.</w:t>
            </w:r>
          </w:p>
        </w:tc>
        <w:tc>
          <w:tcPr>
            <w:tcW w:w="5519" w:type="dxa"/>
            <w:tcMar>
              <w:left w:w="0" w:type="dxa"/>
              <w:right w:w="0" w:type="dxa"/>
            </w:tcMar>
            <w:vAlign w:val="center"/>
          </w:tcPr>
          <w:p w14:paraId="7224D304">
            <w:pPr>
              <w:rPr>
                <w:rFonts w:hint="default"/>
                <w:lang w:val="ru-RU"/>
              </w:rPr>
            </w:pPr>
            <w:r>
              <w:rPr>
                <w:lang w:val="ru-RU"/>
              </w:rPr>
              <w:t>Да</w:t>
            </w:r>
          </w:p>
        </w:tc>
        <w:tc>
          <w:tcPr>
            <w:tcW w:w="25" w:type="dxa"/>
            <w:tcBorders>
              <w:top w:val="nil"/>
              <w:bottom w:val="nil"/>
              <w:right w:val="nil"/>
            </w:tcBorders>
            <w:vAlign w:val="center"/>
          </w:tcPr>
          <w:p w14:paraId="3F61DDBD">
            <w:pPr>
              <w:rPr>
                <w:lang w:val="en-US"/>
              </w:rPr>
            </w:pPr>
          </w:p>
        </w:tc>
        <w:tc>
          <w:tcPr>
            <w:tcW w:w="25" w:type="dxa"/>
            <w:tcBorders>
              <w:top w:val="nil"/>
              <w:bottom w:val="nil"/>
              <w:right w:val="nil"/>
            </w:tcBorders>
            <w:vAlign w:val="center"/>
          </w:tcPr>
          <w:p w14:paraId="353A069E">
            <w:pPr>
              <w:rPr>
                <w:lang w:val="en-US"/>
              </w:rPr>
            </w:pPr>
          </w:p>
        </w:tc>
        <w:tc>
          <w:tcPr>
            <w:tcW w:w="524" w:type="dxa"/>
            <w:gridSpan w:val="2"/>
            <w:tcBorders>
              <w:top w:val="nil"/>
              <w:bottom w:val="nil"/>
              <w:right w:val="nil"/>
            </w:tcBorders>
            <w:vAlign w:val="center"/>
          </w:tcPr>
          <w:p w14:paraId="74A269FA">
            <w:pPr>
              <w:rPr>
                <w:lang w:val="en-US"/>
              </w:rPr>
            </w:pPr>
          </w:p>
        </w:tc>
      </w:tr>
      <w:tr w14:paraId="62EE2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0A6973AC">
            <w:pPr>
              <w:tabs>
                <w:tab w:val="left" w:pos="0"/>
              </w:tabs>
            </w:pPr>
          </w:p>
        </w:tc>
        <w:tc>
          <w:tcPr>
            <w:tcW w:w="714" w:type="dxa"/>
            <w:tcMar>
              <w:left w:w="0" w:type="dxa"/>
              <w:right w:w="0" w:type="dxa"/>
            </w:tcMar>
            <w:vAlign w:val="center"/>
          </w:tcPr>
          <w:p w14:paraId="634D1869">
            <w:pPr>
              <w:rPr>
                <w:rFonts w:hint="default"/>
                <w:lang w:val="ru-RU"/>
              </w:rPr>
            </w:pPr>
            <w:r>
              <w:rPr>
                <w:rFonts w:hint="default"/>
                <w:lang w:val="ru-RU"/>
              </w:rPr>
              <w:t>20</w:t>
            </w:r>
          </w:p>
        </w:tc>
        <w:tc>
          <w:tcPr>
            <w:tcW w:w="4253" w:type="dxa"/>
            <w:gridSpan w:val="2"/>
            <w:shd w:val="clear" w:color="auto" w:fill="auto"/>
            <w:tcMar>
              <w:left w:w="0" w:type="dxa"/>
              <w:right w:w="0" w:type="dxa"/>
            </w:tcMar>
            <w:vAlign w:val="top"/>
          </w:tcPr>
          <w:p w14:paraId="7B115CFB">
            <w:pPr>
              <w:rPr>
                <w:rFonts w:hint="default" w:ascii="Times New Roman" w:hAnsi="Times New Roman" w:eastAsia="Times New Roman" w:cs="Times New Roman"/>
                <w:sz w:val="24"/>
                <w:szCs w:val="24"/>
                <w:lang w:val="ru-RU" w:eastAsia="ru-RU" w:bidi="ar-SA"/>
              </w:rPr>
            </w:pPr>
            <w:r>
              <w:rPr>
                <w:rFonts w:eastAsia="Calibri"/>
                <w:b/>
              </w:rPr>
              <w:t>Оказание</w:t>
            </w:r>
            <w:r>
              <w:rPr>
                <w:rFonts w:eastAsia="Calibri"/>
                <w:b/>
                <w:lang w:val="en-US"/>
              </w:rPr>
              <w:t xml:space="preserve"> </w:t>
            </w:r>
            <w:r>
              <w:rPr>
                <w:rFonts w:eastAsia="Calibri"/>
                <w:b/>
              </w:rPr>
              <w:t>услуг</w:t>
            </w:r>
            <w:r>
              <w:rPr>
                <w:b/>
              </w:rPr>
              <w:t xml:space="preserve"> по заправке картриджа</w:t>
            </w:r>
            <w:r>
              <w:rPr>
                <w:rFonts w:hint="default"/>
                <w:b/>
                <w:lang w:val="ru-RU"/>
              </w:rPr>
              <w:t xml:space="preserve"> </w:t>
            </w:r>
            <w:r>
              <w:rPr>
                <w:b/>
              </w:rPr>
              <w:t xml:space="preserve">  для </w:t>
            </w:r>
            <w:r>
              <w:rPr>
                <w:rFonts w:hint="default"/>
                <w:b/>
              </w:rPr>
              <w:t>Samsung MLT-D105L</w:t>
            </w:r>
            <w:r>
              <w:rPr>
                <w:rFonts w:hint="default"/>
                <w:b/>
                <w:lang w:val="ru-RU"/>
              </w:rPr>
              <w:t xml:space="preserve"> для </w:t>
            </w:r>
            <w:r>
              <w:rPr>
                <w:b/>
                <w:lang w:val="ru-RU"/>
              </w:rPr>
              <w:t>многофункционального</w:t>
            </w:r>
            <w:r>
              <w:rPr>
                <w:rFonts w:hint="default"/>
                <w:b/>
                <w:lang w:val="ru-RU"/>
              </w:rPr>
              <w:t xml:space="preserve"> устройства  Samsung SCX-4623 F</w:t>
            </w:r>
          </w:p>
        </w:tc>
        <w:tc>
          <w:tcPr>
            <w:tcW w:w="5519" w:type="dxa"/>
            <w:tcMar>
              <w:left w:w="0" w:type="dxa"/>
              <w:right w:w="0" w:type="dxa"/>
            </w:tcMar>
            <w:vAlign w:val="center"/>
          </w:tcPr>
          <w:p w14:paraId="7456364C">
            <w:pPr>
              <w:rPr>
                <w:lang w:val="en-US"/>
              </w:rPr>
            </w:pPr>
          </w:p>
        </w:tc>
        <w:tc>
          <w:tcPr>
            <w:tcW w:w="25" w:type="dxa"/>
            <w:tcBorders>
              <w:top w:val="nil"/>
              <w:bottom w:val="nil"/>
              <w:right w:val="nil"/>
            </w:tcBorders>
            <w:vAlign w:val="center"/>
          </w:tcPr>
          <w:p w14:paraId="4B0E4E9A">
            <w:pPr>
              <w:rPr>
                <w:lang w:val="en-US"/>
              </w:rPr>
            </w:pPr>
          </w:p>
        </w:tc>
        <w:tc>
          <w:tcPr>
            <w:tcW w:w="25" w:type="dxa"/>
            <w:tcBorders>
              <w:top w:val="nil"/>
              <w:bottom w:val="nil"/>
              <w:right w:val="nil"/>
            </w:tcBorders>
            <w:vAlign w:val="center"/>
          </w:tcPr>
          <w:p w14:paraId="44153C98">
            <w:pPr>
              <w:rPr>
                <w:lang w:val="en-US"/>
              </w:rPr>
            </w:pPr>
          </w:p>
        </w:tc>
        <w:tc>
          <w:tcPr>
            <w:tcW w:w="524" w:type="dxa"/>
            <w:gridSpan w:val="2"/>
            <w:tcBorders>
              <w:top w:val="nil"/>
              <w:bottom w:val="nil"/>
              <w:right w:val="nil"/>
            </w:tcBorders>
            <w:vAlign w:val="center"/>
          </w:tcPr>
          <w:p w14:paraId="4A2C3597">
            <w:pPr>
              <w:rPr>
                <w:lang w:val="en-US"/>
              </w:rPr>
            </w:pPr>
          </w:p>
        </w:tc>
      </w:tr>
      <w:tr w14:paraId="7E450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06B0FDE0">
            <w:pPr>
              <w:tabs>
                <w:tab w:val="left" w:pos="0"/>
              </w:tabs>
            </w:pPr>
          </w:p>
        </w:tc>
        <w:tc>
          <w:tcPr>
            <w:tcW w:w="714" w:type="dxa"/>
            <w:tcMar>
              <w:left w:w="0" w:type="dxa"/>
              <w:right w:w="0" w:type="dxa"/>
            </w:tcMar>
            <w:vAlign w:val="center"/>
          </w:tcPr>
          <w:p w14:paraId="455AE914">
            <w:pPr>
              <w:rPr>
                <w:rFonts w:hint="default"/>
                <w:lang w:val="ru-RU"/>
              </w:rPr>
            </w:pPr>
            <w:r>
              <w:rPr>
                <w:rFonts w:hint="default"/>
                <w:lang w:val="ru-RU"/>
              </w:rPr>
              <w:t>20.1</w:t>
            </w:r>
          </w:p>
        </w:tc>
        <w:tc>
          <w:tcPr>
            <w:tcW w:w="4253" w:type="dxa"/>
            <w:gridSpan w:val="2"/>
            <w:tcMar>
              <w:left w:w="0" w:type="dxa"/>
              <w:right w:w="0" w:type="dxa"/>
            </w:tcMar>
            <w:vAlign w:val="center"/>
          </w:tcPr>
          <w:p w14:paraId="7A2179E0">
            <w:pPr>
              <w:rPr>
                <w:lang w:val="en-US"/>
              </w:rPr>
            </w:pPr>
            <w:r>
              <w:rPr>
                <w:bCs/>
                <w:lang w:val="en-US"/>
              </w:rPr>
              <w:t>Разборка картриджа, чистка всех деталей картриджа от остатков тонера, проверка частей картриджа на степень износа, снятие остаточного электростатического заряда с узлов картриджа, очистка и полировка фотобарабана, замена чипа, смазывание подвижных узлов картриджа, заполнение тонером, сборка картриджа, калибровка режима расходования тонера, печать тестовой страницы, наклейка информационного стикера, упаковка картриджа и тестовой страницы в герметичную светонепроницаемую упаковку.</w:t>
            </w:r>
          </w:p>
        </w:tc>
        <w:tc>
          <w:tcPr>
            <w:tcW w:w="5519" w:type="dxa"/>
            <w:tcMar>
              <w:left w:w="0" w:type="dxa"/>
              <w:right w:w="0" w:type="dxa"/>
            </w:tcMar>
            <w:vAlign w:val="center"/>
          </w:tcPr>
          <w:p w14:paraId="49535EFE">
            <w:pPr>
              <w:rPr>
                <w:rFonts w:hint="default"/>
                <w:lang w:val="ru-RU"/>
              </w:rPr>
            </w:pPr>
            <w:r>
              <w:rPr>
                <w:lang w:val="ru-RU"/>
              </w:rPr>
              <w:t>Да</w:t>
            </w:r>
          </w:p>
        </w:tc>
        <w:tc>
          <w:tcPr>
            <w:tcW w:w="25" w:type="dxa"/>
            <w:tcBorders>
              <w:top w:val="nil"/>
              <w:bottom w:val="nil"/>
              <w:right w:val="nil"/>
            </w:tcBorders>
            <w:vAlign w:val="center"/>
          </w:tcPr>
          <w:p w14:paraId="0B05BA6A">
            <w:pPr>
              <w:rPr>
                <w:lang w:val="en-US"/>
              </w:rPr>
            </w:pPr>
          </w:p>
        </w:tc>
        <w:tc>
          <w:tcPr>
            <w:tcW w:w="25" w:type="dxa"/>
            <w:tcBorders>
              <w:top w:val="nil"/>
              <w:bottom w:val="nil"/>
              <w:right w:val="nil"/>
            </w:tcBorders>
            <w:vAlign w:val="center"/>
          </w:tcPr>
          <w:p w14:paraId="083C64F3">
            <w:pPr>
              <w:rPr>
                <w:lang w:val="en-US"/>
              </w:rPr>
            </w:pPr>
          </w:p>
        </w:tc>
        <w:tc>
          <w:tcPr>
            <w:tcW w:w="524" w:type="dxa"/>
            <w:gridSpan w:val="2"/>
            <w:tcBorders>
              <w:top w:val="nil"/>
              <w:bottom w:val="nil"/>
              <w:right w:val="nil"/>
            </w:tcBorders>
            <w:vAlign w:val="center"/>
          </w:tcPr>
          <w:p w14:paraId="7F412891">
            <w:pPr>
              <w:rPr>
                <w:lang w:val="en-US"/>
              </w:rPr>
            </w:pPr>
          </w:p>
        </w:tc>
      </w:tr>
      <w:tr w14:paraId="64EAC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3C706F6C">
            <w:pPr>
              <w:tabs>
                <w:tab w:val="left" w:pos="0"/>
              </w:tabs>
            </w:pPr>
          </w:p>
        </w:tc>
        <w:tc>
          <w:tcPr>
            <w:tcW w:w="714" w:type="dxa"/>
            <w:tcMar>
              <w:left w:w="0" w:type="dxa"/>
              <w:right w:w="0" w:type="dxa"/>
            </w:tcMar>
            <w:vAlign w:val="center"/>
          </w:tcPr>
          <w:p w14:paraId="19CA9E38">
            <w:pPr>
              <w:rPr>
                <w:rFonts w:hint="default"/>
                <w:lang w:val="ru-RU"/>
              </w:rPr>
            </w:pPr>
            <w:r>
              <w:rPr>
                <w:rFonts w:hint="default"/>
                <w:lang w:val="ru-RU"/>
              </w:rPr>
              <w:t>21</w:t>
            </w:r>
          </w:p>
        </w:tc>
        <w:tc>
          <w:tcPr>
            <w:tcW w:w="4253" w:type="dxa"/>
            <w:gridSpan w:val="2"/>
            <w:tcMar>
              <w:left w:w="0" w:type="dxa"/>
              <w:right w:w="0" w:type="dxa"/>
            </w:tcMar>
            <w:vAlign w:val="top"/>
          </w:tcPr>
          <w:p w14:paraId="190E24B4">
            <w:pPr>
              <w:rPr>
                <w:lang w:val="en-US"/>
              </w:rPr>
            </w:pPr>
            <w:r>
              <w:rPr>
                <w:rFonts w:eastAsia="Calibri"/>
                <w:b/>
              </w:rPr>
              <w:t>Оказание</w:t>
            </w:r>
            <w:r>
              <w:rPr>
                <w:rFonts w:eastAsia="Calibri"/>
                <w:b/>
                <w:lang w:val="en-US"/>
              </w:rPr>
              <w:t xml:space="preserve"> </w:t>
            </w:r>
            <w:r>
              <w:rPr>
                <w:rFonts w:eastAsia="Calibri"/>
                <w:b/>
              </w:rPr>
              <w:t>услуг</w:t>
            </w:r>
            <w:r>
              <w:rPr>
                <w:b/>
              </w:rPr>
              <w:t xml:space="preserve"> по заправке картриджа</w:t>
            </w:r>
            <w:r>
              <w:rPr>
                <w:rFonts w:hint="default"/>
                <w:b/>
                <w:lang w:val="ru-RU"/>
              </w:rPr>
              <w:t xml:space="preserve"> </w:t>
            </w:r>
            <w:r>
              <w:rPr>
                <w:b/>
              </w:rPr>
              <w:t xml:space="preserve"> </w:t>
            </w:r>
            <w:r>
              <w:rPr>
                <w:rFonts w:hint="default"/>
                <w:b/>
              </w:rPr>
              <w:t>HP 106A</w:t>
            </w:r>
            <w:r>
              <w:rPr>
                <w:b/>
              </w:rPr>
              <w:t xml:space="preserve"> для </w:t>
            </w:r>
            <w:r>
              <w:rPr>
                <w:b/>
                <w:lang w:val="ru-RU"/>
              </w:rPr>
              <w:t>принтера</w:t>
            </w:r>
            <w:r>
              <w:rPr>
                <w:rFonts w:hint="default"/>
                <w:b/>
                <w:lang w:val="ru-RU"/>
              </w:rPr>
              <w:t xml:space="preserve"> HP Laser 107 r</w:t>
            </w:r>
          </w:p>
        </w:tc>
        <w:tc>
          <w:tcPr>
            <w:tcW w:w="5519" w:type="dxa"/>
            <w:tcMar>
              <w:left w:w="0" w:type="dxa"/>
              <w:right w:w="0" w:type="dxa"/>
            </w:tcMar>
            <w:vAlign w:val="center"/>
          </w:tcPr>
          <w:p w14:paraId="4F588CB1">
            <w:pPr>
              <w:rPr>
                <w:lang w:val="en-US"/>
              </w:rPr>
            </w:pPr>
          </w:p>
        </w:tc>
        <w:tc>
          <w:tcPr>
            <w:tcW w:w="25" w:type="dxa"/>
            <w:tcBorders>
              <w:top w:val="nil"/>
              <w:bottom w:val="nil"/>
              <w:right w:val="nil"/>
            </w:tcBorders>
            <w:vAlign w:val="center"/>
          </w:tcPr>
          <w:p w14:paraId="76FC50CD">
            <w:pPr>
              <w:rPr>
                <w:lang w:val="en-US"/>
              </w:rPr>
            </w:pPr>
          </w:p>
        </w:tc>
        <w:tc>
          <w:tcPr>
            <w:tcW w:w="25" w:type="dxa"/>
            <w:tcBorders>
              <w:top w:val="nil"/>
              <w:bottom w:val="nil"/>
              <w:right w:val="nil"/>
            </w:tcBorders>
            <w:vAlign w:val="center"/>
          </w:tcPr>
          <w:p w14:paraId="6A9283A9">
            <w:pPr>
              <w:rPr>
                <w:lang w:val="en-US"/>
              </w:rPr>
            </w:pPr>
          </w:p>
        </w:tc>
        <w:tc>
          <w:tcPr>
            <w:tcW w:w="524" w:type="dxa"/>
            <w:gridSpan w:val="2"/>
            <w:tcBorders>
              <w:top w:val="nil"/>
              <w:bottom w:val="nil"/>
              <w:right w:val="nil"/>
            </w:tcBorders>
            <w:vAlign w:val="center"/>
          </w:tcPr>
          <w:p w14:paraId="1F498B5A">
            <w:pPr>
              <w:rPr>
                <w:lang w:val="en-US"/>
              </w:rPr>
            </w:pPr>
          </w:p>
        </w:tc>
      </w:tr>
      <w:tr w14:paraId="06AD9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16E2DB23">
            <w:pPr>
              <w:tabs>
                <w:tab w:val="left" w:pos="0"/>
              </w:tabs>
            </w:pPr>
          </w:p>
        </w:tc>
        <w:tc>
          <w:tcPr>
            <w:tcW w:w="714" w:type="dxa"/>
            <w:tcMar>
              <w:left w:w="0" w:type="dxa"/>
              <w:right w:w="0" w:type="dxa"/>
            </w:tcMar>
            <w:vAlign w:val="center"/>
          </w:tcPr>
          <w:p w14:paraId="22FDF51A">
            <w:pPr>
              <w:rPr>
                <w:rFonts w:hint="default"/>
                <w:lang w:val="ru-RU"/>
              </w:rPr>
            </w:pPr>
            <w:r>
              <w:rPr>
                <w:rFonts w:hint="default"/>
                <w:lang w:val="ru-RU"/>
              </w:rPr>
              <w:t>21.1</w:t>
            </w:r>
          </w:p>
        </w:tc>
        <w:tc>
          <w:tcPr>
            <w:tcW w:w="4253" w:type="dxa"/>
            <w:gridSpan w:val="2"/>
            <w:tcMar>
              <w:left w:w="0" w:type="dxa"/>
              <w:right w:w="0" w:type="dxa"/>
            </w:tcMar>
            <w:vAlign w:val="center"/>
          </w:tcPr>
          <w:p w14:paraId="2F5A582E">
            <w:pPr>
              <w:rPr>
                <w:lang w:val="en-US"/>
              </w:rPr>
            </w:pPr>
            <w:r>
              <w:rPr>
                <w:bCs/>
                <w:lang w:val="en-US"/>
              </w:rPr>
              <w:t>Разборка картриджа, чистка всех деталей картриджа от остатков тонера, проверка частей картриджа на степень износа, снятие остаточного электростатического заряда с узлов картриджа, очистка и полировка фотобарабана, замена чипа, смазывание подвижных узлов картриджа, заполнение тонером, сборка картриджа, калибровка режима расходования тонера, печать тестовой страницы, наклейка информационного стикера, упаковка картриджа и тестовой страницы в герметичную светонепроницаемую упаковку.</w:t>
            </w:r>
          </w:p>
        </w:tc>
        <w:tc>
          <w:tcPr>
            <w:tcW w:w="5519" w:type="dxa"/>
            <w:tcMar>
              <w:left w:w="0" w:type="dxa"/>
              <w:right w:w="0" w:type="dxa"/>
            </w:tcMar>
            <w:vAlign w:val="center"/>
          </w:tcPr>
          <w:p w14:paraId="4848A31B">
            <w:pPr>
              <w:rPr>
                <w:rFonts w:hint="default"/>
                <w:lang w:val="ru-RU"/>
              </w:rPr>
            </w:pPr>
            <w:r>
              <w:rPr>
                <w:lang w:val="ru-RU"/>
              </w:rPr>
              <w:t>Да</w:t>
            </w:r>
          </w:p>
        </w:tc>
        <w:tc>
          <w:tcPr>
            <w:tcW w:w="25" w:type="dxa"/>
            <w:tcBorders>
              <w:top w:val="nil"/>
              <w:bottom w:val="nil"/>
              <w:right w:val="nil"/>
            </w:tcBorders>
            <w:vAlign w:val="center"/>
          </w:tcPr>
          <w:p w14:paraId="6D68E8FC">
            <w:pPr>
              <w:rPr>
                <w:lang w:val="en-US"/>
              </w:rPr>
            </w:pPr>
          </w:p>
        </w:tc>
        <w:tc>
          <w:tcPr>
            <w:tcW w:w="25" w:type="dxa"/>
            <w:tcBorders>
              <w:top w:val="nil"/>
              <w:bottom w:val="nil"/>
              <w:right w:val="nil"/>
            </w:tcBorders>
            <w:vAlign w:val="center"/>
          </w:tcPr>
          <w:p w14:paraId="25DBF18A">
            <w:pPr>
              <w:rPr>
                <w:lang w:val="en-US"/>
              </w:rPr>
            </w:pPr>
          </w:p>
        </w:tc>
        <w:tc>
          <w:tcPr>
            <w:tcW w:w="524" w:type="dxa"/>
            <w:gridSpan w:val="2"/>
            <w:tcBorders>
              <w:top w:val="nil"/>
              <w:bottom w:val="nil"/>
              <w:right w:val="nil"/>
            </w:tcBorders>
            <w:vAlign w:val="center"/>
          </w:tcPr>
          <w:p w14:paraId="1FE5343C">
            <w:pPr>
              <w:rPr>
                <w:lang w:val="en-US"/>
              </w:rPr>
            </w:pPr>
          </w:p>
        </w:tc>
      </w:tr>
      <w:tr w14:paraId="1B597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338655E1">
            <w:pPr>
              <w:tabs>
                <w:tab w:val="left" w:pos="0"/>
              </w:tabs>
            </w:pPr>
          </w:p>
        </w:tc>
        <w:tc>
          <w:tcPr>
            <w:tcW w:w="714" w:type="dxa"/>
            <w:tcMar>
              <w:left w:w="0" w:type="dxa"/>
              <w:right w:w="0" w:type="dxa"/>
            </w:tcMar>
            <w:vAlign w:val="center"/>
          </w:tcPr>
          <w:p w14:paraId="4697B81A">
            <w:pPr>
              <w:rPr>
                <w:rFonts w:hint="default"/>
                <w:lang w:val="ru-RU"/>
              </w:rPr>
            </w:pPr>
            <w:r>
              <w:rPr>
                <w:rFonts w:hint="default"/>
                <w:lang w:val="ru-RU"/>
              </w:rPr>
              <w:t>22</w:t>
            </w:r>
          </w:p>
        </w:tc>
        <w:tc>
          <w:tcPr>
            <w:tcW w:w="4253" w:type="dxa"/>
            <w:gridSpan w:val="2"/>
            <w:tcMar>
              <w:left w:w="0" w:type="dxa"/>
              <w:right w:w="0" w:type="dxa"/>
            </w:tcMar>
            <w:vAlign w:val="center"/>
          </w:tcPr>
          <w:p w14:paraId="7B7F2AA4">
            <w:pPr>
              <w:rPr>
                <w:rFonts w:hint="default"/>
                <w:lang w:val="ru-RU"/>
              </w:rPr>
            </w:pPr>
            <w:r>
              <w:rPr>
                <w:rFonts w:eastAsia="Calibri"/>
                <w:b/>
              </w:rPr>
              <w:t>Оказание</w:t>
            </w:r>
            <w:r>
              <w:rPr>
                <w:rFonts w:eastAsia="Calibri"/>
                <w:b/>
                <w:lang w:val="en-US"/>
              </w:rPr>
              <w:t xml:space="preserve"> </w:t>
            </w:r>
            <w:r>
              <w:rPr>
                <w:rFonts w:eastAsia="Calibri"/>
                <w:b/>
              </w:rPr>
              <w:t>услуг</w:t>
            </w:r>
            <w:r>
              <w:rPr>
                <w:b/>
              </w:rPr>
              <w:t xml:space="preserve"> по заправке картриджа</w:t>
            </w:r>
            <w:r>
              <w:rPr>
                <w:rFonts w:hint="default"/>
                <w:b/>
                <w:lang w:val="ru-RU"/>
              </w:rPr>
              <w:t xml:space="preserve"> HP CF218A;18A для принтера HP Laser Jet Pro M104a</w:t>
            </w:r>
          </w:p>
        </w:tc>
        <w:tc>
          <w:tcPr>
            <w:tcW w:w="5519" w:type="dxa"/>
            <w:tcMar>
              <w:left w:w="0" w:type="dxa"/>
              <w:right w:w="0" w:type="dxa"/>
            </w:tcMar>
            <w:vAlign w:val="center"/>
          </w:tcPr>
          <w:p w14:paraId="6E1D2D8D">
            <w:pPr>
              <w:rPr>
                <w:lang w:val="en-US"/>
              </w:rPr>
            </w:pPr>
          </w:p>
        </w:tc>
        <w:tc>
          <w:tcPr>
            <w:tcW w:w="25" w:type="dxa"/>
            <w:tcBorders>
              <w:top w:val="nil"/>
              <w:bottom w:val="nil"/>
              <w:right w:val="nil"/>
            </w:tcBorders>
            <w:vAlign w:val="center"/>
          </w:tcPr>
          <w:p w14:paraId="63BF31E4">
            <w:pPr>
              <w:rPr>
                <w:lang w:val="en-US"/>
              </w:rPr>
            </w:pPr>
          </w:p>
        </w:tc>
        <w:tc>
          <w:tcPr>
            <w:tcW w:w="25" w:type="dxa"/>
            <w:tcBorders>
              <w:top w:val="nil"/>
              <w:bottom w:val="nil"/>
              <w:right w:val="nil"/>
            </w:tcBorders>
            <w:vAlign w:val="center"/>
          </w:tcPr>
          <w:p w14:paraId="4EF1E22E">
            <w:pPr>
              <w:rPr>
                <w:lang w:val="en-US"/>
              </w:rPr>
            </w:pPr>
          </w:p>
        </w:tc>
        <w:tc>
          <w:tcPr>
            <w:tcW w:w="524" w:type="dxa"/>
            <w:gridSpan w:val="2"/>
            <w:tcBorders>
              <w:top w:val="nil"/>
              <w:bottom w:val="nil"/>
              <w:right w:val="nil"/>
            </w:tcBorders>
            <w:vAlign w:val="center"/>
          </w:tcPr>
          <w:p w14:paraId="35E34A5B">
            <w:pPr>
              <w:rPr>
                <w:lang w:val="en-US"/>
              </w:rPr>
            </w:pPr>
          </w:p>
        </w:tc>
      </w:tr>
      <w:tr w14:paraId="3F8A6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1AD0E5AC">
            <w:pPr>
              <w:tabs>
                <w:tab w:val="left" w:pos="0"/>
              </w:tabs>
            </w:pPr>
          </w:p>
        </w:tc>
        <w:tc>
          <w:tcPr>
            <w:tcW w:w="714" w:type="dxa"/>
            <w:tcMar>
              <w:left w:w="0" w:type="dxa"/>
              <w:right w:w="0" w:type="dxa"/>
            </w:tcMar>
            <w:vAlign w:val="center"/>
          </w:tcPr>
          <w:p w14:paraId="7C30BC25">
            <w:pPr>
              <w:rPr>
                <w:rFonts w:hint="default"/>
                <w:lang w:val="ru-RU"/>
              </w:rPr>
            </w:pPr>
            <w:r>
              <w:rPr>
                <w:rFonts w:hint="default"/>
                <w:lang w:val="ru-RU"/>
              </w:rPr>
              <w:t>22.1</w:t>
            </w:r>
          </w:p>
        </w:tc>
        <w:tc>
          <w:tcPr>
            <w:tcW w:w="4253" w:type="dxa"/>
            <w:gridSpan w:val="2"/>
            <w:tcMar>
              <w:left w:w="0" w:type="dxa"/>
              <w:right w:w="0" w:type="dxa"/>
            </w:tcMar>
            <w:vAlign w:val="center"/>
          </w:tcPr>
          <w:p w14:paraId="329AF6EF">
            <w:pPr>
              <w:rPr>
                <w:lang w:val="en-US"/>
              </w:rPr>
            </w:pPr>
            <w:r>
              <w:rPr>
                <w:bCs/>
                <w:lang w:val="en-US"/>
              </w:rPr>
              <w:t>Разборка картриджа, чистка всех деталей картриджа от остатков тонера, проверка частей картриджа на степень износа, снятие остаточного электростатического заряда с узлов картриджа, очистка и полировка фотобарабана, замена чипа, смазывание подвижных узлов картриджа, заполнение тонером, сборка картриджа, калибровка режима расходования тонера, печать тестовой страницы, наклейка информационного стикера, упаковка картриджа и тестовой страницы в герметичную светонепроницаемую упаковку.</w:t>
            </w:r>
          </w:p>
        </w:tc>
        <w:tc>
          <w:tcPr>
            <w:tcW w:w="5519" w:type="dxa"/>
            <w:tcMar>
              <w:left w:w="0" w:type="dxa"/>
              <w:right w:w="0" w:type="dxa"/>
            </w:tcMar>
            <w:vAlign w:val="center"/>
          </w:tcPr>
          <w:p w14:paraId="2CE0D3F2">
            <w:pPr>
              <w:rPr>
                <w:rFonts w:hint="default"/>
                <w:lang w:val="ru-RU"/>
              </w:rPr>
            </w:pPr>
            <w:r>
              <w:rPr>
                <w:lang w:val="ru-RU"/>
              </w:rPr>
              <w:t>Да</w:t>
            </w:r>
          </w:p>
        </w:tc>
        <w:tc>
          <w:tcPr>
            <w:tcW w:w="25" w:type="dxa"/>
            <w:tcBorders>
              <w:top w:val="nil"/>
              <w:bottom w:val="nil"/>
              <w:right w:val="nil"/>
            </w:tcBorders>
            <w:vAlign w:val="center"/>
          </w:tcPr>
          <w:p w14:paraId="472A6884">
            <w:pPr>
              <w:rPr>
                <w:lang w:val="en-US"/>
              </w:rPr>
            </w:pPr>
          </w:p>
        </w:tc>
        <w:tc>
          <w:tcPr>
            <w:tcW w:w="25" w:type="dxa"/>
            <w:tcBorders>
              <w:top w:val="nil"/>
              <w:bottom w:val="nil"/>
              <w:right w:val="nil"/>
            </w:tcBorders>
            <w:vAlign w:val="center"/>
          </w:tcPr>
          <w:p w14:paraId="6C7CD862">
            <w:pPr>
              <w:rPr>
                <w:lang w:val="en-US"/>
              </w:rPr>
            </w:pPr>
          </w:p>
        </w:tc>
        <w:tc>
          <w:tcPr>
            <w:tcW w:w="524" w:type="dxa"/>
            <w:gridSpan w:val="2"/>
            <w:tcBorders>
              <w:top w:val="nil"/>
              <w:bottom w:val="nil"/>
              <w:right w:val="nil"/>
            </w:tcBorders>
            <w:vAlign w:val="center"/>
          </w:tcPr>
          <w:p w14:paraId="093CAC18">
            <w:pPr>
              <w:rPr>
                <w:lang w:val="en-US"/>
              </w:rPr>
            </w:pPr>
          </w:p>
        </w:tc>
      </w:tr>
      <w:tr w14:paraId="0975C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716A009D">
            <w:pPr>
              <w:tabs>
                <w:tab w:val="left" w:pos="0"/>
              </w:tabs>
            </w:pPr>
          </w:p>
        </w:tc>
        <w:tc>
          <w:tcPr>
            <w:tcW w:w="714" w:type="dxa"/>
            <w:tcMar>
              <w:left w:w="0" w:type="dxa"/>
              <w:right w:w="0" w:type="dxa"/>
            </w:tcMar>
            <w:vAlign w:val="center"/>
          </w:tcPr>
          <w:p w14:paraId="2F781605">
            <w:pPr>
              <w:rPr>
                <w:rFonts w:hint="default"/>
                <w:lang w:val="ru-RU"/>
              </w:rPr>
            </w:pPr>
            <w:r>
              <w:rPr>
                <w:rFonts w:hint="default"/>
                <w:lang w:val="ru-RU"/>
              </w:rPr>
              <w:t>23</w:t>
            </w:r>
          </w:p>
        </w:tc>
        <w:tc>
          <w:tcPr>
            <w:tcW w:w="4253" w:type="dxa"/>
            <w:gridSpan w:val="2"/>
            <w:tcMar>
              <w:left w:w="0" w:type="dxa"/>
              <w:right w:w="0" w:type="dxa"/>
            </w:tcMar>
            <w:vAlign w:val="center"/>
          </w:tcPr>
          <w:p w14:paraId="00189A3A">
            <w:pPr>
              <w:rPr>
                <w:rFonts w:hint="default"/>
                <w:lang w:val="ru-RU"/>
              </w:rPr>
            </w:pPr>
            <w:r>
              <w:rPr>
                <w:rFonts w:eastAsia="Calibri"/>
                <w:b/>
              </w:rPr>
              <w:t>Оказание</w:t>
            </w:r>
            <w:r>
              <w:rPr>
                <w:rFonts w:eastAsia="Calibri"/>
                <w:b/>
                <w:lang w:val="en-US"/>
              </w:rPr>
              <w:t xml:space="preserve"> </w:t>
            </w:r>
            <w:r>
              <w:rPr>
                <w:rFonts w:eastAsia="Calibri"/>
                <w:b/>
              </w:rPr>
              <w:t>услуг</w:t>
            </w:r>
            <w:r>
              <w:rPr>
                <w:b/>
              </w:rPr>
              <w:t xml:space="preserve"> по заправке картриджа</w:t>
            </w:r>
            <w:r>
              <w:rPr>
                <w:rFonts w:hint="default"/>
                <w:b/>
                <w:lang w:val="ru-RU"/>
              </w:rPr>
              <w:t xml:space="preserve"> C13T00S14A;S24A;S34A;S44A для принтера струйного Epson L1110</w:t>
            </w:r>
          </w:p>
        </w:tc>
        <w:tc>
          <w:tcPr>
            <w:tcW w:w="5519" w:type="dxa"/>
            <w:tcMar>
              <w:left w:w="0" w:type="dxa"/>
              <w:right w:w="0" w:type="dxa"/>
            </w:tcMar>
            <w:vAlign w:val="center"/>
          </w:tcPr>
          <w:p w14:paraId="09F402D6">
            <w:pPr>
              <w:rPr>
                <w:lang w:val="en-US"/>
              </w:rPr>
            </w:pPr>
          </w:p>
        </w:tc>
        <w:tc>
          <w:tcPr>
            <w:tcW w:w="25" w:type="dxa"/>
            <w:tcBorders>
              <w:top w:val="nil"/>
              <w:bottom w:val="nil"/>
              <w:right w:val="nil"/>
            </w:tcBorders>
            <w:vAlign w:val="center"/>
          </w:tcPr>
          <w:p w14:paraId="394804D8">
            <w:pPr>
              <w:rPr>
                <w:lang w:val="en-US"/>
              </w:rPr>
            </w:pPr>
          </w:p>
        </w:tc>
        <w:tc>
          <w:tcPr>
            <w:tcW w:w="25" w:type="dxa"/>
            <w:tcBorders>
              <w:top w:val="nil"/>
              <w:bottom w:val="nil"/>
              <w:right w:val="nil"/>
            </w:tcBorders>
            <w:vAlign w:val="center"/>
          </w:tcPr>
          <w:p w14:paraId="1F36C49D">
            <w:pPr>
              <w:rPr>
                <w:lang w:val="en-US"/>
              </w:rPr>
            </w:pPr>
          </w:p>
        </w:tc>
        <w:tc>
          <w:tcPr>
            <w:tcW w:w="524" w:type="dxa"/>
            <w:gridSpan w:val="2"/>
            <w:tcBorders>
              <w:top w:val="nil"/>
              <w:bottom w:val="nil"/>
              <w:right w:val="nil"/>
            </w:tcBorders>
            <w:vAlign w:val="center"/>
          </w:tcPr>
          <w:p w14:paraId="6A02E908">
            <w:pPr>
              <w:rPr>
                <w:lang w:val="en-US"/>
              </w:rPr>
            </w:pPr>
          </w:p>
        </w:tc>
      </w:tr>
      <w:tr w14:paraId="7D5A2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0B681022">
            <w:pPr>
              <w:tabs>
                <w:tab w:val="left" w:pos="0"/>
              </w:tabs>
            </w:pPr>
          </w:p>
        </w:tc>
        <w:tc>
          <w:tcPr>
            <w:tcW w:w="714" w:type="dxa"/>
            <w:tcMar>
              <w:left w:w="0" w:type="dxa"/>
              <w:right w:w="0" w:type="dxa"/>
            </w:tcMar>
            <w:vAlign w:val="center"/>
          </w:tcPr>
          <w:p w14:paraId="6BE7C120">
            <w:pPr>
              <w:rPr>
                <w:rFonts w:hint="default"/>
                <w:lang w:val="ru-RU"/>
              </w:rPr>
            </w:pPr>
            <w:r>
              <w:rPr>
                <w:rFonts w:hint="default"/>
                <w:lang w:val="ru-RU"/>
              </w:rPr>
              <w:t>23.1</w:t>
            </w:r>
          </w:p>
        </w:tc>
        <w:tc>
          <w:tcPr>
            <w:tcW w:w="4253" w:type="dxa"/>
            <w:gridSpan w:val="2"/>
            <w:tcMar>
              <w:left w:w="0" w:type="dxa"/>
              <w:right w:w="0" w:type="dxa"/>
            </w:tcMar>
            <w:vAlign w:val="center"/>
          </w:tcPr>
          <w:p w14:paraId="687D6BC7">
            <w:pPr>
              <w:rPr>
                <w:lang w:val="en-US"/>
              </w:rPr>
            </w:pPr>
            <w:r>
              <w:rPr>
                <w:bCs/>
                <w:lang w:val="en-US"/>
              </w:rPr>
              <w:t>Разборка картриджа, чистка всех деталей картриджа от остатков тонера, проверка частей картриджа на степень износа, снятие остаточного электростатического заряда с узлов картриджа, очистка и полировка фотобарабана, замена чипа, смазывание подвижных узлов картриджа, заполнение тонером, сборка картриджа, калибровка режима расходования тонера, печать тестовой страницы, наклейка информационного стикера, упаковка картриджа и тестовой страницы в герметичную светонепроницаемую упаковку.</w:t>
            </w:r>
          </w:p>
        </w:tc>
        <w:tc>
          <w:tcPr>
            <w:tcW w:w="5519" w:type="dxa"/>
            <w:tcMar>
              <w:left w:w="0" w:type="dxa"/>
              <w:right w:w="0" w:type="dxa"/>
            </w:tcMar>
            <w:vAlign w:val="center"/>
          </w:tcPr>
          <w:p w14:paraId="37354509">
            <w:pPr>
              <w:rPr>
                <w:rFonts w:hint="default"/>
                <w:lang w:val="ru-RU"/>
              </w:rPr>
            </w:pPr>
            <w:r>
              <w:rPr>
                <w:lang w:val="ru-RU"/>
              </w:rPr>
              <w:t>Да</w:t>
            </w:r>
          </w:p>
        </w:tc>
        <w:tc>
          <w:tcPr>
            <w:tcW w:w="25" w:type="dxa"/>
            <w:tcBorders>
              <w:top w:val="nil"/>
              <w:bottom w:val="nil"/>
              <w:right w:val="nil"/>
            </w:tcBorders>
            <w:vAlign w:val="center"/>
          </w:tcPr>
          <w:p w14:paraId="6AFD5DAE">
            <w:pPr>
              <w:rPr>
                <w:lang w:val="en-US"/>
              </w:rPr>
            </w:pPr>
          </w:p>
        </w:tc>
        <w:tc>
          <w:tcPr>
            <w:tcW w:w="25" w:type="dxa"/>
            <w:tcBorders>
              <w:top w:val="nil"/>
              <w:bottom w:val="nil"/>
              <w:right w:val="nil"/>
            </w:tcBorders>
            <w:vAlign w:val="center"/>
          </w:tcPr>
          <w:p w14:paraId="0DD89AC3">
            <w:pPr>
              <w:rPr>
                <w:lang w:val="en-US"/>
              </w:rPr>
            </w:pPr>
          </w:p>
        </w:tc>
        <w:tc>
          <w:tcPr>
            <w:tcW w:w="524" w:type="dxa"/>
            <w:gridSpan w:val="2"/>
            <w:tcBorders>
              <w:top w:val="nil"/>
              <w:bottom w:val="nil"/>
              <w:right w:val="nil"/>
            </w:tcBorders>
            <w:vAlign w:val="center"/>
          </w:tcPr>
          <w:p w14:paraId="23C91ED4">
            <w:pPr>
              <w:rPr>
                <w:lang w:val="en-US"/>
              </w:rPr>
            </w:pPr>
          </w:p>
        </w:tc>
      </w:tr>
      <w:tr w14:paraId="5814D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4C72C511">
            <w:pPr>
              <w:tabs>
                <w:tab w:val="left" w:pos="0"/>
              </w:tabs>
            </w:pPr>
          </w:p>
        </w:tc>
        <w:tc>
          <w:tcPr>
            <w:tcW w:w="714" w:type="dxa"/>
            <w:tcMar>
              <w:left w:w="0" w:type="dxa"/>
              <w:right w:w="0" w:type="dxa"/>
            </w:tcMar>
            <w:vAlign w:val="center"/>
          </w:tcPr>
          <w:p w14:paraId="4A871612">
            <w:pPr>
              <w:rPr>
                <w:rFonts w:hint="default"/>
                <w:lang w:val="ru-RU"/>
              </w:rPr>
            </w:pPr>
            <w:r>
              <w:rPr>
                <w:rFonts w:hint="default"/>
                <w:lang w:val="ru-RU"/>
              </w:rPr>
              <w:t>24</w:t>
            </w:r>
          </w:p>
        </w:tc>
        <w:tc>
          <w:tcPr>
            <w:tcW w:w="4253" w:type="dxa"/>
            <w:gridSpan w:val="2"/>
            <w:tcMar>
              <w:left w:w="0" w:type="dxa"/>
              <w:right w:w="0" w:type="dxa"/>
            </w:tcMar>
            <w:vAlign w:val="center"/>
          </w:tcPr>
          <w:p w14:paraId="27D6F353">
            <w:pPr>
              <w:rPr>
                <w:rFonts w:hint="default"/>
                <w:lang w:val="ru-RU"/>
              </w:rPr>
            </w:pPr>
            <w:r>
              <w:rPr>
                <w:rFonts w:eastAsia="Calibri"/>
                <w:b/>
              </w:rPr>
              <w:t>Оказание</w:t>
            </w:r>
            <w:r>
              <w:rPr>
                <w:rFonts w:eastAsia="Calibri"/>
                <w:b/>
                <w:lang w:val="en-US"/>
              </w:rPr>
              <w:t xml:space="preserve"> </w:t>
            </w:r>
            <w:r>
              <w:rPr>
                <w:rFonts w:eastAsia="Calibri"/>
                <w:b/>
              </w:rPr>
              <w:t>услуг</w:t>
            </w:r>
            <w:r>
              <w:rPr>
                <w:b/>
              </w:rPr>
              <w:t xml:space="preserve"> по заправке картриджа</w:t>
            </w:r>
            <w:r>
              <w:rPr>
                <w:rFonts w:hint="default"/>
                <w:b/>
                <w:lang w:val="ru-RU"/>
              </w:rPr>
              <w:t xml:space="preserve"> Samsung MLT-D209 для многофункционального устройства Samsung SCX -4828 fn</w:t>
            </w:r>
          </w:p>
        </w:tc>
        <w:tc>
          <w:tcPr>
            <w:tcW w:w="5519" w:type="dxa"/>
            <w:tcMar>
              <w:left w:w="0" w:type="dxa"/>
              <w:right w:w="0" w:type="dxa"/>
            </w:tcMar>
            <w:vAlign w:val="center"/>
          </w:tcPr>
          <w:p w14:paraId="0C474D55">
            <w:pPr>
              <w:rPr>
                <w:lang w:val="en-US"/>
              </w:rPr>
            </w:pPr>
          </w:p>
        </w:tc>
        <w:tc>
          <w:tcPr>
            <w:tcW w:w="25" w:type="dxa"/>
            <w:tcBorders>
              <w:top w:val="nil"/>
              <w:bottom w:val="nil"/>
              <w:right w:val="nil"/>
            </w:tcBorders>
            <w:vAlign w:val="center"/>
          </w:tcPr>
          <w:p w14:paraId="37AD97C3">
            <w:pPr>
              <w:rPr>
                <w:lang w:val="en-US"/>
              </w:rPr>
            </w:pPr>
          </w:p>
        </w:tc>
        <w:tc>
          <w:tcPr>
            <w:tcW w:w="25" w:type="dxa"/>
            <w:tcBorders>
              <w:top w:val="nil"/>
              <w:bottom w:val="nil"/>
              <w:right w:val="nil"/>
            </w:tcBorders>
            <w:vAlign w:val="center"/>
          </w:tcPr>
          <w:p w14:paraId="51C6A5CB">
            <w:pPr>
              <w:rPr>
                <w:lang w:val="en-US"/>
              </w:rPr>
            </w:pPr>
          </w:p>
        </w:tc>
        <w:tc>
          <w:tcPr>
            <w:tcW w:w="524" w:type="dxa"/>
            <w:gridSpan w:val="2"/>
            <w:tcBorders>
              <w:top w:val="nil"/>
              <w:bottom w:val="nil"/>
              <w:right w:val="nil"/>
            </w:tcBorders>
            <w:vAlign w:val="center"/>
          </w:tcPr>
          <w:p w14:paraId="7F5C3693">
            <w:pPr>
              <w:rPr>
                <w:lang w:val="en-US"/>
              </w:rPr>
            </w:pPr>
          </w:p>
        </w:tc>
      </w:tr>
      <w:tr w14:paraId="0067E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2B35FCE7">
            <w:pPr>
              <w:tabs>
                <w:tab w:val="left" w:pos="0"/>
              </w:tabs>
            </w:pPr>
          </w:p>
        </w:tc>
        <w:tc>
          <w:tcPr>
            <w:tcW w:w="714" w:type="dxa"/>
            <w:tcMar>
              <w:left w:w="0" w:type="dxa"/>
              <w:right w:w="0" w:type="dxa"/>
            </w:tcMar>
            <w:vAlign w:val="center"/>
          </w:tcPr>
          <w:p w14:paraId="28CBA221">
            <w:pPr>
              <w:rPr>
                <w:rFonts w:hint="default"/>
                <w:lang w:val="ru-RU"/>
              </w:rPr>
            </w:pPr>
            <w:r>
              <w:rPr>
                <w:rFonts w:hint="default"/>
                <w:lang w:val="ru-RU"/>
              </w:rPr>
              <w:t>24.1</w:t>
            </w:r>
          </w:p>
        </w:tc>
        <w:tc>
          <w:tcPr>
            <w:tcW w:w="4253" w:type="dxa"/>
            <w:gridSpan w:val="2"/>
            <w:tcMar>
              <w:left w:w="0" w:type="dxa"/>
              <w:right w:w="0" w:type="dxa"/>
            </w:tcMar>
            <w:vAlign w:val="center"/>
          </w:tcPr>
          <w:p w14:paraId="7ADF9992">
            <w:pPr>
              <w:rPr>
                <w:lang w:val="en-US"/>
              </w:rPr>
            </w:pPr>
            <w:r>
              <w:rPr>
                <w:bCs/>
                <w:lang w:val="en-US"/>
              </w:rPr>
              <w:t>Разборка картриджа, чистка всех деталей картриджа от остатков тонера, проверка частей картриджа на степень износа, снятие остаточного электростатического заряда с узлов картриджа, очистка и полировка фотобарабана, замена чипа, смазывание подвижных узлов картриджа, заполнение тонером, сборка картриджа, калибровка режима расходования тонера, печать тестовой страницы, наклейка информационного стикера, упаковка картриджа и тестовой страницы в герметичную светонепроницаемую упаковку.</w:t>
            </w:r>
          </w:p>
        </w:tc>
        <w:tc>
          <w:tcPr>
            <w:tcW w:w="5519" w:type="dxa"/>
            <w:tcMar>
              <w:left w:w="0" w:type="dxa"/>
              <w:right w:w="0" w:type="dxa"/>
            </w:tcMar>
            <w:vAlign w:val="center"/>
          </w:tcPr>
          <w:p w14:paraId="02657556">
            <w:pPr>
              <w:rPr>
                <w:rFonts w:hint="default"/>
                <w:lang w:val="ru-RU"/>
              </w:rPr>
            </w:pPr>
            <w:r>
              <w:rPr>
                <w:lang w:val="ru-RU"/>
              </w:rPr>
              <w:t>Да</w:t>
            </w:r>
          </w:p>
        </w:tc>
        <w:tc>
          <w:tcPr>
            <w:tcW w:w="25" w:type="dxa"/>
            <w:tcBorders>
              <w:top w:val="nil"/>
              <w:bottom w:val="nil"/>
              <w:right w:val="nil"/>
            </w:tcBorders>
            <w:vAlign w:val="center"/>
          </w:tcPr>
          <w:p w14:paraId="2AAC25BC">
            <w:pPr>
              <w:rPr>
                <w:lang w:val="en-US"/>
              </w:rPr>
            </w:pPr>
          </w:p>
        </w:tc>
        <w:tc>
          <w:tcPr>
            <w:tcW w:w="25" w:type="dxa"/>
            <w:tcBorders>
              <w:top w:val="nil"/>
              <w:bottom w:val="nil"/>
              <w:right w:val="nil"/>
            </w:tcBorders>
            <w:vAlign w:val="center"/>
          </w:tcPr>
          <w:p w14:paraId="37D2EBDA">
            <w:pPr>
              <w:rPr>
                <w:lang w:val="en-US"/>
              </w:rPr>
            </w:pPr>
          </w:p>
        </w:tc>
        <w:tc>
          <w:tcPr>
            <w:tcW w:w="524" w:type="dxa"/>
            <w:gridSpan w:val="2"/>
            <w:tcBorders>
              <w:top w:val="nil"/>
              <w:bottom w:val="nil"/>
              <w:right w:val="nil"/>
            </w:tcBorders>
            <w:vAlign w:val="center"/>
          </w:tcPr>
          <w:p w14:paraId="6C08F749">
            <w:pPr>
              <w:rPr>
                <w:lang w:val="en-US"/>
              </w:rPr>
            </w:pPr>
          </w:p>
        </w:tc>
      </w:tr>
      <w:tr w14:paraId="0394E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5EDE7EE8">
            <w:pPr>
              <w:tabs>
                <w:tab w:val="left" w:pos="0"/>
              </w:tabs>
            </w:pPr>
          </w:p>
        </w:tc>
        <w:tc>
          <w:tcPr>
            <w:tcW w:w="714" w:type="dxa"/>
            <w:tcMar>
              <w:left w:w="0" w:type="dxa"/>
              <w:right w:w="0" w:type="dxa"/>
            </w:tcMar>
            <w:vAlign w:val="center"/>
          </w:tcPr>
          <w:p w14:paraId="3F639F5C">
            <w:pPr>
              <w:rPr>
                <w:rFonts w:hint="default"/>
                <w:lang w:val="ru-RU"/>
              </w:rPr>
            </w:pPr>
            <w:r>
              <w:rPr>
                <w:rFonts w:hint="default"/>
                <w:lang w:val="ru-RU"/>
              </w:rPr>
              <w:t>25</w:t>
            </w:r>
          </w:p>
        </w:tc>
        <w:tc>
          <w:tcPr>
            <w:tcW w:w="4253" w:type="dxa"/>
            <w:gridSpan w:val="2"/>
            <w:tcMar>
              <w:left w:w="0" w:type="dxa"/>
              <w:right w:w="0" w:type="dxa"/>
            </w:tcMar>
            <w:vAlign w:val="center"/>
          </w:tcPr>
          <w:p w14:paraId="4F51F4A0">
            <w:pPr>
              <w:rPr>
                <w:rFonts w:hint="default"/>
                <w:lang w:val="ru-RU"/>
              </w:rPr>
            </w:pPr>
            <w:r>
              <w:rPr>
                <w:rFonts w:eastAsia="Calibri"/>
                <w:b/>
              </w:rPr>
              <w:t>Оказание</w:t>
            </w:r>
            <w:r>
              <w:rPr>
                <w:rFonts w:eastAsia="Calibri"/>
                <w:b/>
                <w:lang w:val="en-US"/>
              </w:rPr>
              <w:t xml:space="preserve"> </w:t>
            </w:r>
            <w:r>
              <w:rPr>
                <w:rFonts w:eastAsia="Calibri"/>
                <w:b/>
              </w:rPr>
              <w:t>услуг</w:t>
            </w:r>
            <w:r>
              <w:rPr>
                <w:b/>
              </w:rPr>
              <w:t xml:space="preserve"> по заправке картриджа</w:t>
            </w:r>
            <w:r>
              <w:rPr>
                <w:rFonts w:hint="default"/>
                <w:b/>
                <w:lang w:val="ru-RU"/>
              </w:rPr>
              <w:t xml:space="preserve"> Brother TN-2135;DR-2175 для многофункционального устройства Brother DCP-7040 R</w:t>
            </w:r>
          </w:p>
        </w:tc>
        <w:tc>
          <w:tcPr>
            <w:tcW w:w="5519" w:type="dxa"/>
            <w:tcMar>
              <w:left w:w="0" w:type="dxa"/>
              <w:right w:w="0" w:type="dxa"/>
            </w:tcMar>
            <w:vAlign w:val="center"/>
          </w:tcPr>
          <w:p w14:paraId="442C4E2D">
            <w:pPr>
              <w:rPr>
                <w:lang w:val="en-US"/>
              </w:rPr>
            </w:pPr>
          </w:p>
        </w:tc>
        <w:tc>
          <w:tcPr>
            <w:tcW w:w="25" w:type="dxa"/>
            <w:tcBorders>
              <w:top w:val="nil"/>
              <w:bottom w:val="nil"/>
              <w:right w:val="nil"/>
            </w:tcBorders>
            <w:vAlign w:val="center"/>
          </w:tcPr>
          <w:p w14:paraId="60CC3C05">
            <w:pPr>
              <w:rPr>
                <w:lang w:val="en-US"/>
              </w:rPr>
            </w:pPr>
          </w:p>
        </w:tc>
        <w:tc>
          <w:tcPr>
            <w:tcW w:w="25" w:type="dxa"/>
            <w:tcBorders>
              <w:top w:val="nil"/>
              <w:bottom w:val="nil"/>
              <w:right w:val="nil"/>
            </w:tcBorders>
            <w:vAlign w:val="center"/>
          </w:tcPr>
          <w:p w14:paraId="64F05684">
            <w:pPr>
              <w:rPr>
                <w:lang w:val="en-US"/>
              </w:rPr>
            </w:pPr>
          </w:p>
        </w:tc>
        <w:tc>
          <w:tcPr>
            <w:tcW w:w="524" w:type="dxa"/>
            <w:gridSpan w:val="2"/>
            <w:tcBorders>
              <w:top w:val="nil"/>
              <w:bottom w:val="nil"/>
              <w:right w:val="nil"/>
            </w:tcBorders>
            <w:vAlign w:val="center"/>
          </w:tcPr>
          <w:p w14:paraId="5A064616">
            <w:pPr>
              <w:rPr>
                <w:lang w:val="en-US"/>
              </w:rPr>
            </w:pPr>
          </w:p>
        </w:tc>
      </w:tr>
      <w:tr w14:paraId="712F1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396C6F7E">
            <w:pPr>
              <w:tabs>
                <w:tab w:val="left" w:pos="0"/>
              </w:tabs>
            </w:pPr>
          </w:p>
        </w:tc>
        <w:tc>
          <w:tcPr>
            <w:tcW w:w="714" w:type="dxa"/>
            <w:tcMar>
              <w:left w:w="0" w:type="dxa"/>
              <w:right w:w="0" w:type="dxa"/>
            </w:tcMar>
            <w:vAlign w:val="center"/>
          </w:tcPr>
          <w:p w14:paraId="1C7C6B7E">
            <w:pPr>
              <w:rPr>
                <w:rFonts w:hint="default"/>
                <w:lang w:val="ru-RU"/>
              </w:rPr>
            </w:pPr>
            <w:r>
              <w:rPr>
                <w:rFonts w:hint="default"/>
                <w:lang w:val="ru-RU"/>
              </w:rPr>
              <w:t>25.1</w:t>
            </w:r>
          </w:p>
        </w:tc>
        <w:tc>
          <w:tcPr>
            <w:tcW w:w="4253" w:type="dxa"/>
            <w:gridSpan w:val="2"/>
            <w:tcMar>
              <w:left w:w="0" w:type="dxa"/>
              <w:right w:w="0" w:type="dxa"/>
            </w:tcMar>
            <w:vAlign w:val="center"/>
          </w:tcPr>
          <w:p w14:paraId="7F1E3B3D">
            <w:pPr>
              <w:rPr>
                <w:lang w:val="en-US"/>
              </w:rPr>
            </w:pPr>
            <w:r>
              <w:rPr>
                <w:bCs/>
                <w:lang w:val="en-US"/>
              </w:rPr>
              <w:t>Разборка картриджа, чистка всех деталей картриджа от остатков тонера, проверка частей картриджа на степень износа, снятие остаточного электростатического заряда с узлов картриджа, очистка и полировка фотобарабана, замена чипа, смазывание подвижных узлов картриджа, заполнение тонером, сборка картриджа, калибровка режима расходования тонера, печать тестовой страницы, наклейка информационного стикера, упаковка картриджа и тестовой страницы в герметичную светонепроницаемую упаковку.</w:t>
            </w:r>
          </w:p>
        </w:tc>
        <w:tc>
          <w:tcPr>
            <w:tcW w:w="5519" w:type="dxa"/>
            <w:tcMar>
              <w:left w:w="0" w:type="dxa"/>
              <w:right w:w="0" w:type="dxa"/>
            </w:tcMar>
            <w:vAlign w:val="center"/>
          </w:tcPr>
          <w:p w14:paraId="1DAF2374">
            <w:pPr>
              <w:rPr>
                <w:rFonts w:hint="default"/>
                <w:lang w:val="ru-RU"/>
              </w:rPr>
            </w:pPr>
            <w:r>
              <w:rPr>
                <w:lang w:val="ru-RU"/>
              </w:rPr>
              <w:t>Да</w:t>
            </w:r>
          </w:p>
        </w:tc>
        <w:tc>
          <w:tcPr>
            <w:tcW w:w="25" w:type="dxa"/>
            <w:tcBorders>
              <w:top w:val="nil"/>
              <w:bottom w:val="nil"/>
              <w:right w:val="nil"/>
            </w:tcBorders>
            <w:vAlign w:val="center"/>
          </w:tcPr>
          <w:p w14:paraId="6AD3ABCA">
            <w:pPr>
              <w:rPr>
                <w:lang w:val="en-US"/>
              </w:rPr>
            </w:pPr>
          </w:p>
        </w:tc>
        <w:tc>
          <w:tcPr>
            <w:tcW w:w="25" w:type="dxa"/>
            <w:tcBorders>
              <w:top w:val="nil"/>
              <w:bottom w:val="nil"/>
              <w:right w:val="nil"/>
            </w:tcBorders>
            <w:vAlign w:val="center"/>
          </w:tcPr>
          <w:p w14:paraId="23B31D51">
            <w:pPr>
              <w:rPr>
                <w:lang w:val="en-US"/>
              </w:rPr>
            </w:pPr>
          </w:p>
        </w:tc>
        <w:tc>
          <w:tcPr>
            <w:tcW w:w="524" w:type="dxa"/>
            <w:gridSpan w:val="2"/>
            <w:tcBorders>
              <w:top w:val="nil"/>
              <w:bottom w:val="nil"/>
              <w:right w:val="nil"/>
            </w:tcBorders>
            <w:vAlign w:val="center"/>
          </w:tcPr>
          <w:p w14:paraId="452D5CB2">
            <w:pPr>
              <w:rPr>
                <w:lang w:val="en-US"/>
              </w:rPr>
            </w:pPr>
          </w:p>
        </w:tc>
      </w:tr>
      <w:tr w14:paraId="56CAA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7DAE90AE">
            <w:pPr>
              <w:tabs>
                <w:tab w:val="left" w:pos="0"/>
              </w:tabs>
            </w:pPr>
          </w:p>
        </w:tc>
        <w:tc>
          <w:tcPr>
            <w:tcW w:w="714" w:type="dxa"/>
            <w:tcMar>
              <w:left w:w="0" w:type="dxa"/>
              <w:right w:w="0" w:type="dxa"/>
            </w:tcMar>
            <w:vAlign w:val="center"/>
          </w:tcPr>
          <w:p w14:paraId="45E644D1">
            <w:pPr>
              <w:rPr>
                <w:rFonts w:hint="default"/>
                <w:lang w:val="ru-RU"/>
              </w:rPr>
            </w:pPr>
            <w:r>
              <w:rPr>
                <w:rFonts w:hint="default"/>
                <w:lang w:val="ru-RU"/>
              </w:rPr>
              <w:t>26</w:t>
            </w:r>
          </w:p>
        </w:tc>
        <w:tc>
          <w:tcPr>
            <w:tcW w:w="4253" w:type="dxa"/>
            <w:gridSpan w:val="2"/>
            <w:tcMar>
              <w:left w:w="0" w:type="dxa"/>
              <w:right w:w="0" w:type="dxa"/>
            </w:tcMar>
            <w:vAlign w:val="center"/>
          </w:tcPr>
          <w:p w14:paraId="0AABF62D">
            <w:pPr>
              <w:rPr>
                <w:rFonts w:hint="default"/>
                <w:lang w:val="ru-RU"/>
              </w:rPr>
            </w:pPr>
            <w:r>
              <w:rPr>
                <w:rFonts w:eastAsia="Calibri"/>
                <w:b/>
              </w:rPr>
              <w:t>Оказание</w:t>
            </w:r>
            <w:r>
              <w:rPr>
                <w:rFonts w:eastAsia="Calibri"/>
                <w:b/>
                <w:lang w:val="en-US"/>
              </w:rPr>
              <w:t xml:space="preserve"> </w:t>
            </w:r>
            <w:r>
              <w:rPr>
                <w:rFonts w:eastAsia="Calibri"/>
                <w:b/>
              </w:rPr>
              <w:t>услуг</w:t>
            </w:r>
            <w:r>
              <w:rPr>
                <w:b/>
              </w:rPr>
              <w:t xml:space="preserve"> по заправке картриджа</w:t>
            </w:r>
            <w:r>
              <w:rPr>
                <w:rFonts w:hint="default"/>
                <w:b/>
                <w:lang w:val="ru-RU"/>
              </w:rPr>
              <w:t xml:space="preserve"> HP 83A(CF283A) для многофункционального устройства HP LaserJet Pro MFP M127fw</w:t>
            </w:r>
          </w:p>
        </w:tc>
        <w:tc>
          <w:tcPr>
            <w:tcW w:w="5519" w:type="dxa"/>
            <w:tcMar>
              <w:left w:w="0" w:type="dxa"/>
              <w:right w:w="0" w:type="dxa"/>
            </w:tcMar>
            <w:vAlign w:val="center"/>
          </w:tcPr>
          <w:p w14:paraId="42540DA9">
            <w:pPr>
              <w:rPr>
                <w:lang w:val="en-US"/>
              </w:rPr>
            </w:pPr>
          </w:p>
        </w:tc>
        <w:tc>
          <w:tcPr>
            <w:tcW w:w="25" w:type="dxa"/>
            <w:tcBorders>
              <w:top w:val="nil"/>
              <w:bottom w:val="nil"/>
              <w:right w:val="nil"/>
            </w:tcBorders>
            <w:vAlign w:val="center"/>
          </w:tcPr>
          <w:p w14:paraId="12D9BB4A">
            <w:pPr>
              <w:rPr>
                <w:lang w:val="en-US"/>
              </w:rPr>
            </w:pPr>
          </w:p>
        </w:tc>
        <w:tc>
          <w:tcPr>
            <w:tcW w:w="25" w:type="dxa"/>
            <w:tcBorders>
              <w:top w:val="nil"/>
              <w:bottom w:val="nil"/>
              <w:right w:val="nil"/>
            </w:tcBorders>
            <w:vAlign w:val="center"/>
          </w:tcPr>
          <w:p w14:paraId="0C9978DD">
            <w:pPr>
              <w:rPr>
                <w:lang w:val="en-US"/>
              </w:rPr>
            </w:pPr>
          </w:p>
        </w:tc>
        <w:tc>
          <w:tcPr>
            <w:tcW w:w="524" w:type="dxa"/>
            <w:gridSpan w:val="2"/>
            <w:tcBorders>
              <w:top w:val="nil"/>
              <w:bottom w:val="nil"/>
              <w:right w:val="nil"/>
            </w:tcBorders>
            <w:vAlign w:val="center"/>
          </w:tcPr>
          <w:p w14:paraId="3627858D">
            <w:pPr>
              <w:rPr>
                <w:lang w:val="en-US"/>
              </w:rPr>
            </w:pPr>
          </w:p>
        </w:tc>
      </w:tr>
      <w:tr w14:paraId="13FE4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39FCBCFC">
            <w:pPr>
              <w:tabs>
                <w:tab w:val="left" w:pos="0"/>
              </w:tabs>
            </w:pPr>
          </w:p>
        </w:tc>
        <w:tc>
          <w:tcPr>
            <w:tcW w:w="714" w:type="dxa"/>
            <w:tcMar>
              <w:left w:w="0" w:type="dxa"/>
              <w:right w:w="0" w:type="dxa"/>
            </w:tcMar>
            <w:vAlign w:val="center"/>
          </w:tcPr>
          <w:p w14:paraId="069421E4">
            <w:pPr>
              <w:rPr>
                <w:rFonts w:hint="default"/>
                <w:lang w:val="ru-RU"/>
              </w:rPr>
            </w:pPr>
            <w:r>
              <w:rPr>
                <w:rFonts w:hint="default"/>
                <w:lang w:val="ru-RU"/>
              </w:rPr>
              <w:t>26.1</w:t>
            </w:r>
          </w:p>
        </w:tc>
        <w:tc>
          <w:tcPr>
            <w:tcW w:w="4253" w:type="dxa"/>
            <w:gridSpan w:val="2"/>
            <w:tcMar>
              <w:left w:w="0" w:type="dxa"/>
              <w:right w:w="0" w:type="dxa"/>
            </w:tcMar>
            <w:vAlign w:val="center"/>
          </w:tcPr>
          <w:p w14:paraId="6AD5A7C2">
            <w:pPr>
              <w:rPr>
                <w:lang w:val="en-US"/>
              </w:rPr>
            </w:pPr>
            <w:r>
              <w:rPr>
                <w:bCs/>
                <w:lang w:val="en-US"/>
              </w:rPr>
              <w:t>Разборка картриджа, чистка всех деталей картриджа от остатков тонера, проверка частей картриджа на степень износа, снятие остаточного электростатического заряда с узлов картриджа, очистка и полировка фотобарабана, замена чипа, смазывание подвижных узлов картриджа, заполнение тонером, сборка картриджа, калибровка режима расходования тонера, печать тестовой страницы, наклейка информационного стикера, упаковка картриджа и тестовой страницы в герметичную светонепроницаемую упаковку.</w:t>
            </w:r>
          </w:p>
        </w:tc>
        <w:tc>
          <w:tcPr>
            <w:tcW w:w="5519" w:type="dxa"/>
            <w:tcMar>
              <w:left w:w="0" w:type="dxa"/>
              <w:right w:w="0" w:type="dxa"/>
            </w:tcMar>
            <w:vAlign w:val="center"/>
          </w:tcPr>
          <w:p w14:paraId="555582FD">
            <w:pPr>
              <w:rPr>
                <w:rFonts w:hint="default"/>
                <w:lang w:val="ru-RU"/>
              </w:rPr>
            </w:pPr>
            <w:r>
              <w:rPr>
                <w:lang w:val="ru-RU"/>
              </w:rPr>
              <w:t>Да</w:t>
            </w:r>
          </w:p>
        </w:tc>
        <w:tc>
          <w:tcPr>
            <w:tcW w:w="25" w:type="dxa"/>
            <w:tcBorders>
              <w:top w:val="nil"/>
              <w:bottom w:val="nil"/>
              <w:right w:val="nil"/>
            </w:tcBorders>
            <w:vAlign w:val="center"/>
          </w:tcPr>
          <w:p w14:paraId="5BD7210B">
            <w:pPr>
              <w:rPr>
                <w:lang w:val="en-US"/>
              </w:rPr>
            </w:pPr>
          </w:p>
        </w:tc>
        <w:tc>
          <w:tcPr>
            <w:tcW w:w="25" w:type="dxa"/>
            <w:tcBorders>
              <w:top w:val="nil"/>
              <w:bottom w:val="nil"/>
              <w:right w:val="nil"/>
            </w:tcBorders>
            <w:vAlign w:val="center"/>
          </w:tcPr>
          <w:p w14:paraId="06C90850">
            <w:pPr>
              <w:rPr>
                <w:lang w:val="en-US"/>
              </w:rPr>
            </w:pPr>
          </w:p>
        </w:tc>
        <w:tc>
          <w:tcPr>
            <w:tcW w:w="524" w:type="dxa"/>
            <w:gridSpan w:val="2"/>
            <w:tcBorders>
              <w:top w:val="nil"/>
              <w:bottom w:val="nil"/>
              <w:right w:val="nil"/>
            </w:tcBorders>
            <w:vAlign w:val="center"/>
          </w:tcPr>
          <w:p w14:paraId="7A3C6A49">
            <w:pPr>
              <w:rPr>
                <w:lang w:val="en-US"/>
              </w:rPr>
            </w:pPr>
          </w:p>
        </w:tc>
      </w:tr>
      <w:tr w14:paraId="6908A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690A07D7">
            <w:pPr>
              <w:tabs>
                <w:tab w:val="left" w:pos="0"/>
              </w:tabs>
            </w:pPr>
          </w:p>
        </w:tc>
        <w:tc>
          <w:tcPr>
            <w:tcW w:w="714" w:type="dxa"/>
            <w:tcMar>
              <w:left w:w="0" w:type="dxa"/>
              <w:right w:w="0" w:type="dxa"/>
            </w:tcMar>
            <w:vAlign w:val="center"/>
          </w:tcPr>
          <w:p w14:paraId="1B92C6C1">
            <w:pPr>
              <w:rPr>
                <w:rFonts w:hint="default"/>
                <w:lang w:val="ru-RU"/>
              </w:rPr>
            </w:pPr>
            <w:r>
              <w:rPr>
                <w:rFonts w:hint="default"/>
                <w:lang w:val="ru-RU"/>
              </w:rPr>
              <w:t>27</w:t>
            </w:r>
          </w:p>
        </w:tc>
        <w:tc>
          <w:tcPr>
            <w:tcW w:w="4253" w:type="dxa"/>
            <w:gridSpan w:val="2"/>
            <w:tcMar>
              <w:left w:w="0" w:type="dxa"/>
              <w:right w:w="0" w:type="dxa"/>
            </w:tcMar>
            <w:vAlign w:val="center"/>
          </w:tcPr>
          <w:p w14:paraId="59763676">
            <w:pPr>
              <w:rPr>
                <w:rFonts w:hint="default"/>
                <w:lang w:val="ru-RU"/>
              </w:rPr>
            </w:pPr>
            <w:r>
              <w:rPr>
                <w:rFonts w:eastAsia="Calibri"/>
                <w:b/>
              </w:rPr>
              <w:t>Оказание</w:t>
            </w:r>
            <w:r>
              <w:rPr>
                <w:rFonts w:eastAsia="Calibri"/>
                <w:b/>
                <w:lang w:val="en-US"/>
              </w:rPr>
              <w:t xml:space="preserve"> </w:t>
            </w:r>
            <w:r>
              <w:rPr>
                <w:rFonts w:eastAsia="Calibri"/>
                <w:b/>
              </w:rPr>
              <w:t>услуг</w:t>
            </w:r>
            <w:r>
              <w:rPr>
                <w:b/>
              </w:rPr>
              <w:t xml:space="preserve"> по заправке картриджа</w:t>
            </w:r>
            <w:r>
              <w:rPr>
                <w:rFonts w:hint="default"/>
                <w:b/>
                <w:lang w:val="ru-RU"/>
              </w:rPr>
              <w:t xml:space="preserve"> Cartridge 728 для многофункционального устройства Canon I-Sensys MF 4730</w:t>
            </w:r>
          </w:p>
        </w:tc>
        <w:tc>
          <w:tcPr>
            <w:tcW w:w="5519" w:type="dxa"/>
            <w:tcMar>
              <w:left w:w="0" w:type="dxa"/>
              <w:right w:w="0" w:type="dxa"/>
            </w:tcMar>
            <w:vAlign w:val="center"/>
          </w:tcPr>
          <w:p w14:paraId="717F1733">
            <w:pPr>
              <w:rPr>
                <w:lang w:val="en-US"/>
              </w:rPr>
            </w:pPr>
          </w:p>
        </w:tc>
        <w:tc>
          <w:tcPr>
            <w:tcW w:w="25" w:type="dxa"/>
            <w:tcBorders>
              <w:top w:val="nil"/>
              <w:bottom w:val="nil"/>
              <w:right w:val="nil"/>
            </w:tcBorders>
            <w:vAlign w:val="center"/>
          </w:tcPr>
          <w:p w14:paraId="75A7C109">
            <w:pPr>
              <w:rPr>
                <w:lang w:val="en-US"/>
              </w:rPr>
            </w:pPr>
          </w:p>
        </w:tc>
        <w:tc>
          <w:tcPr>
            <w:tcW w:w="25" w:type="dxa"/>
            <w:tcBorders>
              <w:top w:val="nil"/>
              <w:bottom w:val="nil"/>
              <w:right w:val="nil"/>
            </w:tcBorders>
            <w:vAlign w:val="center"/>
          </w:tcPr>
          <w:p w14:paraId="624448ED">
            <w:pPr>
              <w:rPr>
                <w:lang w:val="en-US"/>
              </w:rPr>
            </w:pPr>
          </w:p>
        </w:tc>
        <w:tc>
          <w:tcPr>
            <w:tcW w:w="524" w:type="dxa"/>
            <w:gridSpan w:val="2"/>
            <w:tcBorders>
              <w:top w:val="nil"/>
              <w:bottom w:val="nil"/>
              <w:right w:val="nil"/>
            </w:tcBorders>
            <w:vAlign w:val="center"/>
          </w:tcPr>
          <w:p w14:paraId="600E244A">
            <w:pPr>
              <w:rPr>
                <w:lang w:val="en-US"/>
              </w:rPr>
            </w:pPr>
          </w:p>
        </w:tc>
      </w:tr>
      <w:tr w14:paraId="7EB98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33F710BC">
            <w:pPr>
              <w:tabs>
                <w:tab w:val="left" w:pos="0"/>
              </w:tabs>
            </w:pPr>
          </w:p>
        </w:tc>
        <w:tc>
          <w:tcPr>
            <w:tcW w:w="714" w:type="dxa"/>
            <w:tcMar>
              <w:left w:w="0" w:type="dxa"/>
              <w:right w:w="0" w:type="dxa"/>
            </w:tcMar>
            <w:vAlign w:val="center"/>
          </w:tcPr>
          <w:p w14:paraId="4B4DDC4E">
            <w:pPr>
              <w:rPr>
                <w:rFonts w:hint="default"/>
                <w:lang w:val="ru-RU"/>
              </w:rPr>
            </w:pPr>
            <w:r>
              <w:rPr>
                <w:rFonts w:hint="default"/>
                <w:lang w:val="ru-RU"/>
              </w:rPr>
              <w:t>27.1</w:t>
            </w:r>
          </w:p>
        </w:tc>
        <w:tc>
          <w:tcPr>
            <w:tcW w:w="4253" w:type="dxa"/>
            <w:gridSpan w:val="2"/>
            <w:tcMar>
              <w:left w:w="0" w:type="dxa"/>
              <w:right w:w="0" w:type="dxa"/>
            </w:tcMar>
            <w:vAlign w:val="center"/>
          </w:tcPr>
          <w:p w14:paraId="123B1B15">
            <w:pPr>
              <w:rPr>
                <w:lang w:val="en-US"/>
              </w:rPr>
            </w:pPr>
            <w:r>
              <w:rPr>
                <w:bCs/>
                <w:lang w:val="en-US"/>
              </w:rPr>
              <w:t>Разборка картриджа, чистка всех деталей картриджа от остатков тонера, проверка частей картриджа на степень износа, снятие остаточного электростатического заряда с узлов картриджа, очистка и полировка фотобарабана, замена чипа, смазывание подвижных узлов картриджа, заполнение тонером, сборка картриджа, калибровка режима расходования тонера, печать тестовой страницы, наклейка информационного стикера, упаковка картриджа и тестовой страницы в герметичную светонепроницаемую упаковку.</w:t>
            </w:r>
          </w:p>
        </w:tc>
        <w:tc>
          <w:tcPr>
            <w:tcW w:w="5519" w:type="dxa"/>
            <w:tcMar>
              <w:left w:w="0" w:type="dxa"/>
              <w:right w:w="0" w:type="dxa"/>
            </w:tcMar>
            <w:vAlign w:val="center"/>
          </w:tcPr>
          <w:p w14:paraId="5B52C306">
            <w:pPr>
              <w:rPr>
                <w:rFonts w:hint="default"/>
                <w:lang w:val="ru-RU"/>
              </w:rPr>
            </w:pPr>
            <w:r>
              <w:rPr>
                <w:lang w:val="ru-RU"/>
              </w:rPr>
              <w:t>Да</w:t>
            </w:r>
          </w:p>
        </w:tc>
        <w:tc>
          <w:tcPr>
            <w:tcW w:w="25" w:type="dxa"/>
            <w:tcBorders>
              <w:top w:val="nil"/>
              <w:bottom w:val="nil"/>
              <w:right w:val="nil"/>
            </w:tcBorders>
            <w:vAlign w:val="center"/>
          </w:tcPr>
          <w:p w14:paraId="19F40E6A">
            <w:pPr>
              <w:rPr>
                <w:lang w:val="en-US"/>
              </w:rPr>
            </w:pPr>
          </w:p>
        </w:tc>
        <w:tc>
          <w:tcPr>
            <w:tcW w:w="25" w:type="dxa"/>
            <w:tcBorders>
              <w:top w:val="nil"/>
              <w:bottom w:val="nil"/>
              <w:right w:val="nil"/>
            </w:tcBorders>
            <w:vAlign w:val="center"/>
          </w:tcPr>
          <w:p w14:paraId="2934750E">
            <w:pPr>
              <w:rPr>
                <w:lang w:val="en-US"/>
              </w:rPr>
            </w:pPr>
          </w:p>
        </w:tc>
        <w:tc>
          <w:tcPr>
            <w:tcW w:w="524" w:type="dxa"/>
            <w:gridSpan w:val="2"/>
            <w:tcBorders>
              <w:top w:val="nil"/>
              <w:bottom w:val="nil"/>
              <w:right w:val="nil"/>
            </w:tcBorders>
            <w:vAlign w:val="center"/>
          </w:tcPr>
          <w:p w14:paraId="346B3D97">
            <w:pPr>
              <w:rPr>
                <w:lang w:val="en-US"/>
              </w:rPr>
            </w:pPr>
          </w:p>
        </w:tc>
      </w:tr>
      <w:tr w14:paraId="6632B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255EC635">
            <w:pPr>
              <w:tabs>
                <w:tab w:val="left" w:pos="0"/>
              </w:tabs>
            </w:pPr>
          </w:p>
        </w:tc>
        <w:tc>
          <w:tcPr>
            <w:tcW w:w="714" w:type="dxa"/>
            <w:tcMar>
              <w:left w:w="0" w:type="dxa"/>
              <w:right w:w="0" w:type="dxa"/>
            </w:tcMar>
            <w:vAlign w:val="center"/>
          </w:tcPr>
          <w:p w14:paraId="6597501D">
            <w:pPr>
              <w:rPr>
                <w:rFonts w:hint="default"/>
                <w:lang w:val="ru-RU"/>
              </w:rPr>
            </w:pPr>
            <w:r>
              <w:rPr>
                <w:rFonts w:hint="default"/>
                <w:lang w:val="ru-RU"/>
              </w:rPr>
              <w:t>28</w:t>
            </w:r>
          </w:p>
        </w:tc>
        <w:tc>
          <w:tcPr>
            <w:tcW w:w="4253" w:type="dxa"/>
            <w:gridSpan w:val="2"/>
            <w:tcMar>
              <w:left w:w="0" w:type="dxa"/>
              <w:right w:w="0" w:type="dxa"/>
            </w:tcMar>
            <w:vAlign w:val="center"/>
          </w:tcPr>
          <w:p w14:paraId="03A6D448">
            <w:pPr>
              <w:rPr>
                <w:rFonts w:hint="default"/>
                <w:lang w:val="ru-RU"/>
              </w:rPr>
            </w:pPr>
            <w:r>
              <w:rPr>
                <w:rFonts w:eastAsia="Calibri"/>
                <w:b/>
              </w:rPr>
              <w:t>Оказание</w:t>
            </w:r>
            <w:r>
              <w:rPr>
                <w:rFonts w:eastAsia="Calibri"/>
                <w:b/>
                <w:lang w:val="en-US"/>
              </w:rPr>
              <w:t xml:space="preserve"> </w:t>
            </w:r>
            <w:r>
              <w:rPr>
                <w:rFonts w:eastAsia="Calibri"/>
                <w:b/>
              </w:rPr>
              <w:t>услуг</w:t>
            </w:r>
            <w:r>
              <w:rPr>
                <w:b/>
              </w:rPr>
              <w:t xml:space="preserve"> по заправке картриджа</w:t>
            </w:r>
            <w:r>
              <w:rPr>
                <w:rFonts w:hint="default"/>
                <w:b/>
                <w:lang w:val="ru-RU"/>
              </w:rPr>
              <w:t xml:space="preserve"> Brother TN-1095 для многофункционального устройства Brother DCR-1602R</w:t>
            </w:r>
          </w:p>
        </w:tc>
        <w:tc>
          <w:tcPr>
            <w:tcW w:w="5519" w:type="dxa"/>
            <w:tcMar>
              <w:left w:w="0" w:type="dxa"/>
              <w:right w:w="0" w:type="dxa"/>
            </w:tcMar>
            <w:vAlign w:val="center"/>
          </w:tcPr>
          <w:p w14:paraId="2B31FDE1">
            <w:pPr>
              <w:rPr>
                <w:lang w:val="en-US"/>
              </w:rPr>
            </w:pPr>
          </w:p>
        </w:tc>
        <w:tc>
          <w:tcPr>
            <w:tcW w:w="25" w:type="dxa"/>
            <w:tcBorders>
              <w:top w:val="nil"/>
              <w:bottom w:val="nil"/>
              <w:right w:val="nil"/>
            </w:tcBorders>
            <w:vAlign w:val="center"/>
          </w:tcPr>
          <w:p w14:paraId="6CF31ACD">
            <w:pPr>
              <w:rPr>
                <w:lang w:val="en-US"/>
              </w:rPr>
            </w:pPr>
          </w:p>
        </w:tc>
        <w:tc>
          <w:tcPr>
            <w:tcW w:w="25" w:type="dxa"/>
            <w:tcBorders>
              <w:top w:val="nil"/>
              <w:bottom w:val="nil"/>
              <w:right w:val="nil"/>
            </w:tcBorders>
            <w:vAlign w:val="center"/>
          </w:tcPr>
          <w:p w14:paraId="3A23B56F">
            <w:pPr>
              <w:rPr>
                <w:lang w:val="en-US"/>
              </w:rPr>
            </w:pPr>
          </w:p>
        </w:tc>
        <w:tc>
          <w:tcPr>
            <w:tcW w:w="524" w:type="dxa"/>
            <w:gridSpan w:val="2"/>
            <w:tcBorders>
              <w:top w:val="nil"/>
              <w:bottom w:val="nil"/>
              <w:right w:val="nil"/>
            </w:tcBorders>
            <w:vAlign w:val="center"/>
          </w:tcPr>
          <w:p w14:paraId="667698C5">
            <w:pPr>
              <w:rPr>
                <w:lang w:val="en-US"/>
              </w:rPr>
            </w:pPr>
          </w:p>
        </w:tc>
      </w:tr>
      <w:tr w14:paraId="35FB4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7BD5F938">
            <w:pPr>
              <w:tabs>
                <w:tab w:val="left" w:pos="0"/>
              </w:tabs>
            </w:pPr>
          </w:p>
        </w:tc>
        <w:tc>
          <w:tcPr>
            <w:tcW w:w="714" w:type="dxa"/>
            <w:tcMar>
              <w:left w:w="0" w:type="dxa"/>
              <w:right w:w="0" w:type="dxa"/>
            </w:tcMar>
            <w:vAlign w:val="center"/>
          </w:tcPr>
          <w:p w14:paraId="72FB0372">
            <w:pPr>
              <w:rPr>
                <w:rFonts w:hint="default"/>
                <w:lang w:val="ru-RU"/>
              </w:rPr>
            </w:pPr>
            <w:r>
              <w:rPr>
                <w:rFonts w:hint="default"/>
                <w:lang w:val="ru-RU"/>
              </w:rPr>
              <w:t>28.1</w:t>
            </w:r>
          </w:p>
        </w:tc>
        <w:tc>
          <w:tcPr>
            <w:tcW w:w="4253" w:type="dxa"/>
            <w:gridSpan w:val="2"/>
            <w:tcMar>
              <w:left w:w="0" w:type="dxa"/>
              <w:right w:w="0" w:type="dxa"/>
            </w:tcMar>
            <w:vAlign w:val="center"/>
          </w:tcPr>
          <w:p w14:paraId="24387C80">
            <w:pPr>
              <w:rPr>
                <w:lang w:val="en-US"/>
              </w:rPr>
            </w:pPr>
            <w:r>
              <w:rPr>
                <w:bCs/>
                <w:lang w:val="en-US"/>
              </w:rPr>
              <w:t>Разборка картриджа, чистка всех деталей картриджа от остатков тонера, проверка частей картриджа на степень износа, снятие остаточного электростатического заряда с узлов картриджа, очистка и полировка фотобарабана, замена чипа, смазывание подвижных узлов картриджа, заполнение тонером, сборка картриджа, калибровка режима расходования тонера, печать тестовой страницы, наклейка информационного стикера, упаковка картриджа и тестовой страницы в герметичную светонепроницаемую упаковку.</w:t>
            </w:r>
          </w:p>
        </w:tc>
        <w:tc>
          <w:tcPr>
            <w:tcW w:w="5519" w:type="dxa"/>
            <w:tcMar>
              <w:left w:w="0" w:type="dxa"/>
              <w:right w:w="0" w:type="dxa"/>
            </w:tcMar>
            <w:vAlign w:val="center"/>
          </w:tcPr>
          <w:p w14:paraId="1E10C564">
            <w:pPr>
              <w:rPr>
                <w:rFonts w:hint="default"/>
                <w:lang w:val="ru-RU"/>
              </w:rPr>
            </w:pPr>
            <w:r>
              <w:rPr>
                <w:lang w:val="ru-RU"/>
              </w:rPr>
              <w:t>Да</w:t>
            </w:r>
          </w:p>
        </w:tc>
        <w:tc>
          <w:tcPr>
            <w:tcW w:w="25" w:type="dxa"/>
            <w:tcBorders>
              <w:top w:val="nil"/>
              <w:bottom w:val="nil"/>
              <w:right w:val="nil"/>
            </w:tcBorders>
            <w:vAlign w:val="center"/>
          </w:tcPr>
          <w:p w14:paraId="2A8DDAA8">
            <w:pPr>
              <w:rPr>
                <w:lang w:val="en-US"/>
              </w:rPr>
            </w:pPr>
          </w:p>
        </w:tc>
        <w:tc>
          <w:tcPr>
            <w:tcW w:w="25" w:type="dxa"/>
            <w:tcBorders>
              <w:top w:val="nil"/>
              <w:bottom w:val="nil"/>
              <w:right w:val="nil"/>
            </w:tcBorders>
            <w:vAlign w:val="center"/>
          </w:tcPr>
          <w:p w14:paraId="69E2D05C">
            <w:pPr>
              <w:rPr>
                <w:lang w:val="en-US"/>
              </w:rPr>
            </w:pPr>
          </w:p>
        </w:tc>
        <w:tc>
          <w:tcPr>
            <w:tcW w:w="524" w:type="dxa"/>
            <w:gridSpan w:val="2"/>
            <w:tcBorders>
              <w:top w:val="nil"/>
              <w:bottom w:val="nil"/>
              <w:right w:val="nil"/>
            </w:tcBorders>
            <w:vAlign w:val="center"/>
          </w:tcPr>
          <w:p w14:paraId="7645E356">
            <w:pPr>
              <w:rPr>
                <w:lang w:val="en-US"/>
              </w:rPr>
            </w:pPr>
          </w:p>
        </w:tc>
      </w:tr>
      <w:tr w14:paraId="2C579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2B6C75A5">
            <w:pPr>
              <w:tabs>
                <w:tab w:val="left" w:pos="0"/>
              </w:tabs>
            </w:pPr>
          </w:p>
        </w:tc>
        <w:tc>
          <w:tcPr>
            <w:tcW w:w="714" w:type="dxa"/>
            <w:tcMar>
              <w:left w:w="0" w:type="dxa"/>
              <w:right w:w="0" w:type="dxa"/>
            </w:tcMar>
            <w:vAlign w:val="center"/>
          </w:tcPr>
          <w:p w14:paraId="4EF9D070">
            <w:pPr>
              <w:rPr>
                <w:rFonts w:hint="default"/>
                <w:lang w:val="ru-RU"/>
              </w:rPr>
            </w:pPr>
            <w:r>
              <w:rPr>
                <w:rFonts w:hint="default"/>
                <w:lang w:val="ru-RU"/>
              </w:rPr>
              <w:t>29</w:t>
            </w:r>
          </w:p>
        </w:tc>
        <w:tc>
          <w:tcPr>
            <w:tcW w:w="4253" w:type="dxa"/>
            <w:gridSpan w:val="2"/>
            <w:tcMar>
              <w:left w:w="0" w:type="dxa"/>
              <w:right w:w="0" w:type="dxa"/>
            </w:tcMar>
            <w:vAlign w:val="center"/>
          </w:tcPr>
          <w:p w14:paraId="095A3169">
            <w:pPr>
              <w:rPr>
                <w:rFonts w:hint="default"/>
                <w:lang w:val="ru-RU"/>
              </w:rPr>
            </w:pPr>
            <w:r>
              <w:rPr>
                <w:rFonts w:eastAsia="Calibri"/>
                <w:b/>
              </w:rPr>
              <w:t>Оказание</w:t>
            </w:r>
            <w:r>
              <w:rPr>
                <w:rFonts w:eastAsia="Calibri"/>
                <w:b/>
                <w:lang w:val="en-US"/>
              </w:rPr>
              <w:t xml:space="preserve"> </w:t>
            </w:r>
            <w:r>
              <w:rPr>
                <w:rFonts w:eastAsia="Calibri"/>
                <w:b/>
              </w:rPr>
              <w:t>услуг</w:t>
            </w:r>
            <w:r>
              <w:rPr>
                <w:b/>
              </w:rPr>
              <w:t xml:space="preserve"> по заправке картриджа</w:t>
            </w:r>
            <w:r>
              <w:rPr>
                <w:rFonts w:hint="default"/>
                <w:b/>
                <w:lang w:val="ru-RU"/>
              </w:rPr>
              <w:t xml:space="preserve"> Pantum PC-211EV для многофункционального устройства  Pantum M 6550 NW; для многофункционального устройства Pantum M6507w</w:t>
            </w:r>
          </w:p>
        </w:tc>
        <w:tc>
          <w:tcPr>
            <w:tcW w:w="5519" w:type="dxa"/>
            <w:tcMar>
              <w:left w:w="0" w:type="dxa"/>
              <w:right w:w="0" w:type="dxa"/>
            </w:tcMar>
            <w:vAlign w:val="center"/>
          </w:tcPr>
          <w:p w14:paraId="326DBB63">
            <w:pPr>
              <w:rPr>
                <w:lang w:val="en-US"/>
              </w:rPr>
            </w:pPr>
          </w:p>
        </w:tc>
        <w:tc>
          <w:tcPr>
            <w:tcW w:w="25" w:type="dxa"/>
            <w:tcBorders>
              <w:top w:val="nil"/>
              <w:bottom w:val="nil"/>
              <w:right w:val="nil"/>
            </w:tcBorders>
            <w:vAlign w:val="center"/>
          </w:tcPr>
          <w:p w14:paraId="0AC4C0B1">
            <w:pPr>
              <w:rPr>
                <w:lang w:val="en-US"/>
              </w:rPr>
            </w:pPr>
          </w:p>
        </w:tc>
        <w:tc>
          <w:tcPr>
            <w:tcW w:w="25" w:type="dxa"/>
            <w:tcBorders>
              <w:top w:val="nil"/>
              <w:bottom w:val="nil"/>
              <w:right w:val="nil"/>
            </w:tcBorders>
            <w:vAlign w:val="center"/>
          </w:tcPr>
          <w:p w14:paraId="633A5177">
            <w:pPr>
              <w:rPr>
                <w:lang w:val="en-US"/>
              </w:rPr>
            </w:pPr>
          </w:p>
        </w:tc>
        <w:tc>
          <w:tcPr>
            <w:tcW w:w="524" w:type="dxa"/>
            <w:gridSpan w:val="2"/>
            <w:tcBorders>
              <w:top w:val="nil"/>
              <w:bottom w:val="nil"/>
              <w:right w:val="nil"/>
            </w:tcBorders>
            <w:vAlign w:val="center"/>
          </w:tcPr>
          <w:p w14:paraId="32970610">
            <w:pPr>
              <w:rPr>
                <w:lang w:val="en-US"/>
              </w:rPr>
            </w:pPr>
          </w:p>
        </w:tc>
      </w:tr>
      <w:tr w14:paraId="6FA9E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1214F286">
            <w:pPr>
              <w:tabs>
                <w:tab w:val="left" w:pos="0"/>
              </w:tabs>
            </w:pPr>
          </w:p>
        </w:tc>
        <w:tc>
          <w:tcPr>
            <w:tcW w:w="714" w:type="dxa"/>
            <w:tcMar>
              <w:left w:w="0" w:type="dxa"/>
              <w:right w:w="0" w:type="dxa"/>
            </w:tcMar>
            <w:vAlign w:val="center"/>
          </w:tcPr>
          <w:p w14:paraId="1A4C3EB3">
            <w:pPr>
              <w:rPr>
                <w:rFonts w:hint="default"/>
                <w:lang w:val="ru-RU"/>
              </w:rPr>
            </w:pPr>
            <w:r>
              <w:rPr>
                <w:rFonts w:hint="default"/>
                <w:lang w:val="ru-RU"/>
              </w:rPr>
              <w:t>29.1</w:t>
            </w:r>
          </w:p>
        </w:tc>
        <w:tc>
          <w:tcPr>
            <w:tcW w:w="4253" w:type="dxa"/>
            <w:gridSpan w:val="2"/>
            <w:tcMar>
              <w:left w:w="0" w:type="dxa"/>
              <w:right w:w="0" w:type="dxa"/>
            </w:tcMar>
            <w:vAlign w:val="center"/>
          </w:tcPr>
          <w:p w14:paraId="55AEF7DD">
            <w:pPr>
              <w:rPr>
                <w:lang w:val="en-US"/>
              </w:rPr>
            </w:pPr>
            <w:r>
              <w:rPr>
                <w:bCs/>
                <w:lang w:val="en-US"/>
              </w:rPr>
              <w:t>Разборка картриджа, чистка всех деталей картриджа от остатков тонера, проверка частей картриджа на степень износа, снятие остаточного электростатического заряда с узлов картриджа, очистка и полировка фотобарабана, замена чипа, смазывание подвижных узлов картриджа, заполнение тонером, сборка картриджа, калибровка режима расходования тонера, печать тестовой страницы, наклейка информационного стикера, упаковка картриджа и тестовой страницы в герметичную светонепроницаемую упаковку.</w:t>
            </w:r>
          </w:p>
        </w:tc>
        <w:tc>
          <w:tcPr>
            <w:tcW w:w="5519" w:type="dxa"/>
            <w:tcMar>
              <w:left w:w="0" w:type="dxa"/>
              <w:right w:w="0" w:type="dxa"/>
            </w:tcMar>
            <w:vAlign w:val="center"/>
          </w:tcPr>
          <w:p w14:paraId="2F418ED2">
            <w:pPr>
              <w:rPr>
                <w:rFonts w:hint="default"/>
                <w:lang w:val="ru-RU"/>
              </w:rPr>
            </w:pPr>
            <w:r>
              <w:rPr>
                <w:lang w:val="ru-RU"/>
              </w:rPr>
              <w:t>Да</w:t>
            </w:r>
          </w:p>
        </w:tc>
        <w:tc>
          <w:tcPr>
            <w:tcW w:w="25" w:type="dxa"/>
            <w:tcBorders>
              <w:top w:val="nil"/>
              <w:bottom w:val="nil"/>
              <w:right w:val="nil"/>
            </w:tcBorders>
            <w:vAlign w:val="center"/>
          </w:tcPr>
          <w:p w14:paraId="32AC80E7">
            <w:pPr>
              <w:rPr>
                <w:lang w:val="en-US"/>
              </w:rPr>
            </w:pPr>
          </w:p>
        </w:tc>
        <w:tc>
          <w:tcPr>
            <w:tcW w:w="25" w:type="dxa"/>
            <w:tcBorders>
              <w:top w:val="nil"/>
              <w:bottom w:val="nil"/>
              <w:right w:val="nil"/>
            </w:tcBorders>
            <w:vAlign w:val="center"/>
          </w:tcPr>
          <w:p w14:paraId="02A3B998">
            <w:pPr>
              <w:rPr>
                <w:lang w:val="en-US"/>
              </w:rPr>
            </w:pPr>
          </w:p>
        </w:tc>
        <w:tc>
          <w:tcPr>
            <w:tcW w:w="524" w:type="dxa"/>
            <w:gridSpan w:val="2"/>
            <w:tcBorders>
              <w:top w:val="nil"/>
              <w:bottom w:val="nil"/>
              <w:right w:val="nil"/>
            </w:tcBorders>
            <w:vAlign w:val="center"/>
          </w:tcPr>
          <w:p w14:paraId="3F6E4087">
            <w:pPr>
              <w:rPr>
                <w:lang w:val="en-US"/>
              </w:rPr>
            </w:pPr>
          </w:p>
        </w:tc>
      </w:tr>
      <w:tr w14:paraId="53516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436434C1">
            <w:pPr>
              <w:tabs>
                <w:tab w:val="left" w:pos="0"/>
              </w:tabs>
            </w:pPr>
          </w:p>
        </w:tc>
        <w:tc>
          <w:tcPr>
            <w:tcW w:w="714" w:type="dxa"/>
            <w:tcMar>
              <w:left w:w="0" w:type="dxa"/>
              <w:right w:w="0" w:type="dxa"/>
            </w:tcMar>
            <w:vAlign w:val="center"/>
          </w:tcPr>
          <w:p w14:paraId="3CA467FA">
            <w:pPr>
              <w:rPr>
                <w:rFonts w:hint="default"/>
                <w:lang w:val="ru-RU"/>
              </w:rPr>
            </w:pPr>
            <w:r>
              <w:rPr>
                <w:rFonts w:hint="default"/>
                <w:lang w:val="ru-RU"/>
              </w:rPr>
              <w:t>30</w:t>
            </w:r>
          </w:p>
        </w:tc>
        <w:tc>
          <w:tcPr>
            <w:tcW w:w="4253" w:type="dxa"/>
            <w:gridSpan w:val="2"/>
            <w:tcMar>
              <w:left w:w="0" w:type="dxa"/>
              <w:right w:w="0" w:type="dxa"/>
            </w:tcMar>
            <w:vAlign w:val="center"/>
          </w:tcPr>
          <w:p w14:paraId="184D49F6">
            <w:pPr>
              <w:rPr>
                <w:rFonts w:hint="default"/>
                <w:lang w:val="ru-RU"/>
              </w:rPr>
            </w:pPr>
            <w:r>
              <w:rPr>
                <w:rFonts w:eastAsia="Calibri"/>
                <w:b/>
              </w:rPr>
              <w:t>Оказание</w:t>
            </w:r>
            <w:r>
              <w:rPr>
                <w:rFonts w:eastAsia="Calibri"/>
                <w:b/>
                <w:lang w:val="en-US"/>
              </w:rPr>
              <w:t xml:space="preserve"> </w:t>
            </w:r>
            <w:r>
              <w:rPr>
                <w:rFonts w:eastAsia="Calibri"/>
                <w:b/>
              </w:rPr>
              <w:t>услуг</w:t>
            </w:r>
            <w:r>
              <w:rPr>
                <w:b/>
              </w:rPr>
              <w:t xml:space="preserve"> по заправке картриджа</w:t>
            </w:r>
            <w:r>
              <w:rPr>
                <w:rFonts w:hint="default"/>
                <w:b/>
                <w:lang w:val="ru-RU"/>
              </w:rPr>
              <w:t xml:space="preserve"> Canon 067;Canon 067H для многофункционального устройства Canon I-Sensys LBP631 Cw</w:t>
            </w:r>
          </w:p>
        </w:tc>
        <w:tc>
          <w:tcPr>
            <w:tcW w:w="5519" w:type="dxa"/>
            <w:tcMar>
              <w:left w:w="0" w:type="dxa"/>
              <w:right w:w="0" w:type="dxa"/>
            </w:tcMar>
            <w:vAlign w:val="center"/>
          </w:tcPr>
          <w:p w14:paraId="18340AD4">
            <w:pPr>
              <w:rPr>
                <w:lang w:val="en-US"/>
              </w:rPr>
            </w:pPr>
          </w:p>
        </w:tc>
        <w:tc>
          <w:tcPr>
            <w:tcW w:w="25" w:type="dxa"/>
            <w:tcBorders>
              <w:top w:val="nil"/>
              <w:bottom w:val="nil"/>
              <w:right w:val="nil"/>
            </w:tcBorders>
            <w:vAlign w:val="center"/>
          </w:tcPr>
          <w:p w14:paraId="70906B59">
            <w:pPr>
              <w:rPr>
                <w:lang w:val="en-US"/>
              </w:rPr>
            </w:pPr>
          </w:p>
        </w:tc>
        <w:tc>
          <w:tcPr>
            <w:tcW w:w="25" w:type="dxa"/>
            <w:tcBorders>
              <w:top w:val="nil"/>
              <w:bottom w:val="nil"/>
              <w:right w:val="nil"/>
            </w:tcBorders>
            <w:vAlign w:val="center"/>
          </w:tcPr>
          <w:p w14:paraId="44F62562">
            <w:pPr>
              <w:rPr>
                <w:lang w:val="en-US"/>
              </w:rPr>
            </w:pPr>
          </w:p>
        </w:tc>
        <w:tc>
          <w:tcPr>
            <w:tcW w:w="524" w:type="dxa"/>
            <w:gridSpan w:val="2"/>
            <w:tcBorders>
              <w:top w:val="nil"/>
              <w:bottom w:val="nil"/>
              <w:right w:val="nil"/>
            </w:tcBorders>
            <w:vAlign w:val="center"/>
          </w:tcPr>
          <w:p w14:paraId="6B7320D4">
            <w:pPr>
              <w:rPr>
                <w:lang w:val="en-US"/>
              </w:rPr>
            </w:pPr>
          </w:p>
        </w:tc>
      </w:tr>
      <w:tr w14:paraId="18B6A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5E9E87A2">
            <w:pPr>
              <w:tabs>
                <w:tab w:val="left" w:pos="0"/>
              </w:tabs>
            </w:pPr>
          </w:p>
        </w:tc>
        <w:tc>
          <w:tcPr>
            <w:tcW w:w="714" w:type="dxa"/>
            <w:tcMar>
              <w:left w:w="0" w:type="dxa"/>
              <w:right w:w="0" w:type="dxa"/>
            </w:tcMar>
            <w:vAlign w:val="center"/>
          </w:tcPr>
          <w:p w14:paraId="07AA90B8">
            <w:pPr>
              <w:rPr>
                <w:rFonts w:hint="default"/>
                <w:lang w:val="ru-RU"/>
              </w:rPr>
            </w:pPr>
            <w:r>
              <w:rPr>
                <w:rFonts w:hint="default"/>
                <w:lang w:val="ru-RU"/>
              </w:rPr>
              <w:t>30.1</w:t>
            </w:r>
          </w:p>
        </w:tc>
        <w:tc>
          <w:tcPr>
            <w:tcW w:w="4253" w:type="dxa"/>
            <w:gridSpan w:val="2"/>
            <w:tcMar>
              <w:left w:w="0" w:type="dxa"/>
              <w:right w:w="0" w:type="dxa"/>
            </w:tcMar>
            <w:vAlign w:val="center"/>
          </w:tcPr>
          <w:p w14:paraId="0F4BFDB0">
            <w:pPr>
              <w:rPr>
                <w:lang w:val="en-US"/>
              </w:rPr>
            </w:pPr>
            <w:r>
              <w:rPr>
                <w:bCs/>
                <w:lang w:val="en-US"/>
              </w:rPr>
              <w:t>Разборка картриджа, чистка всех деталей картриджа от остатков тонера, проверка частей картриджа на степень износа, снятие остаточного электростатического заряда с узлов картриджа, очистка и полировка фотобарабана, замена чипа, смазывание подвижных узлов картриджа, заполнение тонером, сборка картриджа, калибровка режима расходования тонера, печать тестовой страницы, наклейка информационного стикера, упаковка картриджа и тестовой страницы в герметичную светонепроницаемую упаковку.</w:t>
            </w:r>
          </w:p>
        </w:tc>
        <w:tc>
          <w:tcPr>
            <w:tcW w:w="5519" w:type="dxa"/>
            <w:tcMar>
              <w:left w:w="0" w:type="dxa"/>
              <w:right w:w="0" w:type="dxa"/>
            </w:tcMar>
            <w:vAlign w:val="center"/>
          </w:tcPr>
          <w:p w14:paraId="281DC8B4">
            <w:pPr>
              <w:rPr>
                <w:rFonts w:hint="default"/>
                <w:lang w:val="ru-RU"/>
              </w:rPr>
            </w:pPr>
            <w:r>
              <w:rPr>
                <w:lang w:val="ru-RU"/>
              </w:rPr>
              <w:t>Да</w:t>
            </w:r>
          </w:p>
        </w:tc>
        <w:tc>
          <w:tcPr>
            <w:tcW w:w="25" w:type="dxa"/>
            <w:tcBorders>
              <w:top w:val="nil"/>
              <w:bottom w:val="nil"/>
              <w:right w:val="nil"/>
            </w:tcBorders>
            <w:vAlign w:val="center"/>
          </w:tcPr>
          <w:p w14:paraId="20E87616">
            <w:pPr>
              <w:rPr>
                <w:lang w:val="en-US"/>
              </w:rPr>
            </w:pPr>
          </w:p>
        </w:tc>
        <w:tc>
          <w:tcPr>
            <w:tcW w:w="25" w:type="dxa"/>
            <w:tcBorders>
              <w:top w:val="nil"/>
              <w:bottom w:val="nil"/>
              <w:right w:val="nil"/>
            </w:tcBorders>
            <w:vAlign w:val="center"/>
          </w:tcPr>
          <w:p w14:paraId="36AD2C4A">
            <w:pPr>
              <w:rPr>
                <w:lang w:val="en-US"/>
              </w:rPr>
            </w:pPr>
          </w:p>
        </w:tc>
        <w:tc>
          <w:tcPr>
            <w:tcW w:w="524" w:type="dxa"/>
            <w:gridSpan w:val="2"/>
            <w:tcBorders>
              <w:top w:val="nil"/>
              <w:bottom w:val="nil"/>
              <w:right w:val="nil"/>
            </w:tcBorders>
            <w:vAlign w:val="center"/>
          </w:tcPr>
          <w:p w14:paraId="1261E1EA">
            <w:pPr>
              <w:rPr>
                <w:lang w:val="en-US"/>
              </w:rPr>
            </w:pPr>
          </w:p>
        </w:tc>
      </w:tr>
      <w:tr w14:paraId="33876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69543316">
            <w:pPr>
              <w:tabs>
                <w:tab w:val="left" w:pos="0"/>
              </w:tabs>
            </w:pPr>
          </w:p>
        </w:tc>
        <w:tc>
          <w:tcPr>
            <w:tcW w:w="714" w:type="dxa"/>
            <w:tcMar>
              <w:left w:w="0" w:type="dxa"/>
              <w:right w:w="0" w:type="dxa"/>
            </w:tcMar>
            <w:vAlign w:val="center"/>
          </w:tcPr>
          <w:p w14:paraId="4F617465">
            <w:pPr>
              <w:rPr>
                <w:rFonts w:hint="default"/>
                <w:lang w:val="ru-RU"/>
              </w:rPr>
            </w:pPr>
            <w:r>
              <w:rPr>
                <w:rFonts w:hint="default"/>
                <w:lang w:val="ru-RU"/>
              </w:rPr>
              <w:t>31.</w:t>
            </w:r>
          </w:p>
        </w:tc>
        <w:tc>
          <w:tcPr>
            <w:tcW w:w="4253" w:type="dxa"/>
            <w:gridSpan w:val="2"/>
            <w:tcMar>
              <w:left w:w="0" w:type="dxa"/>
              <w:right w:w="0" w:type="dxa"/>
            </w:tcMar>
            <w:vAlign w:val="center"/>
          </w:tcPr>
          <w:p w14:paraId="0023882C">
            <w:pPr>
              <w:rPr>
                <w:rFonts w:hint="default"/>
                <w:lang w:val="ru-RU"/>
              </w:rPr>
            </w:pPr>
            <w:r>
              <w:rPr>
                <w:rFonts w:eastAsia="Calibri"/>
                <w:b/>
              </w:rPr>
              <w:t>Оказание</w:t>
            </w:r>
            <w:r>
              <w:rPr>
                <w:rFonts w:eastAsia="Calibri"/>
                <w:b/>
                <w:lang w:val="en-US"/>
              </w:rPr>
              <w:t xml:space="preserve"> </w:t>
            </w:r>
            <w:r>
              <w:rPr>
                <w:rFonts w:eastAsia="Calibri"/>
                <w:b/>
              </w:rPr>
              <w:t>услуг</w:t>
            </w:r>
            <w:r>
              <w:rPr>
                <w:b/>
              </w:rPr>
              <w:t xml:space="preserve"> по заправке картриджа</w:t>
            </w:r>
            <w:r>
              <w:rPr>
                <w:rFonts w:hint="default"/>
                <w:b/>
                <w:lang w:val="ru-RU"/>
              </w:rPr>
              <w:t xml:space="preserve"> Pantum TL-C2310H для многофункционального устройства Pantum BM2300A</w:t>
            </w:r>
          </w:p>
        </w:tc>
        <w:tc>
          <w:tcPr>
            <w:tcW w:w="5519" w:type="dxa"/>
            <w:tcMar>
              <w:left w:w="0" w:type="dxa"/>
              <w:right w:w="0" w:type="dxa"/>
            </w:tcMar>
            <w:vAlign w:val="center"/>
          </w:tcPr>
          <w:p w14:paraId="1CC6E5E5">
            <w:pPr>
              <w:rPr>
                <w:lang w:val="en-US"/>
              </w:rPr>
            </w:pPr>
          </w:p>
        </w:tc>
        <w:tc>
          <w:tcPr>
            <w:tcW w:w="25" w:type="dxa"/>
            <w:tcBorders>
              <w:top w:val="nil"/>
              <w:bottom w:val="nil"/>
              <w:right w:val="nil"/>
            </w:tcBorders>
            <w:vAlign w:val="center"/>
          </w:tcPr>
          <w:p w14:paraId="00C4FC13">
            <w:pPr>
              <w:rPr>
                <w:lang w:val="en-US"/>
              </w:rPr>
            </w:pPr>
          </w:p>
        </w:tc>
        <w:tc>
          <w:tcPr>
            <w:tcW w:w="25" w:type="dxa"/>
            <w:tcBorders>
              <w:top w:val="nil"/>
              <w:bottom w:val="nil"/>
              <w:right w:val="nil"/>
            </w:tcBorders>
            <w:vAlign w:val="center"/>
          </w:tcPr>
          <w:p w14:paraId="6B9213AF">
            <w:pPr>
              <w:rPr>
                <w:lang w:val="en-US"/>
              </w:rPr>
            </w:pPr>
          </w:p>
        </w:tc>
        <w:tc>
          <w:tcPr>
            <w:tcW w:w="524" w:type="dxa"/>
            <w:gridSpan w:val="2"/>
            <w:tcBorders>
              <w:top w:val="nil"/>
              <w:bottom w:val="nil"/>
              <w:right w:val="nil"/>
            </w:tcBorders>
            <w:vAlign w:val="center"/>
          </w:tcPr>
          <w:p w14:paraId="771D733F">
            <w:pPr>
              <w:rPr>
                <w:lang w:val="en-US"/>
              </w:rPr>
            </w:pPr>
          </w:p>
        </w:tc>
      </w:tr>
      <w:tr w14:paraId="4B574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074A689F">
            <w:pPr>
              <w:tabs>
                <w:tab w:val="left" w:pos="0"/>
              </w:tabs>
            </w:pPr>
          </w:p>
        </w:tc>
        <w:tc>
          <w:tcPr>
            <w:tcW w:w="714" w:type="dxa"/>
            <w:tcMar>
              <w:left w:w="0" w:type="dxa"/>
              <w:right w:w="0" w:type="dxa"/>
            </w:tcMar>
            <w:vAlign w:val="center"/>
          </w:tcPr>
          <w:p w14:paraId="20BB0DC2">
            <w:pPr>
              <w:rPr>
                <w:rFonts w:hint="default"/>
                <w:lang w:val="ru-RU"/>
              </w:rPr>
            </w:pPr>
            <w:r>
              <w:rPr>
                <w:rFonts w:hint="default"/>
                <w:lang w:val="ru-RU"/>
              </w:rPr>
              <w:t>31.1</w:t>
            </w:r>
          </w:p>
        </w:tc>
        <w:tc>
          <w:tcPr>
            <w:tcW w:w="4253" w:type="dxa"/>
            <w:gridSpan w:val="2"/>
            <w:tcMar>
              <w:left w:w="0" w:type="dxa"/>
              <w:right w:w="0" w:type="dxa"/>
            </w:tcMar>
            <w:vAlign w:val="center"/>
          </w:tcPr>
          <w:p w14:paraId="29A4712A">
            <w:pPr>
              <w:rPr>
                <w:lang w:val="en-US"/>
              </w:rPr>
            </w:pPr>
            <w:r>
              <w:rPr>
                <w:bCs/>
                <w:lang w:val="en-US"/>
              </w:rPr>
              <w:t>Разборка картриджа, чистка всех деталей картриджа от остатков тонера, проверка частей картриджа на степень износа, снятие остаточного электростатического заряда с узлов картриджа, очистка и полировка фотобарабана, замена чипа, смазывание подвижных узлов картриджа, заполнение тонером, сборка картриджа, калибровка режима расходования тонера, печать тестовой страницы, наклейка информационного стикера, упаковка картриджа и тестовой страницы в герметичную светонепроницаемую упаковку.</w:t>
            </w:r>
          </w:p>
        </w:tc>
        <w:tc>
          <w:tcPr>
            <w:tcW w:w="5519" w:type="dxa"/>
            <w:tcMar>
              <w:left w:w="0" w:type="dxa"/>
              <w:right w:w="0" w:type="dxa"/>
            </w:tcMar>
            <w:vAlign w:val="center"/>
          </w:tcPr>
          <w:p w14:paraId="166A1587">
            <w:pPr>
              <w:rPr>
                <w:rFonts w:hint="default"/>
                <w:lang w:val="ru-RU"/>
              </w:rPr>
            </w:pPr>
            <w:r>
              <w:rPr>
                <w:lang w:val="ru-RU"/>
              </w:rPr>
              <w:t>Да</w:t>
            </w:r>
          </w:p>
        </w:tc>
        <w:tc>
          <w:tcPr>
            <w:tcW w:w="25" w:type="dxa"/>
            <w:tcBorders>
              <w:top w:val="nil"/>
              <w:bottom w:val="nil"/>
              <w:right w:val="nil"/>
            </w:tcBorders>
            <w:vAlign w:val="center"/>
          </w:tcPr>
          <w:p w14:paraId="1A3D0141">
            <w:pPr>
              <w:rPr>
                <w:lang w:val="en-US"/>
              </w:rPr>
            </w:pPr>
          </w:p>
        </w:tc>
        <w:tc>
          <w:tcPr>
            <w:tcW w:w="25" w:type="dxa"/>
            <w:tcBorders>
              <w:top w:val="nil"/>
              <w:bottom w:val="nil"/>
              <w:right w:val="nil"/>
            </w:tcBorders>
            <w:vAlign w:val="center"/>
          </w:tcPr>
          <w:p w14:paraId="2D00BA85">
            <w:pPr>
              <w:rPr>
                <w:lang w:val="en-US"/>
              </w:rPr>
            </w:pPr>
          </w:p>
        </w:tc>
        <w:tc>
          <w:tcPr>
            <w:tcW w:w="524" w:type="dxa"/>
            <w:gridSpan w:val="2"/>
            <w:tcBorders>
              <w:top w:val="nil"/>
              <w:bottom w:val="nil"/>
              <w:right w:val="nil"/>
            </w:tcBorders>
            <w:vAlign w:val="center"/>
          </w:tcPr>
          <w:p w14:paraId="5437571F">
            <w:pPr>
              <w:rPr>
                <w:lang w:val="en-US"/>
              </w:rPr>
            </w:pPr>
          </w:p>
        </w:tc>
      </w:tr>
      <w:tr w14:paraId="39102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028C6BCD">
            <w:pPr>
              <w:tabs>
                <w:tab w:val="left" w:pos="0"/>
              </w:tabs>
            </w:pPr>
          </w:p>
        </w:tc>
        <w:tc>
          <w:tcPr>
            <w:tcW w:w="714" w:type="dxa"/>
            <w:tcMar>
              <w:left w:w="0" w:type="dxa"/>
              <w:right w:w="0" w:type="dxa"/>
            </w:tcMar>
            <w:vAlign w:val="center"/>
          </w:tcPr>
          <w:p w14:paraId="4071E358">
            <w:pPr>
              <w:rPr>
                <w:rFonts w:hint="default"/>
                <w:lang w:val="ru-RU"/>
              </w:rPr>
            </w:pPr>
            <w:r>
              <w:rPr>
                <w:rFonts w:hint="default"/>
                <w:lang w:val="ru-RU"/>
              </w:rPr>
              <w:t>32</w:t>
            </w:r>
          </w:p>
        </w:tc>
        <w:tc>
          <w:tcPr>
            <w:tcW w:w="4253" w:type="dxa"/>
            <w:gridSpan w:val="2"/>
            <w:tcMar>
              <w:left w:w="0" w:type="dxa"/>
              <w:right w:w="0" w:type="dxa"/>
            </w:tcMar>
            <w:vAlign w:val="center"/>
          </w:tcPr>
          <w:p w14:paraId="49E18525">
            <w:pPr>
              <w:rPr>
                <w:rFonts w:hint="default"/>
                <w:bCs/>
                <w:lang w:val="ru-RU"/>
              </w:rPr>
            </w:pPr>
            <w:r>
              <w:rPr>
                <w:rFonts w:eastAsia="Calibri"/>
                <w:b/>
              </w:rPr>
              <w:t>Оказание</w:t>
            </w:r>
            <w:r>
              <w:rPr>
                <w:rFonts w:eastAsia="Calibri"/>
                <w:b/>
                <w:lang w:val="en-US"/>
              </w:rPr>
              <w:t xml:space="preserve"> </w:t>
            </w:r>
            <w:r>
              <w:rPr>
                <w:rFonts w:eastAsia="Calibri"/>
                <w:b/>
              </w:rPr>
              <w:t>услуг</w:t>
            </w:r>
            <w:r>
              <w:rPr>
                <w:b/>
              </w:rPr>
              <w:t xml:space="preserve"> по заправке картриджа</w:t>
            </w:r>
            <w:r>
              <w:rPr>
                <w:rFonts w:hint="default"/>
                <w:b/>
                <w:lang w:val="ru-RU"/>
              </w:rPr>
              <w:t xml:space="preserve"> W2410A W2411A W2413A W2412A для принтера HP MFP M182N</w:t>
            </w:r>
          </w:p>
        </w:tc>
        <w:tc>
          <w:tcPr>
            <w:tcW w:w="5519" w:type="dxa"/>
            <w:tcMar>
              <w:left w:w="0" w:type="dxa"/>
              <w:right w:w="0" w:type="dxa"/>
            </w:tcMar>
            <w:vAlign w:val="center"/>
          </w:tcPr>
          <w:p w14:paraId="6E112AE4">
            <w:pPr>
              <w:rPr>
                <w:lang w:val="en-US"/>
              </w:rPr>
            </w:pPr>
          </w:p>
        </w:tc>
        <w:tc>
          <w:tcPr>
            <w:tcW w:w="25" w:type="dxa"/>
            <w:tcBorders>
              <w:top w:val="nil"/>
              <w:bottom w:val="nil"/>
              <w:right w:val="nil"/>
            </w:tcBorders>
            <w:vAlign w:val="center"/>
          </w:tcPr>
          <w:p w14:paraId="7E26ACB6">
            <w:pPr>
              <w:rPr>
                <w:lang w:val="en-US"/>
              </w:rPr>
            </w:pPr>
          </w:p>
        </w:tc>
        <w:tc>
          <w:tcPr>
            <w:tcW w:w="25" w:type="dxa"/>
            <w:tcBorders>
              <w:top w:val="nil"/>
              <w:bottom w:val="nil"/>
              <w:right w:val="nil"/>
            </w:tcBorders>
            <w:vAlign w:val="center"/>
          </w:tcPr>
          <w:p w14:paraId="1238FD9B">
            <w:pPr>
              <w:rPr>
                <w:lang w:val="en-US"/>
              </w:rPr>
            </w:pPr>
          </w:p>
        </w:tc>
        <w:tc>
          <w:tcPr>
            <w:tcW w:w="524" w:type="dxa"/>
            <w:gridSpan w:val="2"/>
            <w:tcBorders>
              <w:top w:val="nil"/>
              <w:bottom w:val="nil"/>
              <w:right w:val="nil"/>
            </w:tcBorders>
            <w:vAlign w:val="center"/>
          </w:tcPr>
          <w:p w14:paraId="764C36B9">
            <w:pPr>
              <w:rPr>
                <w:lang w:val="en-US"/>
              </w:rPr>
            </w:pPr>
          </w:p>
        </w:tc>
      </w:tr>
      <w:tr w14:paraId="51B71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3ECE2187">
            <w:pPr>
              <w:tabs>
                <w:tab w:val="left" w:pos="0"/>
              </w:tabs>
            </w:pPr>
          </w:p>
        </w:tc>
        <w:tc>
          <w:tcPr>
            <w:tcW w:w="714" w:type="dxa"/>
            <w:tcMar>
              <w:left w:w="0" w:type="dxa"/>
              <w:right w:w="0" w:type="dxa"/>
            </w:tcMar>
            <w:vAlign w:val="center"/>
          </w:tcPr>
          <w:p w14:paraId="7BAF0F7C">
            <w:pPr>
              <w:rPr>
                <w:rFonts w:hint="default"/>
                <w:lang w:val="ru-RU"/>
              </w:rPr>
            </w:pPr>
            <w:r>
              <w:rPr>
                <w:rFonts w:hint="default"/>
                <w:lang w:val="ru-RU"/>
              </w:rPr>
              <w:t>32.1</w:t>
            </w:r>
          </w:p>
        </w:tc>
        <w:tc>
          <w:tcPr>
            <w:tcW w:w="4253" w:type="dxa"/>
            <w:gridSpan w:val="2"/>
            <w:tcMar>
              <w:left w:w="0" w:type="dxa"/>
              <w:right w:w="0" w:type="dxa"/>
            </w:tcMar>
            <w:vAlign w:val="center"/>
          </w:tcPr>
          <w:p w14:paraId="727A2103">
            <w:pPr>
              <w:rPr>
                <w:bCs/>
                <w:lang w:val="en-US"/>
              </w:rPr>
            </w:pPr>
            <w:r>
              <w:rPr>
                <w:bCs/>
                <w:lang w:val="en-US"/>
              </w:rPr>
              <w:t>Разборка картриджа, чистка всех деталей картриджа от остатков тонера, проверка частей картриджа на степень износа, снятие остаточного электростатического заряда с узлов картриджа, очистка и полировка фотобарабана, замена чипа, смазывание подвижных узлов картриджа, заполнение тонером, сборка картриджа, калибровка режима расходования тонера, печать тестовой страницы, наклейка информационного стикера, упаковка картриджа и тестовой страницы в герметичную светонепроницаемую упаковку.</w:t>
            </w:r>
          </w:p>
        </w:tc>
        <w:tc>
          <w:tcPr>
            <w:tcW w:w="5519" w:type="dxa"/>
            <w:tcMar>
              <w:left w:w="0" w:type="dxa"/>
              <w:right w:w="0" w:type="dxa"/>
            </w:tcMar>
            <w:vAlign w:val="center"/>
          </w:tcPr>
          <w:p w14:paraId="42EE742F">
            <w:pPr>
              <w:rPr>
                <w:rFonts w:hint="default"/>
                <w:lang w:val="ru-RU"/>
              </w:rPr>
            </w:pPr>
            <w:r>
              <w:rPr>
                <w:lang w:val="ru-RU"/>
              </w:rPr>
              <w:t>Да</w:t>
            </w:r>
          </w:p>
        </w:tc>
        <w:tc>
          <w:tcPr>
            <w:tcW w:w="25" w:type="dxa"/>
            <w:tcBorders>
              <w:top w:val="nil"/>
              <w:bottom w:val="nil"/>
              <w:right w:val="nil"/>
            </w:tcBorders>
            <w:vAlign w:val="center"/>
          </w:tcPr>
          <w:p w14:paraId="69C2EA7F">
            <w:pPr>
              <w:rPr>
                <w:lang w:val="en-US"/>
              </w:rPr>
            </w:pPr>
          </w:p>
        </w:tc>
        <w:tc>
          <w:tcPr>
            <w:tcW w:w="25" w:type="dxa"/>
            <w:tcBorders>
              <w:top w:val="nil"/>
              <w:bottom w:val="nil"/>
              <w:right w:val="nil"/>
            </w:tcBorders>
            <w:vAlign w:val="center"/>
          </w:tcPr>
          <w:p w14:paraId="5CCB3F20">
            <w:pPr>
              <w:rPr>
                <w:lang w:val="en-US"/>
              </w:rPr>
            </w:pPr>
          </w:p>
        </w:tc>
        <w:tc>
          <w:tcPr>
            <w:tcW w:w="524" w:type="dxa"/>
            <w:gridSpan w:val="2"/>
            <w:tcBorders>
              <w:top w:val="nil"/>
              <w:bottom w:val="nil"/>
              <w:right w:val="nil"/>
            </w:tcBorders>
            <w:vAlign w:val="center"/>
          </w:tcPr>
          <w:p w14:paraId="2F3AE1D7">
            <w:pPr>
              <w:rPr>
                <w:lang w:val="en-US"/>
              </w:rPr>
            </w:pPr>
          </w:p>
        </w:tc>
      </w:tr>
      <w:tr w14:paraId="4D943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1A74BC08">
            <w:pPr>
              <w:tabs>
                <w:tab w:val="left" w:pos="0"/>
              </w:tabs>
            </w:pPr>
          </w:p>
        </w:tc>
        <w:tc>
          <w:tcPr>
            <w:tcW w:w="714" w:type="dxa"/>
            <w:tcMar>
              <w:left w:w="0" w:type="dxa"/>
              <w:right w:w="0" w:type="dxa"/>
            </w:tcMar>
            <w:vAlign w:val="center"/>
          </w:tcPr>
          <w:p w14:paraId="62D07884">
            <w:pPr>
              <w:rPr>
                <w:rFonts w:hint="default"/>
                <w:lang w:val="ru-RU"/>
              </w:rPr>
            </w:pPr>
            <w:r>
              <w:rPr>
                <w:rFonts w:hint="default"/>
                <w:lang w:val="ru-RU"/>
              </w:rPr>
              <w:t>33</w:t>
            </w:r>
          </w:p>
        </w:tc>
        <w:tc>
          <w:tcPr>
            <w:tcW w:w="4253" w:type="dxa"/>
            <w:gridSpan w:val="2"/>
            <w:tcMar>
              <w:left w:w="0" w:type="dxa"/>
              <w:right w:w="0" w:type="dxa"/>
            </w:tcMar>
            <w:vAlign w:val="center"/>
          </w:tcPr>
          <w:p w14:paraId="59AB7FD2">
            <w:pPr>
              <w:rPr>
                <w:rFonts w:hint="default"/>
                <w:bCs/>
                <w:lang w:val="ru-RU"/>
              </w:rPr>
            </w:pPr>
            <w:r>
              <w:rPr>
                <w:rFonts w:eastAsia="Calibri"/>
                <w:b/>
              </w:rPr>
              <w:t>Оказание</w:t>
            </w:r>
            <w:r>
              <w:rPr>
                <w:rFonts w:eastAsia="Calibri"/>
                <w:b/>
                <w:lang w:val="en-US"/>
              </w:rPr>
              <w:t xml:space="preserve"> </w:t>
            </w:r>
            <w:r>
              <w:rPr>
                <w:rFonts w:eastAsia="Calibri"/>
                <w:b/>
              </w:rPr>
              <w:t>услуг</w:t>
            </w:r>
            <w:r>
              <w:rPr>
                <w:b/>
              </w:rPr>
              <w:t xml:space="preserve"> по заправке картриджа</w:t>
            </w:r>
            <w:r>
              <w:rPr>
                <w:rFonts w:hint="default"/>
                <w:b/>
                <w:lang w:val="ru-RU"/>
              </w:rPr>
              <w:t xml:space="preserve"> DR-2335 для многофункционального устройства Brother MFC-L2700DNR </w:t>
            </w:r>
          </w:p>
        </w:tc>
        <w:tc>
          <w:tcPr>
            <w:tcW w:w="5519" w:type="dxa"/>
            <w:tcMar>
              <w:left w:w="0" w:type="dxa"/>
              <w:right w:w="0" w:type="dxa"/>
            </w:tcMar>
            <w:vAlign w:val="center"/>
          </w:tcPr>
          <w:p w14:paraId="2A3D83FD">
            <w:pPr>
              <w:rPr>
                <w:lang w:val="en-US"/>
              </w:rPr>
            </w:pPr>
          </w:p>
        </w:tc>
        <w:tc>
          <w:tcPr>
            <w:tcW w:w="25" w:type="dxa"/>
            <w:tcBorders>
              <w:top w:val="nil"/>
              <w:bottom w:val="nil"/>
              <w:right w:val="nil"/>
            </w:tcBorders>
            <w:vAlign w:val="center"/>
          </w:tcPr>
          <w:p w14:paraId="2194C376">
            <w:pPr>
              <w:rPr>
                <w:lang w:val="en-US"/>
              </w:rPr>
            </w:pPr>
          </w:p>
        </w:tc>
        <w:tc>
          <w:tcPr>
            <w:tcW w:w="25" w:type="dxa"/>
            <w:tcBorders>
              <w:top w:val="nil"/>
              <w:bottom w:val="nil"/>
              <w:right w:val="nil"/>
            </w:tcBorders>
            <w:vAlign w:val="center"/>
          </w:tcPr>
          <w:p w14:paraId="537AD32D">
            <w:pPr>
              <w:rPr>
                <w:lang w:val="en-US"/>
              </w:rPr>
            </w:pPr>
          </w:p>
        </w:tc>
        <w:tc>
          <w:tcPr>
            <w:tcW w:w="524" w:type="dxa"/>
            <w:gridSpan w:val="2"/>
            <w:tcBorders>
              <w:top w:val="nil"/>
              <w:bottom w:val="nil"/>
              <w:right w:val="nil"/>
            </w:tcBorders>
            <w:vAlign w:val="center"/>
          </w:tcPr>
          <w:p w14:paraId="2CE67BAB">
            <w:pPr>
              <w:rPr>
                <w:lang w:val="en-US"/>
              </w:rPr>
            </w:pPr>
          </w:p>
        </w:tc>
      </w:tr>
      <w:tr w14:paraId="58D7B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139FD566">
            <w:pPr>
              <w:tabs>
                <w:tab w:val="left" w:pos="0"/>
              </w:tabs>
            </w:pPr>
          </w:p>
        </w:tc>
        <w:tc>
          <w:tcPr>
            <w:tcW w:w="714" w:type="dxa"/>
            <w:tcMar>
              <w:left w:w="0" w:type="dxa"/>
              <w:right w:w="0" w:type="dxa"/>
            </w:tcMar>
            <w:vAlign w:val="center"/>
          </w:tcPr>
          <w:p w14:paraId="2B606202">
            <w:pPr>
              <w:rPr>
                <w:rFonts w:hint="default"/>
                <w:lang w:val="ru-RU"/>
              </w:rPr>
            </w:pPr>
            <w:r>
              <w:rPr>
                <w:rFonts w:hint="default"/>
                <w:lang w:val="ru-RU"/>
              </w:rPr>
              <w:t>33.1</w:t>
            </w:r>
          </w:p>
        </w:tc>
        <w:tc>
          <w:tcPr>
            <w:tcW w:w="4253" w:type="dxa"/>
            <w:gridSpan w:val="2"/>
            <w:tcMar>
              <w:left w:w="0" w:type="dxa"/>
              <w:right w:w="0" w:type="dxa"/>
            </w:tcMar>
            <w:vAlign w:val="center"/>
          </w:tcPr>
          <w:p w14:paraId="448EC7EB">
            <w:pPr>
              <w:rPr>
                <w:bCs/>
                <w:lang w:val="en-US"/>
              </w:rPr>
            </w:pPr>
            <w:r>
              <w:rPr>
                <w:bCs/>
                <w:lang w:val="en-US"/>
              </w:rPr>
              <w:t>Разборка картриджа, чистка всех деталей картриджа от остатков тонера, проверка частей картриджа на степень износа, снятие остаточного электростатического заряда с узлов картриджа, очистка и полировка фотобарабана, замена чипа, смазывание подвижных узлов картриджа, заполнение тонером, сборка картриджа, калибровка режима расходования тонера, печать тестовой страницы, наклейка информационного стикера, упаковка картриджа и тестовой страницы в герметичную светонепроницаемую упаковку.</w:t>
            </w:r>
          </w:p>
        </w:tc>
        <w:tc>
          <w:tcPr>
            <w:tcW w:w="5519" w:type="dxa"/>
            <w:tcMar>
              <w:left w:w="0" w:type="dxa"/>
              <w:right w:w="0" w:type="dxa"/>
            </w:tcMar>
            <w:vAlign w:val="center"/>
          </w:tcPr>
          <w:p w14:paraId="2ADD183D">
            <w:pPr>
              <w:rPr>
                <w:rFonts w:hint="default"/>
                <w:lang w:val="ru-RU"/>
              </w:rPr>
            </w:pPr>
            <w:r>
              <w:rPr>
                <w:lang w:val="ru-RU"/>
              </w:rPr>
              <w:t>Да</w:t>
            </w:r>
          </w:p>
        </w:tc>
        <w:tc>
          <w:tcPr>
            <w:tcW w:w="25" w:type="dxa"/>
            <w:tcBorders>
              <w:top w:val="nil"/>
              <w:bottom w:val="nil"/>
              <w:right w:val="nil"/>
            </w:tcBorders>
            <w:vAlign w:val="center"/>
          </w:tcPr>
          <w:p w14:paraId="7F6A2987">
            <w:pPr>
              <w:rPr>
                <w:lang w:val="en-US"/>
              </w:rPr>
            </w:pPr>
          </w:p>
        </w:tc>
        <w:tc>
          <w:tcPr>
            <w:tcW w:w="25" w:type="dxa"/>
            <w:tcBorders>
              <w:top w:val="nil"/>
              <w:bottom w:val="nil"/>
              <w:right w:val="nil"/>
            </w:tcBorders>
            <w:vAlign w:val="center"/>
          </w:tcPr>
          <w:p w14:paraId="502CBF45">
            <w:pPr>
              <w:rPr>
                <w:lang w:val="en-US"/>
              </w:rPr>
            </w:pPr>
          </w:p>
        </w:tc>
        <w:tc>
          <w:tcPr>
            <w:tcW w:w="524" w:type="dxa"/>
            <w:gridSpan w:val="2"/>
            <w:tcBorders>
              <w:top w:val="nil"/>
              <w:bottom w:val="nil"/>
              <w:right w:val="nil"/>
            </w:tcBorders>
            <w:vAlign w:val="center"/>
          </w:tcPr>
          <w:p w14:paraId="6B687507">
            <w:pPr>
              <w:rPr>
                <w:lang w:val="en-US"/>
              </w:rPr>
            </w:pPr>
          </w:p>
        </w:tc>
      </w:tr>
      <w:tr w14:paraId="4F842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1A8DCE6C">
            <w:pPr>
              <w:tabs>
                <w:tab w:val="left" w:pos="0"/>
              </w:tabs>
            </w:pPr>
          </w:p>
        </w:tc>
        <w:tc>
          <w:tcPr>
            <w:tcW w:w="714" w:type="dxa"/>
            <w:tcMar>
              <w:left w:w="0" w:type="dxa"/>
              <w:right w:w="0" w:type="dxa"/>
            </w:tcMar>
            <w:vAlign w:val="center"/>
          </w:tcPr>
          <w:p w14:paraId="230F990A">
            <w:pPr>
              <w:rPr>
                <w:rFonts w:hint="default"/>
                <w:lang w:val="ru-RU"/>
              </w:rPr>
            </w:pPr>
            <w:r>
              <w:rPr>
                <w:rFonts w:hint="default"/>
                <w:lang w:val="ru-RU"/>
              </w:rPr>
              <w:t>34</w:t>
            </w:r>
          </w:p>
        </w:tc>
        <w:tc>
          <w:tcPr>
            <w:tcW w:w="4253" w:type="dxa"/>
            <w:gridSpan w:val="2"/>
            <w:tcMar>
              <w:left w:w="0" w:type="dxa"/>
              <w:right w:w="0" w:type="dxa"/>
            </w:tcMar>
            <w:vAlign w:val="center"/>
          </w:tcPr>
          <w:p w14:paraId="2BAD81A6">
            <w:pPr>
              <w:rPr>
                <w:rFonts w:hint="default"/>
                <w:bCs/>
                <w:lang w:val="ru-RU"/>
              </w:rPr>
            </w:pPr>
            <w:r>
              <w:rPr>
                <w:rFonts w:eastAsia="Calibri"/>
                <w:b/>
              </w:rPr>
              <w:t>Оказание</w:t>
            </w:r>
            <w:r>
              <w:rPr>
                <w:rFonts w:eastAsia="Calibri"/>
                <w:b/>
                <w:lang w:val="en-US"/>
              </w:rPr>
              <w:t xml:space="preserve"> </w:t>
            </w:r>
            <w:r>
              <w:rPr>
                <w:rFonts w:eastAsia="Calibri"/>
                <w:b/>
              </w:rPr>
              <w:t>услуг</w:t>
            </w:r>
            <w:r>
              <w:rPr>
                <w:b/>
              </w:rPr>
              <w:t xml:space="preserve"> по заправке картриджа</w:t>
            </w:r>
            <w:r>
              <w:rPr>
                <w:rFonts w:hint="default"/>
                <w:b/>
                <w:lang w:val="ru-RU"/>
              </w:rPr>
              <w:t xml:space="preserve"> CF-530A CF-533A CF-531A CF-532A для принтера HP LaserJet Pro MFP M181 FM</w:t>
            </w:r>
          </w:p>
        </w:tc>
        <w:tc>
          <w:tcPr>
            <w:tcW w:w="5519" w:type="dxa"/>
            <w:tcMar>
              <w:left w:w="0" w:type="dxa"/>
              <w:right w:w="0" w:type="dxa"/>
            </w:tcMar>
            <w:vAlign w:val="center"/>
          </w:tcPr>
          <w:p w14:paraId="1D89E42D">
            <w:pPr>
              <w:rPr>
                <w:lang w:val="en-US"/>
              </w:rPr>
            </w:pPr>
          </w:p>
        </w:tc>
        <w:tc>
          <w:tcPr>
            <w:tcW w:w="25" w:type="dxa"/>
            <w:tcBorders>
              <w:top w:val="nil"/>
              <w:bottom w:val="nil"/>
              <w:right w:val="nil"/>
            </w:tcBorders>
            <w:vAlign w:val="center"/>
          </w:tcPr>
          <w:p w14:paraId="0DBCBF66">
            <w:pPr>
              <w:rPr>
                <w:lang w:val="en-US"/>
              </w:rPr>
            </w:pPr>
          </w:p>
        </w:tc>
        <w:tc>
          <w:tcPr>
            <w:tcW w:w="25" w:type="dxa"/>
            <w:tcBorders>
              <w:top w:val="nil"/>
              <w:bottom w:val="nil"/>
              <w:right w:val="nil"/>
            </w:tcBorders>
            <w:vAlign w:val="center"/>
          </w:tcPr>
          <w:p w14:paraId="23443C54">
            <w:pPr>
              <w:rPr>
                <w:lang w:val="en-US"/>
              </w:rPr>
            </w:pPr>
          </w:p>
        </w:tc>
        <w:tc>
          <w:tcPr>
            <w:tcW w:w="524" w:type="dxa"/>
            <w:gridSpan w:val="2"/>
            <w:tcBorders>
              <w:top w:val="nil"/>
              <w:bottom w:val="nil"/>
              <w:right w:val="nil"/>
            </w:tcBorders>
            <w:vAlign w:val="center"/>
          </w:tcPr>
          <w:p w14:paraId="34EA0879">
            <w:pPr>
              <w:rPr>
                <w:lang w:val="en-US"/>
              </w:rPr>
            </w:pPr>
          </w:p>
        </w:tc>
      </w:tr>
      <w:tr w14:paraId="7DABD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2FFB1F6B">
            <w:pPr>
              <w:tabs>
                <w:tab w:val="left" w:pos="0"/>
              </w:tabs>
            </w:pPr>
          </w:p>
        </w:tc>
        <w:tc>
          <w:tcPr>
            <w:tcW w:w="714" w:type="dxa"/>
            <w:tcMar>
              <w:left w:w="0" w:type="dxa"/>
              <w:right w:w="0" w:type="dxa"/>
            </w:tcMar>
            <w:vAlign w:val="center"/>
          </w:tcPr>
          <w:p w14:paraId="2E96A611">
            <w:pPr>
              <w:rPr>
                <w:rFonts w:hint="default"/>
                <w:lang w:val="ru-RU"/>
              </w:rPr>
            </w:pPr>
            <w:r>
              <w:rPr>
                <w:rFonts w:hint="default"/>
                <w:lang w:val="ru-RU"/>
              </w:rPr>
              <w:t>34.1</w:t>
            </w:r>
          </w:p>
        </w:tc>
        <w:tc>
          <w:tcPr>
            <w:tcW w:w="4253" w:type="dxa"/>
            <w:gridSpan w:val="2"/>
            <w:tcMar>
              <w:left w:w="0" w:type="dxa"/>
              <w:right w:w="0" w:type="dxa"/>
            </w:tcMar>
            <w:vAlign w:val="center"/>
          </w:tcPr>
          <w:p w14:paraId="49112130">
            <w:pPr>
              <w:rPr>
                <w:bCs/>
                <w:lang w:val="en-US"/>
              </w:rPr>
            </w:pPr>
            <w:r>
              <w:rPr>
                <w:bCs/>
                <w:lang w:val="en-US"/>
              </w:rPr>
              <w:t>Разборка картриджа, чистка всех деталей картриджа от остатков тонера, проверка частей картриджа на степень износа, снятие остаточного электростатического заряда с узлов картриджа, очистка и полировка фотобарабана, замена чипа, смазывание подвижных узлов картриджа, заполнение тонером, сборка картриджа, калибровка режима расходования тонера, печать тестовой страницы, наклейка информационного стикера, упаковка картриджа и тестовой страницы в герметичную светонепроницаемую упаковку.</w:t>
            </w:r>
          </w:p>
        </w:tc>
        <w:tc>
          <w:tcPr>
            <w:tcW w:w="5519" w:type="dxa"/>
            <w:tcMar>
              <w:left w:w="0" w:type="dxa"/>
              <w:right w:w="0" w:type="dxa"/>
            </w:tcMar>
            <w:vAlign w:val="center"/>
          </w:tcPr>
          <w:p w14:paraId="43FB1C10">
            <w:pPr>
              <w:rPr>
                <w:rFonts w:hint="default"/>
                <w:lang w:val="ru-RU"/>
              </w:rPr>
            </w:pPr>
            <w:r>
              <w:rPr>
                <w:lang w:val="ru-RU"/>
              </w:rPr>
              <w:t>Да</w:t>
            </w:r>
          </w:p>
        </w:tc>
        <w:tc>
          <w:tcPr>
            <w:tcW w:w="25" w:type="dxa"/>
            <w:tcBorders>
              <w:top w:val="nil"/>
              <w:bottom w:val="nil"/>
              <w:right w:val="nil"/>
            </w:tcBorders>
            <w:vAlign w:val="center"/>
          </w:tcPr>
          <w:p w14:paraId="423BEE7F">
            <w:pPr>
              <w:rPr>
                <w:lang w:val="en-US"/>
              </w:rPr>
            </w:pPr>
          </w:p>
        </w:tc>
        <w:tc>
          <w:tcPr>
            <w:tcW w:w="25" w:type="dxa"/>
            <w:tcBorders>
              <w:top w:val="nil"/>
              <w:bottom w:val="nil"/>
              <w:right w:val="nil"/>
            </w:tcBorders>
            <w:vAlign w:val="center"/>
          </w:tcPr>
          <w:p w14:paraId="57427E11">
            <w:pPr>
              <w:rPr>
                <w:lang w:val="en-US"/>
              </w:rPr>
            </w:pPr>
          </w:p>
        </w:tc>
        <w:tc>
          <w:tcPr>
            <w:tcW w:w="524" w:type="dxa"/>
            <w:gridSpan w:val="2"/>
            <w:tcBorders>
              <w:top w:val="nil"/>
              <w:bottom w:val="nil"/>
              <w:right w:val="nil"/>
            </w:tcBorders>
            <w:vAlign w:val="center"/>
          </w:tcPr>
          <w:p w14:paraId="338F6385">
            <w:pPr>
              <w:rPr>
                <w:lang w:val="en-US"/>
              </w:rPr>
            </w:pPr>
          </w:p>
        </w:tc>
      </w:tr>
      <w:tr w14:paraId="56047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0D64A2D1">
            <w:pPr>
              <w:tabs>
                <w:tab w:val="left" w:pos="0"/>
              </w:tabs>
            </w:pPr>
          </w:p>
        </w:tc>
        <w:tc>
          <w:tcPr>
            <w:tcW w:w="714" w:type="dxa"/>
            <w:tcMar>
              <w:left w:w="0" w:type="dxa"/>
              <w:right w:w="0" w:type="dxa"/>
            </w:tcMar>
            <w:vAlign w:val="center"/>
          </w:tcPr>
          <w:p w14:paraId="644D01E1">
            <w:pPr>
              <w:rPr>
                <w:rFonts w:hint="default"/>
                <w:lang w:val="ru-RU"/>
              </w:rPr>
            </w:pPr>
            <w:r>
              <w:rPr>
                <w:rFonts w:hint="default"/>
                <w:lang w:val="ru-RU"/>
              </w:rPr>
              <w:t>35</w:t>
            </w:r>
          </w:p>
        </w:tc>
        <w:tc>
          <w:tcPr>
            <w:tcW w:w="4253" w:type="dxa"/>
            <w:gridSpan w:val="2"/>
            <w:tcMar>
              <w:left w:w="0" w:type="dxa"/>
              <w:right w:w="0" w:type="dxa"/>
            </w:tcMar>
            <w:vAlign w:val="center"/>
          </w:tcPr>
          <w:p w14:paraId="693BAC9A">
            <w:pPr>
              <w:rPr>
                <w:rFonts w:hint="default"/>
                <w:bCs/>
                <w:lang w:val="ru-RU"/>
              </w:rPr>
            </w:pPr>
            <w:r>
              <w:rPr>
                <w:rFonts w:eastAsia="Calibri"/>
                <w:b/>
              </w:rPr>
              <w:t>Оказание</w:t>
            </w:r>
            <w:r>
              <w:rPr>
                <w:rFonts w:eastAsia="Calibri"/>
                <w:b/>
                <w:lang w:val="en-US"/>
              </w:rPr>
              <w:t xml:space="preserve"> </w:t>
            </w:r>
            <w:r>
              <w:rPr>
                <w:rFonts w:eastAsia="Calibri"/>
                <w:b/>
              </w:rPr>
              <w:t>услуг</w:t>
            </w:r>
            <w:r>
              <w:rPr>
                <w:b/>
              </w:rPr>
              <w:t xml:space="preserve"> по заправке картриджа</w:t>
            </w:r>
            <w:r>
              <w:rPr>
                <w:rFonts w:hint="default"/>
                <w:b/>
                <w:lang w:val="ru-RU"/>
              </w:rPr>
              <w:t xml:space="preserve"> PC-211 для принтера PANTUM V6607NW</w:t>
            </w:r>
          </w:p>
        </w:tc>
        <w:tc>
          <w:tcPr>
            <w:tcW w:w="5519" w:type="dxa"/>
            <w:tcMar>
              <w:left w:w="0" w:type="dxa"/>
              <w:right w:w="0" w:type="dxa"/>
            </w:tcMar>
            <w:vAlign w:val="center"/>
          </w:tcPr>
          <w:p w14:paraId="6286DFEA">
            <w:pPr>
              <w:rPr>
                <w:lang w:val="en-US"/>
              </w:rPr>
            </w:pPr>
          </w:p>
        </w:tc>
        <w:tc>
          <w:tcPr>
            <w:tcW w:w="25" w:type="dxa"/>
            <w:tcBorders>
              <w:top w:val="nil"/>
              <w:bottom w:val="nil"/>
              <w:right w:val="nil"/>
            </w:tcBorders>
            <w:vAlign w:val="center"/>
          </w:tcPr>
          <w:p w14:paraId="7F4EB982">
            <w:pPr>
              <w:rPr>
                <w:lang w:val="en-US"/>
              </w:rPr>
            </w:pPr>
          </w:p>
        </w:tc>
        <w:tc>
          <w:tcPr>
            <w:tcW w:w="25" w:type="dxa"/>
            <w:tcBorders>
              <w:top w:val="nil"/>
              <w:bottom w:val="nil"/>
              <w:right w:val="nil"/>
            </w:tcBorders>
            <w:vAlign w:val="center"/>
          </w:tcPr>
          <w:p w14:paraId="7E9089CB">
            <w:pPr>
              <w:rPr>
                <w:lang w:val="en-US"/>
              </w:rPr>
            </w:pPr>
          </w:p>
        </w:tc>
        <w:tc>
          <w:tcPr>
            <w:tcW w:w="524" w:type="dxa"/>
            <w:gridSpan w:val="2"/>
            <w:tcBorders>
              <w:top w:val="nil"/>
              <w:bottom w:val="nil"/>
              <w:right w:val="nil"/>
            </w:tcBorders>
            <w:vAlign w:val="center"/>
          </w:tcPr>
          <w:p w14:paraId="2C0459EA">
            <w:pPr>
              <w:rPr>
                <w:lang w:val="en-US"/>
              </w:rPr>
            </w:pPr>
          </w:p>
        </w:tc>
      </w:tr>
      <w:tr w14:paraId="2DE50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2C6E58FE">
            <w:pPr>
              <w:tabs>
                <w:tab w:val="left" w:pos="0"/>
              </w:tabs>
            </w:pPr>
          </w:p>
        </w:tc>
        <w:tc>
          <w:tcPr>
            <w:tcW w:w="714" w:type="dxa"/>
            <w:tcMar>
              <w:left w:w="0" w:type="dxa"/>
              <w:right w:w="0" w:type="dxa"/>
            </w:tcMar>
            <w:vAlign w:val="center"/>
          </w:tcPr>
          <w:p w14:paraId="32C58086">
            <w:pPr>
              <w:rPr>
                <w:rFonts w:hint="default"/>
                <w:lang w:val="ru-RU"/>
              </w:rPr>
            </w:pPr>
            <w:r>
              <w:rPr>
                <w:rFonts w:hint="default"/>
                <w:lang w:val="ru-RU"/>
              </w:rPr>
              <w:t>35.1</w:t>
            </w:r>
          </w:p>
        </w:tc>
        <w:tc>
          <w:tcPr>
            <w:tcW w:w="4253" w:type="dxa"/>
            <w:gridSpan w:val="2"/>
            <w:tcMar>
              <w:left w:w="0" w:type="dxa"/>
              <w:right w:w="0" w:type="dxa"/>
            </w:tcMar>
            <w:vAlign w:val="center"/>
          </w:tcPr>
          <w:p w14:paraId="6B72CFBE">
            <w:pPr>
              <w:rPr>
                <w:bCs/>
                <w:lang w:val="en-US"/>
              </w:rPr>
            </w:pPr>
            <w:r>
              <w:rPr>
                <w:bCs/>
                <w:lang w:val="en-US"/>
              </w:rPr>
              <w:t>Разборка картриджа, чистка всех деталей картриджа от остатков тонера, проверка частей картриджа на степень износа, снятие остаточного электростатического заряда с узлов картриджа, очистка и полировка фотобарабана, замена чипа, смазывание подвижных узлов картриджа, заполнение тонером, сборка картриджа, калибровка режима расходования тонера, печать тестовой страницы, наклейка информационного стикера, упаковка картриджа и тестовой страницы в герметичную светонепроницаемую упаковку.</w:t>
            </w:r>
          </w:p>
        </w:tc>
        <w:tc>
          <w:tcPr>
            <w:tcW w:w="5519" w:type="dxa"/>
            <w:tcMar>
              <w:left w:w="0" w:type="dxa"/>
              <w:right w:w="0" w:type="dxa"/>
            </w:tcMar>
            <w:vAlign w:val="center"/>
          </w:tcPr>
          <w:p w14:paraId="6065076E">
            <w:pPr>
              <w:rPr>
                <w:rFonts w:hint="default"/>
                <w:lang w:val="ru-RU"/>
              </w:rPr>
            </w:pPr>
            <w:r>
              <w:rPr>
                <w:lang w:val="ru-RU"/>
              </w:rPr>
              <w:t>Да</w:t>
            </w:r>
          </w:p>
        </w:tc>
        <w:tc>
          <w:tcPr>
            <w:tcW w:w="25" w:type="dxa"/>
            <w:tcBorders>
              <w:top w:val="nil"/>
              <w:bottom w:val="nil"/>
              <w:right w:val="nil"/>
            </w:tcBorders>
            <w:vAlign w:val="center"/>
          </w:tcPr>
          <w:p w14:paraId="457DFEAC">
            <w:pPr>
              <w:rPr>
                <w:lang w:val="en-US"/>
              </w:rPr>
            </w:pPr>
          </w:p>
        </w:tc>
        <w:tc>
          <w:tcPr>
            <w:tcW w:w="25" w:type="dxa"/>
            <w:tcBorders>
              <w:top w:val="nil"/>
              <w:bottom w:val="nil"/>
              <w:right w:val="nil"/>
            </w:tcBorders>
            <w:vAlign w:val="center"/>
          </w:tcPr>
          <w:p w14:paraId="38884D07">
            <w:pPr>
              <w:rPr>
                <w:lang w:val="en-US"/>
              </w:rPr>
            </w:pPr>
          </w:p>
        </w:tc>
        <w:tc>
          <w:tcPr>
            <w:tcW w:w="524" w:type="dxa"/>
            <w:gridSpan w:val="2"/>
            <w:tcBorders>
              <w:top w:val="nil"/>
              <w:bottom w:val="nil"/>
              <w:right w:val="nil"/>
            </w:tcBorders>
            <w:vAlign w:val="center"/>
          </w:tcPr>
          <w:p w14:paraId="0558AA69">
            <w:pPr>
              <w:rPr>
                <w:lang w:val="en-US"/>
              </w:rPr>
            </w:pPr>
          </w:p>
        </w:tc>
      </w:tr>
      <w:tr w14:paraId="66D60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19B5791B">
            <w:pPr>
              <w:tabs>
                <w:tab w:val="left" w:pos="0"/>
              </w:tabs>
            </w:pPr>
          </w:p>
        </w:tc>
        <w:tc>
          <w:tcPr>
            <w:tcW w:w="714" w:type="dxa"/>
            <w:tcMar>
              <w:left w:w="0" w:type="dxa"/>
              <w:right w:w="0" w:type="dxa"/>
            </w:tcMar>
            <w:vAlign w:val="center"/>
          </w:tcPr>
          <w:p w14:paraId="4B85BBC1">
            <w:pPr>
              <w:rPr>
                <w:rFonts w:hint="default"/>
                <w:lang w:val="ru-RU"/>
              </w:rPr>
            </w:pPr>
            <w:r>
              <w:rPr>
                <w:rFonts w:hint="default"/>
                <w:lang w:val="ru-RU"/>
              </w:rPr>
              <w:t>36</w:t>
            </w:r>
          </w:p>
        </w:tc>
        <w:tc>
          <w:tcPr>
            <w:tcW w:w="4253" w:type="dxa"/>
            <w:gridSpan w:val="2"/>
            <w:tcMar>
              <w:left w:w="0" w:type="dxa"/>
              <w:right w:w="0" w:type="dxa"/>
            </w:tcMar>
            <w:vAlign w:val="center"/>
          </w:tcPr>
          <w:p w14:paraId="73703E45">
            <w:pPr>
              <w:rPr>
                <w:rFonts w:hint="default"/>
                <w:bCs/>
                <w:lang w:val="ru-RU"/>
              </w:rPr>
            </w:pPr>
            <w:r>
              <w:rPr>
                <w:rFonts w:eastAsia="Calibri"/>
                <w:b/>
              </w:rPr>
              <w:t>Оказание</w:t>
            </w:r>
            <w:r>
              <w:rPr>
                <w:rFonts w:eastAsia="Calibri"/>
                <w:b/>
                <w:lang w:val="en-US"/>
              </w:rPr>
              <w:t xml:space="preserve"> </w:t>
            </w:r>
            <w:r>
              <w:rPr>
                <w:rFonts w:eastAsia="Calibri"/>
                <w:b/>
              </w:rPr>
              <w:t>услуг</w:t>
            </w:r>
            <w:r>
              <w:rPr>
                <w:b/>
              </w:rPr>
              <w:t xml:space="preserve"> по заправке картриджа</w:t>
            </w:r>
            <w:r>
              <w:rPr>
                <w:rFonts w:hint="default"/>
                <w:b/>
                <w:lang w:val="ru-RU"/>
              </w:rPr>
              <w:t xml:space="preserve"> HB-CB435/CB436A/     CE285A/725 для многофункционального устройства HP LaserJet Pro m1212 nf</w:t>
            </w:r>
          </w:p>
        </w:tc>
        <w:tc>
          <w:tcPr>
            <w:tcW w:w="5519" w:type="dxa"/>
            <w:tcMar>
              <w:left w:w="0" w:type="dxa"/>
              <w:right w:w="0" w:type="dxa"/>
            </w:tcMar>
            <w:vAlign w:val="center"/>
          </w:tcPr>
          <w:p w14:paraId="1E539DA6">
            <w:pPr>
              <w:rPr>
                <w:lang w:val="en-US"/>
              </w:rPr>
            </w:pPr>
          </w:p>
        </w:tc>
        <w:tc>
          <w:tcPr>
            <w:tcW w:w="25" w:type="dxa"/>
            <w:tcBorders>
              <w:top w:val="nil"/>
              <w:bottom w:val="nil"/>
              <w:right w:val="nil"/>
            </w:tcBorders>
            <w:vAlign w:val="center"/>
          </w:tcPr>
          <w:p w14:paraId="4C5F0E4F">
            <w:pPr>
              <w:rPr>
                <w:lang w:val="en-US"/>
              </w:rPr>
            </w:pPr>
          </w:p>
        </w:tc>
        <w:tc>
          <w:tcPr>
            <w:tcW w:w="25" w:type="dxa"/>
            <w:tcBorders>
              <w:top w:val="nil"/>
              <w:bottom w:val="nil"/>
              <w:right w:val="nil"/>
            </w:tcBorders>
            <w:vAlign w:val="center"/>
          </w:tcPr>
          <w:p w14:paraId="6C347E17">
            <w:pPr>
              <w:rPr>
                <w:lang w:val="en-US"/>
              </w:rPr>
            </w:pPr>
          </w:p>
        </w:tc>
        <w:tc>
          <w:tcPr>
            <w:tcW w:w="524" w:type="dxa"/>
            <w:gridSpan w:val="2"/>
            <w:tcBorders>
              <w:top w:val="nil"/>
              <w:bottom w:val="nil"/>
              <w:right w:val="nil"/>
            </w:tcBorders>
            <w:vAlign w:val="center"/>
          </w:tcPr>
          <w:p w14:paraId="18FD384E">
            <w:pPr>
              <w:rPr>
                <w:lang w:val="en-US"/>
              </w:rPr>
            </w:pPr>
          </w:p>
        </w:tc>
      </w:tr>
      <w:tr w14:paraId="69D45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48B174D4">
            <w:pPr>
              <w:tabs>
                <w:tab w:val="left" w:pos="0"/>
              </w:tabs>
            </w:pPr>
          </w:p>
        </w:tc>
        <w:tc>
          <w:tcPr>
            <w:tcW w:w="714" w:type="dxa"/>
            <w:tcMar>
              <w:left w:w="0" w:type="dxa"/>
              <w:right w:w="0" w:type="dxa"/>
            </w:tcMar>
            <w:vAlign w:val="center"/>
          </w:tcPr>
          <w:p w14:paraId="2981314D">
            <w:pPr>
              <w:rPr>
                <w:rFonts w:hint="default"/>
                <w:lang w:val="ru-RU"/>
              </w:rPr>
            </w:pPr>
            <w:r>
              <w:rPr>
                <w:rFonts w:hint="default"/>
                <w:lang w:val="ru-RU"/>
              </w:rPr>
              <w:t>36.1</w:t>
            </w:r>
          </w:p>
        </w:tc>
        <w:tc>
          <w:tcPr>
            <w:tcW w:w="4253" w:type="dxa"/>
            <w:gridSpan w:val="2"/>
            <w:tcMar>
              <w:left w:w="0" w:type="dxa"/>
              <w:right w:w="0" w:type="dxa"/>
            </w:tcMar>
            <w:vAlign w:val="center"/>
          </w:tcPr>
          <w:p w14:paraId="727442FE">
            <w:pPr>
              <w:rPr>
                <w:bCs/>
                <w:lang w:val="en-US"/>
              </w:rPr>
            </w:pPr>
            <w:r>
              <w:rPr>
                <w:bCs/>
                <w:lang w:val="en-US"/>
              </w:rPr>
              <w:t>Разборка картриджа, чистка всех деталей картриджа от остатков тонера, проверка частей картриджа на степень износа, снятие остаточного электростатического заряда с узлов картриджа, очистка и полировка фотобарабана, замена чипа, смазывание подвижных узлов картриджа, заполнение тонером, сборка картриджа, калибровка режима расходования тонера, печать тестовой страницы, наклейка информационного стикера, упаковка картриджа и тестовой страницы в герметичную светонепроницаемую упаковку.</w:t>
            </w:r>
          </w:p>
        </w:tc>
        <w:tc>
          <w:tcPr>
            <w:tcW w:w="5519" w:type="dxa"/>
            <w:tcMar>
              <w:left w:w="0" w:type="dxa"/>
              <w:right w:w="0" w:type="dxa"/>
            </w:tcMar>
            <w:vAlign w:val="center"/>
          </w:tcPr>
          <w:p w14:paraId="14B35CE0">
            <w:pPr>
              <w:rPr>
                <w:rFonts w:hint="default"/>
                <w:lang w:val="ru-RU"/>
              </w:rPr>
            </w:pPr>
            <w:r>
              <w:rPr>
                <w:lang w:val="ru-RU"/>
              </w:rPr>
              <w:t>Да</w:t>
            </w:r>
          </w:p>
        </w:tc>
        <w:tc>
          <w:tcPr>
            <w:tcW w:w="25" w:type="dxa"/>
            <w:tcBorders>
              <w:top w:val="nil"/>
              <w:bottom w:val="nil"/>
              <w:right w:val="nil"/>
            </w:tcBorders>
            <w:vAlign w:val="center"/>
          </w:tcPr>
          <w:p w14:paraId="64C284BE">
            <w:pPr>
              <w:rPr>
                <w:lang w:val="en-US"/>
              </w:rPr>
            </w:pPr>
          </w:p>
        </w:tc>
        <w:tc>
          <w:tcPr>
            <w:tcW w:w="25" w:type="dxa"/>
            <w:tcBorders>
              <w:top w:val="nil"/>
              <w:bottom w:val="nil"/>
              <w:right w:val="nil"/>
            </w:tcBorders>
            <w:vAlign w:val="center"/>
          </w:tcPr>
          <w:p w14:paraId="2EB87278">
            <w:pPr>
              <w:rPr>
                <w:lang w:val="en-US"/>
              </w:rPr>
            </w:pPr>
          </w:p>
        </w:tc>
        <w:tc>
          <w:tcPr>
            <w:tcW w:w="524" w:type="dxa"/>
            <w:gridSpan w:val="2"/>
            <w:tcBorders>
              <w:top w:val="nil"/>
              <w:bottom w:val="nil"/>
              <w:right w:val="nil"/>
            </w:tcBorders>
            <w:vAlign w:val="center"/>
          </w:tcPr>
          <w:p w14:paraId="293FE874">
            <w:pPr>
              <w:rPr>
                <w:lang w:val="en-US"/>
              </w:rPr>
            </w:pPr>
          </w:p>
        </w:tc>
      </w:tr>
      <w:tr w14:paraId="09221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5F60EB76">
            <w:pPr>
              <w:tabs>
                <w:tab w:val="left" w:pos="0"/>
              </w:tabs>
            </w:pPr>
          </w:p>
        </w:tc>
        <w:tc>
          <w:tcPr>
            <w:tcW w:w="714" w:type="dxa"/>
            <w:tcMar>
              <w:left w:w="0" w:type="dxa"/>
              <w:right w:w="0" w:type="dxa"/>
            </w:tcMar>
            <w:vAlign w:val="center"/>
          </w:tcPr>
          <w:p w14:paraId="7F71EA64">
            <w:pPr>
              <w:rPr>
                <w:rFonts w:hint="default"/>
                <w:lang w:val="ru-RU"/>
              </w:rPr>
            </w:pPr>
            <w:r>
              <w:rPr>
                <w:rFonts w:hint="default"/>
                <w:lang w:val="ru-RU"/>
              </w:rPr>
              <w:t>37</w:t>
            </w:r>
          </w:p>
        </w:tc>
        <w:tc>
          <w:tcPr>
            <w:tcW w:w="4253" w:type="dxa"/>
            <w:gridSpan w:val="2"/>
            <w:tcMar>
              <w:left w:w="0" w:type="dxa"/>
              <w:right w:w="0" w:type="dxa"/>
            </w:tcMar>
            <w:vAlign w:val="center"/>
          </w:tcPr>
          <w:p w14:paraId="20BA3EF7">
            <w:pPr>
              <w:rPr>
                <w:rFonts w:hint="default"/>
                <w:bCs/>
                <w:lang w:val="ru-RU"/>
              </w:rPr>
            </w:pPr>
            <w:r>
              <w:rPr>
                <w:rFonts w:eastAsia="Calibri"/>
                <w:b/>
              </w:rPr>
              <w:t>Оказание</w:t>
            </w:r>
            <w:r>
              <w:rPr>
                <w:rFonts w:eastAsia="Calibri"/>
                <w:b/>
                <w:lang w:val="en-US"/>
              </w:rPr>
              <w:t xml:space="preserve"> </w:t>
            </w:r>
            <w:r>
              <w:rPr>
                <w:rFonts w:eastAsia="Calibri"/>
                <w:b/>
              </w:rPr>
              <w:t>услуг</w:t>
            </w:r>
            <w:r>
              <w:rPr>
                <w:b/>
              </w:rPr>
              <w:t xml:space="preserve"> по заправке картриджа</w:t>
            </w:r>
            <w:r>
              <w:rPr>
                <w:rFonts w:hint="default"/>
                <w:b/>
                <w:lang w:val="ru-RU"/>
              </w:rPr>
              <w:t xml:space="preserve"> N-PC-211EV для многофункционального устройства Pantium M6500W</w:t>
            </w:r>
          </w:p>
        </w:tc>
        <w:tc>
          <w:tcPr>
            <w:tcW w:w="5519" w:type="dxa"/>
            <w:tcMar>
              <w:left w:w="0" w:type="dxa"/>
              <w:right w:w="0" w:type="dxa"/>
            </w:tcMar>
            <w:vAlign w:val="center"/>
          </w:tcPr>
          <w:p w14:paraId="1FB51E98">
            <w:pPr>
              <w:rPr>
                <w:lang w:val="en-US"/>
              </w:rPr>
            </w:pPr>
          </w:p>
        </w:tc>
        <w:tc>
          <w:tcPr>
            <w:tcW w:w="25" w:type="dxa"/>
            <w:tcBorders>
              <w:top w:val="nil"/>
              <w:bottom w:val="nil"/>
              <w:right w:val="nil"/>
            </w:tcBorders>
            <w:vAlign w:val="center"/>
          </w:tcPr>
          <w:p w14:paraId="129FCCD4">
            <w:pPr>
              <w:rPr>
                <w:lang w:val="en-US"/>
              </w:rPr>
            </w:pPr>
          </w:p>
        </w:tc>
        <w:tc>
          <w:tcPr>
            <w:tcW w:w="25" w:type="dxa"/>
            <w:tcBorders>
              <w:top w:val="nil"/>
              <w:bottom w:val="nil"/>
              <w:right w:val="nil"/>
            </w:tcBorders>
            <w:vAlign w:val="center"/>
          </w:tcPr>
          <w:p w14:paraId="7B5C04FB">
            <w:pPr>
              <w:rPr>
                <w:lang w:val="en-US"/>
              </w:rPr>
            </w:pPr>
          </w:p>
        </w:tc>
        <w:tc>
          <w:tcPr>
            <w:tcW w:w="524" w:type="dxa"/>
            <w:gridSpan w:val="2"/>
            <w:tcBorders>
              <w:top w:val="nil"/>
              <w:bottom w:val="nil"/>
              <w:right w:val="nil"/>
            </w:tcBorders>
            <w:vAlign w:val="center"/>
          </w:tcPr>
          <w:p w14:paraId="1BD18E90">
            <w:pPr>
              <w:rPr>
                <w:lang w:val="en-US"/>
              </w:rPr>
            </w:pPr>
          </w:p>
        </w:tc>
      </w:tr>
      <w:tr w14:paraId="44CA4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45AF52EC">
            <w:pPr>
              <w:tabs>
                <w:tab w:val="left" w:pos="0"/>
              </w:tabs>
            </w:pPr>
          </w:p>
        </w:tc>
        <w:tc>
          <w:tcPr>
            <w:tcW w:w="714" w:type="dxa"/>
            <w:tcMar>
              <w:left w:w="0" w:type="dxa"/>
              <w:right w:w="0" w:type="dxa"/>
            </w:tcMar>
            <w:vAlign w:val="center"/>
          </w:tcPr>
          <w:p w14:paraId="7A615621">
            <w:pPr>
              <w:rPr>
                <w:rFonts w:hint="default"/>
                <w:lang w:val="ru-RU"/>
              </w:rPr>
            </w:pPr>
            <w:r>
              <w:rPr>
                <w:rFonts w:hint="default"/>
                <w:lang w:val="ru-RU"/>
              </w:rPr>
              <w:t>37.1</w:t>
            </w:r>
          </w:p>
        </w:tc>
        <w:tc>
          <w:tcPr>
            <w:tcW w:w="4253" w:type="dxa"/>
            <w:gridSpan w:val="2"/>
            <w:tcMar>
              <w:left w:w="0" w:type="dxa"/>
              <w:right w:w="0" w:type="dxa"/>
            </w:tcMar>
            <w:vAlign w:val="center"/>
          </w:tcPr>
          <w:p w14:paraId="28AFFCC8">
            <w:pPr>
              <w:rPr>
                <w:bCs/>
                <w:lang w:val="en-US"/>
              </w:rPr>
            </w:pPr>
            <w:r>
              <w:rPr>
                <w:bCs/>
                <w:lang w:val="en-US"/>
              </w:rPr>
              <w:t>Разборка картриджа, чистка всех деталей картриджа от остатков тонера, проверка частей картриджа на степень износа, снятие остаточного электростатического заряда с узлов картриджа, очистка и полировка фотобарабана, замена чипа, смазывание подвижных узлов картриджа, заполнение тонером, сборка картриджа, калибровка режима расходования тонера, печать тестовой страницы, наклейка информационного стикера, упаковка картриджа и тестовой страницы в герметичную светонепроницаемую упаковку.</w:t>
            </w:r>
          </w:p>
        </w:tc>
        <w:tc>
          <w:tcPr>
            <w:tcW w:w="5519" w:type="dxa"/>
            <w:tcMar>
              <w:left w:w="0" w:type="dxa"/>
              <w:right w:w="0" w:type="dxa"/>
            </w:tcMar>
            <w:vAlign w:val="center"/>
          </w:tcPr>
          <w:p w14:paraId="691C469A">
            <w:pPr>
              <w:rPr>
                <w:rFonts w:hint="default"/>
                <w:lang w:val="ru-RU"/>
              </w:rPr>
            </w:pPr>
            <w:r>
              <w:rPr>
                <w:lang w:val="ru-RU"/>
              </w:rPr>
              <w:t>Да</w:t>
            </w:r>
          </w:p>
        </w:tc>
        <w:tc>
          <w:tcPr>
            <w:tcW w:w="25" w:type="dxa"/>
            <w:tcBorders>
              <w:top w:val="nil"/>
              <w:bottom w:val="nil"/>
              <w:right w:val="nil"/>
            </w:tcBorders>
            <w:vAlign w:val="center"/>
          </w:tcPr>
          <w:p w14:paraId="2A5FE5E0">
            <w:pPr>
              <w:rPr>
                <w:lang w:val="en-US"/>
              </w:rPr>
            </w:pPr>
          </w:p>
        </w:tc>
        <w:tc>
          <w:tcPr>
            <w:tcW w:w="25" w:type="dxa"/>
            <w:tcBorders>
              <w:top w:val="nil"/>
              <w:bottom w:val="nil"/>
              <w:right w:val="nil"/>
            </w:tcBorders>
            <w:vAlign w:val="center"/>
          </w:tcPr>
          <w:p w14:paraId="1F517AFF">
            <w:pPr>
              <w:rPr>
                <w:lang w:val="en-US"/>
              </w:rPr>
            </w:pPr>
          </w:p>
        </w:tc>
        <w:tc>
          <w:tcPr>
            <w:tcW w:w="524" w:type="dxa"/>
            <w:gridSpan w:val="2"/>
            <w:tcBorders>
              <w:top w:val="nil"/>
              <w:bottom w:val="nil"/>
              <w:right w:val="nil"/>
            </w:tcBorders>
            <w:vAlign w:val="center"/>
          </w:tcPr>
          <w:p w14:paraId="48DC50CB">
            <w:pPr>
              <w:rPr>
                <w:lang w:val="en-US"/>
              </w:rPr>
            </w:pPr>
          </w:p>
        </w:tc>
      </w:tr>
      <w:tr w14:paraId="148E3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03C80E2F">
            <w:pPr>
              <w:tabs>
                <w:tab w:val="left" w:pos="0"/>
              </w:tabs>
            </w:pPr>
          </w:p>
        </w:tc>
        <w:tc>
          <w:tcPr>
            <w:tcW w:w="714" w:type="dxa"/>
            <w:tcMar>
              <w:left w:w="0" w:type="dxa"/>
              <w:right w:w="0" w:type="dxa"/>
            </w:tcMar>
            <w:vAlign w:val="center"/>
          </w:tcPr>
          <w:p w14:paraId="29E0F233">
            <w:pPr>
              <w:rPr>
                <w:rFonts w:hint="default"/>
                <w:lang w:val="ru-RU"/>
              </w:rPr>
            </w:pPr>
            <w:r>
              <w:rPr>
                <w:rFonts w:hint="default"/>
                <w:lang w:val="ru-RU"/>
              </w:rPr>
              <w:t>38</w:t>
            </w:r>
          </w:p>
        </w:tc>
        <w:tc>
          <w:tcPr>
            <w:tcW w:w="4253" w:type="dxa"/>
            <w:gridSpan w:val="2"/>
            <w:tcMar>
              <w:left w:w="0" w:type="dxa"/>
              <w:right w:w="0" w:type="dxa"/>
            </w:tcMar>
            <w:vAlign w:val="center"/>
          </w:tcPr>
          <w:p w14:paraId="4B6D4C4B">
            <w:pPr>
              <w:rPr>
                <w:rFonts w:hint="default"/>
                <w:bCs/>
                <w:lang w:val="ru-RU"/>
              </w:rPr>
            </w:pPr>
            <w:r>
              <w:rPr>
                <w:rFonts w:eastAsia="Calibri"/>
                <w:b/>
              </w:rPr>
              <w:t>Оказание</w:t>
            </w:r>
            <w:r>
              <w:rPr>
                <w:rFonts w:eastAsia="Calibri"/>
                <w:b/>
                <w:lang w:val="en-US"/>
              </w:rPr>
              <w:t xml:space="preserve"> </w:t>
            </w:r>
            <w:r>
              <w:rPr>
                <w:rFonts w:eastAsia="Calibri"/>
                <w:b/>
              </w:rPr>
              <w:t>услуг</w:t>
            </w:r>
            <w:r>
              <w:rPr>
                <w:b/>
              </w:rPr>
              <w:t xml:space="preserve"> по заправке картриджа</w:t>
            </w:r>
            <w:r>
              <w:rPr>
                <w:rFonts w:hint="default"/>
                <w:b/>
                <w:lang w:val="ru-RU"/>
              </w:rPr>
              <w:t xml:space="preserve"> HB-CF259X/057H для принтера HP LASER JET PRO MFP M428DW</w:t>
            </w:r>
          </w:p>
        </w:tc>
        <w:tc>
          <w:tcPr>
            <w:tcW w:w="5519" w:type="dxa"/>
            <w:tcMar>
              <w:left w:w="0" w:type="dxa"/>
              <w:right w:w="0" w:type="dxa"/>
            </w:tcMar>
            <w:vAlign w:val="center"/>
          </w:tcPr>
          <w:p w14:paraId="10AD6CEE">
            <w:pPr>
              <w:rPr>
                <w:lang w:val="en-US"/>
              </w:rPr>
            </w:pPr>
          </w:p>
        </w:tc>
        <w:tc>
          <w:tcPr>
            <w:tcW w:w="25" w:type="dxa"/>
            <w:tcBorders>
              <w:top w:val="nil"/>
              <w:bottom w:val="nil"/>
              <w:right w:val="nil"/>
            </w:tcBorders>
            <w:vAlign w:val="center"/>
          </w:tcPr>
          <w:p w14:paraId="7836E891">
            <w:pPr>
              <w:rPr>
                <w:lang w:val="en-US"/>
              </w:rPr>
            </w:pPr>
          </w:p>
        </w:tc>
        <w:tc>
          <w:tcPr>
            <w:tcW w:w="25" w:type="dxa"/>
            <w:tcBorders>
              <w:top w:val="nil"/>
              <w:bottom w:val="nil"/>
              <w:right w:val="nil"/>
            </w:tcBorders>
            <w:vAlign w:val="center"/>
          </w:tcPr>
          <w:p w14:paraId="2840243D">
            <w:pPr>
              <w:rPr>
                <w:lang w:val="en-US"/>
              </w:rPr>
            </w:pPr>
          </w:p>
        </w:tc>
        <w:tc>
          <w:tcPr>
            <w:tcW w:w="524" w:type="dxa"/>
            <w:gridSpan w:val="2"/>
            <w:tcBorders>
              <w:top w:val="nil"/>
              <w:bottom w:val="nil"/>
              <w:right w:val="nil"/>
            </w:tcBorders>
            <w:vAlign w:val="center"/>
          </w:tcPr>
          <w:p w14:paraId="60F15F30">
            <w:pPr>
              <w:rPr>
                <w:lang w:val="en-US"/>
              </w:rPr>
            </w:pPr>
          </w:p>
        </w:tc>
      </w:tr>
      <w:tr w14:paraId="3D1CC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6" w:type="dxa"/>
            <w:tcBorders>
              <w:top w:val="nil"/>
              <w:left w:val="nil"/>
              <w:bottom w:val="nil"/>
            </w:tcBorders>
            <w:vAlign w:val="center"/>
          </w:tcPr>
          <w:p w14:paraId="76E34A33">
            <w:pPr>
              <w:tabs>
                <w:tab w:val="left" w:pos="0"/>
              </w:tabs>
            </w:pPr>
          </w:p>
        </w:tc>
        <w:tc>
          <w:tcPr>
            <w:tcW w:w="714" w:type="dxa"/>
            <w:tcMar>
              <w:left w:w="0" w:type="dxa"/>
              <w:right w:w="0" w:type="dxa"/>
            </w:tcMar>
            <w:vAlign w:val="center"/>
          </w:tcPr>
          <w:p w14:paraId="08DFE88E">
            <w:pPr>
              <w:rPr>
                <w:rFonts w:hint="default"/>
                <w:lang w:val="ru-RU"/>
              </w:rPr>
            </w:pPr>
            <w:r>
              <w:rPr>
                <w:rFonts w:hint="default"/>
                <w:lang w:val="ru-RU"/>
              </w:rPr>
              <w:t>38.1</w:t>
            </w:r>
          </w:p>
        </w:tc>
        <w:tc>
          <w:tcPr>
            <w:tcW w:w="4253" w:type="dxa"/>
            <w:gridSpan w:val="2"/>
            <w:tcMar>
              <w:left w:w="0" w:type="dxa"/>
              <w:right w:w="0" w:type="dxa"/>
            </w:tcMar>
            <w:vAlign w:val="center"/>
          </w:tcPr>
          <w:p w14:paraId="6D133673">
            <w:pPr>
              <w:rPr>
                <w:bCs/>
                <w:lang w:val="en-US"/>
              </w:rPr>
            </w:pPr>
            <w:r>
              <w:rPr>
                <w:bCs/>
                <w:lang w:val="en-US"/>
              </w:rPr>
              <w:t>Разборка картриджа, чистка всех деталей картриджа от остатков тонера, проверка частей картриджа на степень износа, снятие остаточного электростатического заряда с узлов картриджа, очистка и полировка фотобарабана, замена чипа, смазывание подвижных узлов картриджа, заполнение тонером, сборка картриджа, калибровка режима расходования тонера, печать тестовой страницы, наклейка информационного стикера, упаковка картриджа и тестовой страницы в герметичную светонепроницаемую упаковку.</w:t>
            </w:r>
          </w:p>
        </w:tc>
        <w:tc>
          <w:tcPr>
            <w:tcW w:w="5519" w:type="dxa"/>
            <w:tcMar>
              <w:left w:w="0" w:type="dxa"/>
              <w:right w:w="0" w:type="dxa"/>
            </w:tcMar>
            <w:vAlign w:val="center"/>
          </w:tcPr>
          <w:p w14:paraId="4F7F57B8">
            <w:pPr>
              <w:rPr>
                <w:rFonts w:hint="default"/>
                <w:lang w:val="ru-RU"/>
              </w:rPr>
            </w:pPr>
            <w:r>
              <w:rPr>
                <w:lang w:val="ru-RU"/>
              </w:rPr>
              <w:t>Да</w:t>
            </w:r>
          </w:p>
        </w:tc>
        <w:tc>
          <w:tcPr>
            <w:tcW w:w="25" w:type="dxa"/>
            <w:tcBorders>
              <w:top w:val="nil"/>
              <w:bottom w:val="nil"/>
              <w:right w:val="nil"/>
            </w:tcBorders>
            <w:vAlign w:val="center"/>
          </w:tcPr>
          <w:p w14:paraId="37B7EBB5">
            <w:pPr>
              <w:rPr>
                <w:lang w:val="en-US"/>
              </w:rPr>
            </w:pPr>
          </w:p>
        </w:tc>
        <w:tc>
          <w:tcPr>
            <w:tcW w:w="25" w:type="dxa"/>
            <w:tcBorders>
              <w:top w:val="nil"/>
              <w:bottom w:val="nil"/>
              <w:right w:val="nil"/>
            </w:tcBorders>
            <w:vAlign w:val="center"/>
          </w:tcPr>
          <w:p w14:paraId="68A48872">
            <w:pPr>
              <w:rPr>
                <w:lang w:val="en-US"/>
              </w:rPr>
            </w:pPr>
          </w:p>
        </w:tc>
        <w:tc>
          <w:tcPr>
            <w:tcW w:w="524" w:type="dxa"/>
            <w:gridSpan w:val="2"/>
            <w:tcBorders>
              <w:top w:val="nil"/>
              <w:bottom w:val="nil"/>
              <w:right w:val="nil"/>
            </w:tcBorders>
            <w:vAlign w:val="center"/>
          </w:tcPr>
          <w:p w14:paraId="6D443D8F">
            <w:pPr>
              <w:rPr>
                <w:lang w:val="en-US"/>
              </w:rPr>
            </w:pPr>
          </w:p>
        </w:tc>
      </w:tr>
    </w:tbl>
    <w:p w14:paraId="46961CB5">
      <w:pPr>
        <w:tabs>
          <w:tab w:val="left" w:pos="0"/>
        </w:tabs>
        <w:spacing w:line="240" w:lineRule="exact"/>
        <w:rPr>
          <w:rFonts w:hint="default" w:eastAsia="Calibri"/>
          <w:lang w:val="ru-RU"/>
        </w:rPr>
      </w:pPr>
    </w:p>
    <w:p w14:paraId="4F8017FB">
      <w:pPr>
        <w:tabs>
          <w:tab w:val="left" w:pos="0"/>
        </w:tabs>
        <w:spacing w:line="240" w:lineRule="exact"/>
      </w:pPr>
      <w:r>
        <w:rPr>
          <w:rFonts w:eastAsia="Calibri"/>
        </w:rPr>
        <w:t>Приложение к Технической части: иные требования к услугам</w:t>
      </w:r>
    </w:p>
    <w:p w14:paraId="3FA40C7F">
      <w:pPr>
        <w:jc w:val="right"/>
      </w:pPr>
    </w:p>
    <w:p w14:paraId="4B18D1AB">
      <w:pPr>
        <w:jc w:val="right"/>
      </w:pPr>
    </w:p>
    <w:p w14:paraId="4CDB4E1A">
      <w:pPr>
        <w:jc w:val="right"/>
      </w:pPr>
    </w:p>
    <w:tbl>
      <w:tblPr>
        <w:tblStyle w:val="12"/>
        <w:tblW w:w="10451" w:type="dxa"/>
        <w:tblInd w:w="147" w:type="dxa"/>
        <w:tblLayout w:type="fixed"/>
        <w:tblCellMar>
          <w:top w:w="0" w:type="dxa"/>
          <w:left w:w="108" w:type="dxa"/>
          <w:bottom w:w="0" w:type="dxa"/>
          <w:right w:w="108" w:type="dxa"/>
        </w:tblCellMar>
      </w:tblPr>
      <w:tblGrid>
        <w:gridCol w:w="5206"/>
        <w:gridCol w:w="5245"/>
      </w:tblGrid>
      <w:tr w14:paraId="0E31CD7F">
        <w:tblPrEx>
          <w:tblCellMar>
            <w:top w:w="0" w:type="dxa"/>
            <w:left w:w="108" w:type="dxa"/>
            <w:bottom w:w="0" w:type="dxa"/>
            <w:right w:w="108" w:type="dxa"/>
          </w:tblCellMar>
        </w:tblPrEx>
        <w:trPr>
          <w:trHeight w:val="1314" w:hRule="atLeast"/>
        </w:trPr>
        <w:tc>
          <w:tcPr>
            <w:tcW w:w="5206" w:type="dxa"/>
            <w:noWrap w:val="0"/>
          </w:tcPr>
          <w:p w14:paraId="2A9AD134">
            <w:pPr>
              <w:rPr>
                <w:bCs/>
                <w:iCs/>
              </w:rPr>
            </w:pPr>
            <w:r>
              <w:t>З</w:t>
            </w:r>
            <w:r>
              <w:rPr>
                <w:bCs/>
                <w:iCs/>
              </w:rPr>
              <w:t>аказчик:</w:t>
            </w:r>
          </w:p>
          <w:p w14:paraId="06699F59">
            <w:pPr>
              <w:jc w:val="center"/>
              <w:rPr>
                <w:iCs/>
              </w:rPr>
            </w:pPr>
          </w:p>
          <w:p w14:paraId="2F9F3F58">
            <w:pPr>
              <w:tabs>
                <w:tab w:val="left" w:pos="6120"/>
              </w:tabs>
              <w:ind w:right="-4"/>
            </w:pPr>
            <w:r>
              <w:t xml:space="preserve">__________________   </w:t>
            </w:r>
          </w:p>
          <w:p w14:paraId="7A18783D">
            <w:pPr>
              <w:tabs>
                <w:tab w:val="left" w:pos="6120"/>
              </w:tabs>
              <w:ind w:right="-4"/>
              <w:rPr>
                <w:iCs/>
              </w:rPr>
            </w:pPr>
            <w:r>
              <w:rPr>
                <w:iCs/>
              </w:rPr>
              <w:t>М.П.</w:t>
            </w:r>
            <w:r>
              <w:rPr>
                <w:b/>
              </w:rPr>
              <w:t xml:space="preserve">       </w:t>
            </w:r>
            <w:r>
              <w:t>(подпись)</w:t>
            </w:r>
          </w:p>
        </w:tc>
        <w:tc>
          <w:tcPr>
            <w:tcW w:w="5245" w:type="dxa"/>
            <w:noWrap w:val="0"/>
          </w:tcPr>
          <w:p w14:paraId="62D56AFD">
            <w:pPr>
              <w:ind w:right="-3"/>
              <w:rPr>
                <w:bCs/>
                <w:iCs/>
              </w:rPr>
            </w:pPr>
            <w:r>
              <w:rPr>
                <w:bCs/>
                <w:iCs/>
              </w:rPr>
              <w:t>Исполнитель:</w:t>
            </w:r>
          </w:p>
          <w:p w14:paraId="6D97A6A3">
            <w:pPr>
              <w:rPr>
                <w:iCs/>
              </w:rPr>
            </w:pPr>
          </w:p>
          <w:p w14:paraId="5A98388D">
            <w:pPr>
              <w:rPr>
                <w:iCs/>
              </w:rPr>
            </w:pPr>
            <w:r>
              <w:rPr>
                <w:iCs/>
              </w:rPr>
              <w:t>____________________</w:t>
            </w:r>
          </w:p>
          <w:p w14:paraId="198E8334">
            <w:pPr>
              <w:rPr>
                <w:iCs/>
              </w:rPr>
            </w:pPr>
            <w:r>
              <w:rPr>
                <w:iCs/>
              </w:rPr>
              <w:t>М.П.</w:t>
            </w:r>
            <w:r>
              <w:rPr>
                <w:b/>
              </w:rPr>
              <w:t xml:space="preserve">       </w:t>
            </w:r>
            <w:r>
              <w:t>(подпись)</w:t>
            </w:r>
          </w:p>
        </w:tc>
      </w:tr>
    </w:tbl>
    <w:p w14:paraId="0567DFCB"/>
    <w:p w14:paraId="49E33C52"/>
    <w:p w14:paraId="55D4E204"/>
    <w:p w14:paraId="4E68CF25">
      <w:r>
        <w:rPr/>
        <w:br w:type="page" w:clear="all"/>
      </w:r>
    </w:p>
    <w:p w14:paraId="7E7C7B7A">
      <w:pPr>
        <w:tabs>
          <w:tab w:val="left" w:pos="709"/>
        </w:tabs>
        <w:rPr>
          <w:b/>
        </w:rPr>
      </w:pPr>
      <w:r>
        <w:t xml:space="preserve">  </w:t>
      </w:r>
    </w:p>
    <w:p w14:paraId="229B4812">
      <w:pPr>
        <w:jc w:val="right"/>
      </w:pPr>
      <w:r>
        <w:t xml:space="preserve">Приложение 2 к контракту </w:t>
      </w:r>
    </w:p>
    <w:p w14:paraId="0AB675D7">
      <w:pPr>
        <w:jc w:val="right"/>
      </w:pPr>
      <w:r>
        <w:t>от ___ ______20__ г.</w:t>
      </w:r>
    </w:p>
    <w:p w14:paraId="4122DE17">
      <w:pPr>
        <w:jc w:val="right"/>
      </w:pPr>
      <w:r>
        <w:t>№ ________________</w:t>
      </w:r>
    </w:p>
    <w:p w14:paraId="71CBE0D8">
      <w:pPr>
        <w:jc w:val="right"/>
      </w:pPr>
    </w:p>
    <w:p w14:paraId="1074F8C8">
      <w:pPr>
        <w:jc w:val="center"/>
        <w:rPr>
          <w:rFonts w:hint="default"/>
          <w:b/>
          <w:bCs/>
          <w:lang w:val="ru-RU"/>
        </w:rPr>
      </w:pPr>
      <w:r>
        <w:rPr>
          <w:b/>
          <w:bCs/>
          <w:lang w:val="ru-RU"/>
        </w:rPr>
        <w:t>Спецификация</w:t>
      </w:r>
    </w:p>
    <w:tbl>
      <w:tblPr>
        <w:tblStyle w:val="12"/>
        <w:tblW w:w="10926" w:type="dxa"/>
        <w:tblInd w:w="-132" w:type="dxa"/>
        <w:tblLayout w:type="fixed"/>
        <w:tblCellMar>
          <w:top w:w="0" w:type="dxa"/>
          <w:left w:w="108" w:type="dxa"/>
          <w:bottom w:w="0" w:type="dxa"/>
          <w:right w:w="108" w:type="dxa"/>
        </w:tblCellMar>
      </w:tblPr>
      <w:tblGrid>
        <w:gridCol w:w="666"/>
        <w:gridCol w:w="4440"/>
        <w:gridCol w:w="2385"/>
        <w:gridCol w:w="2010"/>
        <w:gridCol w:w="1425"/>
      </w:tblGrid>
      <w:tr w14:paraId="1D7D9E2E">
        <w:tblPrEx>
          <w:tblCellMar>
            <w:top w:w="0" w:type="dxa"/>
            <w:left w:w="108" w:type="dxa"/>
            <w:bottom w:w="0" w:type="dxa"/>
            <w:right w:w="108" w:type="dxa"/>
          </w:tblCellMar>
        </w:tblPrEx>
        <w:trPr>
          <w:trHeight w:val="682" w:hRule="atLeast"/>
        </w:trPr>
        <w:tc>
          <w:tcPr>
            <w:tcW w:w="666" w:type="dxa"/>
            <w:tcBorders>
              <w:top w:val="single" w:color="auto" w:sz="4" w:space="0"/>
              <w:left w:val="single" w:color="auto" w:sz="4" w:space="0"/>
              <w:bottom w:val="single" w:color="auto" w:sz="4" w:space="0"/>
              <w:right w:val="single" w:color="auto" w:sz="4" w:space="0"/>
            </w:tcBorders>
            <w:noWrap w:val="0"/>
            <w:vAlign w:val="center"/>
          </w:tcPr>
          <w:p w14:paraId="19DC3291">
            <w:pPr>
              <w:jc w:val="center"/>
            </w:pPr>
            <w:r>
              <w:t>№ п/п</w:t>
            </w:r>
          </w:p>
        </w:tc>
        <w:tc>
          <w:tcPr>
            <w:tcW w:w="4440" w:type="dxa"/>
            <w:tcBorders>
              <w:top w:val="single" w:color="auto" w:sz="4" w:space="0"/>
              <w:left w:val="nil"/>
              <w:bottom w:val="single" w:color="auto" w:sz="4" w:space="0"/>
              <w:right w:val="single" w:color="auto" w:sz="4" w:space="0"/>
            </w:tcBorders>
            <w:noWrap w:val="0"/>
            <w:vAlign w:val="center"/>
          </w:tcPr>
          <w:p w14:paraId="6E590377">
            <w:pPr>
              <w:jc w:val="center"/>
            </w:pPr>
            <w:r>
              <w:t>Наименование Услуги</w:t>
            </w:r>
          </w:p>
        </w:tc>
        <w:tc>
          <w:tcPr>
            <w:tcW w:w="2385" w:type="dxa"/>
            <w:tcBorders>
              <w:top w:val="single" w:color="auto" w:sz="4" w:space="0"/>
              <w:left w:val="single" w:color="auto" w:sz="4" w:space="0"/>
              <w:bottom w:val="single" w:color="auto" w:sz="4" w:space="0"/>
              <w:right w:val="single" w:color="auto" w:sz="4" w:space="0"/>
            </w:tcBorders>
            <w:noWrap w:val="0"/>
            <w:vAlign w:val="center"/>
          </w:tcPr>
          <w:p w14:paraId="197C80FB">
            <w:pPr>
              <w:jc w:val="center"/>
              <w:rPr>
                <w:rFonts w:hint="default"/>
                <w:lang w:val="ru-RU"/>
              </w:rPr>
            </w:pPr>
            <w:r>
              <w:rPr>
                <w:lang w:val="ru-RU"/>
              </w:rPr>
              <w:t>Количество</w:t>
            </w:r>
          </w:p>
        </w:tc>
        <w:tc>
          <w:tcPr>
            <w:tcW w:w="2010" w:type="dxa"/>
            <w:tcBorders>
              <w:top w:val="single" w:color="auto" w:sz="4" w:space="0"/>
              <w:left w:val="single" w:color="auto" w:sz="4" w:space="0"/>
              <w:bottom w:val="single" w:color="auto" w:sz="4" w:space="0"/>
              <w:right w:val="single" w:color="auto" w:sz="4" w:space="0"/>
            </w:tcBorders>
            <w:noWrap w:val="0"/>
            <w:vAlign w:val="center"/>
          </w:tcPr>
          <w:p w14:paraId="7A0AC712">
            <w:pPr>
              <w:jc w:val="center"/>
            </w:pPr>
            <w:r>
              <w:t>Цена за единицу Услуги (руб.)</w:t>
            </w:r>
          </w:p>
        </w:tc>
        <w:tc>
          <w:tcPr>
            <w:tcW w:w="1425" w:type="dxa"/>
            <w:tcBorders>
              <w:top w:val="single" w:color="auto" w:sz="4" w:space="0"/>
              <w:left w:val="single" w:color="auto" w:sz="4" w:space="0"/>
              <w:bottom w:val="single" w:color="auto" w:sz="4" w:space="0"/>
              <w:right w:val="single" w:color="auto" w:sz="4" w:space="0"/>
            </w:tcBorders>
            <w:noWrap w:val="0"/>
            <w:vAlign w:val="center"/>
          </w:tcPr>
          <w:p w14:paraId="2CC53D03">
            <w:pPr>
              <w:jc w:val="center"/>
              <w:rPr>
                <w:rFonts w:hint="default"/>
                <w:lang w:val="ru-RU"/>
              </w:rPr>
            </w:pPr>
            <w:r>
              <w:rPr>
                <w:lang w:val="ru-RU"/>
              </w:rPr>
              <w:t>Сумма</w:t>
            </w:r>
          </w:p>
        </w:tc>
      </w:tr>
      <w:tr w14:paraId="2A302B66">
        <w:tblPrEx>
          <w:tblCellMar>
            <w:top w:w="0" w:type="dxa"/>
            <w:left w:w="108" w:type="dxa"/>
            <w:bottom w:w="0" w:type="dxa"/>
            <w:right w:w="108" w:type="dxa"/>
          </w:tblCellMar>
        </w:tblPrEx>
        <w:trPr>
          <w:trHeight w:val="58" w:hRule="atLeast"/>
        </w:trPr>
        <w:tc>
          <w:tcPr>
            <w:tcW w:w="6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6641982">
            <w:pPr>
              <w:jc w:val="center"/>
              <w:rPr>
                <w:rFonts w:hint="default"/>
                <w:lang w:val="ru-RU"/>
              </w:rPr>
            </w:pPr>
            <w:r>
              <w:rPr>
                <w:rFonts w:hint="default"/>
                <w:lang w:val="ru-RU"/>
              </w:rPr>
              <w:t>1</w:t>
            </w:r>
          </w:p>
        </w:tc>
        <w:tc>
          <w:tcPr>
            <w:tcW w:w="4440" w:type="dxa"/>
            <w:tcBorders>
              <w:top w:val="single" w:color="auto" w:sz="4" w:space="0"/>
              <w:left w:val="nil"/>
              <w:bottom w:val="single" w:color="auto" w:sz="4" w:space="0"/>
              <w:right w:val="single" w:color="auto" w:sz="4" w:space="0"/>
            </w:tcBorders>
            <w:shd w:val="clear" w:color="auto" w:fill="auto"/>
            <w:noWrap w:val="0"/>
            <w:vAlign w:val="center"/>
          </w:tcPr>
          <w:p w14:paraId="2CFBE3D2">
            <w:pPr>
              <w:rPr>
                <w:b w:val="0"/>
                <w:bCs/>
              </w:rPr>
            </w:pPr>
            <w:r>
              <w:rPr>
                <w:rFonts w:eastAsia="Calibri"/>
                <w:b w:val="0"/>
                <w:bCs/>
              </w:rPr>
              <w:t>Оказание</w:t>
            </w:r>
            <w:r>
              <w:rPr>
                <w:rFonts w:eastAsia="Calibri"/>
                <w:b w:val="0"/>
                <w:bCs/>
                <w:lang w:val="en-US"/>
              </w:rPr>
              <w:t xml:space="preserve"> </w:t>
            </w:r>
            <w:r>
              <w:rPr>
                <w:rFonts w:eastAsia="Calibri"/>
                <w:b w:val="0"/>
                <w:bCs/>
              </w:rPr>
              <w:t>услуг</w:t>
            </w:r>
            <w:r>
              <w:rPr>
                <w:b w:val="0"/>
                <w:bCs/>
              </w:rPr>
              <w:t xml:space="preserve"> по заправке картриджа </w:t>
            </w:r>
            <w:r>
              <w:rPr>
                <w:rFonts w:hint="default" w:eastAsia="Calibri"/>
                <w:b w:val="0"/>
                <w:bCs/>
              </w:rPr>
              <w:t>Samsung</w:t>
            </w:r>
            <w:r>
              <w:rPr>
                <w:rFonts w:hint="default" w:eastAsia="Calibri"/>
                <w:b w:val="0"/>
                <w:bCs/>
                <w:lang w:val="ru-RU"/>
              </w:rPr>
              <w:t xml:space="preserve"> </w:t>
            </w:r>
            <w:r>
              <w:rPr>
                <w:rFonts w:hint="default"/>
                <w:b w:val="0"/>
                <w:bCs/>
              </w:rPr>
              <w:t>MLTD-109L</w:t>
            </w:r>
            <w:r>
              <w:rPr>
                <w:b w:val="0"/>
                <w:bCs/>
              </w:rPr>
              <w:t xml:space="preserve"> для </w:t>
            </w:r>
            <w:r>
              <w:rPr>
                <w:b w:val="0"/>
                <w:bCs/>
                <w:lang w:val="ru-RU"/>
              </w:rPr>
              <w:t>многофункционального</w:t>
            </w:r>
            <w:r>
              <w:rPr>
                <w:rFonts w:hint="default"/>
                <w:b w:val="0"/>
                <w:bCs/>
                <w:lang w:val="ru-RU"/>
              </w:rPr>
              <w:t xml:space="preserve"> устройства </w:t>
            </w:r>
            <w:r>
              <w:rPr>
                <w:rFonts w:eastAsia="Calibri"/>
                <w:b w:val="0"/>
                <w:bCs/>
              </w:rPr>
              <w:t xml:space="preserve"> </w:t>
            </w:r>
            <w:r>
              <w:rPr>
                <w:rFonts w:hint="default" w:eastAsia="Calibri"/>
                <w:b w:val="0"/>
                <w:bCs/>
              </w:rPr>
              <w:t>Samsung SCX -4300</w:t>
            </w:r>
          </w:p>
        </w:tc>
        <w:tc>
          <w:tcPr>
            <w:tcW w:w="23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188237E">
            <w:pPr>
              <w:jc w:val="center"/>
              <w:rPr>
                <w:rFonts w:hint="default" w:eastAsia="Calibri"/>
                <w:b w:val="0"/>
                <w:bCs/>
                <w:lang w:val="ru-RU"/>
              </w:rPr>
            </w:pPr>
            <w:r>
              <w:rPr>
                <w:rFonts w:hint="default" w:eastAsia="Calibri"/>
                <w:b w:val="0"/>
                <w:bCs/>
                <w:lang w:val="ru-RU"/>
              </w:rPr>
              <w:t>4</w:t>
            </w:r>
          </w:p>
        </w:tc>
        <w:tc>
          <w:tcPr>
            <w:tcW w:w="20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175099A">
            <w:pPr>
              <w:jc w:val="center"/>
            </w:pPr>
          </w:p>
        </w:tc>
        <w:tc>
          <w:tcPr>
            <w:tcW w:w="14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B3F4553">
            <w:pPr>
              <w:jc w:val="center"/>
            </w:pPr>
          </w:p>
        </w:tc>
      </w:tr>
      <w:tr w14:paraId="635DD318">
        <w:tblPrEx>
          <w:tblCellMar>
            <w:top w:w="0" w:type="dxa"/>
            <w:left w:w="108" w:type="dxa"/>
            <w:bottom w:w="0" w:type="dxa"/>
            <w:right w:w="108" w:type="dxa"/>
          </w:tblCellMar>
        </w:tblPrEx>
        <w:trPr>
          <w:trHeight w:val="58" w:hRule="atLeast"/>
        </w:trPr>
        <w:tc>
          <w:tcPr>
            <w:tcW w:w="6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2E26D64">
            <w:pPr>
              <w:jc w:val="center"/>
              <w:rPr>
                <w:rFonts w:hint="default"/>
                <w:lang w:val="ru-RU"/>
              </w:rPr>
            </w:pPr>
            <w:r>
              <w:rPr>
                <w:rFonts w:hint="default"/>
                <w:lang w:val="ru-RU"/>
              </w:rPr>
              <w:t>2</w:t>
            </w:r>
          </w:p>
        </w:tc>
        <w:tc>
          <w:tcPr>
            <w:tcW w:w="4440" w:type="dxa"/>
            <w:tcBorders>
              <w:top w:val="single" w:color="auto" w:sz="4" w:space="0"/>
              <w:left w:val="nil"/>
              <w:bottom w:val="single" w:color="auto" w:sz="4" w:space="0"/>
              <w:right w:val="single" w:color="auto" w:sz="4" w:space="0"/>
            </w:tcBorders>
            <w:shd w:val="clear" w:color="auto" w:fill="auto"/>
            <w:noWrap w:val="0"/>
            <w:vAlign w:val="center"/>
          </w:tcPr>
          <w:p w14:paraId="4852969A">
            <w:pPr>
              <w:rPr>
                <w:b w:val="0"/>
                <w:bCs/>
              </w:rPr>
            </w:pPr>
            <w:r>
              <w:rPr>
                <w:rFonts w:eastAsia="Calibri"/>
                <w:b w:val="0"/>
                <w:bCs/>
              </w:rPr>
              <w:t>Оказание</w:t>
            </w:r>
            <w:r>
              <w:rPr>
                <w:rFonts w:eastAsia="Calibri"/>
                <w:b w:val="0"/>
                <w:bCs/>
                <w:lang w:val="en-US"/>
              </w:rPr>
              <w:t xml:space="preserve"> </w:t>
            </w:r>
            <w:r>
              <w:rPr>
                <w:rFonts w:eastAsia="Calibri"/>
                <w:b w:val="0"/>
                <w:bCs/>
              </w:rPr>
              <w:t>услуг</w:t>
            </w:r>
            <w:r>
              <w:rPr>
                <w:b w:val="0"/>
                <w:bCs/>
              </w:rPr>
              <w:t xml:space="preserve"> по заправке картриджа </w:t>
            </w:r>
            <w:r>
              <w:rPr>
                <w:rFonts w:hint="default"/>
                <w:b w:val="0"/>
                <w:bCs/>
              </w:rPr>
              <w:t>HB-CE 505A</w:t>
            </w:r>
            <w:r>
              <w:rPr>
                <w:b w:val="0"/>
                <w:bCs/>
              </w:rPr>
              <w:t xml:space="preserve"> для принтера </w:t>
            </w:r>
            <w:r>
              <w:rPr>
                <w:rFonts w:eastAsia="Calibri"/>
                <w:b w:val="0"/>
                <w:bCs/>
              </w:rPr>
              <w:t xml:space="preserve"> </w:t>
            </w:r>
            <w:r>
              <w:rPr>
                <w:rFonts w:hint="default" w:eastAsia="Calibri"/>
                <w:b w:val="0"/>
                <w:bCs/>
              </w:rPr>
              <w:t>HP LaserJet P2035</w:t>
            </w:r>
          </w:p>
        </w:tc>
        <w:tc>
          <w:tcPr>
            <w:tcW w:w="23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C59E984">
            <w:pPr>
              <w:jc w:val="center"/>
              <w:rPr>
                <w:rFonts w:hint="default"/>
                <w:lang w:val="ru-RU"/>
              </w:rPr>
            </w:pPr>
            <w:r>
              <w:rPr>
                <w:rFonts w:hint="default"/>
                <w:lang w:val="ru-RU"/>
              </w:rPr>
              <w:t>4</w:t>
            </w:r>
          </w:p>
        </w:tc>
        <w:tc>
          <w:tcPr>
            <w:tcW w:w="20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2551567">
            <w:pPr>
              <w:jc w:val="center"/>
            </w:pPr>
          </w:p>
        </w:tc>
        <w:tc>
          <w:tcPr>
            <w:tcW w:w="14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FD42B0F">
            <w:pPr>
              <w:jc w:val="center"/>
            </w:pPr>
          </w:p>
        </w:tc>
      </w:tr>
      <w:tr w14:paraId="6E86AD15">
        <w:tblPrEx>
          <w:tblCellMar>
            <w:top w:w="0" w:type="dxa"/>
            <w:left w:w="108" w:type="dxa"/>
            <w:bottom w:w="0" w:type="dxa"/>
            <w:right w:w="108" w:type="dxa"/>
          </w:tblCellMar>
        </w:tblPrEx>
        <w:trPr>
          <w:trHeight w:val="58" w:hRule="atLeast"/>
        </w:trPr>
        <w:tc>
          <w:tcPr>
            <w:tcW w:w="6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85A2902">
            <w:pPr>
              <w:jc w:val="center"/>
              <w:rPr>
                <w:rFonts w:hint="default"/>
                <w:lang w:val="ru-RU"/>
              </w:rPr>
            </w:pPr>
            <w:r>
              <w:rPr>
                <w:rFonts w:hint="default"/>
                <w:lang w:val="ru-RU"/>
              </w:rPr>
              <w:t>3</w:t>
            </w:r>
          </w:p>
        </w:tc>
        <w:tc>
          <w:tcPr>
            <w:tcW w:w="4440" w:type="dxa"/>
            <w:tcBorders>
              <w:top w:val="single" w:color="auto" w:sz="4" w:space="0"/>
              <w:left w:val="nil"/>
              <w:bottom w:val="single" w:color="auto" w:sz="4" w:space="0"/>
              <w:right w:val="single" w:color="auto" w:sz="4" w:space="0"/>
            </w:tcBorders>
            <w:shd w:val="clear" w:color="auto" w:fill="auto"/>
            <w:noWrap w:val="0"/>
            <w:vAlign w:val="center"/>
          </w:tcPr>
          <w:p w14:paraId="157547A3">
            <w:pPr>
              <w:rPr>
                <w:b w:val="0"/>
                <w:bCs/>
              </w:rPr>
            </w:pPr>
            <w:r>
              <w:rPr>
                <w:rFonts w:eastAsia="Calibri"/>
                <w:b w:val="0"/>
                <w:bCs/>
              </w:rPr>
              <w:t>Оказание</w:t>
            </w:r>
            <w:r>
              <w:rPr>
                <w:rFonts w:eastAsia="Calibri"/>
                <w:b w:val="0"/>
                <w:bCs/>
                <w:lang w:val="en-US"/>
              </w:rPr>
              <w:t xml:space="preserve"> </w:t>
            </w:r>
            <w:r>
              <w:rPr>
                <w:rFonts w:eastAsia="Calibri"/>
                <w:b w:val="0"/>
                <w:bCs/>
              </w:rPr>
              <w:t>услуг</w:t>
            </w:r>
            <w:r>
              <w:rPr>
                <w:b w:val="0"/>
                <w:bCs/>
              </w:rPr>
              <w:t xml:space="preserve"> по заправке картриджа  </w:t>
            </w:r>
            <w:r>
              <w:rPr>
                <w:rFonts w:hint="default"/>
                <w:b w:val="0"/>
                <w:bCs/>
              </w:rPr>
              <w:t>HP CE 285A</w:t>
            </w:r>
            <w:r>
              <w:rPr>
                <w:b w:val="0"/>
                <w:bCs/>
              </w:rPr>
              <w:t xml:space="preserve">для принтера </w:t>
            </w:r>
            <w:r>
              <w:rPr>
                <w:rFonts w:hint="default"/>
                <w:b w:val="0"/>
                <w:bCs/>
              </w:rPr>
              <w:t>HP LaserJet Pro P 1102</w:t>
            </w:r>
          </w:p>
        </w:tc>
        <w:tc>
          <w:tcPr>
            <w:tcW w:w="23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58BD997">
            <w:pPr>
              <w:jc w:val="center"/>
              <w:rPr>
                <w:rFonts w:hint="default"/>
                <w:lang w:val="ru-RU"/>
              </w:rPr>
            </w:pPr>
            <w:r>
              <w:rPr>
                <w:rFonts w:hint="default"/>
                <w:lang w:val="ru-RU"/>
              </w:rPr>
              <w:t>4</w:t>
            </w:r>
          </w:p>
        </w:tc>
        <w:tc>
          <w:tcPr>
            <w:tcW w:w="20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5620BA9">
            <w:pPr>
              <w:jc w:val="center"/>
            </w:pPr>
          </w:p>
        </w:tc>
        <w:tc>
          <w:tcPr>
            <w:tcW w:w="14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485BB77">
            <w:pPr>
              <w:jc w:val="center"/>
            </w:pPr>
          </w:p>
        </w:tc>
      </w:tr>
      <w:tr w14:paraId="51518DF1">
        <w:tblPrEx>
          <w:tblCellMar>
            <w:top w:w="0" w:type="dxa"/>
            <w:left w:w="108" w:type="dxa"/>
            <w:bottom w:w="0" w:type="dxa"/>
            <w:right w:w="108" w:type="dxa"/>
          </w:tblCellMar>
        </w:tblPrEx>
        <w:trPr>
          <w:trHeight w:val="58" w:hRule="atLeast"/>
        </w:trPr>
        <w:tc>
          <w:tcPr>
            <w:tcW w:w="6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E85CA88">
            <w:pPr>
              <w:jc w:val="center"/>
              <w:rPr>
                <w:rFonts w:hint="default"/>
                <w:lang w:val="ru-RU"/>
              </w:rPr>
            </w:pPr>
            <w:r>
              <w:rPr>
                <w:rFonts w:hint="default"/>
                <w:lang w:val="ru-RU"/>
              </w:rPr>
              <w:t>4</w:t>
            </w:r>
          </w:p>
        </w:tc>
        <w:tc>
          <w:tcPr>
            <w:tcW w:w="4440" w:type="dxa"/>
            <w:tcBorders>
              <w:top w:val="single" w:color="auto" w:sz="4" w:space="0"/>
              <w:left w:val="nil"/>
              <w:bottom w:val="single" w:color="auto" w:sz="4" w:space="0"/>
              <w:right w:val="single" w:color="auto" w:sz="4" w:space="0"/>
            </w:tcBorders>
            <w:shd w:val="clear" w:color="auto" w:fill="auto"/>
            <w:noWrap w:val="0"/>
            <w:vAlign w:val="center"/>
          </w:tcPr>
          <w:p w14:paraId="3030B97E">
            <w:pPr>
              <w:rPr>
                <w:b w:val="0"/>
                <w:bCs/>
              </w:rPr>
            </w:pPr>
            <w:r>
              <w:rPr>
                <w:rFonts w:eastAsia="Calibri"/>
                <w:b w:val="0"/>
                <w:bCs/>
              </w:rPr>
              <w:t>Оказание</w:t>
            </w:r>
            <w:r>
              <w:rPr>
                <w:rFonts w:eastAsia="Calibri"/>
                <w:b w:val="0"/>
                <w:bCs/>
                <w:lang w:val="en-US"/>
              </w:rPr>
              <w:t xml:space="preserve"> </w:t>
            </w:r>
            <w:r>
              <w:rPr>
                <w:rFonts w:eastAsia="Calibri"/>
                <w:b w:val="0"/>
                <w:bCs/>
              </w:rPr>
              <w:t>услуг</w:t>
            </w:r>
            <w:r>
              <w:rPr>
                <w:b w:val="0"/>
                <w:bCs/>
              </w:rPr>
              <w:t xml:space="preserve"> по заправке </w:t>
            </w:r>
            <w:r>
              <w:rPr>
                <w:b w:val="0"/>
                <w:bCs/>
                <w:lang w:val="ru-RU"/>
              </w:rPr>
              <w:t>тонер</w:t>
            </w:r>
            <w:r>
              <w:rPr>
                <w:rFonts w:hint="default"/>
                <w:b w:val="0"/>
                <w:bCs/>
                <w:lang w:val="ru-RU"/>
              </w:rPr>
              <w:t>-</w:t>
            </w:r>
            <w:r>
              <w:rPr>
                <w:b w:val="0"/>
                <w:bCs/>
              </w:rPr>
              <w:t xml:space="preserve">картриджа </w:t>
            </w:r>
            <w:r>
              <w:rPr>
                <w:rFonts w:hint="default"/>
                <w:b w:val="0"/>
                <w:bCs/>
              </w:rPr>
              <w:t>TN-1075</w:t>
            </w:r>
            <w:r>
              <w:rPr>
                <w:b w:val="0"/>
                <w:bCs/>
              </w:rPr>
              <w:t xml:space="preserve"> для </w:t>
            </w:r>
            <w:r>
              <w:rPr>
                <w:b w:val="0"/>
                <w:bCs/>
                <w:lang w:val="ru-RU"/>
              </w:rPr>
              <w:t>многофукционального</w:t>
            </w:r>
            <w:r>
              <w:rPr>
                <w:rFonts w:hint="default"/>
                <w:b w:val="0"/>
                <w:bCs/>
                <w:lang w:val="ru-RU"/>
              </w:rPr>
              <w:t xml:space="preserve"> устройства </w:t>
            </w:r>
            <w:r>
              <w:rPr>
                <w:rFonts w:eastAsia="Calibri"/>
                <w:b w:val="0"/>
                <w:bCs/>
              </w:rPr>
              <w:t xml:space="preserve"> </w:t>
            </w:r>
            <w:r>
              <w:rPr>
                <w:rFonts w:hint="default" w:eastAsia="Calibri"/>
                <w:b w:val="0"/>
                <w:bCs/>
              </w:rPr>
              <w:t>МФУ Brotxer DSR-1512 R</w:t>
            </w:r>
          </w:p>
        </w:tc>
        <w:tc>
          <w:tcPr>
            <w:tcW w:w="23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376164C">
            <w:pPr>
              <w:jc w:val="center"/>
              <w:rPr>
                <w:rFonts w:hint="default"/>
                <w:lang w:val="ru-RU"/>
              </w:rPr>
            </w:pPr>
            <w:r>
              <w:rPr>
                <w:rFonts w:hint="default"/>
                <w:lang w:val="ru-RU"/>
              </w:rPr>
              <w:t>4</w:t>
            </w:r>
          </w:p>
        </w:tc>
        <w:tc>
          <w:tcPr>
            <w:tcW w:w="20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B8B6F05">
            <w:pPr>
              <w:jc w:val="center"/>
            </w:pPr>
          </w:p>
        </w:tc>
        <w:tc>
          <w:tcPr>
            <w:tcW w:w="14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094DCDA">
            <w:pPr>
              <w:jc w:val="center"/>
            </w:pPr>
          </w:p>
        </w:tc>
      </w:tr>
      <w:tr w14:paraId="3B0157CC">
        <w:tblPrEx>
          <w:tblCellMar>
            <w:top w:w="0" w:type="dxa"/>
            <w:left w:w="108" w:type="dxa"/>
            <w:bottom w:w="0" w:type="dxa"/>
            <w:right w:w="108" w:type="dxa"/>
          </w:tblCellMar>
        </w:tblPrEx>
        <w:trPr>
          <w:trHeight w:val="58" w:hRule="atLeast"/>
        </w:trPr>
        <w:tc>
          <w:tcPr>
            <w:tcW w:w="6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102B4D5">
            <w:pPr>
              <w:jc w:val="center"/>
              <w:rPr>
                <w:rFonts w:hint="default"/>
                <w:lang w:val="ru-RU"/>
              </w:rPr>
            </w:pPr>
            <w:r>
              <w:rPr>
                <w:rFonts w:hint="default"/>
                <w:lang w:val="ru-RU"/>
              </w:rPr>
              <w:t>5</w:t>
            </w:r>
          </w:p>
        </w:tc>
        <w:tc>
          <w:tcPr>
            <w:tcW w:w="4440" w:type="dxa"/>
            <w:tcBorders>
              <w:top w:val="single" w:color="auto" w:sz="4" w:space="0"/>
              <w:left w:val="nil"/>
              <w:bottom w:val="single" w:color="auto" w:sz="4" w:space="0"/>
              <w:right w:val="single" w:color="auto" w:sz="4" w:space="0"/>
            </w:tcBorders>
            <w:shd w:val="clear" w:color="auto" w:fill="auto"/>
            <w:noWrap w:val="0"/>
            <w:vAlign w:val="center"/>
          </w:tcPr>
          <w:p w14:paraId="0451B327">
            <w:pPr>
              <w:rPr>
                <w:b w:val="0"/>
                <w:bCs/>
              </w:rPr>
            </w:pPr>
            <w:r>
              <w:rPr>
                <w:rFonts w:eastAsia="Calibri"/>
                <w:b w:val="0"/>
                <w:bCs/>
              </w:rPr>
              <w:t>Оказание</w:t>
            </w:r>
            <w:r>
              <w:rPr>
                <w:rFonts w:eastAsia="Calibri"/>
                <w:b w:val="0"/>
                <w:bCs/>
                <w:lang w:val="en-US"/>
              </w:rPr>
              <w:t xml:space="preserve"> </w:t>
            </w:r>
            <w:r>
              <w:rPr>
                <w:rFonts w:eastAsia="Calibri"/>
                <w:b w:val="0"/>
                <w:bCs/>
              </w:rPr>
              <w:t>услуг</w:t>
            </w:r>
            <w:r>
              <w:rPr>
                <w:b w:val="0"/>
                <w:bCs/>
              </w:rPr>
              <w:t xml:space="preserve"> по заправке картриджа  </w:t>
            </w:r>
            <w:r>
              <w:rPr>
                <w:rFonts w:hint="default"/>
                <w:b w:val="0"/>
                <w:bCs/>
              </w:rPr>
              <w:t>HB-CF 259Х/057Н</w:t>
            </w:r>
            <w:r>
              <w:rPr>
                <w:rFonts w:hint="default"/>
                <w:b w:val="0"/>
                <w:bCs/>
                <w:lang w:val="ru-RU"/>
              </w:rPr>
              <w:t xml:space="preserve"> </w:t>
            </w:r>
            <w:r>
              <w:rPr>
                <w:b w:val="0"/>
                <w:bCs/>
              </w:rPr>
              <w:t xml:space="preserve">для многофункционального устройства </w:t>
            </w:r>
            <w:r>
              <w:rPr>
                <w:rFonts w:hint="default"/>
                <w:b w:val="0"/>
                <w:bCs/>
              </w:rPr>
              <w:t>HP LaserJet Pro 400 М 428 dv</w:t>
            </w:r>
          </w:p>
        </w:tc>
        <w:tc>
          <w:tcPr>
            <w:tcW w:w="23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5F7685D">
            <w:pPr>
              <w:jc w:val="center"/>
              <w:rPr>
                <w:rFonts w:hint="default"/>
                <w:lang w:val="ru-RU"/>
              </w:rPr>
            </w:pPr>
            <w:r>
              <w:rPr>
                <w:rFonts w:hint="default"/>
                <w:lang w:val="ru-RU"/>
              </w:rPr>
              <w:t>4</w:t>
            </w:r>
          </w:p>
        </w:tc>
        <w:tc>
          <w:tcPr>
            <w:tcW w:w="20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DDB924F">
            <w:pPr>
              <w:jc w:val="center"/>
            </w:pPr>
          </w:p>
        </w:tc>
        <w:tc>
          <w:tcPr>
            <w:tcW w:w="14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7EE39AB">
            <w:pPr>
              <w:jc w:val="center"/>
            </w:pPr>
          </w:p>
        </w:tc>
      </w:tr>
      <w:tr w14:paraId="19D5FD89">
        <w:tblPrEx>
          <w:tblCellMar>
            <w:top w:w="0" w:type="dxa"/>
            <w:left w:w="108" w:type="dxa"/>
            <w:bottom w:w="0" w:type="dxa"/>
            <w:right w:w="108" w:type="dxa"/>
          </w:tblCellMar>
        </w:tblPrEx>
        <w:trPr>
          <w:trHeight w:val="58" w:hRule="atLeast"/>
        </w:trPr>
        <w:tc>
          <w:tcPr>
            <w:tcW w:w="6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95CE332">
            <w:pPr>
              <w:jc w:val="center"/>
              <w:rPr>
                <w:rFonts w:hint="default"/>
                <w:lang w:val="ru-RU"/>
              </w:rPr>
            </w:pPr>
            <w:r>
              <w:rPr>
                <w:rFonts w:hint="default"/>
                <w:lang w:val="ru-RU"/>
              </w:rPr>
              <w:t>6</w:t>
            </w:r>
          </w:p>
        </w:tc>
        <w:tc>
          <w:tcPr>
            <w:tcW w:w="4440" w:type="dxa"/>
            <w:tcBorders>
              <w:top w:val="single" w:color="auto" w:sz="4" w:space="0"/>
              <w:left w:val="nil"/>
              <w:bottom w:val="single" w:color="auto" w:sz="4" w:space="0"/>
              <w:right w:val="single" w:color="auto" w:sz="4" w:space="0"/>
            </w:tcBorders>
            <w:shd w:val="clear" w:color="auto" w:fill="auto"/>
            <w:noWrap w:val="0"/>
            <w:vAlign w:val="center"/>
          </w:tcPr>
          <w:p w14:paraId="10C5D411">
            <w:r>
              <w:rPr>
                <w:rFonts w:eastAsia="Calibri"/>
                <w:b w:val="0"/>
                <w:bCs/>
              </w:rPr>
              <w:t>Оказание</w:t>
            </w:r>
            <w:r>
              <w:rPr>
                <w:rFonts w:eastAsia="Calibri"/>
                <w:b w:val="0"/>
                <w:bCs/>
                <w:lang w:val="en-US"/>
              </w:rPr>
              <w:t xml:space="preserve"> </w:t>
            </w:r>
            <w:r>
              <w:rPr>
                <w:rFonts w:eastAsia="Calibri"/>
                <w:b w:val="0"/>
                <w:bCs/>
              </w:rPr>
              <w:t>услуг</w:t>
            </w:r>
            <w:r>
              <w:rPr>
                <w:b w:val="0"/>
                <w:bCs/>
              </w:rPr>
              <w:t xml:space="preserve"> по заправке картриджа </w:t>
            </w:r>
            <w:r>
              <w:rPr>
                <w:rFonts w:hint="default"/>
                <w:b w:val="0"/>
                <w:bCs/>
              </w:rPr>
              <w:t>Xerox 106RO 4348</w:t>
            </w:r>
            <w:r>
              <w:rPr>
                <w:rFonts w:hint="default"/>
                <w:b w:val="0"/>
                <w:bCs/>
                <w:lang w:val="ru-RU"/>
              </w:rPr>
              <w:t xml:space="preserve"> </w:t>
            </w:r>
            <w:r>
              <w:rPr>
                <w:b w:val="0"/>
                <w:bCs/>
              </w:rPr>
              <w:t xml:space="preserve">для многофункционального устройства </w:t>
            </w:r>
            <w:r>
              <w:rPr>
                <w:rFonts w:hint="default"/>
                <w:b w:val="0"/>
                <w:bCs/>
              </w:rPr>
              <w:t>Xerox В215</w:t>
            </w:r>
          </w:p>
        </w:tc>
        <w:tc>
          <w:tcPr>
            <w:tcW w:w="23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C87254C">
            <w:pPr>
              <w:jc w:val="center"/>
              <w:rPr>
                <w:rFonts w:hint="default"/>
                <w:lang w:val="ru-RU"/>
              </w:rPr>
            </w:pPr>
            <w:r>
              <w:rPr>
                <w:rFonts w:hint="default"/>
                <w:lang w:val="ru-RU"/>
              </w:rPr>
              <w:t>4</w:t>
            </w:r>
          </w:p>
        </w:tc>
        <w:tc>
          <w:tcPr>
            <w:tcW w:w="20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6219629">
            <w:pPr>
              <w:jc w:val="center"/>
            </w:pPr>
          </w:p>
        </w:tc>
        <w:tc>
          <w:tcPr>
            <w:tcW w:w="14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7A479C0">
            <w:pPr>
              <w:jc w:val="center"/>
            </w:pPr>
          </w:p>
        </w:tc>
      </w:tr>
      <w:tr w14:paraId="72DA74BE">
        <w:tblPrEx>
          <w:tblCellMar>
            <w:top w:w="0" w:type="dxa"/>
            <w:left w:w="108" w:type="dxa"/>
            <w:bottom w:w="0" w:type="dxa"/>
            <w:right w:w="108" w:type="dxa"/>
          </w:tblCellMar>
        </w:tblPrEx>
        <w:trPr>
          <w:trHeight w:val="58" w:hRule="atLeast"/>
        </w:trPr>
        <w:tc>
          <w:tcPr>
            <w:tcW w:w="6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A4B8DF3">
            <w:pPr>
              <w:jc w:val="center"/>
              <w:rPr>
                <w:rFonts w:hint="default"/>
                <w:lang w:val="ru-RU"/>
              </w:rPr>
            </w:pPr>
            <w:r>
              <w:rPr>
                <w:rFonts w:hint="default"/>
                <w:lang w:val="ru-RU"/>
              </w:rPr>
              <w:t>7</w:t>
            </w:r>
          </w:p>
        </w:tc>
        <w:tc>
          <w:tcPr>
            <w:tcW w:w="4440" w:type="dxa"/>
            <w:tcBorders>
              <w:top w:val="single" w:color="auto" w:sz="4" w:space="0"/>
              <w:left w:val="nil"/>
              <w:bottom w:val="single" w:color="auto" w:sz="4" w:space="0"/>
              <w:right w:val="single" w:color="auto" w:sz="4" w:space="0"/>
            </w:tcBorders>
            <w:shd w:val="clear"/>
            <w:noWrap w:val="0"/>
            <w:vAlign w:val="top"/>
          </w:tcPr>
          <w:p w14:paraId="67FA235D">
            <w:pPr>
              <w:rPr>
                <w:rFonts w:hint="default" w:ascii="Times New Roman" w:hAnsi="Times New Roman" w:eastAsia="Times New Roman" w:cs="Times New Roman"/>
                <w:b w:val="0"/>
                <w:bCs/>
                <w:sz w:val="24"/>
                <w:szCs w:val="24"/>
                <w:lang w:val="ru-RU" w:eastAsia="ru-RU" w:bidi="ar-SA"/>
              </w:rPr>
            </w:pPr>
            <w:r>
              <w:rPr>
                <w:rFonts w:eastAsia="Calibri"/>
                <w:b w:val="0"/>
                <w:bCs/>
              </w:rPr>
              <w:t>Оказание</w:t>
            </w:r>
            <w:r>
              <w:rPr>
                <w:rFonts w:eastAsia="Calibri"/>
                <w:b w:val="0"/>
                <w:bCs/>
                <w:lang w:val="en-US"/>
              </w:rPr>
              <w:t xml:space="preserve"> </w:t>
            </w:r>
            <w:r>
              <w:rPr>
                <w:rFonts w:eastAsia="Calibri"/>
                <w:b w:val="0"/>
                <w:bCs/>
              </w:rPr>
              <w:t>услуг</w:t>
            </w:r>
            <w:r>
              <w:rPr>
                <w:b w:val="0"/>
                <w:bCs/>
              </w:rPr>
              <w:t xml:space="preserve"> по заправке картриджа </w:t>
            </w:r>
            <w:r>
              <w:rPr>
                <w:rFonts w:hint="default"/>
                <w:b w:val="0"/>
                <w:bCs/>
              </w:rPr>
              <w:t>Brother TN-2090</w:t>
            </w:r>
            <w:r>
              <w:rPr>
                <w:rFonts w:hint="default"/>
                <w:b w:val="0"/>
                <w:bCs/>
                <w:lang w:val="ru-RU"/>
              </w:rPr>
              <w:t xml:space="preserve"> </w:t>
            </w:r>
            <w:r>
              <w:rPr>
                <w:b w:val="0"/>
                <w:bCs/>
              </w:rPr>
              <w:t xml:space="preserve">для </w:t>
            </w:r>
            <w:r>
              <w:rPr>
                <w:b w:val="0"/>
                <w:bCs/>
                <w:lang w:val="ru-RU"/>
              </w:rPr>
              <w:t>принтера</w:t>
            </w:r>
            <w:r>
              <w:rPr>
                <w:rFonts w:hint="default"/>
                <w:b w:val="0"/>
                <w:bCs/>
                <w:lang w:val="ru-RU"/>
              </w:rPr>
              <w:t xml:space="preserve"> </w:t>
            </w:r>
            <w:r>
              <w:rPr>
                <w:rFonts w:eastAsia="Calibri"/>
                <w:b w:val="0"/>
                <w:bCs/>
              </w:rPr>
              <w:t xml:space="preserve"> </w:t>
            </w:r>
            <w:r>
              <w:rPr>
                <w:rFonts w:hint="default" w:eastAsia="Calibri"/>
                <w:b w:val="0"/>
                <w:bCs/>
              </w:rPr>
              <w:t>Broth HL -2132 R</w:t>
            </w:r>
          </w:p>
        </w:tc>
        <w:tc>
          <w:tcPr>
            <w:tcW w:w="23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1783F67">
            <w:pPr>
              <w:jc w:val="center"/>
              <w:rPr>
                <w:rFonts w:hint="default"/>
                <w:lang w:val="ru-RU"/>
              </w:rPr>
            </w:pPr>
            <w:r>
              <w:rPr>
                <w:rFonts w:hint="default"/>
                <w:lang w:val="ru-RU"/>
              </w:rPr>
              <w:t>4</w:t>
            </w:r>
          </w:p>
        </w:tc>
        <w:tc>
          <w:tcPr>
            <w:tcW w:w="20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9E8D82E">
            <w:pPr>
              <w:jc w:val="center"/>
            </w:pPr>
          </w:p>
        </w:tc>
        <w:tc>
          <w:tcPr>
            <w:tcW w:w="14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9EB0C00">
            <w:pPr>
              <w:jc w:val="center"/>
            </w:pPr>
          </w:p>
        </w:tc>
      </w:tr>
      <w:tr w14:paraId="094DDCC0">
        <w:tblPrEx>
          <w:tblCellMar>
            <w:top w:w="0" w:type="dxa"/>
            <w:left w:w="108" w:type="dxa"/>
            <w:bottom w:w="0" w:type="dxa"/>
            <w:right w:w="108" w:type="dxa"/>
          </w:tblCellMar>
        </w:tblPrEx>
        <w:trPr>
          <w:trHeight w:val="58" w:hRule="atLeast"/>
        </w:trPr>
        <w:tc>
          <w:tcPr>
            <w:tcW w:w="6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3448E1B">
            <w:pPr>
              <w:jc w:val="center"/>
              <w:rPr>
                <w:rFonts w:hint="default"/>
                <w:lang w:val="ru-RU"/>
              </w:rPr>
            </w:pPr>
            <w:r>
              <w:rPr>
                <w:rFonts w:hint="default"/>
                <w:lang w:val="ru-RU"/>
              </w:rPr>
              <w:t>8</w:t>
            </w:r>
          </w:p>
        </w:tc>
        <w:tc>
          <w:tcPr>
            <w:tcW w:w="4440" w:type="dxa"/>
            <w:tcBorders>
              <w:top w:val="single" w:color="auto" w:sz="4" w:space="0"/>
              <w:left w:val="nil"/>
              <w:bottom w:val="single" w:color="auto" w:sz="4" w:space="0"/>
              <w:right w:val="single" w:color="auto" w:sz="4" w:space="0"/>
            </w:tcBorders>
            <w:shd w:val="clear"/>
            <w:noWrap w:val="0"/>
            <w:vAlign w:val="top"/>
          </w:tcPr>
          <w:p w14:paraId="3B1B7526">
            <w:pPr>
              <w:rPr>
                <w:rFonts w:hint="default" w:ascii="Times New Roman" w:hAnsi="Times New Roman" w:eastAsia="Times New Roman" w:cs="Times New Roman"/>
                <w:b w:val="0"/>
                <w:bCs/>
                <w:sz w:val="24"/>
                <w:szCs w:val="24"/>
                <w:lang w:val="ru-RU" w:eastAsia="ru-RU" w:bidi="ar-SA"/>
              </w:rPr>
            </w:pPr>
            <w:r>
              <w:rPr>
                <w:rFonts w:eastAsia="Calibri"/>
                <w:b w:val="0"/>
                <w:bCs/>
              </w:rPr>
              <w:t>Оказание</w:t>
            </w:r>
            <w:r>
              <w:rPr>
                <w:rFonts w:eastAsia="Calibri"/>
                <w:b w:val="0"/>
                <w:bCs/>
                <w:lang w:val="en-US"/>
              </w:rPr>
              <w:t xml:space="preserve"> </w:t>
            </w:r>
            <w:r>
              <w:rPr>
                <w:rFonts w:eastAsia="Calibri"/>
                <w:b w:val="0"/>
                <w:bCs/>
              </w:rPr>
              <w:t>услуг</w:t>
            </w:r>
            <w:r>
              <w:rPr>
                <w:b w:val="0"/>
                <w:bCs/>
              </w:rPr>
              <w:t xml:space="preserve"> по заправке картриджа </w:t>
            </w:r>
            <w:r>
              <w:rPr>
                <w:rFonts w:hint="default"/>
                <w:b w:val="0"/>
                <w:bCs/>
              </w:rPr>
              <w:t>Canon 731</w:t>
            </w:r>
            <w:r>
              <w:rPr>
                <w:b w:val="0"/>
                <w:bCs/>
              </w:rPr>
              <w:t xml:space="preserve"> для многофункционального устройства </w:t>
            </w:r>
            <w:r>
              <w:rPr>
                <w:rFonts w:hint="default"/>
                <w:b w:val="0"/>
                <w:bCs/>
              </w:rPr>
              <w:t>Canon I- SENSYS MF 623 Cn</w:t>
            </w:r>
          </w:p>
        </w:tc>
        <w:tc>
          <w:tcPr>
            <w:tcW w:w="23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4754734">
            <w:pPr>
              <w:jc w:val="center"/>
              <w:rPr>
                <w:rFonts w:hint="default"/>
                <w:lang w:val="ru-RU"/>
              </w:rPr>
            </w:pPr>
            <w:r>
              <w:rPr>
                <w:rFonts w:hint="default"/>
                <w:lang w:val="ru-RU"/>
              </w:rPr>
              <w:t>4</w:t>
            </w:r>
          </w:p>
        </w:tc>
        <w:tc>
          <w:tcPr>
            <w:tcW w:w="20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355D8E1">
            <w:pPr>
              <w:jc w:val="center"/>
            </w:pPr>
          </w:p>
        </w:tc>
        <w:tc>
          <w:tcPr>
            <w:tcW w:w="14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A116E39">
            <w:pPr>
              <w:jc w:val="center"/>
            </w:pPr>
          </w:p>
        </w:tc>
      </w:tr>
      <w:tr w14:paraId="2C16B792">
        <w:tblPrEx>
          <w:tblCellMar>
            <w:top w:w="0" w:type="dxa"/>
            <w:left w:w="108" w:type="dxa"/>
            <w:bottom w:w="0" w:type="dxa"/>
            <w:right w:w="108" w:type="dxa"/>
          </w:tblCellMar>
        </w:tblPrEx>
        <w:trPr>
          <w:trHeight w:val="58" w:hRule="atLeast"/>
        </w:trPr>
        <w:tc>
          <w:tcPr>
            <w:tcW w:w="6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596E15C">
            <w:pPr>
              <w:jc w:val="center"/>
              <w:rPr>
                <w:rFonts w:hint="default"/>
                <w:lang w:val="ru-RU"/>
              </w:rPr>
            </w:pPr>
            <w:r>
              <w:rPr>
                <w:rFonts w:hint="default"/>
                <w:lang w:val="ru-RU"/>
              </w:rPr>
              <w:t>9</w:t>
            </w:r>
          </w:p>
        </w:tc>
        <w:tc>
          <w:tcPr>
            <w:tcW w:w="4440" w:type="dxa"/>
            <w:tcBorders>
              <w:top w:val="single" w:color="auto" w:sz="4" w:space="0"/>
              <w:left w:val="nil"/>
              <w:bottom w:val="single" w:color="auto" w:sz="4" w:space="0"/>
              <w:right w:val="single" w:color="auto" w:sz="4" w:space="0"/>
            </w:tcBorders>
            <w:shd w:val="clear" w:color="auto" w:fill="auto"/>
            <w:noWrap w:val="0"/>
            <w:vAlign w:val="center"/>
          </w:tcPr>
          <w:p w14:paraId="0CD2D6D3">
            <w:pPr>
              <w:rPr>
                <w:b w:val="0"/>
                <w:bCs/>
              </w:rPr>
            </w:pPr>
            <w:r>
              <w:rPr>
                <w:rFonts w:eastAsia="Calibri"/>
                <w:b w:val="0"/>
                <w:bCs/>
              </w:rPr>
              <w:t>Оказание</w:t>
            </w:r>
            <w:r>
              <w:rPr>
                <w:rFonts w:eastAsia="Calibri"/>
                <w:b w:val="0"/>
                <w:bCs/>
                <w:lang w:val="en-US"/>
              </w:rPr>
              <w:t xml:space="preserve"> </w:t>
            </w:r>
            <w:r>
              <w:rPr>
                <w:rFonts w:eastAsia="Calibri"/>
                <w:b w:val="0"/>
                <w:bCs/>
              </w:rPr>
              <w:t>услуг</w:t>
            </w:r>
            <w:r>
              <w:rPr>
                <w:b w:val="0"/>
                <w:bCs/>
              </w:rPr>
              <w:t xml:space="preserve"> по заправке картриджа</w:t>
            </w:r>
            <w:r>
              <w:rPr>
                <w:rFonts w:hint="default"/>
                <w:b w:val="0"/>
                <w:bCs/>
                <w:lang w:val="ru-RU"/>
              </w:rPr>
              <w:t xml:space="preserve"> </w:t>
            </w:r>
            <w:r>
              <w:rPr>
                <w:rFonts w:hint="default"/>
                <w:b w:val="0"/>
                <w:bCs/>
              </w:rPr>
              <w:t>Epson T8651</w:t>
            </w:r>
            <w:r>
              <w:rPr>
                <w:b w:val="0"/>
                <w:bCs/>
              </w:rPr>
              <w:t xml:space="preserve">  для </w:t>
            </w:r>
            <w:r>
              <w:rPr>
                <w:b w:val="0"/>
                <w:bCs/>
                <w:lang w:val="ru-RU"/>
              </w:rPr>
              <w:t>многофункционального</w:t>
            </w:r>
            <w:r>
              <w:rPr>
                <w:rFonts w:hint="default"/>
                <w:b w:val="0"/>
                <w:bCs/>
                <w:lang w:val="ru-RU"/>
              </w:rPr>
              <w:t xml:space="preserve"> устройства Epson WorkForse Pro WF -M5690DWF</w:t>
            </w:r>
          </w:p>
        </w:tc>
        <w:tc>
          <w:tcPr>
            <w:tcW w:w="23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9A1DC15">
            <w:pPr>
              <w:jc w:val="center"/>
              <w:rPr>
                <w:rFonts w:hint="default"/>
                <w:lang w:val="ru-RU"/>
              </w:rPr>
            </w:pPr>
            <w:r>
              <w:rPr>
                <w:rFonts w:hint="default"/>
                <w:lang w:val="ru-RU"/>
              </w:rPr>
              <w:t>4</w:t>
            </w:r>
          </w:p>
        </w:tc>
        <w:tc>
          <w:tcPr>
            <w:tcW w:w="20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0C3E4DB">
            <w:pPr>
              <w:jc w:val="center"/>
            </w:pPr>
          </w:p>
        </w:tc>
        <w:tc>
          <w:tcPr>
            <w:tcW w:w="14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EBCB647">
            <w:pPr>
              <w:jc w:val="center"/>
            </w:pPr>
          </w:p>
        </w:tc>
      </w:tr>
      <w:tr w14:paraId="1AB28292">
        <w:tblPrEx>
          <w:tblCellMar>
            <w:top w:w="0" w:type="dxa"/>
            <w:left w:w="108" w:type="dxa"/>
            <w:bottom w:w="0" w:type="dxa"/>
            <w:right w:w="108" w:type="dxa"/>
          </w:tblCellMar>
        </w:tblPrEx>
        <w:trPr>
          <w:trHeight w:val="58" w:hRule="atLeast"/>
        </w:trPr>
        <w:tc>
          <w:tcPr>
            <w:tcW w:w="6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6CDD1CD">
            <w:pPr>
              <w:jc w:val="center"/>
              <w:rPr>
                <w:rFonts w:hint="default"/>
                <w:lang w:val="ru-RU"/>
              </w:rPr>
            </w:pPr>
            <w:r>
              <w:rPr>
                <w:rFonts w:hint="default"/>
                <w:lang w:val="ru-RU"/>
              </w:rPr>
              <w:t>10</w:t>
            </w:r>
          </w:p>
        </w:tc>
        <w:tc>
          <w:tcPr>
            <w:tcW w:w="4440" w:type="dxa"/>
            <w:tcBorders>
              <w:top w:val="single" w:color="auto" w:sz="4" w:space="0"/>
              <w:left w:val="nil"/>
              <w:bottom w:val="single" w:color="auto" w:sz="4" w:space="0"/>
              <w:right w:val="single" w:color="auto" w:sz="4" w:space="0"/>
            </w:tcBorders>
            <w:shd w:val="clear" w:color="auto" w:fill="auto"/>
            <w:noWrap w:val="0"/>
            <w:vAlign w:val="top"/>
          </w:tcPr>
          <w:p w14:paraId="37EC0126">
            <w:pPr>
              <w:rPr>
                <w:b w:val="0"/>
                <w:bCs/>
              </w:rPr>
            </w:pPr>
            <w:r>
              <w:rPr>
                <w:rFonts w:eastAsia="Calibri"/>
                <w:b w:val="0"/>
                <w:bCs/>
              </w:rPr>
              <w:t>Оказание</w:t>
            </w:r>
            <w:r>
              <w:rPr>
                <w:rFonts w:eastAsia="Calibri"/>
                <w:b w:val="0"/>
                <w:bCs/>
                <w:lang w:val="en-US"/>
              </w:rPr>
              <w:t xml:space="preserve"> </w:t>
            </w:r>
            <w:r>
              <w:rPr>
                <w:rFonts w:eastAsia="Calibri"/>
                <w:b w:val="0"/>
                <w:bCs/>
              </w:rPr>
              <w:t>услуг</w:t>
            </w:r>
            <w:r>
              <w:rPr>
                <w:b w:val="0"/>
                <w:bCs/>
              </w:rPr>
              <w:t xml:space="preserve"> по заправке картриджа</w:t>
            </w:r>
            <w:r>
              <w:rPr>
                <w:rFonts w:hint="default"/>
                <w:b w:val="0"/>
                <w:bCs/>
                <w:lang w:val="ru-RU"/>
              </w:rPr>
              <w:t xml:space="preserve"> </w:t>
            </w:r>
            <w:r>
              <w:rPr>
                <w:b w:val="0"/>
                <w:bCs/>
              </w:rPr>
              <w:t xml:space="preserve"> </w:t>
            </w:r>
            <w:r>
              <w:rPr>
                <w:rFonts w:hint="default"/>
                <w:b w:val="0"/>
                <w:bCs/>
              </w:rPr>
              <w:t>HP 18A (CF 218A)</w:t>
            </w:r>
            <w:r>
              <w:rPr>
                <w:rFonts w:hint="default"/>
                <w:b w:val="0"/>
                <w:bCs/>
                <w:lang w:val="ru-RU"/>
              </w:rPr>
              <w:t xml:space="preserve"> </w:t>
            </w:r>
            <w:r>
              <w:rPr>
                <w:b w:val="0"/>
                <w:bCs/>
              </w:rPr>
              <w:t xml:space="preserve">для </w:t>
            </w:r>
            <w:r>
              <w:rPr>
                <w:b w:val="0"/>
                <w:bCs/>
                <w:lang w:val="ru-RU"/>
              </w:rPr>
              <w:t>многофункционального</w:t>
            </w:r>
            <w:r>
              <w:rPr>
                <w:rFonts w:hint="default"/>
                <w:b w:val="0"/>
                <w:bCs/>
                <w:lang w:val="ru-RU"/>
              </w:rPr>
              <w:t xml:space="preserve"> устройства HP LaserJet Pro MFP 132a</w:t>
            </w:r>
          </w:p>
        </w:tc>
        <w:tc>
          <w:tcPr>
            <w:tcW w:w="23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D271400">
            <w:pPr>
              <w:jc w:val="center"/>
              <w:rPr>
                <w:rFonts w:hint="default"/>
                <w:lang w:val="ru-RU"/>
              </w:rPr>
            </w:pPr>
            <w:r>
              <w:rPr>
                <w:rFonts w:hint="default"/>
                <w:lang w:val="ru-RU"/>
              </w:rPr>
              <w:t>4</w:t>
            </w:r>
          </w:p>
        </w:tc>
        <w:tc>
          <w:tcPr>
            <w:tcW w:w="20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D25F952">
            <w:pPr>
              <w:jc w:val="center"/>
            </w:pPr>
          </w:p>
        </w:tc>
        <w:tc>
          <w:tcPr>
            <w:tcW w:w="14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35B434A">
            <w:pPr>
              <w:jc w:val="center"/>
            </w:pPr>
          </w:p>
        </w:tc>
      </w:tr>
      <w:tr w14:paraId="7E919A01">
        <w:tblPrEx>
          <w:tblCellMar>
            <w:top w:w="0" w:type="dxa"/>
            <w:left w:w="108" w:type="dxa"/>
            <w:bottom w:w="0" w:type="dxa"/>
            <w:right w:w="108" w:type="dxa"/>
          </w:tblCellMar>
        </w:tblPrEx>
        <w:trPr>
          <w:trHeight w:val="58" w:hRule="atLeast"/>
        </w:trPr>
        <w:tc>
          <w:tcPr>
            <w:tcW w:w="6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6665BBF">
            <w:pPr>
              <w:jc w:val="center"/>
              <w:rPr>
                <w:rFonts w:hint="default"/>
                <w:lang w:val="ru-RU"/>
              </w:rPr>
            </w:pPr>
            <w:r>
              <w:rPr>
                <w:rFonts w:hint="default"/>
                <w:lang w:val="ru-RU"/>
              </w:rPr>
              <w:t>11</w:t>
            </w:r>
          </w:p>
        </w:tc>
        <w:tc>
          <w:tcPr>
            <w:tcW w:w="4440" w:type="dxa"/>
            <w:tcBorders>
              <w:top w:val="single" w:color="auto" w:sz="4" w:space="0"/>
              <w:left w:val="nil"/>
              <w:bottom w:val="single" w:color="auto" w:sz="4" w:space="0"/>
              <w:right w:val="single" w:color="auto" w:sz="4" w:space="0"/>
            </w:tcBorders>
            <w:shd w:val="clear" w:color="auto" w:fill="auto"/>
            <w:noWrap w:val="0"/>
            <w:vAlign w:val="center"/>
          </w:tcPr>
          <w:p w14:paraId="342380E5">
            <w:r>
              <w:rPr>
                <w:rFonts w:eastAsia="Calibri"/>
                <w:b w:val="0"/>
                <w:bCs/>
              </w:rPr>
              <w:t>Оказание</w:t>
            </w:r>
            <w:r>
              <w:rPr>
                <w:rFonts w:eastAsia="Calibri"/>
                <w:b w:val="0"/>
                <w:bCs/>
                <w:lang w:val="en-US"/>
              </w:rPr>
              <w:t xml:space="preserve"> </w:t>
            </w:r>
            <w:r>
              <w:rPr>
                <w:rFonts w:eastAsia="Calibri"/>
                <w:b w:val="0"/>
                <w:bCs/>
              </w:rPr>
              <w:t>услуг</w:t>
            </w:r>
            <w:r>
              <w:rPr>
                <w:b w:val="0"/>
                <w:bCs/>
              </w:rPr>
              <w:t xml:space="preserve"> по заправке картриджа</w:t>
            </w:r>
            <w:r>
              <w:rPr>
                <w:rFonts w:hint="default"/>
                <w:b w:val="0"/>
                <w:bCs/>
                <w:lang w:val="ru-RU"/>
              </w:rPr>
              <w:t xml:space="preserve"> N-CF 283 X/CRQ-737</w:t>
            </w:r>
            <w:r>
              <w:rPr>
                <w:b w:val="0"/>
                <w:bCs/>
              </w:rPr>
              <w:t xml:space="preserve"> для </w:t>
            </w:r>
            <w:r>
              <w:rPr>
                <w:b w:val="0"/>
                <w:bCs/>
                <w:lang w:val="ru-RU"/>
              </w:rPr>
              <w:t>многофункционального</w:t>
            </w:r>
            <w:r>
              <w:rPr>
                <w:rFonts w:hint="default"/>
                <w:b w:val="0"/>
                <w:bCs/>
                <w:lang w:val="ru-RU"/>
              </w:rPr>
              <w:t xml:space="preserve"> устройства Canon I- SENSYS MF237 w</w:t>
            </w:r>
          </w:p>
        </w:tc>
        <w:tc>
          <w:tcPr>
            <w:tcW w:w="23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66E26D7">
            <w:pPr>
              <w:jc w:val="center"/>
              <w:rPr>
                <w:rFonts w:hint="default"/>
                <w:lang w:val="ru-RU"/>
              </w:rPr>
            </w:pPr>
            <w:r>
              <w:rPr>
                <w:rFonts w:hint="default"/>
                <w:lang w:val="ru-RU"/>
              </w:rPr>
              <w:t>4</w:t>
            </w:r>
          </w:p>
        </w:tc>
        <w:tc>
          <w:tcPr>
            <w:tcW w:w="20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E67BB79">
            <w:pPr>
              <w:jc w:val="center"/>
            </w:pPr>
          </w:p>
        </w:tc>
        <w:tc>
          <w:tcPr>
            <w:tcW w:w="14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EEA4966">
            <w:pPr>
              <w:jc w:val="center"/>
            </w:pPr>
          </w:p>
        </w:tc>
      </w:tr>
      <w:tr w14:paraId="5D09A4A5">
        <w:tblPrEx>
          <w:tblCellMar>
            <w:top w:w="0" w:type="dxa"/>
            <w:left w:w="108" w:type="dxa"/>
            <w:bottom w:w="0" w:type="dxa"/>
            <w:right w:w="108" w:type="dxa"/>
          </w:tblCellMar>
        </w:tblPrEx>
        <w:trPr>
          <w:trHeight w:val="58" w:hRule="atLeast"/>
        </w:trPr>
        <w:tc>
          <w:tcPr>
            <w:tcW w:w="6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C1921C7">
            <w:pPr>
              <w:jc w:val="center"/>
              <w:rPr>
                <w:rFonts w:hint="default"/>
                <w:lang w:val="ru-RU"/>
              </w:rPr>
            </w:pPr>
            <w:r>
              <w:rPr>
                <w:rFonts w:hint="default"/>
                <w:lang w:val="ru-RU"/>
              </w:rPr>
              <w:t>12</w:t>
            </w:r>
          </w:p>
        </w:tc>
        <w:tc>
          <w:tcPr>
            <w:tcW w:w="4440" w:type="dxa"/>
            <w:tcBorders>
              <w:top w:val="single" w:color="auto" w:sz="4" w:space="0"/>
              <w:left w:val="nil"/>
              <w:bottom w:val="single" w:color="auto" w:sz="4" w:space="0"/>
              <w:right w:val="single" w:color="auto" w:sz="4" w:space="0"/>
            </w:tcBorders>
            <w:shd w:val="clear" w:color="auto" w:fill="auto"/>
            <w:noWrap w:val="0"/>
            <w:vAlign w:val="center"/>
          </w:tcPr>
          <w:p w14:paraId="63364B07">
            <w:r>
              <w:rPr>
                <w:rFonts w:eastAsia="Calibri"/>
                <w:b w:val="0"/>
                <w:bCs/>
              </w:rPr>
              <w:t>Оказание</w:t>
            </w:r>
            <w:r>
              <w:rPr>
                <w:rFonts w:eastAsia="Calibri"/>
                <w:b w:val="0"/>
                <w:bCs/>
                <w:lang w:val="en-US"/>
              </w:rPr>
              <w:t xml:space="preserve"> </w:t>
            </w:r>
            <w:r>
              <w:rPr>
                <w:rFonts w:eastAsia="Calibri"/>
                <w:b w:val="0"/>
                <w:bCs/>
              </w:rPr>
              <w:t>услуг</w:t>
            </w:r>
            <w:r>
              <w:rPr>
                <w:b w:val="0"/>
                <w:bCs/>
              </w:rPr>
              <w:t xml:space="preserve"> по заправке картриджа</w:t>
            </w:r>
            <w:r>
              <w:rPr>
                <w:rFonts w:hint="default"/>
                <w:b w:val="0"/>
                <w:bCs/>
                <w:lang w:val="ru-RU"/>
              </w:rPr>
              <w:t xml:space="preserve"> Xerox 106RO 2181</w:t>
            </w:r>
            <w:r>
              <w:rPr>
                <w:b w:val="0"/>
                <w:bCs/>
              </w:rPr>
              <w:t xml:space="preserve">  для </w:t>
            </w:r>
            <w:r>
              <w:rPr>
                <w:b w:val="0"/>
                <w:bCs/>
                <w:lang w:val="ru-RU"/>
              </w:rPr>
              <w:t>многофункционального</w:t>
            </w:r>
            <w:r>
              <w:rPr>
                <w:rFonts w:hint="default"/>
                <w:b w:val="0"/>
                <w:bCs/>
                <w:lang w:val="ru-RU"/>
              </w:rPr>
              <w:t xml:space="preserve"> устройства Xerox WorkCentre 3045</w:t>
            </w:r>
          </w:p>
        </w:tc>
        <w:tc>
          <w:tcPr>
            <w:tcW w:w="23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B64C6BE">
            <w:pPr>
              <w:jc w:val="center"/>
              <w:rPr>
                <w:rFonts w:hint="default"/>
                <w:lang w:val="ru-RU"/>
              </w:rPr>
            </w:pPr>
            <w:r>
              <w:rPr>
                <w:rFonts w:hint="default"/>
                <w:lang w:val="ru-RU"/>
              </w:rPr>
              <w:t>4</w:t>
            </w:r>
          </w:p>
        </w:tc>
        <w:tc>
          <w:tcPr>
            <w:tcW w:w="20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983703">
            <w:pPr>
              <w:jc w:val="center"/>
            </w:pPr>
          </w:p>
        </w:tc>
        <w:tc>
          <w:tcPr>
            <w:tcW w:w="14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5DA730F">
            <w:pPr>
              <w:jc w:val="center"/>
            </w:pPr>
          </w:p>
        </w:tc>
      </w:tr>
      <w:tr w14:paraId="6C821BD4">
        <w:tblPrEx>
          <w:tblCellMar>
            <w:top w:w="0" w:type="dxa"/>
            <w:left w:w="108" w:type="dxa"/>
            <w:bottom w:w="0" w:type="dxa"/>
            <w:right w:w="108" w:type="dxa"/>
          </w:tblCellMar>
        </w:tblPrEx>
        <w:trPr>
          <w:trHeight w:val="58" w:hRule="atLeast"/>
        </w:trPr>
        <w:tc>
          <w:tcPr>
            <w:tcW w:w="6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E9883DD">
            <w:pPr>
              <w:jc w:val="center"/>
              <w:rPr>
                <w:rFonts w:hint="default"/>
                <w:lang w:val="ru-RU"/>
              </w:rPr>
            </w:pPr>
            <w:r>
              <w:rPr>
                <w:rFonts w:hint="default"/>
                <w:lang w:val="ru-RU"/>
              </w:rPr>
              <w:t>13</w:t>
            </w:r>
          </w:p>
        </w:tc>
        <w:tc>
          <w:tcPr>
            <w:tcW w:w="4440" w:type="dxa"/>
            <w:tcBorders>
              <w:top w:val="single" w:color="auto" w:sz="4" w:space="0"/>
              <w:left w:val="nil"/>
              <w:bottom w:val="single" w:color="auto" w:sz="4" w:space="0"/>
              <w:right w:val="single" w:color="auto" w:sz="4" w:space="0"/>
            </w:tcBorders>
            <w:shd w:val="clear" w:color="auto" w:fill="auto"/>
            <w:noWrap w:val="0"/>
            <w:vAlign w:val="top"/>
          </w:tcPr>
          <w:p w14:paraId="733E0A11">
            <w:pPr>
              <w:rPr>
                <w:rFonts w:hint="default" w:ascii="Times New Roman" w:hAnsi="Times New Roman" w:eastAsia="Times New Roman" w:cs="Times New Roman"/>
                <w:b w:val="0"/>
                <w:bCs/>
                <w:sz w:val="24"/>
                <w:szCs w:val="24"/>
                <w:lang w:val="ru-RU" w:eastAsia="ru-RU" w:bidi="ar-SA"/>
              </w:rPr>
            </w:pPr>
            <w:r>
              <w:rPr>
                <w:rFonts w:eastAsia="Calibri"/>
                <w:b w:val="0"/>
                <w:bCs/>
              </w:rPr>
              <w:t>Оказание</w:t>
            </w:r>
            <w:r>
              <w:rPr>
                <w:rFonts w:eastAsia="Calibri"/>
                <w:b w:val="0"/>
                <w:bCs/>
                <w:lang w:val="en-US"/>
              </w:rPr>
              <w:t xml:space="preserve"> </w:t>
            </w:r>
            <w:r>
              <w:rPr>
                <w:rFonts w:eastAsia="Calibri"/>
                <w:b w:val="0"/>
                <w:bCs/>
              </w:rPr>
              <w:t>услуг</w:t>
            </w:r>
            <w:r>
              <w:rPr>
                <w:b w:val="0"/>
                <w:bCs/>
              </w:rPr>
              <w:t xml:space="preserve"> по заправке картриджа</w:t>
            </w:r>
            <w:r>
              <w:rPr>
                <w:rFonts w:hint="default"/>
                <w:b w:val="0"/>
                <w:bCs/>
                <w:lang w:val="ru-RU"/>
              </w:rPr>
              <w:t xml:space="preserve"> </w:t>
            </w:r>
            <w:r>
              <w:rPr>
                <w:b w:val="0"/>
                <w:bCs/>
              </w:rPr>
              <w:t xml:space="preserve">  </w:t>
            </w:r>
            <w:r>
              <w:rPr>
                <w:rFonts w:hint="default"/>
                <w:b w:val="0"/>
                <w:bCs/>
              </w:rPr>
              <w:t>Xerox 106RO 1413</w:t>
            </w:r>
            <w:r>
              <w:rPr>
                <w:b w:val="0"/>
                <w:bCs/>
              </w:rPr>
              <w:t xml:space="preserve">для </w:t>
            </w:r>
            <w:r>
              <w:rPr>
                <w:b w:val="0"/>
                <w:bCs/>
                <w:lang w:val="ru-RU"/>
              </w:rPr>
              <w:t>многофункционального</w:t>
            </w:r>
            <w:r>
              <w:rPr>
                <w:rFonts w:hint="default"/>
                <w:b w:val="0"/>
                <w:bCs/>
                <w:lang w:val="ru-RU"/>
              </w:rPr>
              <w:t xml:space="preserve"> устройства с тумбой Xerox Work Centre 5225</w:t>
            </w:r>
          </w:p>
        </w:tc>
        <w:tc>
          <w:tcPr>
            <w:tcW w:w="23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910A763">
            <w:pPr>
              <w:jc w:val="center"/>
              <w:rPr>
                <w:rFonts w:hint="default"/>
                <w:lang w:val="ru-RU"/>
              </w:rPr>
            </w:pPr>
            <w:r>
              <w:rPr>
                <w:rFonts w:hint="default"/>
                <w:lang w:val="ru-RU"/>
              </w:rPr>
              <w:t>4</w:t>
            </w:r>
          </w:p>
        </w:tc>
        <w:tc>
          <w:tcPr>
            <w:tcW w:w="20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278E120">
            <w:pPr>
              <w:jc w:val="center"/>
            </w:pPr>
          </w:p>
        </w:tc>
        <w:tc>
          <w:tcPr>
            <w:tcW w:w="14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97EDEAE">
            <w:pPr>
              <w:jc w:val="center"/>
            </w:pPr>
          </w:p>
        </w:tc>
      </w:tr>
      <w:tr w14:paraId="4A72CA03">
        <w:tblPrEx>
          <w:tblCellMar>
            <w:top w:w="0" w:type="dxa"/>
            <w:left w:w="108" w:type="dxa"/>
            <w:bottom w:w="0" w:type="dxa"/>
            <w:right w:w="108" w:type="dxa"/>
          </w:tblCellMar>
        </w:tblPrEx>
        <w:trPr>
          <w:trHeight w:val="58" w:hRule="atLeast"/>
        </w:trPr>
        <w:tc>
          <w:tcPr>
            <w:tcW w:w="6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BDCE325">
            <w:pPr>
              <w:jc w:val="center"/>
              <w:rPr>
                <w:rFonts w:hint="default"/>
                <w:lang w:val="ru-RU"/>
              </w:rPr>
            </w:pPr>
            <w:r>
              <w:rPr>
                <w:rFonts w:hint="default"/>
                <w:lang w:val="ru-RU"/>
              </w:rPr>
              <w:t>14</w:t>
            </w:r>
          </w:p>
        </w:tc>
        <w:tc>
          <w:tcPr>
            <w:tcW w:w="4440" w:type="dxa"/>
            <w:tcBorders>
              <w:top w:val="single" w:color="auto" w:sz="4" w:space="0"/>
              <w:left w:val="nil"/>
              <w:bottom w:val="single" w:color="auto" w:sz="4" w:space="0"/>
              <w:right w:val="single" w:color="auto" w:sz="4" w:space="0"/>
            </w:tcBorders>
            <w:shd w:val="clear" w:color="auto" w:fill="auto"/>
            <w:noWrap w:val="0"/>
            <w:vAlign w:val="top"/>
          </w:tcPr>
          <w:p w14:paraId="4FF9C936">
            <w:pPr>
              <w:rPr>
                <w:rFonts w:hint="default" w:ascii="Times New Roman" w:hAnsi="Times New Roman" w:eastAsia="Times New Roman" w:cs="Times New Roman"/>
                <w:b w:val="0"/>
                <w:bCs/>
                <w:sz w:val="24"/>
                <w:szCs w:val="24"/>
                <w:lang w:val="en-US" w:eastAsia="ru-RU" w:bidi="ar-SA"/>
              </w:rPr>
            </w:pPr>
            <w:r>
              <w:rPr>
                <w:rFonts w:eastAsia="Calibri"/>
                <w:b w:val="0"/>
                <w:bCs/>
              </w:rPr>
              <w:t>Оказание</w:t>
            </w:r>
            <w:r>
              <w:rPr>
                <w:rFonts w:eastAsia="Calibri"/>
                <w:b w:val="0"/>
                <w:bCs/>
                <w:lang w:val="en-US"/>
              </w:rPr>
              <w:t xml:space="preserve"> </w:t>
            </w:r>
            <w:r>
              <w:rPr>
                <w:rFonts w:eastAsia="Calibri"/>
                <w:b w:val="0"/>
                <w:bCs/>
              </w:rPr>
              <w:t>услуг</w:t>
            </w:r>
            <w:r>
              <w:rPr>
                <w:b w:val="0"/>
                <w:bCs/>
              </w:rPr>
              <w:t xml:space="preserve"> по заправке картриджа</w:t>
            </w:r>
            <w:r>
              <w:rPr>
                <w:rFonts w:hint="default"/>
                <w:b w:val="0"/>
                <w:bCs/>
                <w:lang w:val="ru-RU"/>
              </w:rPr>
              <w:t xml:space="preserve"> HP 85A;CE285A</w:t>
            </w:r>
            <w:r>
              <w:rPr>
                <w:b w:val="0"/>
                <w:bCs/>
              </w:rPr>
              <w:t xml:space="preserve">  для </w:t>
            </w:r>
            <w:r>
              <w:rPr>
                <w:b w:val="0"/>
                <w:bCs/>
                <w:lang w:val="ru-RU"/>
              </w:rPr>
              <w:t>многофункционального</w:t>
            </w:r>
            <w:r>
              <w:rPr>
                <w:rFonts w:hint="default"/>
                <w:b w:val="0"/>
                <w:bCs/>
                <w:lang w:val="ru-RU"/>
              </w:rPr>
              <w:t xml:space="preserve"> устройства HP LaserJet Pro V 1132 MFP</w:t>
            </w:r>
          </w:p>
        </w:tc>
        <w:tc>
          <w:tcPr>
            <w:tcW w:w="23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7F17E32">
            <w:pPr>
              <w:jc w:val="center"/>
              <w:rPr>
                <w:rFonts w:hint="default"/>
                <w:lang w:val="ru-RU"/>
              </w:rPr>
            </w:pPr>
            <w:r>
              <w:rPr>
                <w:rFonts w:hint="default"/>
                <w:lang w:val="ru-RU"/>
              </w:rPr>
              <w:t>4</w:t>
            </w:r>
          </w:p>
        </w:tc>
        <w:tc>
          <w:tcPr>
            <w:tcW w:w="20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FD30E41">
            <w:pPr>
              <w:jc w:val="center"/>
            </w:pPr>
          </w:p>
        </w:tc>
        <w:tc>
          <w:tcPr>
            <w:tcW w:w="14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4344128">
            <w:pPr>
              <w:jc w:val="center"/>
            </w:pPr>
          </w:p>
        </w:tc>
      </w:tr>
      <w:tr w14:paraId="62D160ED">
        <w:tblPrEx>
          <w:tblCellMar>
            <w:top w:w="0" w:type="dxa"/>
            <w:left w:w="108" w:type="dxa"/>
            <w:bottom w:w="0" w:type="dxa"/>
            <w:right w:w="108" w:type="dxa"/>
          </w:tblCellMar>
        </w:tblPrEx>
        <w:trPr>
          <w:trHeight w:val="58" w:hRule="atLeast"/>
        </w:trPr>
        <w:tc>
          <w:tcPr>
            <w:tcW w:w="6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BA875BB">
            <w:pPr>
              <w:jc w:val="center"/>
              <w:rPr>
                <w:rFonts w:hint="default"/>
                <w:lang w:val="ru-RU"/>
              </w:rPr>
            </w:pPr>
            <w:r>
              <w:rPr>
                <w:rFonts w:hint="default"/>
                <w:lang w:val="ru-RU"/>
              </w:rPr>
              <w:t>15</w:t>
            </w:r>
          </w:p>
        </w:tc>
        <w:tc>
          <w:tcPr>
            <w:tcW w:w="4440" w:type="dxa"/>
            <w:tcBorders>
              <w:top w:val="single" w:color="auto" w:sz="4" w:space="0"/>
              <w:left w:val="nil"/>
              <w:bottom w:val="single" w:color="auto" w:sz="4" w:space="0"/>
              <w:right w:val="single" w:color="auto" w:sz="4" w:space="0"/>
            </w:tcBorders>
            <w:shd w:val="clear" w:color="auto" w:fill="auto"/>
            <w:noWrap w:val="0"/>
            <w:vAlign w:val="top"/>
          </w:tcPr>
          <w:p w14:paraId="33C60AE4">
            <w:pPr>
              <w:rPr>
                <w:rFonts w:hint="default" w:ascii="Times New Roman" w:hAnsi="Times New Roman" w:eastAsia="Times New Roman" w:cs="Times New Roman"/>
                <w:b w:val="0"/>
                <w:bCs/>
                <w:sz w:val="24"/>
                <w:szCs w:val="24"/>
                <w:lang w:val="en-US" w:eastAsia="ru-RU" w:bidi="ar-SA"/>
              </w:rPr>
            </w:pPr>
            <w:r>
              <w:rPr>
                <w:rFonts w:eastAsia="Calibri"/>
                <w:b w:val="0"/>
                <w:bCs/>
              </w:rPr>
              <w:t>Оказание</w:t>
            </w:r>
            <w:r>
              <w:rPr>
                <w:rFonts w:eastAsia="Calibri"/>
                <w:b w:val="0"/>
                <w:bCs/>
                <w:lang w:val="en-US"/>
              </w:rPr>
              <w:t xml:space="preserve"> </w:t>
            </w:r>
            <w:r>
              <w:rPr>
                <w:rFonts w:eastAsia="Calibri"/>
                <w:b w:val="0"/>
                <w:bCs/>
              </w:rPr>
              <w:t>услуг</w:t>
            </w:r>
            <w:r>
              <w:rPr>
                <w:b w:val="0"/>
                <w:bCs/>
              </w:rPr>
              <w:t xml:space="preserve"> по заправке картриджа</w:t>
            </w:r>
            <w:r>
              <w:rPr>
                <w:rFonts w:hint="default"/>
                <w:b w:val="0"/>
                <w:bCs/>
                <w:lang w:val="ru-RU"/>
              </w:rPr>
              <w:t xml:space="preserve"> </w:t>
            </w:r>
            <w:r>
              <w:rPr>
                <w:b w:val="0"/>
                <w:bCs/>
              </w:rPr>
              <w:t xml:space="preserve"> </w:t>
            </w:r>
            <w:r>
              <w:rPr>
                <w:rFonts w:hint="default"/>
                <w:b w:val="0"/>
                <w:bCs/>
              </w:rPr>
              <w:t>Canon 737</w:t>
            </w:r>
            <w:r>
              <w:rPr>
                <w:b w:val="0"/>
                <w:bCs/>
              </w:rPr>
              <w:t xml:space="preserve"> для </w:t>
            </w:r>
            <w:r>
              <w:rPr>
                <w:b w:val="0"/>
                <w:bCs/>
                <w:lang w:val="ru-RU"/>
              </w:rPr>
              <w:t>многофункционального</w:t>
            </w:r>
            <w:r>
              <w:rPr>
                <w:rFonts w:hint="default"/>
                <w:b w:val="0"/>
                <w:bCs/>
                <w:lang w:val="ru-RU"/>
              </w:rPr>
              <w:t xml:space="preserve"> устройства  Canon I-Sensys MF 216 n</w:t>
            </w:r>
          </w:p>
        </w:tc>
        <w:tc>
          <w:tcPr>
            <w:tcW w:w="23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8287B2A">
            <w:pPr>
              <w:jc w:val="center"/>
              <w:rPr>
                <w:rFonts w:hint="default"/>
                <w:lang w:val="ru-RU"/>
              </w:rPr>
            </w:pPr>
            <w:r>
              <w:rPr>
                <w:rFonts w:hint="default"/>
                <w:lang w:val="ru-RU"/>
              </w:rPr>
              <w:t>4</w:t>
            </w:r>
          </w:p>
        </w:tc>
        <w:tc>
          <w:tcPr>
            <w:tcW w:w="20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01A4734">
            <w:pPr>
              <w:jc w:val="center"/>
            </w:pPr>
          </w:p>
        </w:tc>
        <w:tc>
          <w:tcPr>
            <w:tcW w:w="14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C39D1DF">
            <w:pPr>
              <w:jc w:val="center"/>
            </w:pPr>
          </w:p>
        </w:tc>
      </w:tr>
      <w:tr w14:paraId="7F87AAC7">
        <w:tblPrEx>
          <w:tblCellMar>
            <w:top w:w="0" w:type="dxa"/>
            <w:left w:w="108" w:type="dxa"/>
            <w:bottom w:w="0" w:type="dxa"/>
            <w:right w:w="108" w:type="dxa"/>
          </w:tblCellMar>
        </w:tblPrEx>
        <w:trPr>
          <w:trHeight w:val="58" w:hRule="atLeast"/>
        </w:trPr>
        <w:tc>
          <w:tcPr>
            <w:tcW w:w="6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4C0F31D">
            <w:pPr>
              <w:jc w:val="center"/>
              <w:rPr>
                <w:rFonts w:hint="default"/>
                <w:lang w:val="ru-RU"/>
              </w:rPr>
            </w:pPr>
            <w:r>
              <w:rPr>
                <w:rFonts w:hint="default"/>
                <w:lang w:val="ru-RU"/>
              </w:rPr>
              <w:t>16</w:t>
            </w:r>
          </w:p>
        </w:tc>
        <w:tc>
          <w:tcPr>
            <w:tcW w:w="4440" w:type="dxa"/>
            <w:tcBorders>
              <w:top w:val="single" w:color="auto" w:sz="4" w:space="0"/>
              <w:left w:val="nil"/>
              <w:bottom w:val="single" w:color="auto" w:sz="4" w:space="0"/>
              <w:right w:val="single" w:color="auto" w:sz="4" w:space="0"/>
            </w:tcBorders>
            <w:shd w:val="clear" w:color="auto" w:fill="auto"/>
            <w:noWrap w:val="0"/>
            <w:vAlign w:val="center"/>
          </w:tcPr>
          <w:p w14:paraId="29ADE208">
            <w:r>
              <w:rPr>
                <w:rFonts w:eastAsia="Calibri"/>
                <w:b w:val="0"/>
                <w:bCs/>
              </w:rPr>
              <w:t>Оказание</w:t>
            </w:r>
            <w:r>
              <w:rPr>
                <w:rFonts w:eastAsia="Calibri"/>
                <w:b w:val="0"/>
                <w:bCs/>
                <w:lang w:val="en-US"/>
              </w:rPr>
              <w:t xml:space="preserve"> </w:t>
            </w:r>
            <w:r>
              <w:rPr>
                <w:rFonts w:eastAsia="Calibri"/>
                <w:b w:val="0"/>
                <w:bCs/>
              </w:rPr>
              <w:t>услуг</w:t>
            </w:r>
            <w:r>
              <w:rPr>
                <w:b w:val="0"/>
                <w:bCs/>
              </w:rPr>
              <w:t xml:space="preserve"> по заправке картриджа</w:t>
            </w:r>
            <w:r>
              <w:rPr>
                <w:rFonts w:hint="default"/>
                <w:b w:val="0"/>
                <w:bCs/>
                <w:lang w:val="ru-RU"/>
              </w:rPr>
              <w:t xml:space="preserve"> </w:t>
            </w:r>
            <w:r>
              <w:rPr>
                <w:b w:val="0"/>
                <w:bCs/>
              </w:rPr>
              <w:t xml:space="preserve"> </w:t>
            </w:r>
            <w:r>
              <w:rPr>
                <w:rFonts w:hint="default"/>
                <w:b w:val="0"/>
                <w:bCs/>
              </w:rPr>
              <w:t>HP 130A(CF350A;351А;352А;353А)</w:t>
            </w:r>
            <w:r>
              <w:rPr>
                <w:b w:val="0"/>
                <w:bCs/>
              </w:rPr>
              <w:t xml:space="preserve"> для </w:t>
            </w:r>
            <w:r>
              <w:rPr>
                <w:b w:val="0"/>
                <w:bCs/>
                <w:lang w:val="ru-RU"/>
              </w:rPr>
              <w:t>многофункционального</w:t>
            </w:r>
            <w:r>
              <w:rPr>
                <w:rFonts w:hint="default"/>
                <w:b w:val="0"/>
                <w:bCs/>
                <w:lang w:val="ru-RU"/>
              </w:rPr>
              <w:t xml:space="preserve"> устройства HP COLOR Lazer Jet Pro MFP 176n</w:t>
            </w:r>
          </w:p>
        </w:tc>
        <w:tc>
          <w:tcPr>
            <w:tcW w:w="23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09E4DF4">
            <w:pPr>
              <w:jc w:val="center"/>
              <w:rPr>
                <w:rFonts w:hint="default"/>
                <w:lang w:val="ru-RU"/>
              </w:rPr>
            </w:pPr>
            <w:r>
              <w:rPr>
                <w:rFonts w:hint="default"/>
                <w:lang w:val="ru-RU"/>
              </w:rPr>
              <w:t>4</w:t>
            </w:r>
          </w:p>
        </w:tc>
        <w:tc>
          <w:tcPr>
            <w:tcW w:w="20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015FD19">
            <w:pPr>
              <w:jc w:val="center"/>
            </w:pPr>
          </w:p>
        </w:tc>
        <w:tc>
          <w:tcPr>
            <w:tcW w:w="14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18D2D8C">
            <w:pPr>
              <w:jc w:val="center"/>
            </w:pPr>
          </w:p>
        </w:tc>
      </w:tr>
      <w:tr w14:paraId="026848B9">
        <w:tblPrEx>
          <w:tblCellMar>
            <w:top w:w="0" w:type="dxa"/>
            <w:left w:w="108" w:type="dxa"/>
            <w:bottom w:w="0" w:type="dxa"/>
            <w:right w:w="108" w:type="dxa"/>
          </w:tblCellMar>
        </w:tblPrEx>
        <w:trPr>
          <w:trHeight w:val="58" w:hRule="atLeast"/>
        </w:trPr>
        <w:tc>
          <w:tcPr>
            <w:tcW w:w="6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BB449DD">
            <w:pPr>
              <w:jc w:val="center"/>
              <w:rPr>
                <w:rFonts w:hint="default"/>
                <w:lang w:val="ru-RU"/>
              </w:rPr>
            </w:pPr>
            <w:r>
              <w:rPr>
                <w:rFonts w:hint="default"/>
                <w:lang w:val="ru-RU"/>
              </w:rPr>
              <w:t>17</w:t>
            </w:r>
          </w:p>
        </w:tc>
        <w:tc>
          <w:tcPr>
            <w:tcW w:w="4440" w:type="dxa"/>
            <w:tcBorders>
              <w:top w:val="single" w:color="auto" w:sz="4" w:space="0"/>
              <w:left w:val="nil"/>
              <w:bottom w:val="single" w:color="auto" w:sz="4" w:space="0"/>
              <w:right w:val="single" w:color="auto" w:sz="4" w:space="0"/>
            </w:tcBorders>
            <w:shd w:val="clear" w:color="auto" w:fill="auto"/>
            <w:noWrap w:val="0"/>
            <w:vAlign w:val="center"/>
          </w:tcPr>
          <w:p w14:paraId="3C606CA1">
            <w:pPr>
              <w:rPr>
                <w:b w:val="0"/>
                <w:bCs/>
              </w:rPr>
            </w:pPr>
            <w:r>
              <w:rPr>
                <w:rFonts w:eastAsia="Calibri"/>
                <w:b w:val="0"/>
                <w:bCs/>
              </w:rPr>
              <w:t>Оказание</w:t>
            </w:r>
            <w:r>
              <w:rPr>
                <w:rFonts w:eastAsia="Calibri"/>
                <w:b w:val="0"/>
                <w:bCs/>
                <w:lang w:val="en-US"/>
              </w:rPr>
              <w:t xml:space="preserve"> </w:t>
            </w:r>
            <w:r>
              <w:rPr>
                <w:rFonts w:eastAsia="Calibri"/>
                <w:b w:val="0"/>
                <w:bCs/>
              </w:rPr>
              <w:t>услуг</w:t>
            </w:r>
            <w:r>
              <w:rPr>
                <w:b w:val="0"/>
                <w:bCs/>
              </w:rPr>
              <w:t xml:space="preserve"> по заправке картриджа</w:t>
            </w:r>
            <w:r>
              <w:rPr>
                <w:rFonts w:hint="default"/>
                <w:b w:val="0"/>
                <w:bCs/>
                <w:lang w:val="ru-RU"/>
              </w:rPr>
              <w:t xml:space="preserve">  TL-420 тонер картридж;DL-420 </w:t>
            </w:r>
            <w:r>
              <w:rPr>
                <w:b w:val="0"/>
                <w:bCs/>
              </w:rPr>
              <w:t xml:space="preserve">для </w:t>
            </w:r>
            <w:r>
              <w:rPr>
                <w:b w:val="0"/>
                <w:bCs/>
                <w:lang w:val="ru-RU"/>
              </w:rPr>
              <w:t>многофункционального</w:t>
            </w:r>
            <w:r>
              <w:rPr>
                <w:rFonts w:hint="default"/>
                <w:b w:val="0"/>
                <w:bCs/>
                <w:lang w:val="ru-RU"/>
              </w:rPr>
              <w:t xml:space="preserve"> устройства Pantum M 100 DW</w:t>
            </w:r>
          </w:p>
        </w:tc>
        <w:tc>
          <w:tcPr>
            <w:tcW w:w="23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0F57D54">
            <w:pPr>
              <w:jc w:val="center"/>
              <w:rPr>
                <w:rFonts w:hint="default"/>
                <w:lang w:val="ru-RU"/>
              </w:rPr>
            </w:pPr>
            <w:r>
              <w:rPr>
                <w:rFonts w:hint="default"/>
                <w:lang w:val="ru-RU"/>
              </w:rPr>
              <w:t>4</w:t>
            </w:r>
          </w:p>
        </w:tc>
        <w:tc>
          <w:tcPr>
            <w:tcW w:w="20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4CF66F5">
            <w:pPr>
              <w:jc w:val="center"/>
            </w:pPr>
          </w:p>
        </w:tc>
        <w:tc>
          <w:tcPr>
            <w:tcW w:w="14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CA785F2">
            <w:pPr>
              <w:jc w:val="center"/>
            </w:pPr>
          </w:p>
        </w:tc>
      </w:tr>
      <w:tr w14:paraId="35B03CD8">
        <w:tblPrEx>
          <w:tblCellMar>
            <w:top w:w="0" w:type="dxa"/>
            <w:left w:w="108" w:type="dxa"/>
            <w:bottom w:w="0" w:type="dxa"/>
            <w:right w:w="108" w:type="dxa"/>
          </w:tblCellMar>
        </w:tblPrEx>
        <w:trPr>
          <w:trHeight w:val="58" w:hRule="atLeast"/>
        </w:trPr>
        <w:tc>
          <w:tcPr>
            <w:tcW w:w="6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09B113F">
            <w:pPr>
              <w:jc w:val="center"/>
              <w:rPr>
                <w:rFonts w:hint="default"/>
                <w:lang w:val="ru-RU"/>
              </w:rPr>
            </w:pPr>
            <w:r>
              <w:rPr>
                <w:rFonts w:hint="default"/>
                <w:lang w:val="ru-RU"/>
              </w:rPr>
              <w:t>18</w:t>
            </w:r>
          </w:p>
        </w:tc>
        <w:tc>
          <w:tcPr>
            <w:tcW w:w="4440" w:type="dxa"/>
            <w:tcBorders>
              <w:top w:val="single" w:color="auto" w:sz="4" w:space="0"/>
              <w:left w:val="nil"/>
              <w:bottom w:val="single" w:color="auto" w:sz="4" w:space="0"/>
              <w:right w:val="single" w:color="auto" w:sz="4" w:space="0"/>
            </w:tcBorders>
            <w:shd w:val="clear" w:color="auto" w:fill="auto"/>
            <w:noWrap w:val="0"/>
            <w:vAlign w:val="center"/>
          </w:tcPr>
          <w:p w14:paraId="41BB648B">
            <w:r>
              <w:rPr>
                <w:rFonts w:eastAsia="Calibri"/>
                <w:b w:val="0"/>
                <w:bCs/>
              </w:rPr>
              <w:t>Оказание</w:t>
            </w:r>
            <w:r>
              <w:rPr>
                <w:rFonts w:eastAsia="Calibri"/>
                <w:b w:val="0"/>
                <w:bCs/>
                <w:lang w:val="en-US"/>
              </w:rPr>
              <w:t xml:space="preserve"> </w:t>
            </w:r>
            <w:r>
              <w:rPr>
                <w:rFonts w:eastAsia="Calibri"/>
                <w:b w:val="0"/>
                <w:bCs/>
              </w:rPr>
              <w:t>услуг</w:t>
            </w:r>
            <w:r>
              <w:rPr>
                <w:b w:val="0"/>
                <w:bCs/>
              </w:rPr>
              <w:t xml:space="preserve"> по заправке картриджа</w:t>
            </w:r>
            <w:r>
              <w:rPr>
                <w:rFonts w:hint="default"/>
                <w:b w:val="0"/>
                <w:bCs/>
                <w:lang w:val="ru-RU"/>
              </w:rPr>
              <w:t xml:space="preserve"> </w:t>
            </w:r>
            <w:r>
              <w:rPr>
                <w:b w:val="0"/>
                <w:bCs/>
              </w:rPr>
              <w:t xml:space="preserve">  для </w:t>
            </w:r>
            <w:r>
              <w:rPr>
                <w:rFonts w:hint="default"/>
                <w:b w:val="0"/>
                <w:bCs/>
              </w:rPr>
              <w:t>Samsung MLT-D101</w:t>
            </w:r>
            <w:r>
              <w:rPr>
                <w:rFonts w:hint="default"/>
                <w:b w:val="0"/>
                <w:bCs/>
                <w:lang w:val="ru-RU"/>
              </w:rPr>
              <w:t xml:space="preserve"> для </w:t>
            </w:r>
            <w:r>
              <w:rPr>
                <w:b w:val="0"/>
                <w:bCs/>
                <w:lang w:val="ru-RU"/>
              </w:rPr>
              <w:t>многофункционального</w:t>
            </w:r>
            <w:r>
              <w:rPr>
                <w:rFonts w:hint="default"/>
                <w:b w:val="0"/>
                <w:bCs/>
                <w:lang w:val="ru-RU"/>
              </w:rPr>
              <w:t xml:space="preserve"> устройства Samsung SCX -3405</w:t>
            </w:r>
          </w:p>
        </w:tc>
        <w:tc>
          <w:tcPr>
            <w:tcW w:w="23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0CB3736">
            <w:pPr>
              <w:jc w:val="center"/>
              <w:rPr>
                <w:rFonts w:hint="default"/>
                <w:lang w:val="ru-RU"/>
              </w:rPr>
            </w:pPr>
            <w:r>
              <w:rPr>
                <w:rFonts w:hint="default"/>
                <w:lang w:val="ru-RU"/>
              </w:rPr>
              <w:t>4</w:t>
            </w:r>
          </w:p>
        </w:tc>
        <w:tc>
          <w:tcPr>
            <w:tcW w:w="20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9F4BA8F">
            <w:pPr>
              <w:jc w:val="center"/>
            </w:pPr>
          </w:p>
        </w:tc>
        <w:tc>
          <w:tcPr>
            <w:tcW w:w="14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57AEF98">
            <w:pPr>
              <w:jc w:val="center"/>
            </w:pPr>
          </w:p>
        </w:tc>
      </w:tr>
      <w:tr w14:paraId="5415DE18">
        <w:tblPrEx>
          <w:tblCellMar>
            <w:top w:w="0" w:type="dxa"/>
            <w:left w:w="108" w:type="dxa"/>
            <w:bottom w:w="0" w:type="dxa"/>
            <w:right w:w="108" w:type="dxa"/>
          </w:tblCellMar>
        </w:tblPrEx>
        <w:trPr>
          <w:trHeight w:val="58" w:hRule="atLeast"/>
        </w:trPr>
        <w:tc>
          <w:tcPr>
            <w:tcW w:w="6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D140925">
            <w:pPr>
              <w:jc w:val="center"/>
              <w:rPr>
                <w:rFonts w:hint="default"/>
                <w:lang w:val="ru-RU"/>
              </w:rPr>
            </w:pPr>
            <w:r>
              <w:rPr>
                <w:rFonts w:hint="default"/>
                <w:lang w:val="ru-RU"/>
              </w:rPr>
              <w:t>19</w:t>
            </w:r>
          </w:p>
        </w:tc>
        <w:tc>
          <w:tcPr>
            <w:tcW w:w="4440" w:type="dxa"/>
            <w:tcBorders>
              <w:top w:val="single" w:color="auto" w:sz="4" w:space="0"/>
              <w:left w:val="nil"/>
              <w:bottom w:val="single" w:color="auto" w:sz="4" w:space="0"/>
              <w:right w:val="single" w:color="auto" w:sz="4" w:space="0"/>
            </w:tcBorders>
            <w:shd w:val="clear" w:color="auto" w:fill="auto"/>
            <w:noWrap w:val="0"/>
            <w:vAlign w:val="top"/>
          </w:tcPr>
          <w:p w14:paraId="4A5A71B2">
            <w:pPr>
              <w:rPr>
                <w:rFonts w:hint="default" w:ascii="Times New Roman" w:hAnsi="Times New Roman" w:eastAsia="Times New Roman" w:cs="Times New Roman"/>
                <w:b w:val="0"/>
                <w:bCs/>
                <w:sz w:val="24"/>
                <w:szCs w:val="24"/>
                <w:lang w:val="en-US" w:eastAsia="ru-RU" w:bidi="ar-SA"/>
              </w:rPr>
            </w:pPr>
            <w:r>
              <w:rPr>
                <w:rFonts w:eastAsia="Calibri"/>
                <w:b w:val="0"/>
                <w:bCs/>
              </w:rPr>
              <w:t>Оказание</w:t>
            </w:r>
            <w:r>
              <w:rPr>
                <w:rFonts w:eastAsia="Calibri"/>
                <w:b w:val="0"/>
                <w:bCs/>
                <w:lang w:val="en-US"/>
              </w:rPr>
              <w:t xml:space="preserve"> </w:t>
            </w:r>
            <w:r>
              <w:rPr>
                <w:rFonts w:eastAsia="Calibri"/>
                <w:b w:val="0"/>
                <w:bCs/>
              </w:rPr>
              <w:t>услуг</w:t>
            </w:r>
            <w:r>
              <w:rPr>
                <w:b w:val="0"/>
                <w:bCs/>
              </w:rPr>
              <w:t xml:space="preserve"> по заправке картриджа</w:t>
            </w:r>
            <w:r>
              <w:rPr>
                <w:rFonts w:hint="default"/>
                <w:b w:val="0"/>
                <w:bCs/>
                <w:lang w:val="ru-RU"/>
              </w:rPr>
              <w:t xml:space="preserve"> </w:t>
            </w:r>
            <w:r>
              <w:rPr>
                <w:b w:val="0"/>
                <w:bCs/>
              </w:rPr>
              <w:t xml:space="preserve">  для </w:t>
            </w:r>
            <w:r>
              <w:rPr>
                <w:rFonts w:hint="default"/>
                <w:b w:val="0"/>
                <w:bCs/>
              </w:rPr>
              <w:t>Samsung MLT-D104</w:t>
            </w:r>
            <w:r>
              <w:rPr>
                <w:rFonts w:hint="default"/>
                <w:b w:val="0"/>
                <w:bCs/>
                <w:lang w:val="ru-RU"/>
              </w:rPr>
              <w:t xml:space="preserve"> для </w:t>
            </w:r>
            <w:r>
              <w:rPr>
                <w:b w:val="0"/>
                <w:bCs/>
                <w:lang w:val="ru-RU"/>
              </w:rPr>
              <w:t>многофункционального</w:t>
            </w:r>
            <w:r>
              <w:rPr>
                <w:rFonts w:hint="default"/>
                <w:b w:val="0"/>
                <w:bCs/>
                <w:lang w:val="ru-RU"/>
              </w:rPr>
              <w:t xml:space="preserve"> устройства Samsung SCX-3200 Laser</w:t>
            </w:r>
          </w:p>
        </w:tc>
        <w:tc>
          <w:tcPr>
            <w:tcW w:w="23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5A302D3">
            <w:pPr>
              <w:jc w:val="center"/>
              <w:rPr>
                <w:rFonts w:hint="default"/>
                <w:lang w:val="ru-RU"/>
              </w:rPr>
            </w:pPr>
            <w:r>
              <w:rPr>
                <w:rFonts w:hint="default"/>
                <w:lang w:val="ru-RU"/>
              </w:rPr>
              <w:t>4</w:t>
            </w:r>
          </w:p>
        </w:tc>
        <w:tc>
          <w:tcPr>
            <w:tcW w:w="20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3E0FEFC">
            <w:pPr>
              <w:jc w:val="center"/>
            </w:pPr>
          </w:p>
        </w:tc>
        <w:tc>
          <w:tcPr>
            <w:tcW w:w="14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36A5C2B">
            <w:pPr>
              <w:jc w:val="center"/>
            </w:pPr>
          </w:p>
        </w:tc>
      </w:tr>
      <w:tr w14:paraId="650A282F">
        <w:tblPrEx>
          <w:tblCellMar>
            <w:top w:w="0" w:type="dxa"/>
            <w:left w:w="108" w:type="dxa"/>
            <w:bottom w:w="0" w:type="dxa"/>
            <w:right w:w="108" w:type="dxa"/>
          </w:tblCellMar>
        </w:tblPrEx>
        <w:trPr>
          <w:trHeight w:val="58" w:hRule="atLeast"/>
        </w:trPr>
        <w:tc>
          <w:tcPr>
            <w:tcW w:w="6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2F8B3A4">
            <w:pPr>
              <w:jc w:val="center"/>
              <w:rPr>
                <w:rFonts w:hint="default"/>
                <w:lang w:val="ru-RU"/>
              </w:rPr>
            </w:pPr>
            <w:r>
              <w:rPr>
                <w:rFonts w:hint="default"/>
                <w:lang w:val="ru-RU"/>
              </w:rPr>
              <w:t>20</w:t>
            </w:r>
          </w:p>
        </w:tc>
        <w:tc>
          <w:tcPr>
            <w:tcW w:w="4440" w:type="dxa"/>
            <w:tcBorders>
              <w:top w:val="single" w:color="auto" w:sz="4" w:space="0"/>
              <w:left w:val="nil"/>
              <w:bottom w:val="single" w:color="auto" w:sz="4" w:space="0"/>
              <w:right w:val="single" w:color="auto" w:sz="4" w:space="0"/>
            </w:tcBorders>
            <w:shd w:val="clear" w:color="auto" w:fill="auto"/>
            <w:noWrap w:val="0"/>
            <w:vAlign w:val="center"/>
          </w:tcPr>
          <w:p w14:paraId="2D206BAE">
            <w:r>
              <w:rPr>
                <w:rFonts w:eastAsia="Calibri"/>
                <w:b w:val="0"/>
                <w:bCs/>
              </w:rPr>
              <w:t>Оказание</w:t>
            </w:r>
            <w:r>
              <w:rPr>
                <w:rFonts w:eastAsia="Calibri"/>
                <w:b w:val="0"/>
                <w:bCs/>
                <w:lang w:val="en-US"/>
              </w:rPr>
              <w:t xml:space="preserve"> </w:t>
            </w:r>
            <w:r>
              <w:rPr>
                <w:rFonts w:eastAsia="Calibri"/>
                <w:b w:val="0"/>
                <w:bCs/>
              </w:rPr>
              <w:t>услуг</w:t>
            </w:r>
            <w:r>
              <w:rPr>
                <w:b w:val="0"/>
                <w:bCs/>
              </w:rPr>
              <w:t xml:space="preserve"> по заправке картриджа</w:t>
            </w:r>
            <w:r>
              <w:rPr>
                <w:rFonts w:hint="default"/>
                <w:b w:val="0"/>
                <w:bCs/>
                <w:lang w:val="ru-RU"/>
              </w:rPr>
              <w:t xml:space="preserve"> </w:t>
            </w:r>
            <w:r>
              <w:rPr>
                <w:b w:val="0"/>
                <w:bCs/>
              </w:rPr>
              <w:t xml:space="preserve">  для </w:t>
            </w:r>
            <w:r>
              <w:rPr>
                <w:rFonts w:hint="default"/>
                <w:b w:val="0"/>
                <w:bCs/>
              </w:rPr>
              <w:t>Samsung MLT-D105L</w:t>
            </w:r>
            <w:r>
              <w:rPr>
                <w:rFonts w:hint="default"/>
                <w:b w:val="0"/>
                <w:bCs/>
                <w:lang w:val="ru-RU"/>
              </w:rPr>
              <w:t xml:space="preserve"> для </w:t>
            </w:r>
            <w:r>
              <w:rPr>
                <w:b w:val="0"/>
                <w:bCs/>
                <w:lang w:val="ru-RU"/>
              </w:rPr>
              <w:t>многофункционального</w:t>
            </w:r>
            <w:r>
              <w:rPr>
                <w:rFonts w:hint="default"/>
                <w:b w:val="0"/>
                <w:bCs/>
                <w:lang w:val="ru-RU"/>
              </w:rPr>
              <w:t xml:space="preserve"> устройства  Samsung SCX-4623 F</w:t>
            </w:r>
          </w:p>
        </w:tc>
        <w:tc>
          <w:tcPr>
            <w:tcW w:w="23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A2685EA">
            <w:pPr>
              <w:jc w:val="center"/>
              <w:rPr>
                <w:rFonts w:hint="default"/>
                <w:lang w:val="ru-RU"/>
              </w:rPr>
            </w:pPr>
            <w:r>
              <w:rPr>
                <w:rFonts w:hint="default"/>
                <w:lang w:val="ru-RU"/>
              </w:rPr>
              <w:t>4</w:t>
            </w:r>
          </w:p>
        </w:tc>
        <w:tc>
          <w:tcPr>
            <w:tcW w:w="20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15EE462">
            <w:pPr>
              <w:jc w:val="center"/>
            </w:pPr>
          </w:p>
        </w:tc>
        <w:tc>
          <w:tcPr>
            <w:tcW w:w="14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F87B4D">
            <w:pPr>
              <w:jc w:val="center"/>
            </w:pPr>
          </w:p>
        </w:tc>
      </w:tr>
      <w:tr w14:paraId="4252F20A">
        <w:tblPrEx>
          <w:tblCellMar>
            <w:top w:w="0" w:type="dxa"/>
            <w:left w:w="108" w:type="dxa"/>
            <w:bottom w:w="0" w:type="dxa"/>
            <w:right w:w="108" w:type="dxa"/>
          </w:tblCellMar>
        </w:tblPrEx>
        <w:trPr>
          <w:trHeight w:val="58" w:hRule="atLeast"/>
        </w:trPr>
        <w:tc>
          <w:tcPr>
            <w:tcW w:w="6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FAF55EE">
            <w:pPr>
              <w:jc w:val="center"/>
              <w:rPr>
                <w:rFonts w:hint="default"/>
                <w:lang w:val="ru-RU"/>
              </w:rPr>
            </w:pPr>
            <w:r>
              <w:rPr>
                <w:rFonts w:hint="default"/>
                <w:lang w:val="ru-RU"/>
              </w:rPr>
              <w:t>21</w:t>
            </w:r>
          </w:p>
        </w:tc>
        <w:tc>
          <w:tcPr>
            <w:tcW w:w="4440" w:type="dxa"/>
            <w:tcBorders>
              <w:top w:val="single" w:color="auto" w:sz="4" w:space="0"/>
              <w:left w:val="nil"/>
              <w:bottom w:val="single" w:color="auto" w:sz="4" w:space="0"/>
              <w:right w:val="single" w:color="auto" w:sz="4" w:space="0"/>
            </w:tcBorders>
            <w:shd w:val="clear"/>
            <w:noWrap w:val="0"/>
            <w:vAlign w:val="top"/>
          </w:tcPr>
          <w:p w14:paraId="08DE3289">
            <w:pPr>
              <w:rPr>
                <w:rFonts w:hint="default" w:ascii="Times New Roman" w:hAnsi="Times New Roman" w:eastAsia="Times New Roman" w:cs="Times New Roman"/>
                <w:b w:val="0"/>
                <w:bCs/>
                <w:sz w:val="24"/>
                <w:szCs w:val="24"/>
                <w:lang w:val="en-US" w:eastAsia="ru-RU" w:bidi="ar-SA"/>
              </w:rPr>
            </w:pPr>
            <w:r>
              <w:rPr>
                <w:rFonts w:eastAsia="Calibri"/>
                <w:b w:val="0"/>
                <w:bCs/>
              </w:rPr>
              <w:t>Оказание</w:t>
            </w:r>
            <w:r>
              <w:rPr>
                <w:rFonts w:eastAsia="Calibri"/>
                <w:b w:val="0"/>
                <w:bCs/>
                <w:lang w:val="en-US"/>
              </w:rPr>
              <w:t xml:space="preserve"> </w:t>
            </w:r>
            <w:r>
              <w:rPr>
                <w:rFonts w:eastAsia="Calibri"/>
                <w:b w:val="0"/>
                <w:bCs/>
              </w:rPr>
              <w:t>услуг</w:t>
            </w:r>
            <w:r>
              <w:rPr>
                <w:b w:val="0"/>
                <w:bCs/>
              </w:rPr>
              <w:t xml:space="preserve"> по заправке картриджа</w:t>
            </w:r>
            <w:r>
              <w:rPr>
                <w:rFonts w:hint="default"/>
                <w:b w:val="0"/>
                <w:bCs/>
                <w:lang w:val="ru-RU"/>
              </w:rPr>
              <w:t xml:space="preserve"> </w:t>
            </w:r>
            <w:r>
              <w:rPr>
                <w:b w:val="0"/>
                <w:bCs/>
              </w:rPr>
              <w:t xml:space="preserve"> </w:t>
            </w:r>
            <w:r>
              <w:rPr>
                <w:rFonts w:hint="default"/>
                <w:b w:val="0"/>
                <w:bCs/>
              </w:rPr>
              <w:t>HP 106A</w:t>
            </w:r>
            <w:r>
              <w:rPr>
                <w:b w:val="0"/>
                <w:bCs/>
              </w:rPr>
              <w:t xml:space="preserve"> для </w:t>
            </w:r>
            <w:r>
              <w:rPr>
                <w:b w:val="0"/>
                <w:bCs/>
                <w:lang w:val="ru-RU"/>
              </w:rPr>
              <w:t>принтера</w:t>
            </w:r>
            <w:r>
              <w:rPr>
                <w:rFonts w:hint="default"/>
                <w:b w:val="0"/>
                <w:bCs/>
                <w:lang w:val="ru-RU"/>
              </w:rPr>
              <w:t xml:space="preserve"> HP Laser 107 r</w:t>
            </w:r>
          </w:p>
        </w:tc>
        <w:tc>
          <w:tcPr>
            <w:tcW w:w="23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827D3D6">
            <w:pPr>
              <w:jc w:val="center"/>
              <w:rPr>
                <w:rFonts w:hint="default"/>
                <w:lang w:val="ru-RU"/>
              </w:rPr>
            </w:pPr>
            <w:r>
              <w:rPr>
                <w:rFonts w:hint="default"/>
                <w:lang w:val="ru-RU"/>
              </w:rPr>
              <w:t>4</w:t>
            </w:r>
          </w:p>
        </w:tc>
        <w:tc>
          <w:tcPr>
            <w:tcW w:w="20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A856842">
            <w:pPr>
              <w:jc w:val="center"/>
            </w:pPr>
          </w:p>
        </w:tc>
        <w:tc>
          <w:tcPr>
            <w:tcW w:w="14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0F713BC">
            <w:pPr>
              <w:jc w:val="center"/>
            </w:pPr>
          </w:p>
        </w:tc>
      </w:tr>
      <w:tr w14:paraId="7A6204D9">
        <w:tblPrEx>
          <w:tblCellMar>
            <w:top w:w="0" w:type="dxa"/>
            <w:left w:w="108" w:type="dxa"/>
            <w:bottom w:w="0" w:type="dxa"/>
            <w:right w:w="108" w:type="dxa"/>
          </w:tblCellMar>
        </w:tblPrEx>
        <w:trPr>
          <w:trHeight w:val="58" w:hRule="atLeast"/>
        </w:trPr>
        <w:tc>
          <w:tcPr>
            <w:tcW w:w="6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D9FD7D0">
            <w:pPr>
              <w:jc w:val="center"/>
              <w:rPr>
                <w:rFonts w:hint="default"/>
                <w:lang w:val="ru-RU"/>
              </w:rPr>
            </w:pPr>
            <w:r>
              <w:rPr>
                <w:rFonts w:hint="default"/>
                <w:lang w:val="ru-RU"/>
              </w:rPr>
              <w:t>22</w:t>
            </w:r>
          </w:p>
        </w:tc>
        <w:tc>
          <w:tcPr>
            <w:tcW w:w="4440" w:type="dxa"/>
            <w:tcBorders>
              <w:top w:val="single" w:color="auto" w:sz="4" w:space="0"/>
              <w:left w:val="nil"/>
              <w:bottom w:val="single" w:color="auto" w:sz="4" w:space="0"/>
              <w:right w:val="single" w:color="auto" w:sz="4" w:space="0"/>
            </w:tcBorders>
            <w:shd w:val="clear"/>
            <w:noWrap w:val="0"/>
            <w:vAlign w:val="top"/>
          </w:tcPr>
          <w:p w14:paraId="7DFF3F08">
            <w:pPr>
              <w:rPr>
                <w:rFonts w:hint="default" w:ascii="Times New Roman" w:hAnsi="Times New Roman" w:eastAsia="Times New Roman" w:cs="Times New Roman"/>
                <w:b w:val="0"/>
                <w:bCs/>
                <w:sz w:val="24"/>
                <w:szCs w:val="24"/>
                <w:lang w:val="en-US" w:eastAsia="ru-RU" w:bidi="ar-SA"/>
              </w:rPr>
            </w:pPr>
            <w:r>
              <w:rPr>
                <w:rFonts w:eastAsia="Calibri"/>
                <w:b w:val="0"/>
                <w:bCs/>
              </w:rPr>
              <w:t>Оказание</w:t>
            </w:r>
            <w:r>
              <w:rPr>
                <w:rFonts w:eastAsia="Calibri"/>
                <w:b w:val="0"/>
                <w:bCs/>
                <w:lang w:val="en-US"/>
              </w:rPr>
              <w:t xml:space="preserve"> </w:t>
            </w:r>
            <w:r>
              <w:rPr>
                <w:rFonts w:eastAsia="Calibri"/>
                <w:b w:val="0"/>
                <w:bCs/>
              </w:rPr>
              <w:t>услуг</w:t>
            </w:r>
            <w:r>
              <w:rPr>
                <w:b w:val="0"/>
                <w:bCs/>
              </w:rPr>
              <w:t xml:space="preserve"> по заправке картриджа</w:t>
            </w:r>
            <w:r>
              <w:rPr>
                <w:rFonts w:hint="default"/>
                <w:b w:val="0"/>
                <w:bCs/>
                <w:lang w:val="ru-RU"/>
              </w:rPr>
              <w:t xml:space="preserve"> </w:t>
            </w:r>
            <w:r>
              <w:rPr>
                <w:b w:val="0"/>
                <w:bCs/>
              </w:rPr>
              <w:t xml:space="preserve"> </w:t>
            </w:r>
            <w:r>
              <w:rPr>
                <w:rFonts w:hint="default"/>
                <w:b w:val="0"/>
                <w:bCs/>
              </w:rPr>
              <w:t>HP 106A</w:t>
            </w:r>
            <w:r>
              <w:rPr>
                <w:b w:val="0"/>
                <w:bCs/>
              </w:rPr>
              <w:t xml:space="preserve"> для </w:t>
            </w:r>
            <w:r>
              <w:rPr>
                <w:b w:val="0"/>
                <w:bCs/>
                <w:lang w:val="ru-RU"/>
              </w:rPr>
              <w:t>принтера</w:t>
            </w:r>
            <w:r>
              <w:rPr>
                <w:rFonts w:hint="default"/>
                <w:b w:val="0"/>
                <w:bCs/>
                <w:lang w:val="ru-RU"/>
              </w:rPr>
              <w:t xml:space="preserve"> HP Laser 107 r</w:t>
            </w:r>
          </w:p>
        </w:tc>
        <w:tc>
          <w:tcPr>
            <w:tcW w:w="23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71D81E7">
            <w:pPr>
              <w:jc w:val="center"/>
              <w:rPr>
                <w:rFonts w:hint="default"/>
                <w:lang w:val="ru-RU"/>
              </w:rPr>
            </w:pPr>
            <w:r>
              <w:rPr>
                <w:rFonts w:hint="default"/>
                <w:lang w:val="ru-RU"/>
              </w:rPr>
              <w:t>4</w:t>
            </w:r>
          </w:p>
        </w:tc>
        <w:tc>
          <w:tcPr>
            <w:tcW w:w="20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B6B672F">
            <w:pPr>
              <w:jc w:val="center"/>
            </w:pPr>
          </w:p>
        </w:tc>
        <w:tc>
          <w:tcPr>
            <w:tcW w:w="14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53BB75B">
            <w:pPr>
              <w:jc w:val="center"/>
            </w:pPr>
          </w:p>
        </w:tc>
      </w:tr>
      <w:tr w14:paraId="6CC28CF1">
        <w:tblPrEx>
          <w:tblCellMar>
            <w:top w:w="0" w:type="dxa"/>
            <w:left w:w="108" w:type="dxa"/>
            <w:bottom w:w="0" w:type="dxa"/>
            <w:right w:w="108" w:type="dxa"/>
          </w:tblCellMar>
        </w:tblPrEx>
        <w:trPr>
          <w:trHeight w:val="58" w:hRule="atLeast"/>
        </w:trPr>
        <w:tc>
          <w:tcPr>
            <w:tcW w:w="6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4089CE7">
            <w:pPr>
              <w:jc w:val="center"/>
              <w:rPr>
                <w:rFonts w:hint="default"/>
                <w:lang w:val="ru-RU"/>
              </w:rPr>
            </w:pPr>
            <w:r>
              <w:rPr>
                <w:rFonts w:hint="default"/>
                <w:lang w:val="ru-RU"/>
              </w:rPr>
              <w:t>23</w:t>
            </w:r>
          </w:p>
        </w:tc>
        <w:tc>
          <w:tcPr>
            <w:tcW w:w="4440" w:type="dxa"/>
            <w:tcBorders>
              <w:top w:val="single" w:color="auto" w:sz="4" w:space="0"/>
              <w:left w:val="nil"/>
              <w:bottom w:val="single" w:color="auto" w:sz="4" w:space="0"/>
              <w:right w:val="single" w:color="auto" w:sz="4" w:space="0"/>
            </w:tcBorders>
            <w:shd w:val="clear"/>
            <w:noWrap w:val="0"/>
            <w:vAlign w:val="center"/>
          </w:tcPr>
          <w:p w14:paraId="384C7ADD">
            <w:pPr>
              <w:rPr>
                <w:rFonts w:hint="default" w:ascii="Times New Roman" w:hAnsi="Times New Roman" w:eastAsia="Times New Roman" w:cs="Times New Roman"/>
                <w:b w:val="0"/>
                <w:bCs/>
                <w:sz w:val="24"/>
                <w:szCs w:val="24"/>
                <w:lang w:val="ru-RU" w:eastAsia="ru-RU" w:bidi="ar-SA"/>
              </w:rPr>
            </w:pPr>
            <w:r>
              <w:rPr>
                <w:rFonts w:eastAsia="Calibri"/>
                <w:b w:val="0"/>
                <w:bCs/>
              </w:rPr>
              <w:t>Оказание</w:t>
            </w:r>
            <w:r>
              <w:rPr>
                <w:rFonts w:eastAsia="Calibri"/>
                <w:b w:val="0"/>
                <w:bCs/>
                <w:lang w:val="en-US"/>
              </w:rPr>
              <w:t xml:space="preserve"> </w:t>
            </w:r>
            <w:r>
              <w:rPr>
                <w:rFonts w:eastAsia="Calibri"/>
                <w:b w:val="0"/>
                <w:bCs/>
              </w:rPr>
              <w:t>услуг</w:t>
            </w:r>
            <w:r>
              <w:rPr>
                <w:b w:val="0"/>
                <w:bCs/>
              </w:rPr>
              <w:t xml:space="preserve"> по заправке картриджа</w:t>
            </w:r>
            <w:r>
              <w:rPr>
                <w:rFonts w:hint="default"/>
                <w:b w:val="0"/>
                <w:bCs/>
                <w:lang w:val="ru-RU"/>
              </w:rPr>
              <w:t xml:space="preserve"> C13T00S14A;S24A;S34A;S44A для принтера струйного Epson L1110</w:t>
            </w:r>
          </w:p>
        </w:tc>
        <w:tc>
          <w:tcPr>
            <w:tcW w:w="23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03B308A">
            <w:pPr>
              <w:jc w:val="center"/>
              <w:rPr>
                <w:rFonts w:hint="default"/>
                <w:lang w:val="ru-RU"/>
              </w:rPr>
            </w:pPr>
            <w:r>
              <w:rPr>
                <w:rFonts w:hint="default"/>
                <w:lang w:val="ru-RU"/>
              </w:rPr>
              <w:t>4</w:t>
            </w:r>
          </w:p>
        </w:tc>
        <w:tc>
          <w:tcPr>
            <w:tcW w:w="20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0E6669">
            <w:pPr>
              <w:jc w:val="center"/>
            </w:pPr>
          </w:p>
        </w:tc>
        <w:tc>
          <w:tcPr>
            <w:tcW w:w="14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103F3DB">
            <w:pPr>
              <w:jc w:val="center"/>
            </w:pPr>
          </w:p>
        </w:tc>
      </w:tr>
      <w:tr w14:paraId="69460FDC">
        <w:tblPrEx>
          <w:tblCellMar>
            <w:top w:w="0" w:type="dxa"/>
            <w:left w:w="108" w:type="dxa"/>
            <w:bottom w:w="0" w:type="dxa"/>
            <w:right w:w="108" w:type="dxa"/>
          </w:tblCellMar>
        </w:tblPrEx>
        <w:trPr>
          <w:trHeight w:val="58" w:hRule="atLeast"/>
        </w:trPr>
        <w:tc>
          <w:tcPr>
            <w:tcW w:w="6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22F87D4">
            <w:pPr>
              <w:jc w:val="center"/>
              <w:rPr>
                <w:rFonts w:hint="default"/>
                <w:lang w:val="ru-RU"/>
              </w:rPr>
            </w:pPr>
            <w:r>
              <w:rPr>
                <w:rFonts w:hint="default"/>
                <w:lang w:val="ru-RU"/>
              </w:rPr>
              <w:t>24</w:t>
            </w:r>
          </w:p>
        </w:tc>
        <w:tc>
          <w:tcPr>
            <w:tcW w:w="4440" w:type="dxa"/>
            <w:tcBorders>
              <w:top w:val="single" w:color="auto" w:sz="4" w:space="0"/>
              <w:left w:val="nil"/>
              <w:bottom w:val="single" w:color="auto" w:sz="4" w:space="0"/>
              <w:right w:val="single" w:color="auto" w:sz="4" w:space="0"/>
            </w:tcBorders>
            <w:shd w:val="clear"/>
            <w:noWrap w:val="0"/>
            <w:vAlign w:val="center"/>
          </w:tcPr>
          <w:p w14:paraId="594FAB5C">
            <w:pPr>
              <w:rPr>
                <w:rFonts w:hint="default" w:ascii="Times New Roman" w:hAnsi="Times New Roman" w:eastAsia="Times New Roman" w:cs="Times New Roman"/>
                <w:b w:val="0"/>
                <w:bCs/>
                <w:sz w:val="24"/>
                <w:szCs w:val="24"/>
                <w:lang w:val="ru-RU" w:eastAsia="ru-RU" w:bidi="ar-SA"/>
              </w:rPr>
            </w:pPr>
            <w:r>
              <w:rPr>
                <w:rFonts w:eastAsia="Calibri"/>
                <w:b w:val="0"/>
                <w:bCs/>
              </w:rPr>
              <w:t>Оказание</w:t>
            </w:r>
            <w:r>
              <w:rPr>
                <w:rFonts w:eastAsia="Calibri"/>
                <w:b w:val="0"/>
                <w:bCs/>
                <w:lang w:val="en-US"/>
              </w:rPr>
              <w:t xml:space="preserve"> </w:t>
            </w:r>
            <w:r>
              <w:rPr>
                <w:rFonts w:eastAsia="Calibri"/>
                <w:b w:val="0"/>
                <w:bCs/>
              </w:rPr>
              <w:t>услуг</w:t>
            </w:r>
            <w:r>
              <w:rPr>
                <w:b w:val="0"/>
                <w:bCs/>
              </w:rPr>
              <w:t xml:space="preserve"> по заправке картриджа</w:t>
            </w:r>
            <w:r>
              <w:rPr>
                <w:rFonts w:hint="default"/>
                <w:b w:val="0"/>
                <w:bCs/>
                <w:lang w:val="ru-RU"/>
              </w:rPr>
              <w:t xml:space="preserve"> Samsung MLT-D209 для многофункционального устройства Samsung SCX -4828 fn</w:t>
            </w:r>
          </w:p>
        </w:tc>
        <w:tc>
          <w:tcPr>
            <w:tcW w:w="23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91E28F5">
            <w:pPr>
              <w:jc w:val="center"/>
              <w:rPr>
                <w:rFonts w:hint="default"/>
                <w:lang w:val="ru-RU"/>
              </w:rPr>
            </w:pPr>
            <w:r>
              <w:rPr>
                <w:rFonts w:hint="default"/>
                <w:lang w:val="ru-RU"/>
              </w:rPr>
              <w:t>4</w:t>
            </w:r>
          </w:p>
        </w:tc>
        <w:tc>
          <w:tcPr>
            <w:tcW w:w="20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C77E366">
            <w:pPr>
              <w:jc w:val="center"/>
            </w:pPr>
          </w:p>
        </w:tc>
        <w:tc>
          <w:tcPr>
            <w:tcW w:w="14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870FC83">
            <w:pPr>
              <w:jc w:val="center"/>
            </w:pPr>
          </w:p>
        </w:tc>
      </w:tr>
      <w:tr w14:paraId="2010B662">
        <w:tblPrEx>
          <w:tblCellMar>
            <w:top w:w="0" w:type="dxa"/>
            <w:left w:w="108" w:type="dxa"/>
            <w:bottom w:w="0" w:type="dxa"/>
            <w:right w:w="108" w:type="dxa"/>
          </w:tblCellMar>
        </w:tblPrEx>
        <w:trPr>
          <w:trHeight w:val="58" w:hRule="atLeast"/>
        </w:trPr>
        <w:tc>
          <w:tcPr>
            <w:tcW w:w="6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E3F5695">
            <w:pPr>
              <w:jc w:val="center"/>
              <w:rPr>
                <w:rFonts w:hint="default"/>
                <w:lang w:val="ru-RU"/>
              </w:rPr>
            </w:pPr>
            <w:r>
              <w:rPr>
                <w:rFonts w:hint="default"/>
                <w:lang w:val="ru-RU"/>
              </w:rPr>
              <w:t>25</w:t>
            </w:r>
          </w:p>
        </w:tc>
        <w:tc>
          <w:tcPr>
            <w:tcW w:w="4440" w:type="dxa"/>
            <w:tcBorders>
              <w:top w:val="single" w:color="auto" w:sz="4" w:space="0"/>
              <w:left w:val="nil"/>
              <w:bottom w:val="single" w:color="auto" w:sz="4" w:space="0"/>
              <w:right w:val="single" w:color="auto" w:sz="4" w:space="0"/>
            </w:tcBorders>
            <w:shd w:val="clear" w:color="auto" w:fill="auto"/>
            <w:noWrap w:val="0"/>
            <w:vAlign w:val="center"/>
          </w:tcPr>
          <w:p w14:paraId="67C9EAA0">
            <w:pPr>
              <w:rPr>
                <w:b w:val="0"/>
                <w:bCs/>
              </w:rPr>
            </w:pPr>
            <w:r>
              <w:rPr>
                <w:rFonts w:eastAsia="Calibri"/>
                <w:b w:val="0"/>
                <w:bCs/>
              </w:rPr>
              <w:t>Оказание</w:t>
            </w:r>
            <w:r>
              <w:rPr>
                <w:rFonts w:eastAsia="Calibri"/>
                <w:b w:val="0"/>
                <w:bCs/>
                <w:lang w:val="en-US"/>
              </w:rPr>
              <w:t xml:space="preserve"> </w:t>
            </w:r>
            <w:r>
              <w:rPr>
                <w:rFonts w:eastAsia="Calibri"/>
                <w:b w:val="0"/>
                <w:bCs/>
              </w:rPr>
              <w:t>услуг</w:t>
            </w:r>
            <w:r>
              <w:rPr>
                <w:b w:val="0"/>
                <w:bCs/>
              </w:rPr>
              <w:t xml:space="preserve"> по заправке картриджа</w:t>
            </w:r>
            <w:r>
              <w:rPr>
                <w:rFonts w:hint="default"/>
                <w:b w:val="0"/>
                <w:bCs/>
                <w:lang w:val="ru-RU"/>
              </w:rPr>
              <w:t xml:space="preserve"> Brother TN-2135;DR-2175 для многофункционального устройства Brother DCP-7040 R</w:t>
            </w:r>
          </w:p>
        </w:tc>
        <w:tc>
          <w:tcPr>
            <w:tcW w:w="23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C221CC5">
            <w:pPr>
              <w:jc w:val="center"/>
              <w:rPr>
                <w:rFonts w:hint="default"/>
                <w:lang w:val="ru-RU"/>
              </w:rPr>
            </w:pPr>
            <w:r>
              <w:rPr>
                <w:rFonts w:hint="default"/>
                <w:lang w:val="ru-RU"/>
              </w:rPr>
              <w:t>4</w:t>
            </w:r>
          </w:p>
        </w:tc>
        <w:tc>
          <w:tcPr>
            <w:tcW w:w="20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314D5B4">
            <w:pPr>
              <w:jc w:val="center"/>
            </w:pPr>
          </w:p>
        </w:tc>
        <w:tc>
          <w:tcPr>
            <w:tcW w:w="14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04A10BD">
            <w:pPr>
              <w:jc w:val="center"/>
            </w:pPr>
          </w:p>
        </w:tc>
      </w:tr>
      <w:tr w14:paraId="7041E6A5">
        <w:tblPrEx>
          <w:tblCellMar>
            <w:top w:w="0" w:type="dxa"/>
            <w:left w:w="108" w:type="dxa"/>
            <w:bottom w:w="0" w:type="dxa"/>
            <w:right w:w="108" w:type="dxa"/>
          </w:tblCellMar>
        </w:tblPrEx>
        <w:trPr>
          <w:trHeight w:val="58" w:hRule="atLeast"/>
        </w:trPr>
        <w:tc>
          <w:tcPr>
            <w:tcW w:w="6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32F7BCD">
            <w:pPr>
              <w:jc w:val="center"/>
              <w:rPr>
                <w:rFonts w:hint="default"/>
                <w:lang w:val="ru-RU"/>
              </w:rPr>
            </w:pPr>
            <w:r>
              <w:rPr>
                <w:rFonts w:hint="default"/>
                <w:lang w:val="ru-RU"/>
              </w:rPr>
              <w:t>26</w:t>
            </w:r>
          </w:p>
        </w:tc>
        <w:tc>
          <w:tcPr>
            <w:tcW w:w="4440" w:type="dxa"/>
            <w:tcBorders>
              <w:top w:val="single" w:color="auto" w:sz="4" w:space="0"/>
              <w:left w:val="nil"/>
              <w:bottom w:val="single" w:color="auto" w:sz="4" w:space="0"/>
              <w:right w:val="single" w:color="auto" w:sz="4" w:space="0"/>
            </w:tcBorders>
            <w:shd w:val="clear" w:color="auto" w:fill="auto"/>
            <w:noWrap w:val="0"/>
            <w:vAlign w:val="center"/>
          </w:tcPr>
          <w:p w14:paraId="42B7180C">
            <w:pPr>
              <w:rPr>
                <w:b w:val="0"/>
                <w:bCs/>
              </w:rPr>
            </w:pPr>
            <w:r>
              <w:rPr>
                <w:rFonts w:eastAsia="Calibri"/>
                <w:b w:val="0"/>
                <w:bCs/>
              </w:rPr>
              <w:t>Оказание</w:t>
            </w:r>
            <w:r>
              <w:rPr>
                <w:rFonts w:eastAsia="Calibri"/>
                <w:b w:val="0"/>
                <w:bCs/>
                <w:lang w:val="en-US"/>
              </w:rPr>
              <w:t xml:space="preserve"> </w:t>
            </w:r>
            <w:r>
              <w:rPr>
                <w:rFonts w:eastAsia="Calibri"/>
                <w:b w:val="0"/>
                <w:bCs/>
              </w:rPr>
              <w:t>услуг</w:t>
            </w:r>
            <w:r>
              <w:rPr>
                <w:b w:val="0"/>
                <w:bCs/>
              </w:rPr>
              <w:t xml:space="preserve"> по заправке картриджа</w:t>
            </w:r>
            <w:r>
              <w:rPr>
                <w:rFonts w:hint="default"/>
                <w:b w:val="0"/>
                <w:bCs/>
                <w:lang w:val="ru-RU"/>
              </w:rPr>
              <w:t xml:space="preserve"> HP 83A(CF283A) для многофункционального устройства HP LaserJet Pro MFP M127fw</w:t>
            </w:r>
          </w:p>
        </w:tc>
        <w:tc>
          <w:tcPr>
            <w:tcW w:w="23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BB96EAB">
            <w:pPr>
              <w:jc w:val="center"/>
              <w:rPr>
                <w:rFonts w:hint="default"/>
                <w:lang w:val="ru-RU"/>
              </w:rPr>
            </w:pPr>
            <w:r>
              <w:rPr>
                <w:rFonts w:hint="default"/>
                <w:lang w:val="ru-RU"/>
              </w:rPr>
              <w:t>4</w:t>
            </w:r>
          </w:p>
        </w:tc>
        <w:tc>
          <w:tcPr>
            <w:tcW w:w="20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B3B9FE0">
            <w:pPr>
              <w:jc w:val="center"/>
            </w:pPr>
          </w:p>
        </w:tc>
        <w:tc>
          <w:tcPr>
            <w:tcW w:w="14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EE1D362">
            <w:pPr>
              <w:jc w:val="center"/>
            </w:pPr>
          </w:p>
        </w:tc>
      </w:tr>
      <w:tr w14:paraId="2853BFCC">
        <w:tblPrEx>
          <w:tblCellMar>
            <w:top w:w="0" w:type="dxa"/>
            <w:left w:w="108" w:type="dxa"/>
            <w:bottom w:w="0" w:type="dxa"/>
            <w:right w:w="108" w:type="dxa"/>
          </w:tblCellMar>
        </w:tblPrEx>
        <w:trPr>
          <w:trHeight w:val="58" w:hRule="atLeast"/>
        </w:trPr>
        <w:tc>
          <w:tcPr>
            <w:tcW w:w="6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52F17BB">
            <w:pPr>
              <w:jc w:val="center"/>
              <w:rPr>
                <w:rFonts w:hint="default"/>
                <w:lang w:val="ru-RU"/>
              </w:rPr>
            </w:pPr>
            <w:r>
              <w:rPr>
                <w:rFonts w:hint="default"/>
                <w:lang w:val="ru-RU"/>
              </w:rPr>
              <w:t>27</w:t>
            </w:r>
          </w:p>
        </w:tc>
        <w:tc>
          <w:tcPr>
            <w:tcW w:w="4440" w:type="dxa"/>
            <w:tcBorders>
              <w:top w:val="single" w:color="auto" w:sz="4" w:space="0"/>
              <w:left w:val="nil"/>
              <w:bottom w:val="single" w:color="auto" w:sz="4" w:space="0"/>
              <w:right w:val="single" w:color="auto" w:sz="4" w:space="0"/>
            </w:tcBorders>
            <w:shd w:val="clear" w:color="auto" w:fill="auto"/>
            <w:noWrap w:val="0"/>
            <w:vAlign w:val="center"/>
          </w:tcPr>
          <w:p w14:paraId="516405DB">
            <w:r>
              <w:rPr>
                <w:rFonts w:eastAsia="Calibri"/>
                <w:b w:val="0"/>
                <w:bCs/>
              </w:rPr>
              <w:t>Оказание</w:t>
            </w:r>
            <w:r>
              <w:rPr>
                <w:rFonts w:eastAsia="Calibri"/>
                <w:b w:val="0"/>
                <w:bCs/>
                <w:lang w:val="en-US"/>
              </w:rPr>
              <w:t xml:space="preserve"> </w:t>
            </w:r>
            <w:r>
              <w:rPr>
                <w:rFonts w:eastAsia="Calibri"/>
                <w:b w:val="0"/>
                <w:bCs/>
              </w:rPr>
              <w:t>услуг</w:t>
            </w:r>
            <w:r>
              <w:rPr>
                <w:b w:val="0"/>
                <w:bCs/>
              </w:rPr>
              <w:t xml:space="preserve"> по заправке картриджа</w:t>
            </w:r>
            <w:r>
              <w:rPr>
                <w:rFonts w:hint="default"/>
                <w:b w:val="0"/>
                <w:bCs/>
                <w:lang w:val="ru-RU"/>
              </w:rPr>
              <w:t xml:space="preserve"> Cartridge 728 для многофункционального устройства Canon I-Sensys MF 4730</w:t>
            </w:r>
          </w:p>
        </w:tc>
        <w:tc>
          <w:tcPr>
            <w:tcW w:w="23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87A0A00">
            <w:pPr>
              <w:jc w:val="center"/>
              <w:rPr>
                <w:rFonts w:hint="default"/>
                <w:lang w:val="ru-RU"/>
              </w:rPr>
            </w:pPr>
            <w:r>
              <w:rPr>
                <w:rFonts w:hint="default"/>
                <w:lang w:val="ru-RU"/>
              </w:rPr>
              <w:t>4</w:t>
            </w:r>
          </w:p>
        </w:tc>
        <w:tc>
          <w:tcPr>
            <w:tcW w:w="20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2E1F17C">
            <w:pPr>
              <w:jc w:val="center"/>
            </w:pPr>
          </w:p>
        </w:tc>
        <w:tc>
          <w:tcPr>
            <w:tcW w:w="14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4EDA365">
            <w:pPr>
              <w:jc w:val="center"/>
            </w:pPr>
          </w:p>
        </w:tc>
      </w:tr>
      <w:tr w14:paraId="20E402E3">
        <w:tblPrEx>
          <w:tblCellMar>
            <w:top w:w="0" w:type="dxa"/>
            <w:left w:w="108" w:type="dxa"/>
            <w:bottom w:w="0" w:type="dxa"/>
            <w:right w:w="108" w:type="dxa"/>
          </w:tblCellMar>
        </w:tblPrEx>
        <w:trPr>
          <w:trHeight w:val="58" w:hRule="atLeast"/>
        </w:trPr>
        <w:tc>
          <w:tcPr>
            <w:tcW w:w="6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005DE41">
            <w:pPr>
              <w:jc w:val="center"/>
              <w:rPr>
                <w:rFonts w:hint="default"/>
                <w:lang w:val="ru-RU"/>
              </w:rPr>
            </w:pPr>
            <w:r>
              <w:rPr>
                <w:rFonts w:hint="default"/>
                <w:lang w:val="ru-RU"/>
              </w:rPr>
              <w:t>28</w:t>
            </w:r>
          </w:p>
        </w:tc>
        <w:tc>
          <w:tcPr>
            <w:tcW w:w="4440" w:type="dxa"/>
            <w:tcBorders>
              <w:top w:val="single" w:color="auto" w:sz="4" w:space="0"/>
              <w:left w:val="nil"/>
              <w:bottom w:val="single" w:color="auto" w:sz="4" w:space="0"/>
              <w:right w:val="single" w:color="auto" w:sz="4" w:space="0"/>
            </w:tcBorders>
            <w:shd w:val="clear"/>
            <w:noWrap w:val="0"/>
            <w:vAlign w:val="center"/>
          </w:tcPr>
          <w:p w14:paraId="6BD8D7DF">
            <w:pPr>
              <w:rPr>
                <w:rFonts w:hint="default" w:ascii="Times New Roman" w:hAnsi="Times New Roman" w:eastAsia="Times New Roman" w:cs="Times New Roman"/>
                <w:b w:val="0"/>
                <w:bCs/>
                <w:sz w:val="24"/>
                <w:szCs w:val="24"/>
                <w:lang w:val="ru-RU" w:eastAsia="ru-RU" w:bidi="ar-SA"/>
              </w:rPr>
            </w:pPr>
            <w:r>
              <w:rPr>
                <w:rFonts w:eastAsia="Calibri"/>
                <w:b w:val="0"/>
                <w:bCs/>
              </w:rPr>
              <w:t>Оказание</w:t>
            </w:r>
            <w:r>
              <w:rPr>
                <w:rFonts w:eastAsia="Calibri"/>
                <w:b w:val="0"/>
                <w:bCs/>
                <w:lang w:val="en-US"/>
              </w:rPr>
              <w:t xml:space="preserve"> </w:t>
            </w:r>
            <w:r>
              <w:rPr>
                <w:rFonts w:eastAsia="Calibri"/>
                <w:b w:val="0"/>
                <w:bCs/>
              </w:rPr>
              <w:t>услуг</w:t>
            </w:r>
            <w:r>
              <w:rPr>
                <w:b w:val="0"/>
                <w:bCs/>
              </w:rPr>
              <w:t xml:space="preserve"> по заправке картриджа</w:t>
            </w:r>
            <w:r>
              <w:rPr>
                <w:rFonts w:hint="default"/>
                <w:b w:val="0"/>
                <w:bCs/>
                <w:lang w:val="ru-RU"/>
              </w:rPr>
              <w:t xml:space="preserve"> Brother TN-1095 для многофункционального устройства Brother DCR-1602R</w:t>
            </w:r>
          </w:p>
        </w:tc>
        <w:tc>
          <w:tcPr>
            <w:tcW w:w="23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EEF9B78">
            <w:pPr>
              <w:jc w:val="center"/>
              <w:rPr>
                <w:rFonts w:hint="default"/>
                <w:lang w:val="ru-RU"/>
              </w:rPr>
            </w:pPr>
            <w:r>
              <w:rPr>
                <w:rFonts w:hint="default"/>
                <w:lang w:val="ru-RU"/>
              </w:rPr>
              <w:t>4</w:t>
            </w:r>
          </w:p>
        </w:tc>
        <w:tc>
          <w:tcPr>
            <w:tcW w:w="20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98F2694">
            <w:pPr>
              <w:jc w:val="center"/>
            </w:pPr>
          </w:p>
        </w:tc>
        <w:tc>
          <w:tcPr>
            <w:tcW w:w="14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72BE021">
            <w:pPr>
              <w:jc w:val="center"/>
            </w:pPr>
          </w:p>
        </w:tc>
      </w:tr>
      <w:tr w14:paraId="00ADCCB2">
        <w:tblPrEx>
          <w:tblCellMar>
            <w:top w:w="0" w:type="dxa"/>
            <w:left w:w="108" w:type="dxa"/>
            <w:bottom w:w="0" w:type="dxa"/>
            <w:right w:w="108" w:type="dxa"/>
          </w:tblCellMar>
        </w:tblPrEx>
        <w:trPr>
          <w:trHeight w:val="58" w:hRule="atLeast"/>
        </w:trPr>
        <w:tc>
          <w:tcPr>
            <w:tcW w:w="6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9D21CC2">
            <w:pPr>
              <w:jc w:val="center"/>
              <w:rPr>
                <w:rFonts w:hint="default"/>
                <w:lang w:val="ru-RU"/>
              </w:rPr>
            </w:pPr>
            <w:r>
              <w:rPr>
                <w:rFonts w:hint="default"/>
                <w:lang w:val="ru-RU"/>
              </w:rPr>
              <w:t>29</w:t>
            </w:r>
          </w:p>
        </w:tc>
        <w:tc>
          <w:tcPr>
            <w:tcW w:w="4440" w:type="dxa"/>
            <w:tcBorders>
              <w:top w:val="single" w:color="auto" w:sz="4" w:space="0"/>
              <w:left w:val="nil"/>
              <w:bottom w:val="single" w:color="auto" w:sz="4" w:space="0"/>
              <w:right w:val="single" w:color="auto" w:sz="4" w:space="0"/>
            </w:tcBorders>
            <w:shd w:val="clear" w:color="auto" w:fill="auto"/>
            <w:noWrap w:val="0"/>
            <w:vAlign w:val="center"/>
          </w:tcPr>
          <w:p w14:paraId="69F7134E">
            <w:pPr>
              <w:rPr>
                <w:b w:val="0"/>
                <w:bCs/>
              </w:rPr>
            </w:pPr>
            <w:r>
              <w:rPr>
                <w:rFonts w:eastAsia="Calibri"/>
                <w:b w:val="0"/>
                <w:bCs/>
              </w:rPr>
              <w:t>Оказание</w:t>
            </w:r>
            <w:r>
              <w:rPr>
                <w:rFonts w:eastAsia="Calibri"/>
                <w:b w:val="0"/>
                <w:bCs/>
                <w:lang w:val="en-US"/>
              </w:rPr>
              <w:t xml:space="preserve"> </w:t>
            </w:r>
            <w:r>
              <w:rPr>
                <w:rFonts w:eastAsia="Calibri"/>
                <w:b w:val="0"/>
                <w:bCs/>
              </w:rPr>
              <w:t>услуг</w:t>
            </w:r>
            <w:r>
              <w:rPr>
                <w:b w:val="0"/>
                <w:bCs/>
              </w:rPr>
              <w:t xml:space="preserve"> по заправке картриджа</w:t>
            </w:r>
            <w:r>
              <w:rPr>
                <w:rFonts w:hint="default"/>
                <w:b w:val="0"/>
                <w:bCs/>
                <w:lang w:val="ru-RU"/>
              </w:rPr>
              <w:t xml:space="preserve"> Pantum PC-211EV для многофункционального устройства  Pantum M 6550 NW; для многофункционального устройства Pantum M6507w</w:t>
            </w:r>
          </w:p>
        </w:tc>
        <w:tc>
          <w:tcPr>
            <w:tcW w:w="23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08429B4">
            <w:pPr>
              <w:jc w:val="center"/>
              <w:rPr>
                <w:rFonts w:hint="default"/>
                <w:lang w:val="ru-RU"/>
              </w:rPr>
            </w:pPr>
            <w:r>
              <w:rPr>
                <w:rFonts w:hint="default"/>
                <w:lang w:val="ru-RU"/>
              </w:rPr>
              <w:t>8</w:t>
            </w:r>
          </w:p>
        </w:tc>
        <w:tc>
          <w:tcPr>
            <w:tcW w:w="20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A5245AE">
            <w:pPr>
              <w:jc w:val="center"/>
            </w:pPr>
          </w:p>
        </w:tc>
        <w:tc>
          <w:tcPr>
            <w:tcW w:w="14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6531D7E">
            <w:pPr>
              <w:jc w:val="center"/>
            </w:pPr>
          </w:p>
        </w:tc>
      </w:tr>
      <w:tr w14:paraId="5CFDAC8E">
        <w:tblPrEx>
          <w:tblCellMar>
            <w:top w:w="0" w:type="dxa"/>
            <w:left w:w="108" w:type="dxa"/>
            <w:bottom w:w="0" w:type="dxa"/>
            <w:right w:w="108" w:type="dxa"/>
          </w:tblCellMar>
        </w:tblPrEx>
        <w:trPr>
          <w:trHeight w:val="58" w:hRule="atLeast"/>
        </w:trPr>
        <w:tc>
          <w:tcPr>
            <w:tcW w:w="6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8D9DEAA">
            <w:pPr>
              <w:jc w:val="center"/>
              <w:rPr>
                <w:rFonts w:hint="default"/>
                <w:lang w:val="ru-RU"/>
              </w:rPr>
            </w:pPr>
            <w:r>
              <w:rPr>
                <w:rFonts w:hint="default"/>
                <w:lang w:val="ru-RU"/>
              </w:rPr>
              <w:t>30</w:t>
            </w:r>
          </w:p>
        </w:tc>
        <w:tc>
          <w:tcPr>
            <w:tcW w:w="4440" w:type="dxa"/>
            <w:tcBorders>
              <w:top w:val="single" w:color="auto" w:sz="4" w:space="0"/>
              <w:left w:val="nil"/>
              <w:bottom w:val="single" w:color="auto" w:sz="4" w:space="0"/>
              <w:right w:val="single" w:color="auto" w:sz="4" w:space="0"/>
            </w:tcBorders>
            <w:shd w:val="clear"/>
            <w:noWrap w:val="0"/>
            <w:vAlign w:val="center"/>
          </w:tcPr>
          <w:p w14:paraId="5D6A8E27">
            <w:pPr>
              <w:rPr>
                <w:rFonts w:hint="default" w:ascii="Times New Roman" w:hAnsi="Times New Roman" w:eastAsia="Times New Roman" w:cs="Times New Roman"/>
                <w:b w:val="0"/>
                <w:bCs/>
                <w:sz w:val="24"/>
                <w:szCs w:val="24"/>
                <w:lang w:val="ru-RU" w:eastAsia="ru-RU" w:bidi="ar-SA"/>
              </w:rPr>
            </w:pPr>
            <w:r>
              <w:rPr>
                <w:rFonts w:eastAsia="Calibri"/>
                <w:b w:val="0"/>
                <w:bCs/>
              </w:rPr>
              <w:t>Оказание</w:t>
            </w:r>
            <w:r>
              <w:rPr>
                <w:rFonts w:eastAsia="Calibri"/>
                <w:b w:val="0"/>
                <w:bCs/>
                <w:lang w:val="en-US"/>
              </w:rPr>
              <w:t xml:space="preserve"> </w:t>
            </w:r>
            <w:r>
              <w:rPr>
                <w:rFonts w:eastAsia="Calibri"/>
                <w:b w:val="0"/>
                <w:bCs/>
              </w:rPr>
              <w:t>услуг</w:t>
            </w:r>
            <w:r>
              <w:rPr>
                <w:b w:val="0"/>
                <w:bCs/>
              </w:rPr>
              <w:t xml:space="preserve"> по заправке картриджа</w:t>
            </w:r>
            <w:r>
              <w:rPr>
                <w:rFonts w:hint="default"/>
                <w:b w:val="0"/>
                <w:bCs/>
                <w:lang w:val="ru-RU"/>
              </w:rPr>
              <w:t xml:space="preserve"> Canon 067;Canon 067H для многофункционального устройства Canon I-Sensys LBP631 Cw</w:t>
            </w:r>
          </w:p>
        </w:tc>
        <w:tc>
          <w:tcPr>
            <w:tcW w:w="23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35C8B47">
            <w:pPr>
              <w:jc w:val="center"/>
              <w:rPr>
                <w:rFonts w:hint="default"/>
                <w:lang w:val="ru-RU"/>
              </w:rPr>
            </w:pPr>
            <w:r>
              <w:rPr>
                <w:rFonts w:hint="default"/>
                <w:lang w:val="ru-RU"/>
              </w:rPr>
              <w:t>4</w:t>
            </w:r>
          </w:p>
        </w:tc>
        <w:tc>
          <w:tcPr>
            <w:tcW w:w="20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18AF186">
            <w:pPr>
              <w:jc w:val="center"/>
            </w:pPr>
          </w:p>
        </w:tc>
        <w:tc>
          <w:tcPr>
            <w:tcW w:w="14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D1BD022">
            <w:pPr>
              <w:jc w:val="center"/>
            </w:pPr>
          </w:p>
        </w:tc>
      </w:tr>
      <w:tr w14:paraId="1E133A59">
        <w:tblPrEx>
          <w:tblCellMar>
            <w:top w:w="0" w:type="dxa"/>
            <w:left w:w="108" w:type="dxa"/>
            <w:bottom w:w="0" w:type="dxa"/>
            <w:right w:w="108" w:type="dxa"/>
          </w:tblCellMar>
        </w:tblPrEx>
        <w:trPr>
          <w:trHeight w:val="58" w:hRule="atLeast"/>
        </w:trPr>
        <w:tc>
          <w:tcPr>
            <w:tcW w:w="6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F2E00D5">
            <w:pPr>
              <w:jc w:val="center"/>
              <w:rPr>
                <w:rFonts w:hint="default"/>
                <w:lang w:val="ru-RU"/>
              </w:rPr>
            </w:pPr>
            <w:r>
              <w:rPr>
                <w:rFonts w:hint="default"/>
                <w:lang w:val="ru-RU"/>
              </w:rPr>
              <w:t>31</w:t>
            </w:r>
          </w:p>
        </w:tc>
        <w:tc>
          <w:tcPr>
            <w:tcW w:w="4440" w:type="dxa"/>
            <w:tcBorders>
              <w:top w:val="single" w:color="auto" w:sz="4" w:space="0"/>
              <w:left w:val="nil"/>
              <w:bottom w:val="single" w:color="auto" w:sz="4" w:space="0"/>
              <w:right w:val="single" w:color="auto" w:sz="4" w:space="0"/>
            </w:tcBorders>
            <w:shd w:val="clear"/>
            <w:noWrap w:val="0"/>
            <w:vAlign w:val="center"/>
          </w:tcPr>
          <w:p w14:paraId="12A00BB4">
            <w:pPr>
              <w:rPr>
                <w:rFonts w:hint="default" w:ascii="Times New Roman" w:hAnsi="Times New Roman" w:eastAsia="Times New Roman" w:cs="Times New Roman"/>
                <w:b w:val="0"/>
                <w:bCs/>
                <w:sz w:val="24"/>
                <w:szCs w:val="24"/>
                <w:lang w:val="ru-RU" w:eastAsia="ru-RU" w:bidi="ar-SA"/>
              </w:rPr>
            </w:pPr>
            <w:r>
              <w:rPr>
                <w:rFonts w:eastAsia="Calibri"/>
                <w:b w:val="0"/>
                <w:bCs/>
              </w:rPr>
              <w:t>Оказание</w:t>
            </w:r>
            <w:r>
              <w:rPr>
                <w:rFonts w:eastAsia="Calibri"/>
                <w:b w:val="0"/>
                <w:bCs/>
                <w:lang w:val="en-US"/>
              </w:rPr>
              <w:t xml:space="preserve"> </w:t>
            </w:r>
            <w:r>
              <w:rPr>
                <w:rFonts w:eastAsia="Calibri"/>
                <w:b w:val="0"/>
                <w:bCs/>
              </w:rPr>
              <w:t>услуг</w:t>
            </w:r>
            <w:r>
              <w:rPr>
                <w:b w:val="0"/>
                <w:bCs/>
              </w:rPr>
              <w:t xml:space="preserve"> по заправке картриджа</w:t>
            </w:r>
            <w:r>
              <w:rPr>
                <w:rFonts w:hint="default"/>
                <w:b w:val="0"/>
                <w:bCs/>
                <w:lang w:val="ru-RU"/>
              </w:rPr>
              <w:t xml:space="preserve"> Pantum TL-C2310H для многофункционального устройства Pantum BM2300A</w:t>
            </w:r>
          </w:p>
        </w:tc>
        <w:tc>
          <w:tcPr>
            <w:tcW w:w="23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87A8A76">
            <w:pPr>
              <w:jc w:val="center"/>
              <w:rPr>
                <w:rFonts w:hint="default"/>
                <w:lang w:val="ru-RU"/>
              </w:rPr>
            </w:pPr>
            <w:r>
              <w:rPr>
                <w:rFonts w:hint="default"/>
                <w:lang w:val="ru-RU"/>
              </w:rPr>
              <w:t>5</w:t>
            </w:r>
          </w:p>
        </w:tc>
        <w:tc>
          <w:tcPr>
            <w:tcW w:w="20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8C43CF6">
            <w:pPr>
              <w:jc w:val="center"/>
            </w:pPr>
          </w:p>
        </w:tc>
        <w:tc>
          <w:tcPr>
            <w:tcW w:w="14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45425D0">
            <w:pPr>
              <w:jc w:val="center"/>
            </w:pPr>
          </w:p>
        </w:tc>
      </w:tr>
      <w:tr w14:paraId="6BAE03BF">
        <w:tblPrEx>
          <w:tblCellMar>
            <w:top w:w="0" w:type="dxa"/>
            <w:left w:w="108" w:type="dxa"/>
            <w:bottom w:w="0" w:type="dxa"/>
            <w:right w:w="108" w:type="dxa"/>
          </w:tblCellMar>
        </w:tblPrEx>
        <w:trPr>
          <w:trHeight w:val="58" w:hRule="atLeast"/>
        </w:trPr>
        <w:tc>
          <w:tcPr>
            <w:tcW w:w="6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C244677">
            <w:pPr>
              <w:jc w:val="center"/>
              <w:rPr>
                <w:rFonts w:hint="default"/>
                <w:lang w:val="ru-RU"/>
              </w:rPr>
            </w:pPr>
            <w:r>
              <w:rPr>
                <w:rFonts w:hint="default"/>
                <w:lang w:val="ru-RU"/>
              </w:rPr>
              <w:t>32</w:t>
            </w:r>
          </w:p>
        </w:tc>
        <w:tc>
          <w:tcPr>
            <w:tcW w:w="4440" w:type="dxa"/>
            <w:tcBorders>
              <w:top w:val="single" w:color="auto" w:sz="4" w:space="0"/>
              <w:left w:val="nil"/>
              <w:bottom w:val="single" w:color="auto" w:sz="4" w:space="0"/>
              <w:right w:val="single" w:color="auto" w:sz="4" w:space="0"/>
            </w:tcBorders>
            <w:shd w:val="clear" w:color="auto" w:fill="auto"/>
            <w:noWrap w:val="0"/>
            <w:vAlign w:val="center"/>
          </w:tcPr>
          <w:p w14:paraId="16B0CF8C">
            <w:r>
              <w:rPr>
                <w:rFonts w:eastAsia="Calibri"/>
                <w:b w:val="0"/>
                <w:bCs/>
              </w:rPr>
              <w:t>Оказание</w:t>
            </w:r>
            <w:r>
              <w:rPr>
                <w:rFonts w:eastAsia="Calibri"/>
                <w:b w:val="0"/>
                <w:bCs/>
                <w:lang w:val="en-US"/>
              </w:rPr>
              <w:t xml:space="preserve"> </w:t>
            </w:r>
            <w:r>
              <w:rPr>
                <w:rFonts w:eastAsia="Calibri"/>
                <w:b w:val="0"/>
                <w:bCs/>
              </w:rPr>
              <w:t>услуг</w:t>
            </w:r>
            <w:r>
              <w:rPr>
                <w:b w:val="0"/>
                <w:bCs/>
              </w:rPr>
              <w:t xml:space="preserve"> по заправке картриджа</w:t>
            </w:r>
            <w:r>
              <w:rPr>
                <w:rFonts w:hint="default"/>
                <w:b w:val="0"/>
                <w:bCs/>
                <w:lang w:val="ru-RU"/>
              </w:rPr>
              <w:t xml:space="preserve"> W2410A W2411A W2413A W2412A для принтера HP MFP M182N</w:t>
            </w:r>
          </w:p>
        </w:tc>
        <w:tc>
          <w:tcPr>
            <w:tcW w:w="23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07A0EA3">
            <w:pPr>
              <w:jc w:val="center"/>
              <w:rPr>
                <w:rFonts w:hint="default"/>
                <w:lang w:val="ru-RU"/>
              </w:rPr>
            </w:pPr>
            <w:r>
              <w:rPr>
                <w:rFonts w:hint="default"/>
                <w:lang w:val="ru-RU"/>
              </w:rPr>
              <w:t>5</w:t>
            </w:r>
          </w:p>
        </w:tc>
        <w:tc>
          <w:tcPr>
            <w:tcW w:w="20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01A0525">
            <w:pPr>
              <w:jc w:val="center"/>
            </w:pPr>
          </w:p>
        </w:tc>
        <w:tc>
          <w:tcPr>
            <w:tcW w:w="14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80E3AD0">
            <w:pPr>
              <w:jc w:val="center"/>
            </w:pPr>
          </w:p>
        </w:tc>
      </w:tr>
      <w:tr w14:paraId="49D7D34E">
        <w:tblPrEx>
          <w:tblCellMar>
            <w:top w:w="0" w:type="dxa"/>
            <w:left w:w="108" w:type="dxa"/>
            <w:bottom w:w="0" w:type="dxa"/>
            <w:right w:w="108" w:type="dxa"/>
          </w:tblCellMar>
        </w:tblPrEx>
        <w:trPr>
          <w:trHeight w:val="58" w:hRule="atLeast"/>
        </w:trPr>
        <w:tc>
          <w:tcPr>
            <w:tcW w:w="6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B97DE1D">
            <w:pPr>
              <w:jc w:val="center"/>
              <w:rPr>
                <w:rFonts w:hint="default"/>
                <w:lang w:val="ru-RU"/>
              </w:rPr>
            </w:pPr>
            <w:r>
              <w:rPr>
                <w:rFonts w:hint="default"/>
                <w:lang w:val="ru-RU"/>
              </w:rPr>
              <w:t>33</w:t>
            </w:r>
          </w:p>
        </w:tc>
        <w:tc>
          <w:tcPr>
            <w:tcW w:w="4440" w:type="dxa"/>
            <w:tcBorders>
              <w:top w:val="single" w:color="auto" w:sz="4" w:space="0"/>
              <w:left w:val="nil"/>
              <w:bottom w:val="single" w:color="auto" w:sz="4" w:space="0"/>
              <w:right w:val="single" w:color="auto" w:sz="4" w:space="0"/>
            </w:tcBorders>
            <w:shd w:val="clear"/>
            <w:noWrap w:val="0"/>
            <w:vAlign w:val="center"/>
          </w:tcPr>
          <w:p w14:paraId="69FE0028">
            <w:pPr>
              <w:rPr>
                <w:rFonts w:hint="default" w:ascii="Times New Roman" w:hAnsi="Times New Roman" w:eastAsia="Times New Roman" w:cs="Times New Roman"/>
                <w:b w:val="0"/>
                <w:bCs/>
                <w:sz w:val="24"/>
                <w:szCs w:val="24"/>
                <w:lang w:val="ru-RU" w:eastAsia="ru-RU" w:bidi="ar-SA"/>
              </w:rPr>
            </w:pPr>
            <w:r>
              <w:rPr>
                <w:rFonts w:eastAsia="Calibri"/>
                <w:b w:val="0"/>
                <w:bCs/>
              </w:rPr>
              <w:t>Оказание</w:t>
            </w:r>
            <w:r>
              <w:rPr>
                <w:rFonts w:eastAsia="Calibri"/>
                <w:b w:val="0"/>
                <w:bCs/>
                <w:lang w:val="en-US"/>
              </w:rPr>
              <w:t xml:space="preserve"> </w:t>
            </w:r>
            <w:r>
              <w:rPr>
                <w:rFonts w:eastAsia="Calibri"/>
                <w:b w:val="0"/>
                <w:bCs/>
              </w:rPr>
              <w:t>услуг</w:t>
            </w:r>
            <w:r>
              <w:rPr>
                <w:b w:val="0"/>
                <w:bCs/>
              </w:rPr>
              <w:t xml:space="preserve"> по заправке картриджа</w:t>
            </w:r>
            <w:r>
              <w:rPr>
                <w:rFonts w:hint="default"/>
                <w:b w:val="0"/>
                <w:bCs/>
                <w:lang w:val="ru-RU"/>
              </w:rPr>
              <w:t xml:space="preserve"> DR-2335 для многофункционального устройства Brother MFC-L2700DNR </w:t>
            </w:r>
          </w:p>
        </w:tc>
        <w:tc>
          <w:tcPr>
            <w:tcW w:w="23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7AB1A35">
            <w:pPr>
              <w:jc w:val="center"/>
              <w:rPr>
                <w:rFonts w:hint="default"/>
                <w:lang w:val="ru-RU"/>
              </w:rPr>
            </w:pPr>
            <w:r>
              <w:rPr>
                <w:rFonts w:hint="default"/>
                <w:lang w:val="ru-RU"/>
              </w:rPr>
              <w:t>3</w:t>
            </w:r>
          </w:p>
        </w:tc>
        <w:tc>
          <w:tcPr>
            <w:tcW w:w="20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76EC97F">
            <w:pPr>
              <w:jc w:val="center"/>
            </w:pPr>
          </w:p>
        </w:tc>
        <w:tc>
          <w:tcPr>
            <w:tcW w:w="14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4448367">
            <w:pPr>
              <w:jc w:val="center"/>
            </w:pPr>
          </w:p>
        </w:tc>
      </w:tr>
      <w:tr w14:paraId="008A0B0A">
        <w:tblPrEx>
          <w:tblCellMar>
            <w:top w:w="0" w:type="dxa"/>
            <w:left w:w="108" w:type="dxa"/>
            <w:bottom w:w="0" w:type="dxa"/>
            <w:right w:w="108" w:type="dxa"/>
          </w:tblCellMar>
        </w:tblPrEx>
        <w:trPr>
          <w:trHeight w:val="58" w:hRule="atLeast"/>
        </w:trPr>
        <w:tc>
          <w:tcPr>
            <w:tcW w:w="6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6FBA538">
            <w:pPr>
              <w:jc w:val="center"/>
              <w:rPr>
                <w:rFonts w:hint="default"/>
                <w:lang w:val="ru-RU"/>
              </w:rPr>
            </w:pPr>
            <w:r>
              <w:rPr>
                <w:rFonts w:hint="default"/>
                <w:lang w:val="ru-RU"/>
              </w:rPr>
              <w:t>34</w:t>
            </w:r>
          </w:p>
        </w:tc>
        <w:tc>
          <w:tcPr>
            <w:tcW w:w="4440" w:type="dxa"/>
            <w:tcBorders>
              <w:top w:val="single" w:color="auto" w:sz="4" w:space="0"/>
              <w:left w:val="nil"/>
              <w:bottom w:val="single" w:color="auto" w:sz="4" w:space="0"/>
              <w:right w:val="single" w:color="auto" w:sz="4" w:space="0"/>
            </w:tcBorders>
            <w:shd w:val="clear"/>
            <w:noWrap w:val="0"/>
            <w:vAlign w:val="center"/>
          </w:tcPr>
          <w:p w14:paraId="368743D3">
            <w:pPr>
              <w:rPr>
                <w:rFonts w:hint="default" w:ascii="Times New Roman" w:hAnsi="Times New Roman" w:eastAsia="Times New Roman" w:cs="Times New Roman"/>
                <w:b w:val="0"/>
                <w:bCs/>
                <w:sz w:val="24"/>
                <w:szCs w:val="24"/>
                <w:lang w:val="ru-RU" w:eastAsia="ru-RU" w:bidi="ar-SA"/>
              </w:rPr>
            </w:pPr>
            <w:r>
              <w:rPr>
                <w:rFonts w:eastAsia="Calibri"/>
                <w:b w:val="0"/>
                <w:bCs/>
              </w:rPr>
              <w:t>Оказание</w:t>
            </w:r>
            <w:r>
              <w:rPr>
                <w:rFonts w:eastAsia="Calibri"/>
                <w:b w:val="0"/>
                <w:bCs/>
                <w:lang w:val="en-US"/>
              </w:rPr>
              <w:t xml:space="preserve"> </w:t>
            </w:r>
            <w:r>
              <w:rPr>
                <w:rFonts w:eastAsia="Calibri"/>
                <w:b w:val="0"/>
                <w:bCs/>
              </w:rPr>
              <w:t>услуг</w:t>
            </w:r>
            <w:r>
              <w:rPr>
                <w:b w:val="0"/>
                <w:bCs/>
              </w:rPr>
              <w:t xml:space="preserve"> по заправке картриджа</w:t>
            </w:r>
            <w:r>
              <w:rPr>
                <w:rFonts w:hint="default"/>
                <w:b w:val="0"/>
                <w:bCs/>
                <w:lang w:val="ru-RU"/>
              </w:rPr>
              <w:t xml:space="preserve"> CF-530A CF-533A CF-531A CF-532A для принтера HP LaserJet Pro MFP M181 FM</w:t>
            </w:r>
          </w:p>
        </w:tc>
        <w:tc>
          <w:tcPr>
            <w:tcW w:w="23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09234DD">
            <w:pPr>
              <w:jc w:val="center"/>
              <w:rPr>
                <w:rFonts w:hint="default"/>
                <w:lang w:val="ru-RU"/>
              </w:rPr>
            </w:pPr>
            <w:r>
              <w:rPr>
                <w:rFonts w:hint="default"/>
                <w:lang w:val="ru-RU"/>
              </w:rPr>
              <w:t>5</w:t>
            </w:r>
          </w:p>
        </w:tc>
        <w:tc>
          <w:tcPr>
            <w:tcW w:w="20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0B5C501">
            <w:pPr>
              <w:jc w:val="center"/>
            </w:pPr>
          </w:p>
        </w:tc>
        <w:tc>
          <w:tcPr>
            <w:tcW w:w="14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3368001">
            <w:pPr>
              <w:jc w:val="center"/>
            </w:pPr>
          </w:p>
        </w:tc>
      </w:tr>
      <w:tr w14:paraId="0A305AAC">
        <w:tblPrEx>
          <w:tblCellMar>
            <w:top w:w="0" w:type="dxa"/>
            <w:left w:w="108" w:type="dxa"/>
            <w:bottom w:w="0" w:type="dxa"/>
            <w:right w:w="108" w:type="dxa"/>
          </w:tblCellMar>
        </w:tblPrEx>
        <w:trPr>
          <w:trHeight w:val="58" w:hRule="atLeast"/>
        </w:trPr>
        <w:tc>
          <w:tcPr>
            <w:tcW w:w="6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5123BD2">
            <w:pPr>
              <w:jc w:val="center"/>
              <w:rPr>
                <w:rFonts w:hint="default"/>
                <w:lang w:val="ru-RU"/>
              </w:rPr>
            </w:pPr>
            <w:r>
              <w:rPr>
                <w:rFonts w:hint="default"/>
                <w:lang w:val="ru-RU"/>
              </w:rPr>
              <w:t>35</w:t>
            </w:r>
          </w:p>
        </w:tc>
        <w:tc>
          <w:tcPr>
            <w:tcW w:w="4440" w:type="dxa"/>
            <w:tcBorders>
              <w:top w:val="single" w:color="auto" w:sz="4" w:space="0"/>
              <w:left w:val="nil"/>
              <w:bottom w:val="single" w:color="auto" w:sz="4" w:space="0"/>
              <w:right w:val="single" w:color="auto" w:sz="4" w:space="0"/>
            </w:tcBorders>
            <w:shd w:val="clear" w:color="auto" w:fill="auto"/>
            <w:noWrap w:val="0"/>
            <w:vAlign w:val="center"/>
          </w:tcPr>
          <w:p w14:paraId="4D46BF1E">
            <w:r>
              <w:rPr>
                <w:rFonts w:eastAsia="Calibri"/>
                <w:b w:val="0"/>
                <w:bCs/>
              </w:rPr>
              <w:t>Оказание</w:t>
            </w:r>
            <w:r>
              <w:rPr>
                <w:rFonts w:eastAsia="Calibri"/>
                <w:b w:val="0"/>
                <w:bCs/>
                <w:lang w:val="en-US"/>
              </w:rPr>
              <w:t xml:space="preserve"> </w:t>
            </w:r>
            <w:r>
              <w:rPr>
                <w:rFonts w:eastAsia="Calibri"/>
                <w:b w:val="0"/>
                <w:bCs/>
              </w:rPr>
              <w:t>услуг</w:t>
            </w:r>
            <w:r>
              <w:rPr>
                <w:b w:val="0"/>
                <w:bCs/>
              </w:rPr>
              <w:t xml:space="preserve"> по заправке картриджа</w:t>
            </w:r>
            <w:r>
              <w:rPr>
                <w:rFonts w:hint="default"/>
                <w:b w:val="0"/>
                <w:bCs/>
                <w:lang w:val="ru-RU"/>
              </w:rPr>
              <w:t xml:space="preserve"> PC-211 для принтера PANTUM V6607NW</w:t>
            </w:r>
          </w:p>
        </w:tc>
        <w:tc>
          <w:tcPr>
            <w:tcW w:w="23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D4B4C38">
            <w:pPr>
              <w:jc w:val="center"/>
              <w:rPr>
                <w:rFonts w:hint="default"/>
                <w:lang w:val="ru-RU"/>
              </w:rPr>
            </w:pPr>
            <w:r>
              <w:rPr>
                <w:rFonts w:hint="default"/>
                <w:lang w:val="ru-RU"/>
              </w:rPr>
              <w:t>5</w:t>
            </w:r>
          </w:p>
        </w:tc>
        <w:tc>
          <w:tcPr>
            <w:tcW w:w="20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B0F156D">
            <w:pPr>
              <w:jc w:val="center"/>
            </w:pPr>
          </w:p>
        </w:tc>
        <w:tc>
          <w:tcPr>
            <w:tcW w:w="14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D883096">
            <w:pPr>
              <w:jc w:val="center"/>
            </w:pPr>
          </w:p>
        </w:tc>
      </w:tr>
      <w:tr w14:paraId="31FBCE46">
        <w:tblPrEx>
          <w:tblCellMar>
            <w:top w:w="0" w:type="dxa"/>
            <w:left w:w="108" w:type="dxa"/>
            <w:bottom w:w="0" w:type="dxa"/>
            <w:right w:w="108" w:type="dxa"/>
          </w:tblCellMar>
        </w:tblPrEx>
        <w:trPr>
          <w:trHeight w:val="58" w:hRule="atLeast"/>
        </w:trPr>
        <w:tc>
          <w:tcPr>
            <w:tcW w:w="6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914C161">
            <w:pPr>
              <w:jc w:val="center"/>
              <w:rPr>
                <w:rFonts w:hint="default"/>
                <w:lang w:val="ru-RU"/>
              </w:rPr>
            </w:pPr>
            <w:r>
              <w:rPr>
                <w:rFonts w:hint="default"/>
                <w:lang w:val="ru-RU"/>
              </w:rPr>
              <w:t>36</w:t>
            </w:r>
          </w:p>
        </w:tc>
        <w:tc>
          <w:tcPr>
            <w:tcW w:w="4440" w:type="dxa"/>
            <w:tcBorders>
              <w:top w:val="single" w:color="auto" w:sz="4" w:space="0"/>
              <w:left w:val="nil"/>
              <w:bottom w:val="single" w:color="auto" w:sz="4" w:space="0"/>
              <w:right w:val="single" w:color="auto" w:sz="4" w:space="0"/>
            </w:tcBorders>
            <w:shd w:val="clear"/>
            <w:noWrap w:val="0"/>
            <w:vAlign w:val="center"/>
          </w:tcPr>
          <w:p w14:paraId="6013B407">
            <w:pPr>
              <w:rPr>
                <w:rFonts w:hint="default" w:ascii="Times New Roman" w:hAnsi="Times New Roman" w:eastAsia="Times New Roman" w:cs="Times New Roman"/>
                <w:b w:val="0"/>
                <w:bCs/>
                <w:sz w:val="24"/>
                <w:szCs w:val="24"/>
                <w:lang w:val="ru-RU" w:eastAsia="ru-RU" w:bidi="ar-SA"/>
              </w:rPr>
            </w:pPr>
            <w:r>
              <w:rPr>
                <w:rFonts w:eastAsia="Calibri"/>
                <w:b w:val="0"/>
                <w:bCs/>
              </w:rPr>
              <w:t>Оказание</w:t>
            </w:r>
            <w:r>
              <w:rPr>
                <w:rFonts w:eastAsia="Calibri"/>
                <w:b w:val="0"/>
                <w:bCs/>
                <w:lang w:val="en-US"/>
              </w:rPr>
              <w:t xml:space="preserve"> </w:t>
            </w:r>
            <w:r>
              <w:rPr>
                <w:rFonts w:eastAsia="Calibri"/>
                <w:b w:val="0"/>
                <w:bCs/>
              </w:rPr>
              <w:t>услуг</w:t>
            </w:r>
            <w:r>
              <w:rPr>
                <w:b w:val="0"/>
                <w:bCs/>
              </w:rPr>
              <w:t xml:space="preserve"> по заправке картриджа</w:t>
            </w:r>
            <w:r>
              <w:rPr>
                <w:rFonts w:hint="default"/>
                <w:b w:val="0"/>
                <w:bCs/>
                <w:lang w:val="ru-RU"/>
              </w:rPr>
              <w:t xml:space="preserve"> HB-CB435/CB436A/     CE285A/725 для многофункционального устройства HP LaserJet Pro m1212 nf</w:t>
            </w:r>
          </w:p>
        </w:tc>
        <w:tc>
          <w:tcPr>
            <w:tcW w:w="23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B092608">
            <w:pPr>
              <w:jc w:val="center"/>
              <w:rPr>
                <w:rFonts w:hint="default"/>
                <w:lang w:val="ru-RU"/>
              </w:rPr>
            </w:pPr>
            <w:r>
              <w:rPr>
                <w:rFonts w:hint="default"/>
                <w:lang w:val="ru-RU"/>
              </w:rPr>
              <w:t>3</w:t>
            </w:r>
          </w:p>
        </w:tc>
        <w:tc>
          <w:tcPr>
            <w:tcW w:w="20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DBC04C6">
            <w:pPr>
              <w:jc w:val="center"/>
            </w:pPr>
          </w:p>
        </w:tc>
        <w:tc>
          <w:tcPr>
            <w:tcW w:w="14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C93FD0C">
            <w:pPr>
              <w:jc w:val="center"/>
            </w:pPr>
          </w:p>
        </w:tc>
      </w:tr>
      <w:tr w14:paraId="47C5DE08">
        <w:tblPrEx>
          <w:tblCellMar>
            <w:top w:w="0" w:type="dxa"/>
            <w:left w:w="108" w:type="dxa"/>
            <w:bottom w:w="0" w:type="dxa"/>
            <w:right w:w="108" w:type="dxa"/>
          </w:tblCellMar>
        </w:tblPrEx>
        <w:trPr>
          <w:trHeight w:val="58" w:hRule="atLeast"/>
        </w:trPr>
        <w:tc>
          <w:tcPr>
            <w:tcW w:w="6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2C81AED">
            <w:pPr>
              <w:jc w:val="center"/>
              <w:rPr>
                <w:rFonts w:hint="default"/>
                <w:lang w:val="ru-RU"/>
              </w:rPr>
            </w:pPr>
            <w:r>
              <w:rPr>
                <w:rFonts w:hint="default"/>
                <w:lang w:val="ru-RU"/>
              </w:rPr>
              <w:t>37</w:t>
            </w:r>
          </w:p>
        </w:tc>
        <w:tc>
          <w:tcPr>
            <w:tcW w:w="4440" w:type="dxa"/>
            <w:tcBorders>
              <w:top w:val="single" w:color="auto" w:sz="4" w:space="0"/>
              <w:left w:val="nil"/>
              <w:bottom w:val="single" w:color="auto" w:sz="4" w:space="0"/>
              <w:right w:val="single" w:color="auto" w:sz="4" w:space="0"/>
            </w:tcBorders>
            <w:shd w:val="clear" w:color="auto" w:fill="auto"/>
            <w:noWrap w:val="0"/>
            <w:vAlign w:val="center"/>
          </w:tcPr>
          <w:p w14:paraId="2AFC3B09">
            <w:pPr>
              <w:rPr>
                <w:b w:val="0"/>
                <w:bCs/>
              </w:rPr>
            </w:pPr>
            <w:r>
              <w:rPr>
                <w:rFonts w:eastAsia="Calibri"/>
                <w:b w:val="0"/>
                <w:bCs/>
              </w:rPr>
              <w:t>Оказание</w:t>
            </w:r>
            <w:r>
              <w:rPr>
                <w:rFonts w:eastAsia="Calibri"/>
                <w:b w:val="0"/>
                <w:bCs/>
                <w:lang w:val="en-US"/>
              </w:rPr>
              <w:t xml:space="preserve"> </w:t>
            </w:r>
            <w:r>
              <w:rPr>
                <w:rFonts w:eastAsia="Calibri"/>
                <w:b w:val="0"/>
                <w:bCs/>
              </w:rPr>
              <w:t>услуг</w:t>
            </w:r>
            <w:r>
              <w:rPr>
                <w:b w:val="0"/>
                <w:bCs/>
              </w:rPr>
              <w:t xml:space="preserve"> по заправке картриджа</w:t>
            </w:r>
            <w:r>
              <w:rPr>
                <w:rFonts w:hint="default"/>
                <w:b w:val="0"/>
                <w:bCs/>
                <w:lang w:val="ru-RU"/>
              </w:rPr>
              <w:t xml:space="preserve"> N-PC-211EV для многофункционального устройства Pantium M6500W</w:t>
            </w:r>
          </w:p>
        </w:tc>
        <w:tc>
          <w:tcPr>
            <w:tcW w:w="23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066EE1E">
            <w:pPr>
              <w:jc w:val="center"/>
              <w:rPr>
                <w:rFonts w:hint="default"/>
                <w:lang w:val="ru-RU"/>
              </w:rPr>
            </w:pPr>
            <w:r>
              <w:rPr>
                <w:rFonts w:hint="default"/>
                <w:lang w:val="ru-RU"/>
              </w:rPr>
              <w:t>3</w:t>
            </w:r>
          </w:p>
        </w:tc>
        <w:tc>
          <w:tcPr>
            <w:tcW w:w="20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DC4196E">
            <w:pPr>
              <w:jc w:val="center"/>
            </w:pPr>
          </w:p>
        </w:tc>
        <w:tc>
          <w:tcPr>
            <w:tcW w:w="14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88E72C5">
            <w:pPr>
              <w:jc w:val="center"/>
            </w:pPr>
          </w:p>
        </w:tc>
      </w:tr>
      <w:tr w14:paraId="724BFEDE">
        <w:tblPrEx>
          <w:tblCellMar>
            <w:top w:w="0" w:type="dxa"/>
            <w:left w:w="108" w:type="dxa"/>
            <w:bottom w:w="0" w:type="dxa"/>
            <w:right w:w="108" w:type="dxa"/>
          </w:tblCellMar>
        </w:tblPrEx>
        <w:trPr>
          <w:trHeight w:val="58" w:hRule="atLeast"/>
        </w:trPr>
        <w:tc>
          <w:tcPr>
            <w:tcW w:w="6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83DCC52">
            <w:pPr>
              <w:jc w:val="center"/>
              <w:rPr>
                <w:rFonts w:hint="default"/>
                <w:lang w:val="ru-RU"/>
              </w:rPr>
            </w:pPr>
            <w:r>
              <w:rPr>
                <w:rFonts w:hint="default"/>
                <w:lang w:val="ru-RU"/>
              </w:rPr>
              <w:t>38</w:t>
            </w:r>
          </w:p>
        </w:tc>
        <w:tc>
          <w:tcPr>
            <w:tcW w:w="4440" w:type="dxa"/>
            <w:tcBorders>
              <w:top w:val="single" w:color="auto" w:sz="4" w:space="0"/>
              <w:left w:val="nil"/>
              <w:bottom w:val="single" w:color="auto" w:sz="4" w:space="0"/>
              <w:right w:val="single" w:color="auto" w:sz="4" w:space="0"/>
            </w:tcBorders>
            <w:shd w:val="clear"/>
            <w:noWrap w:val="0"/>
            <w:vAlign w:val="center"/>
          </w:tcPr>
          <w:p w14:paraId="11AE1F1B">
            <w:pPr>
              <w:rPr>
                <w:rFonts w:hint="default" w:ascii="Times New Roman" w:hAnsi="Times New Roman" w:eastAsia="Times New Roman" w:cs="Times New Roman"/>
                <w:b w:val="0"/>
                <w:bCs/>
                <w:sz w:val="24"/>
                <w:szCs w:val="24"/>
                <w:lang w:val="ru-RU" w:eastAsia="ru-RU" w:bidi="ar-SA"/>
              </w:rPr>
            </w:pPr>
            <w:r>
              <w:rPr>
                <w:rFonts w:eastAsia="Calibri"/>
                <w:b w:val="0"/>
                <w:bCs/>
              </w:rPr>
              <w:t>Оказание</w:t>
            </w:r>
            <w:r>
              <w:rPr>
                <w:rFonts w:eastAsia="Calibri"/>
                <w:b w:val="0"/>
                <w:bCs/>
                <w:lang w:val="en-US"/>
              </w:rPr>
              <w:t xml:space="preserve"> </w:t>
            </w:r>
            <w:r>
              <w:rPr>
                <w:rFonts w:eastAsia="Calibri"/>
                <w:b w:val="0"/>
                <w:bCs/>
              </w:rPr>
              <w:t>услуг</w:t>
            </w:r>
            <w:r>
              <w:rPr>
                <w:b w:val="0"/>
                <w:bCs/>
              </w:rPr>
              <w:t xml:space="preserve"> по заправке картриджа</w:t>
            </w:r>
            <w:r>
              <w:rPr>
                <w:rFonts w:hint="default"/>
                <w:b w:val="0"/>
                <w:bCs/>
                <w:lang w:val="ru-RU"/>
              </w:rPr>
              <w:t xml:space="preserve"> HB-CF259X/057H для принтера HP LASER JET PRO MFP M428DW</w:t>
            </w:r>
          </w:p>
        </w:tc>
        <w:tc>
          <w:tcPr>
            <w:tcW w:w="23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0518636">
            <w:pPr>
              <w:jc w:val="center"/>
              <w:rPr>
                <w:rFonts w:hint="default"/>
                <w:lang w:val="ru-RU"/>
              </w:rPr>
            </w:pPr>
            <w:r>
              <w:rPr>
                <w:rFonts w:hint="default"/>
                <w:lang w:val="ru-RU"/>
              </w:rPr>
              <w:t>3</w:t>
            </w:r>
          </w:p>
        </w:tc>
        <w:tc>
          <w:tcPr>
            <w:tcW w:w="20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3D76B7E">
            <w:pPr>
              <w:jc w:val="center"/>
            </w:pPr>
          </w:p>
        </w:tc>
        <w:tc>
          <w:tcPr>
            <w:tcW w:w="14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6F2EFF4">
            <w:pPr>
              <w:jc w:val="center"/>
            </w:pPr>
          </w:p>
        </w:tc>
      </w:tr>
      <w:tr w14:paraId="4EE39EFE">
        <w:tblPrEx>
          <w:tblCellMar>
            <w:top w:w="0" w:type="dxa"/>
            <w:left w:w="108" w:type="dxa"/>
            <w:bottom w:w="0" w:type="dxa"/>
            <w:right w:w="108" w:type="dxa"/>
          </w:tblCellMar>
        </w:tblPrEx>
        <w:trPr>
          <w:trHeight w:val="58" w:hRule="atLeast"/>
        </w:trPr>
        <w:tc>
          <w:tcPr>
            <w:tcW w:w="5106"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59D0653">
            <w:pPr>
              <w:rPr>
                <w:rFonts w:hint="default"/>
                <w:lang w:val="ru-RU"/>
              </w:rPr>
            </w:pPr>
            <w:r>
              <w:rPr>
                <w:rFonts w:hint="default"/>
                <w:lang w:val="ru-RU"/>
              </w:rPr>
              <w:t xml:space="preserve">           ИТОГО:</w:t>
            </w:r>
          </w:p>
        </w:tc>
        <w:tc>
          <w:tcPr>
            <w:tcW w:w="23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15BF3AE">
            <w:pPr>
              <w:jc w:val="center"/>
              <w:rPr>
                <w:rFonts w:hint="default"/>
                <w:lang w:val="ru-RU"/>
              </w:rPr>
            </w:pPr>
            <w:r>
              <w:rPr>
                <w:rFonts w:hint="default"/>
                <w:lang w:val="ru-RU"/>
              </w:rPr>
              <w:t>156</w:t>
            </w:r>
          </w:p>
        </w:tc>
        <w:tc>
          <w:tcPr>
            <w:tcW w:w="201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28DB68A">
            <w:pPr>
              <w:jc w:val="center"/>
            </w:pPr>
          </w:p>
        </w:tc>
        <w:tc>
          <w:tcPr>
            <w:tcW w:w="142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B1E00BD">
            <w:pPr>
              <w:jc w:val="center"/>
            </w:pPr>
          </w:p>
        </w:tc>
      </w:tr>
    </w:tbl>
    <w:p w14:paraId="1FD273CA">
      <w:pPr>
        <w:jc w:val="right"/>
        <w:rPr>
          <w:rFonts w:hint="default"/>
          <w:b/>
          <w:lang w:val="ru-RU"/>
        </w:rPr>
      </w:pPr>
    </w:p>
    <w:tbl>
      <w:tblPr>
        <w:tblStyle w:val="12"/>
        <w:tblW w:w="10451" w:type="dxa"/>
        <w:tblInd w:w="147" w:type="dxa"/>
        <w:tblLayout w:type="fixed"/>
        <w:tblCellMar>
          <w:top w:w="0" w:type="dxa"/>
          <w:left w:w="108" w:type="dxa"/>
          <w:bottom w:w="0" w:type="dxa"/>
          <w:right w:w="108" w:type="dxa"/>
        </w:tblCellMar>
      </w:tblPr>
      <w:tblGrid>
        <w:gridCol w:w="5206"/>
        <w:gridCol w:w="5245"/>
      </w:tblGrid>
      <w:tr w14:paraId="3339A322">
        <w:tblPrEx>
          <w:tblCellMar>
            <w:top w:w="0" w:type="dxa"/>
            <w:left w:w="108" w:type="dxa"/>
            <w:bottom w:w="0" w:type="dxa"/>
            <w:right w:w="108" w:type="dxa"/>
          </w:tblCellMar>
        </w:tblPrEx>
        <w:trPr>
          <w:trHeight w:val="1314" w:hRule="atLeast"/>
        </w:trPr>
        <w:tc>
          <w:tcPr>
            <w:tcW w:w="5206" w:type="dxa"/>
            <w:noWrap w:val="0"/>
          </w:tcPr>
          <w:p w14:paraId="24514F93">
            <w:pPr>
              <w:rPr>
                <w:bCs/>
                <w:iCs/>
              </w:rPr>
            </w:pPr>
            <w:r>
              <w:t>З</w:t>
            </w:r>
            <w:r>
              <w:rPr>
                <w:bCs/>
                <w:iCs/>
              </w:rPr>
              <w:t>аказчик:</w:t>
            </w:r>
          </w:p>
          <w:p w14:paraId="0C7C8DC9">
            <w:pPr>
              <w:jc w:val="center"/>
              <w:rPr>
                <w:iCs/>
              </w:rPr>
            </w:pPr>
          </w:p>
          <w:p w14:paraId="5EFAC8E0">
            <w:pPr>
              <w:tabs>
                <w:tab w:val="left" w:pos="6120"/>
              </w:tabs>
              <w:ind w:right="-4"/>
            </w:pPr>
            <w:r>
              <w:t xml:space="preserve">__________________   </w:t>
            </w:r>
          </w:p>
          <w:p w14:paraId="50007872">
            <w:pPr>
              <w:tabs>
                <w:tab w:val="left" w:pos="6120"/>
              </w:tabs>
              <w:ind w:right="-4"/>
              <w:rPr>
                <w:iCs/>
              </w:rPr>
            </w:pPr>
            <w:r>
              <w:rPr>
                <w:iCs/>
              </w:rPr>
              <w:t>М.П.</w:t>
            </w:r>
            <w:r>
              <w:rPr>
                <w:b/>
              </w:rPr>
              <w:t xml:space="preserve">       </w:t>
            </w:r>
            <w:r>
              <w:t>(подпись)</w:t>
            </w:r>
          </w:p>
        </w:tc>
        <w:tc>
          <w:tcPr>
            <w:tcW w:w="5245" w:type="dxa"/>
            <w:noWrap w:val="0"/>
          </w:tcPr>
          <w:p w14:paraId="4D3DB771">
            <w:pPr>
              <w:ind w:right="-3"/>
              <w:rPr>
                <w:bCs/>
                <w:iCs/>
              </w:rPr>
            </w:pPr>
            <w:r>
              <w:rPr>
                <w:bCs/>
                <w:iCs/>
              </w:rPr>
              <w:t>Исполнитель:</w:t>
            </w:r>
          </w:p>
          <w:p w14:paraId="2B0009B1">
            <w:pPr>
              <w:rPr>
                <w:iCs/>
              </w:rPr>
            </w:pPr>
          </w:p>
          <w:p w14:paraId="20471FC9">
            <w:pPr>
              <w:rPr>
                <w:iCs/>
              </w:rPr>
            </w:pPr>
            <w:r>
              <w:rPr>
                <w:iCs/>
              </w:rPr>
              <w:t>____________________</w:t>
            </w:r>
          </w:p>
          <w:p w14:paraId="4F5C7218">
            <w:pPr>
              <w:rPr>
                <w:iCs/>
              </w:rPr>
            </w:pPr>
            <w:r>
              <w:rPr>
                <w:iCs/>
              </w:rPr>
              <w:t>М.П.</w:t>
            </w:r>
            <w:r>
              <w:rPr>
                <w:b/>
              </w:rPr>
              <w:t xml:space="preserve">       </w:t>
            </w:r>
            <w:r>
              <w:t>(подпись)</w:t>
            </w:r>
          </w:p>
        </w:tc>
      </w:tr>
    </w:tbl>
    <w:p w14:paraId="4864F592">
      <w:pPr>
        <w:jc w:val="right"/>
        <w:rPr>
          <w:b/>
        </w:rPr>
      </w:pPr>
    </w:p>
    <w:p w14:paraId="0C5CA418">
      <w:pPr>
        <w:rPr>
          <w:b/>
        </w:rPr>
      </w:pPr>
    </w:p>
    <w:p w14:paraId="351912F4">
      <w:pPr>
        <w:jc w:val="right"/>
        <w:rPr>
          <w:b/>
        </w:rPr>
      </w:pPr>
    </w:p>
    <w:p w14:paraId="6EBABD19"/>
    <w:p w14:paraId="371BC5F3">
      <w:pPr>
        <w:rPr>
          <w:lang w:val="en-US"/>
        </w:rPr>
      </w:pPr>
    </w:p>
    <w:p w14:paraId="38707197">
      <w:pPr>
        <w:rPr>
          <w:color w:val="365F91"/>
        </w:rPr>
      </w:pPr>
    </w:p>
    <w:sectPr>
      <w:headerReference r:id="rId6" w:type="first"/>
      <w:headerReference r:id="rId4" w:type="default"/>
      <w:footerReference r:id="rId7" w:type="default"/>
      <w:headerReference r:id="rId5" w:type="even"/>
      <w:footerReference r:id="rId8" w:type="even"/>
      <w:pgSz w:w="11906" w:h="16838"/>
      <w:pgMar w:top="720" w:right="720" w:bottom="720" w:left="720" w:header="709" w:footer="709" w:gutter="0"/>
      <w:cols w:space="708"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Segoe UI">
    <w:panose1 w:val="020B0502040204020203"/>
    <w:charset w:val="00"/>
    <w:family w:val="auto"/>
    <w:pitch w:val="default"/>
    <w:sig w:usb0="E4002EFF" w:usb1="C000E47F" w:usb2="00000009" w:usb3="00000000" w:csb0="200001FF" w:csb1="00000000"/>
  </w:font>
  <w:font w:name="Tahoma">
    <w:panose1 w:val="020B0604030504040204"/>
    <w:charset w:val="00"/>
    <w:family w:val="auto"/>
    <w:pitch w:val="default"/>
    <w:sig w:usb0="E1002EFF" w:usb1="C000605B" w:usb2="00000029" w:usb3="00000000" w:csb0="200101FF" w:csb1="20280000"/>
  </w:font>
  <w:font w:name="Consultant">
    <w:altName w:val="Trebuchet MS"/>
    <w:panose1 w:val="02000603000000000000"/>
    <w:charset w:val="00"/>
    <w:family w:val="auto"/>
    <w:pitch w:val="default"/>
    <w:sig w:usb0="00000000" w:usb1="00000000" w:usb2="00000000" w:usb3="00000000" w:csb0="00000000" w:csb1="00000000"/>
  </w:font>
  <w:font w:name="Trebuchet MS">
    <w:panose1 w:val="020B0603020202020204"/>
    <w:charset w:val="00"/>
    <w:family w:val="auto"/>
    <w:pitch w:val="default"/>
    <w:sig w:usb0="00000687" w:usb1="00000000" w:usb2="00000000" w:usb3="00000000" w:csb0="2000009F" w:csb1="00000000"/>
  </w:font>
  <w:font w:name="Arial Narrow">
    <w:panose1 w:val="020B0606020202030204"/>
    <w:charset w:val="00"/>
    <w:family w:val="auto"/>
    <w:pitch w:val="default"/>
    <w:sig w:usb0="00000287" w:usb1="00000800" w:usb2="00000000" w:usb3="00000000" w:csb0="2000009F" w:csb1="DFD70000"/>
  </w:font>
  <w:font w:name="Symbol">
    <w:panose1 w:val="05050102010706020507"/>
    <w:charset w:val="00"/>
    <w:family w:val="auto"/>
    <w:pitch w:val="default"/>
    <w:sig w:usb0="00000000" w:usb1="00000000" w:usb2="00000000" w:usb3="00000000" w:csb0="80000000" w:csb1="00000000"/>
  </w:font>
  <w:font w:name="Consolas">
    <w:panose1 w:val="020B0609020204030204"/>
    <w:charset w:val="00"/>
    <w:family w:val="auto"/>
    <w:pitch w:val="default"/>
    <w:sig w:usb0="E00006FF" w:usb1="0000FCFF" w:usb2="00000001" w:usb3="00000000" w:csb0="6000019F" w:csb1="DFD70000"/>
  </w:font>
  <w:font w:name="Verdana">
    <w:panose1 w:val="020B0604030504040204"/>
    <w:charset w:val="00"/>
    <w:family w:val="auto"/>
    <w:pitch w:val="default"/>
    <w:sig w:usb0="A00006FF" w:usb1="4000205B" w:usb2="00000010" w:usb3="00000000" w:csb0="2000019F" w:csb1="00000000"/>
  </w:font>
  <w:font w:name="Times New Roman CYR">
    <w:altName w:val="Times New Roman"/>
    <w:panose1 w:val="02020603050405020304"/>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Lucida Sans Unicode">
    <w:panose1 w:val="020B0602030504020204"/>
    <w:charset w:val="00"/>
    <w:family w:val="auto"/>
    <w:pitch w:val="default"/>
    <w:sig w:usb0="80001AFF" w:usb1="0000396B" w:usb2="00000000" w:usb3="00000000" w:csb0="200000BF" w:csb1="D7F70000"/>
  </w:font>
  <w:font w:name="Journal">
    <w:altName w:val="Trebuchet MS"/>
    <w:panose1 w:val="02000603000000000000"/>
    <w:charset w:val="00"/>
    <w:family w:val="auto"/>
    <w:pitch w:val="default"/>
    <w:sig w:usb0="00000000" w:usb1="00000000" w:usb2="00000000" w:usb3="00000000" w:csb0="00000000" w:csb1="00000000"/>
  </w:font>
  <w:font w:name="MS Mincho">
    <w:altName w:val="PMingLiU-ExtB"/>
    <w:panose1 w:val="02020503050405090304"/>
    <w:charset w:val="00"/>
    <w:family w:val="auto"/>
    <w:pitch w:val="default"/>
    <w:sig w:usb0="00000000" w:usb1="00000000" w:usb2="00000000" w:usb3="00000000" w:csb0="00000000" w:csb1="00000000"/>
  </w:font>
  <w:font w:name="PMingLiU-ExtB">
    <w:panose1 w:val="02020500000000000000"/>
    <w:charset w:val="88"/>
    <w:family w:val="auto"/>
    <w:pitch w:val="default"/>
    <w:sig w:usb0="8000002F" w:usb1="02000008" w:usb2="00000000" w:usb3="00000000" w:csb0="00100001" w:csb1="00000000"/>
  </w:font>
  <w:font w:name="Segoe UI Symbol">
    <w:panose1 w:val="020B0502040204020203"/>
    <w:charset w:val="00"/>
    <w:family w:val="auto"/>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C3886">
    <w:pPr>
      <w:pStyle w:val="50"/>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1741E6">
    <w:pPr>
      <w:pStyle w:val="50"/>
      <w:framePr w:wrap="auto" w:vAnchor="text" w:hAnchor="margin" w:xAlign="right" w:y="1"/>
      <w:rPr>
        <w:rStyle w:val="17"/>
      </w:rPr>
    </w:pPr>
    <w:r>
      <w:rPr>
        <w:rStyle w:val="17"/>
      </w:rPr>
      <w:fldChar w:fldCharType="begin"/>
    </w:r>
    <w:r>
      <w:rPr>
        <w:rStyle w:val="17"/>
      </w:rPr>
      <w:instrText xml:space="preserve">PAGE  </w:instrText>
    </w:r>
    <w:r>
      <w:rPr>
        <w:rStyle w:val="17"/>
      </w:rPr>
      <w:fldChar w:fldCharType="separate"/>
    </w:r>
    <w:r>
      <w:rPr>
        <w:rStyle w:val="17"/>
      </w:rPr>
      <w:fldChar w:fldCharType="end"/>
    </w:r>
  </w:p>
  <w:p w14:paraId="5EF649C7">
    <w:pPr>
      <w:pStyle w:val="50"/>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8">
    <w:p>
      <w:r>
        <w:separator/>
      </w:r>
    </w:p>
  </w:footnote>
  <w:footnote w:type="continuationSeparator" w:id="9">
    <w:p>
      <w:r>
        <w:continuationSeparator/>
      </w:r>
    </w:p>
  </w:footnote>
  <w:footnote w:id="0">
    <w:p w14:paraId="7C4E59FC">
      <w:pPr>
        <w:jc w:val="both"/>
        <w:rPr>
          <w:rFonts w:eastAsiaTheme="minorHAnsi"/>
          <w:sz w:val="16"/>
          <w:szCs w:val="16"/>
          <w:lang w:eastAsia="en-US"/>
        </w:rPr>
      </w:pPr>
      <w:r>
        <w:rPr>
          <w:rStyle w:val="14"/>
          <w:sz w:val="16"/>
          <w:szCs w:val="16"/>
        </w:rPr>
        <w:footnoteRef/>
      </w:r>
      <w:r>
        <w:rPr>
          <w:sz w:val="16"/>
          <w:szCs w:val="16"/>
        </w:rPr>
        <w:t xml:space="preserve"> - </w:t>
      </w:r>
      <w:r>
        <w:rPr>
          <w:rFonts w:eastAsiaTheme="minorHAnsi"/>
          <w:sz w:val="16"/>
          <w:szCs w:val="16"/>
          <w:lang w:eastAsia="en-US"/>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r>
        <w:rPr>
          <w:rFonts w:eastAsiaTheme="minorHAnsi"/>
          <w:color w:val="FF0000"/>
          <w:sz w:val="16"/>
          <w:szCs w:val="16"/>
          <w:lang w:eastAsia="en-US"/>
        </w:rPr>
        <w:t xml:space="preserve"> </w:t>
      </w:r>
      <w:r>
        <w:rPr>
          <w:rFonts w:eastAsiaTheme="minorHAnsi"/>
          <w:sz w:val="16"/>
          <w:szCs w:val="16"/>
          <w:lang w:eastAsia="en-US"/>
        </w:rPr>
        <w:t>(по состоянию на дату и время формирования проекта контракта)</w:t>
      </w:r>
    </w:p>
    <w:p w14:paraId="5BA73721">
      <w:pPr>
        <w:jc w:val="both"/>
        <w:rPr>
          <w:sz w:val="16"/>
          <w:szCs w:val="16"/>
        </w:rPr>
      </w:pPr>
      <w:r>
        <w:rPr>
          <w:rFonts w:eastAsiaTheme="minorHAnsi"/>
          <w:sz w:val="16"/>
          <w:szCs w:val="16"/>
          <w:lang w:eastAsia="en-US"/>
        </w:rPr>
        <w:t>-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 (по состоянию на дату и время формирования проекта контракта)</w:t>
      </w:r>
    </w:p>
  </w:footnote>
  <w:footnote w:id="1">
    <w:p w14:paraId="3FD24554">
      <w:pPr>
        <w:jc w:val="both"/>
        <w:rPr>
          <w:sz w:val="16"/>
          <w:szCs w:val="16"/>
        </w:rPr>
      </w:pPr>
      <w:r>
        <w:rPr>
          <w:rStyle w:val="14"/>
          <w:sz w:val="16"/>
          <w:szCs w:val="16"/>
        </w:rPr>
        <w:footnoteRef/>
      </w:r>
      <w:r>
        <w:rPr>
          <w:sz w:val="16"/>
          <w:szCs w:val="16"/>
        </w:rPr>
        <w:t xml:space="preserve"> </w:t>
      </w:r>
      <w:r>
        <w:rPr>
          <w:rFonts w:eastAsiaTheme="minorHAnsi"/>
          <w:sz w:val="16"/>
          <w:szCs w:val="16"/>
          <w:lang w:eastAsia="en-US"/>
        </w:rPr>
        <w:t xml:space="preserve"> адрес юридического лица, в том числе иностранного юридического лица (если Исполнителем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Исполнителя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(по состоянию на дату и время формирования проекта контракта)</w:t>
      </w:r>
    </w:p>
  </w:footnote>
  <w:footnote w:id="2">
    <w:p w14:paraId="49A20DC5">
      <w:pPr>
        <w:jc w:val="both"/>
        <w:rPr>
          <w:sz w:val="16"/>
          <w:szCs w:val="16"/>
        </w:rPr>
      </w:pPr>
      <w:r>
        <w:rPr>
          <w:rStyle w:val="14"/>
          <w:sz w:val="16"/>
          <w:szCs w:val="16"/>
        </w:rPr>
        <w:footnoteRef/>
      </w:r>
      <w:r>
        <w:rPr>
          <w:sz w:val="16"/>
          <w:szCs w:val="16"/>
        </w:rPr>
        <w:t xml:space="preserve"> </w:t>
      </w:r>
      <w:r>
        <w:rPr>
          <w:rFonts w:eastAsiaTheme="minorHAnsi"/>
          <w:sz w:val="16"/>
          <w:szCs w:val="16"/>
          <w:lang w:eastAsia="en-US"/>
        </w:rPr>
        <w:t>идентификационный номер налогоплательщика юридического лица (если Исполнителем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Исполнителем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Исполнителем является иностранное лицо), код причины постановки на учет юридического лица (если Исполнителем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Исполнителем выступает обособленное подразделение юридического лица (по состоянию на дату и время формирования проекта контракта)</w:t>
      </w:r>
    </w:p>
  </w:footnote>
  <w:footnote w:id="3">
    <w:p w14:paraId="2864B848">
      <w:pPr>
        <w:jc w:val="both"/>
        <w:rPr>
          <w:rFonts w:eastAsiaTheme="minorHAnsi"/>
          <w:sz w:val="16"/>
          <w:szCs w:val="16"/>
          <w:lang w:eastAsia="en-US"/>
        </w:rPr>
      </w:pPr>
      <w:r>
        <w:rPr>
          <w:rStyle w:val="14"/>
          <w:sz w:val="16"/>
          <w:szCs w:val="16"/>
        </w:rPr>
        <w:footnoteRef/>
      </w:r>
      <w:r>
        <w:rPr>
          <w:sz w:val="16"/>
          <w:szCs w:val="16"/>
        </w:rPr>
        <w:t xml:space="preserve"> </w:t>
      </w:r>
      <w:r>
        <w:rPr>
          <w:rFonts w:eastAsiaTheme="minorHAnsi"/>
          <w:sz w:val="16"/>
          <w:szCs w:val="16"/>
          <w:lang w:eastAsia="en-US"/>
        </w:rPr>
        <w:t xml:space="preserve"> реквизиты счета Исполнителя, на который в соответствии с законодательством Российской Федерации осуществляется перечисление денежных средств в качестве оплаты оказанных  услуг,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14:paraId="4865AFF0">
      <w:pPr>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5149BF">
    <w:pPr>
      <w:pStyle w:val="33"/>
      <w:framePr w:wrap="auto" w:vAnchor="text" w:hAnchor="page" w:x="6202" w:y="-179"/>
      <w:rPr>
        <w:rStyle w:val="17"/>
      </w:rPr>
    </w:pPr>
    <w:r>
      <w:rPr>
        <w:rStyle w:val="17"/>
      </w:rPr>
      <w:fldChar w:fldCharType="begin"/>
    </w:r>
    <w:r>
      <w:rPr>
        <w:rStyle w:val="17"/>
      </w:rPr>
      <w:instrText xml:space="preserve">PAGE  </w:instrText>
    </w:r>
    <w:r>
      <w:rPr>
        <w:rStyle w:val="17"/>
      </w:rPr>
      <w:fldChar w:fldCharType="separate"/>
    </w:r>
    <w:r>
      <w:rPr>
        <w:rStyle w:val="17"/>
      </w:rPr>
      <w:t>18</w:t>
    </w:r>
    <w:r>
      <w:rPr>
        <w:rStyle w:val="17"/>
      </w:rPr>
      <w:fldChar w:fldCharType="end"/>
    </w:r>
  </w:p>
  <w:p w14:paraId="1D2BA399">
    <w:pPr>
      <w:pStyle w:val="3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A0DA68">
    <w:pPr>
      <w:pStyle w:val="33"/>
      <w:framePr w:wrap="auto" w:vAnchor="text" w:hAnchor="margin" w:xAlign="center" w:y="1"/>
      <w:rPr>
        <w:rStyle w:val="17"/>
      </w:rPr>
    </w:pPr>
    <w:r>
      <w:rPr>
        <w:rStyle w:val="17"/>
      </w:rPr>
      <w:fldChar w:fldCharType="begin"/>
    </w:r>
    <w:r>
      <w:rPr>
        <w:rStyle w:val="17"/>
      </w:rPr>
      <w:instrText xml:space="preserve">PAGE  </w:instrText>
    </w:r>
    <w:r>
      <w:rPr>
        <w:rStyle w:val="17"/>
      </w:rPr>
      <w:fldChar w:fldCharType="separate"/>
    </w:r>
    <w:r>
      <w:rPr>
        <w:rStyle w:val="17"/>
      </w:rPr>
      <w:t>9</w:t>
    </w:r>
    <w:r>
      <w:rPr>
        <w:rStyle w:val="17"/>
      </w:rPr>
      <w:fldChar w:fldCharType="end"/>
    </w:r>
  </w:p>
  <w:p w14:paraId="6A37860B">
    <w:pPr>
      <w:pStyle w:val="3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4894B9">
    <w:pPr>
      <w:pStyle w:val="33"/>
    </w:pPr>
    <w:r>
      <w:rPr>
        <w:b/>
        <w:bCs/>
        <w:sz w:val="1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61B0B4"/>
    <w:multiLevelType w:val="singleLevel"/>
    <w:tmpl w:val="9C61B0B4"/>
    <w:lvl w:ilvl="0" w:tentative="0">
      <w:start w:val="8"/>
      <w:numFmt w:val="decimal"/>
      <w:suff w:val="space"/>
      <w:lvlText w:val="%1."/>
      <w:lvlJc w:val="left"/>
    </w:lvl>
  </w:abstractNum>
  <w:abstractNum w:abstractNumId="1">
    <w:nsid w:val="B5E306ED"/>
    <w:multiLevelType w:val="multilevel"/>
    <w:tmpl w:val="B5E306ED"/>
    <w:lvl w:ilvl="0" w:tentative="0">
      <w:start w:val="1"/>
      <w:numFmt w:val="bullet"/>
      <w:pStyle w:val="300"/>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abstractNum w:abstractNumId="2">
    <w:nsid w:val="BF205925"/>
    <w:multiLevelType w:val="multilevel"/>
    <w:tmpl w:val="BF205925"/>
    <w:lvl w:ilvl="0" w:tentative="0">
      <w:start w:val="2"/>
      <w:numFmt w:val="decimal"/>
      <w:pStyle w:val="42"/>
      <w:lvlText w:val="%1"/>
      <w:lvlJc w:val="left"/>
      <w:pPr>
        <w:tabs>
          <w:tab w:val="left" w:pos="432"/>
        </w:tabs>
        <w:ind w:left="431" w:hanging="431"/>
      </w:pPr>
      <w:rPr>
        <w:rFonts w:hint="default" w:ascii="Times New Roman" w:hAnsi="Times New Roman" w:cs="Times New Roman"/>
        <w:b/>
        <w:bCs w:val="0"/>
        <w:i w:val="0"/>
        <w:iCs w:val="0"/>
        <w:caps w:val="0"/>
        <w:smallCaps w:val="0"/>
        <w:strike w:val="0"/>
        <w:vanish w:val="0"/>
        <w:color w:val="000000"/>
        <w:spacing w:val="0"/>
        <w:position w:val="0"/>
        <w:u w:val="none"/>
        <w:vertAlign w:val="baseline"/>
      </w:rPr>
    </w:lvl>
    <w:lvl w:ilvl="1" w:tentative="0">
      <w:start w:val="1"/>
      <w:numFmt w:val="decimal"/>
      <w:lvlText w:val="%1.%2"/>
      <w:lvlJc w:val="left"/>
      <w:pPr>
        <w:tabs>
          <w:tab w:val="left" w:pos="432"/>
        </w:tabs>
        <w:ind w:left="431" w:hanging="431"/>
      </w:pPr>
      <w:rPr>
        <w:rFonts w:hint="default" w:ascii="Times New Roman" w:hAnsi="Times New Roman" w:cs="Times New Roman"/>
        <w:b w:val="0"/>
        <w:bCs w:val="0"/>
        <w:i w:val="0"/>
        <w:iCs w:val="0"/>
        <w:caps w:val="0"/>
        <w:smallCaps w:val="0"/>
        <w:strike w:val="0"/>
        <w:vanish w:val="0"/>
        <w:color w:val="000000"/>
        <w:spacing w:val="0"/>
        <w:position w:val="0"/>
        <w:sz w:val="24"/>
        <w:szCs w:val="24"/>
        <w:u w:val="none"/>
        <w:vertAlign w:val="baseline"/>
      </w:rPr>
    </w:lvl>
    <w:lvl w:ilvl="2" w:tentative="0">
      <w:start w:val="1"/>
      <w:numFmt w:val="decimal"/>
      <w:lvlText w:val="%1.%2.%3"/>
      <w:lvlJc w:val="left"/>
      <w:pPr>
        <w:tabs>
          <w:tab w:val="left" w:pos="432"/>
        </w:tabs>
        <w:ind w:left="431" w:hanging="431"/>
      </w:pPr>
      <w:rPr>
        <w:rFonts w:hint="default" w:cs="Times New Roman"/>
        <w:b w:val="0"/>
      </w:rPr>
    </w:lvl>
    <w:lvl w:ilvl="3" w:tentative="0">
      <w:start w:val="1"/>
      <w:numFmt w:val="decimal"/>
      <w:lvlText w:val="%1.%2.%3.%4"/>
      <w:lvlJc w:val="left"/>
      <w:pPr>
        <w:tabs>
          <w:tab w:val="left" w:pos="432"/>
        </w:tabs>
        <w:ind w:left="431" w:hanging="431"/>
      </w:pPr>
      <w:rPr>
        <w:rFonts w:hint="default" w:cs="Times New Roman"/>
      </w:rPr>
    </w:lvl>
    <w:lvl w:ilvl="4" w:tentative="0">
      <w:start w:val="1"/>
      <w:numFmt w:val="decimal"/>
      <w:lvlText w:val="%1.%2.%3.%4.%5"/>
      <w:lvlJc w:val="left"/>
      <w:pPr>
        <w:tabs>
          <w:tab w:val="left" w:pos="432"/>
        </w:tabs>
        <w:ind w:left="431" w:hanging="431"/>
      </w:pPr>
      <w:rPr>
        <w:rFonts w:hint="default" w:cs="Times New Roman"/>
      </w:rPr>
    </w:lvl>
    <w:lvl w:ilvl="5" w:tentative="0">
      <w:start w:val="1"/>
      <w:numFmt w:val="decimal"/>
      <w:lvlText w:val="%1.%2.%3.%4.%5.%6"/>
      <w:lvlJc w:val="left"/>
      <w:pPr>
        <w:tabs>
          <w:tab w:val="left" w:pos="432"/>
        </w:tabs>
        <w:ind w:left="431" w:hanging="431"/>
      </w:pPr>
      <w:rPr>
        <w:rFonts w:hint="default" w:cs="Times New Roman"/>
      </w:rPr>
    </w:lvl>
    <w:lvl w:ilvl="6" w:tentative="0">
      <w:start w:val="1"/>
      <w:numFmt w:val="decimal"/>
      <w:lvlText w:val="%1.%2.%3.%4.%5.%6.%7"/>
      <w:lvlJc w:val="left"/>
      <w:pPr>
        <w:tabs>
          <w:tab w:val="left" w:pos="432"/>
        </w:tabs>
        <w:ind w:left="431" w:hanging="431"/>
      </w:pPr>
      <w:rPr>
        <w:rFonts w:hint="default" w:cs="Times New Roman"/>
      </w:rPr>
    </w:lvl>
    <w:lvl w:ilvl="7" w:tentative="0">
      <w:start w:val="1"/>
      <w:numFmt w:val="decimal"/>
      <w:lvlText w:val="%1.%2.%3.%4.%5.%6.%7.%8"/>
      <w:lvlJc w:val="left"/>
      <w:pPr>
        <w:tabs>
          <w:tab w:val="left" w:pos="432"/>
        </w:tabs>
        <w:ind w:left="431" w:hanging="431"/>
      </w:pPr>
      <w:rPr>
        <w:rFonts w:hint="default" w:cs="Times New Roman"/>
      </w:rPr>
    </w:lvl>
    <w:lvl w:ilvl="8" w:tentative="0">
      <w:start w:val="1"/>
      <w:numFmt w:val="decimal"/>
      <w:lvlText w:val="%1.%2.%3.%4.%5.%6.%7.%8.%9"/>
      <w:lvlJc w:val="left"/>
      <w:pPr>
        <w:tabs>
          <w:tab w:val="left" w:pos="432"/>
        </w:tabs>
        <w:ind w:left="431" w:hanging="431"/>
      </w:pPr>
      <w:rPr>
        <w:rFonts w:hint="default" w:cs="Times New Roman"/>
      </w:rPr>
    </w:lvl>
  </w:abstractNum>
  <w:abstractNum w:abstractNumId="3">
    <w:nsid w:val="CF092B84"/>
    <w:multiLevelType w:val="multilevel"/>
    <w:tmpl w:val="CF092B84"/>
    <w:lvl w:ilvl="0" w:tentative="0">
      <w:start w:val="1"/>
      <w:numFmt w:val="upperRoman"/>
      <w:lvlText w:val="ЧАСТЬ %1."/>
      <w:lvlJc w:val="left"/>
      <w:pPr>
        <w:tabs>
          <w:tab w:val="left" w:pos="2160"/>
        </w:tabs>
        <w:ind w:left="720" w:hanging="720"/>
      </w:pPr>
      <w:rPr>
        <w:rFonts w:hint="default" w:cs="Times New Roman"/>
        <w:sz w:val="40"/>
        <w:szCs w:val="40"/>
      </w:rPr>
    </w:lvl>
    <w:lvl w:ilvl="1" w:tentative="0">
      <w:start w:val="1"/>
      <w:numFmt w:val="decimal"/>
      <w:pStyle w:val="260"/>
      <w:lvlText w:val="РАЗДЕЛ %1.%2"/>
      <w:lvlJc w:val="left"/>
      <w:pPr>
        <w:tabs>
          <w:tab w:val="left" w:pos="1440"/>
        </w:tabs>
        <w:ind w:left="720" w:hanging="720"/>
      </w:pPr>
      <w:rPr>
        <w:rFonts w:hint="default" w:cs="Times New Roman"/>
      </w:rPr>
    </w:lvl>
    <w:lvl w:ilvl="2" w:tentative="0">
      <w:start w:val="1"/>
      <w:numFmt w:val="decimal"/>
      <w:lvlText w:val="%1.%2.%3"/>
      <w:lvlJc w:val="left"/>
      <w:pPr>
        <w:tabs>
          <w:tab w:val="left" w:pos="720"/>
        </w:tabs>
        <w:ind w:left="720" w:hanging="720"/>
      </w:pPr>
      <w:rPr>
        <w:rFonts w:hint="default" w:cs="Times New Roman"/>
      </w:rPr>
    </w:lvl>
    <w:lvl w:ilvl="3" w:tentative="0">
      <w:start w:val="1"/>
      <w:numFmt w:val="decimal"/>
      <w:lvlText w:val="%1.%2.%3.%4"/>
      <w:lvlJc w:val="left"/>
      <w:pPr>
        <w:tabs>
          <w:tab w:val="left" w:pos="720"/>
        </w:tabs>
        <w:ind w:left="720" w:hanging="720"/>
      </w:pPr>
      <w:rPr>
        <w:rFonts w:hint="default" w:cs="Times New Roman"/>
      </w:rPr>
    </w:lvl>
    <w:lvl w:ilvl="4" w:tentative="0">
      <w:start w:val="1"/>
      <w:numFmt w:val="decimal"/>
      <w:lvlText w:val="%1.%2.%3.%4.%5"/>
      <w:lvlJc w:val="left"/>
      <w:pPr>
        <w:tabs>
          <w:tab w:val="left" w:pos="1080"/>
        </w:tabs>
        <w:ind w:left="1080" w:hanging="1080"/>
      </w:pPr>
      <w:rPr>
        <w:rFonts w:hint="default" w:cs="Times New Roman"/>
      </w:rPr>
    </w:lvl>
    <w:lvl w:ilvl="5" w:tentative="0">
      <w:start w:val="1"/>
      <w:numFmt w:val="decimal"/>
      <w:lvlText w:val="%1.%2.%3.%4.%5.%6"/>
      <w:lvlJc w:val="left"/>
      <w:pPr>
        <w:tabs>
          <w:tab w:val="left" w:pos="1080"/>
        </w:tabs>
        <w:ind w:left="1080" w:hanging="1080"/>
      </w:pPr>
      <w:rPr>
        <w:rFonts w:hint="default" w:cs="Times New Roman"/>
      </w:rPr>
    </w:lvl>
    <w:lvl w:ilvl="6" w:tentative="0">
      <w:start w:val="1"/>
      <w:numFmt w:val="decimal"/>
      <w:lvlText w:val="%1.%2.%3.%4.%5.%6.%7"/>
      <w:lvlJc w:val="left"/>
      <w:pPr>
        <w:tabs>
          <w:tab w:val="left" w:pos="1440"/>
        </w:tabs>
        <w:ind w:left="1440" w:hanging="1440"/>
      </w:pPr>
      <w:rPr>
        <w:rFonts w:hint="default" w:cs="Times New Roman"/>
      </w:rPr>
    </w:lvl>
    <w:lvl w:ilvl="7" w:tentative="0">
      <w:start w:val="1"/>
      <w:numFmt w:val="decimal"/>
      <w:lvlText w:val="%1.%2.%3.%4.%5.%6.%7.%8"/>
      <w:lvlJc w:val="left"/>
      <w:pPr>
        <w:tabs>
          <w:tab w:val="left" w:pos="1440"/>
        </w:tabs>
        <w:ind w:left="1440" w:hanging="1440"/>
      </w:pPr>
      <w:rPr>
        <w:rFonts w:hint="default" w:cs="Times New Roman"/>
      </w:rPr>
    </w:lvl>
    <w:lvl w:ilvl="8" w:tentative="0">
      <w:start w:val="1"/>
      <w:numFmt w:val="decimal"/>
      <w:lvlText w:val="%1.%2.%3.%4.%5.%6.%7.%8.%9"/>
      <w:lvlJc w:val="left"/>
      <w:pPr>
        <w:tabs>
          <w:tab w:val="left" w:pos="1800"/>
        </w:tabs>
        <w:ind w:left="1800" w:hanging="1800"/>
      </w:pPr>
      <w:rPr>
        <w:rFonts w:hint="default" w:cs="Times New Roman"/>
      </w:rPr>
    </w:lvl>
  </w:abstractNum>
  <w:abstractNum w:abstractNumId="4">
    <w:nsid w:val="DD3B6663"/>
    <w:multiLevelType w:val="singleLevel"/>
    <w:tmpl w:val="DD3B6663"/>
    <w:lvl w:ilvl="0" w:tentative="0">
      <w:start w:val="3"/>
      <w:numFmt w:val="decimal"/>
      <w:suff w:val="space"/>
      <w:lvlText w:val="%1."/>
      <w:lvlJc w:val="left"/>
    </w:lvl>
  </w:abstractNum>
  <w:abstractNum w:abstractNumId="5">
    <w:nsid w:val="0053208E"/>
    <w:multiLevelType w:val="multilevel"/>
    <w:tmpl w:val="0053208E"/>
    <w:lvl w:ilvl="0" w:tentative="0">
      <w:start w:val="1"/>
      <w:numFmt w:val="decimal"/>
      <w:pStyle w:val="2"/>
      <w:lvlText w:val="%1."/>
      <w:lvlJc w:val="left"/>
      <w:pPr>
        <w:tabs>
          <w:tab w:val="left" w:pos="432"/>
        </w:tabs>
        <w:ind w:left="432" w:hanging="432"/>
      </w:pPr>
      <w:rPr>
        <w:rFonts w:hint="default" w:ascii="Times New Roman" w:hAnsi="Times New Roman" w:cs="Times New Roman"/>
        <w:sz w:val="26"/>
        <w:szCs w:val="26"/>
      </w:rPr>
    </w:lvl>
    <w:lvl w:ilvl="1" w:tentative="0">
      <w:start w:val="1"/>
      <w:numFmt w:val="decimal"/>
      <w:pStyle w:val="3"/>
      <w:lvlText w:val="%1.%2."/>
      <w:lvlJc w:val="left"/>
      <w:pPr>
        <w:tabs>
          <w:tab w:val="left" w:pos="576"/>
        </w:tabs>
        <w:ind w:left="576" w:hanging="576"/>
      </w:pPr>
      <w:rPr>
        <w:rFonts w:hint="default" w:cs="Times New Roman"/>
        <w:b w:val="0"/>
        <w:sz w:val="26"/>
        <w:szCs w:val="26"/>
      </w:rPr>
    </w:lvl>
    <w:lvl w:ilvl="2" w:tentative="0">
      <w:start w:val="1"/>
      <w:numFmt w:val="decimal"/>
      <w:lvlText w:val="8.%3."/>
      <w:lvlJc w:val="left"/>
      <w:pPr>
        <w:tabs>
          <w:tab w:val="left" w:pos="1260"/>
        </w:tabs>
        <w:ind w:left="1260" w:hanging="360"/>
      </w:pPr>
      <w:rPr>
        <w:rFonts w:hint="default" w:cs="Times New Roman"/>
        <w:sz w:val="26"/>
        <w:szCs w:val="26"/>
      </w:rPr>
    </w:lvl>
    <w:lvl w:ilvl="3" w:tentative="0">
      <w:start w:val="1"/>
      <w:numFmt w:val="decimal"/>
      <w:pStyle w:val="5"/>
      <w:lvlText w:val="%1.%2.%3.%4."/>
      <w:lvlJc w:val="left"/>
      <w:pPr>
        <w:tabs>
          <w:tab w:val="left" w:pos="1224"/>
        </w:tabs>
        <w:ind w:left="1224" w:hanging="864"/>
      </w:pPr>
      <w:rPr>
        <w:rFonts w:hint="default" w:ascii="Times New Roman" w:hAnsi="Times New Roman" w:cs="Times New Roman"/>
        <w:i w:val="0"/>
        <w:sz w:val="26"/>
        <w:szCs w:val="26"/>
      </w:rPr>
    </w:lvl>
    <w:lvl w:ilvl="4" w:tentative="0">
      <w:start w:val="1"/>
      <w:numFmt w:val="russianLower"/>
      <w:lvlText w:val="%5)"/>
      <w:lvlJc w:val="left"/>
      <w:pPr>
        <w:tabs>
          <w:tab w:val="left" w:pos="1800"/>
        </w:tabs>
        <w:ind w:left="1800" w:hanging="360"/>
      </w:pPr>
      <w:rPr>
        <w:rFonts w:hint="default" w:cs="Times New Roman"/>
        <w:sz w:val="26"/>
        <w:szCs w:val="26"/>
      </w:rPr>
    </w:lvl>
    <w:lvl w:ilvl="5" w:tentative="0">
      <w:start w:val="1"/>
      <w:numFmt w:val="decimal"/>
      <w:pStyle w:val="7"/>
      <w:lvlText w:val="%5.%6."/>
      <w:lvlJc w:val="left"/>
      <w:pPr>
        <w:tabs>
          <w:tab w:val="left" w:pos="1152"/>
        </w:tabs>
        <w:ind w:left="1152" w:hanging="1152"/>
      </w:pPr>
      <w:rPr>
        <w:rFonts w:hint="default" w:cs="Times New Roman"/>
      </w:rPr>
    </w:lvl>
    <w:lvl w:ilvl="6" w:tentative="0">
      <w:start w:val="1"/>
      <w:numFmt w:val="decimal"/>
      <w:pStyle w:val="8"/>
      <w:lvlText w:val="%1.%2.%3.%4.%5.%6.%7"/>
      <w:lvlJc w:val="left"/>
      <w:pPr>
        <w:tabs>
          <w:tab w:val="left" w:pos="1296"/>
        </w:tabs>
        <w:ind w:left="1296" w:hanging="1296"/>
      </w:pPr>
      <w:rPr>
        <w:rFonts w:hint="default" w:cs="Times New Roman"/>
      </w:rPr>
    </w:lvl>
    <w:lvl w:ilvl="7" w:tentative="0">
      <w:start w:val="1"/>
      <w:numFmt w:val="decimal"/>
      <w:pStyle w:val="9"/>
      <w:lvlText w:val="%1.%2.%3.%4.%5.%6.%7.%8"/>
      <w:lvlJc w:val="left"/>
      <w:pPr>
        <w:tabs>
          <w:tab w:val="left" w:pos="1440"/>
        </w:tabs>
        <w:ind w:left="1440" w:hanging="1440"/>
      </w:pPr>
      <w:rPr>
        <w:rFonts w:hint="default" w:cs="Times New Roman"/>
      </w:rPr>
    </w:lvl>
    <w:lvl w:ilvl="8" w:tentative="0">
      <w:start w:val="1"/>
      <w:numFmt w:val="decimal"/>
      <w:pStyle w:val="10"/>
      <w:lvlText w:val="%1.%2.%3.%4.%5.%6.%7.%8.%9"/>
      <w:lvlJc w:val="left"/>
      <w:pPr>
        <w:tabs>
          <w:tab w:val="left" w:pos="1584"/>
        </w:tabs>
        <w:ind w:left="1584" w:hanging="1584"/>
      </w:pPr>
      <w:rPr>
        <w:rFonts w:hint="default" w:cs="Times New Roman"/>
      </w:rPr>
    </w:lvl>
  </w:abstractNum>
  <w:abstractNum w:abstractNumId="6">
    <w:nsid w:val="59ADCABA"/>
    <w:multiLevelType w:val="multilevel"/>
    <w:tmpl w:val="59ADCABA"/>
    <w:lvl w:ilvl="0" w:tentative="0">
      <w:start w:val="1"/>
      <w:numFmt w:val="decimal"/>
      <w:pStyle w:val="261"/>
      <w:lvlText w:val="%1."/>
      <w:lvlJc w:val="left"/>
      <w:pPr>
        <w:tabs>
          <w:tab w:val="left" w:pos="360"/>
        </w:tabs>
        <w:ind w:left="360" w:hanging="360"/>
      </w:pPr>
      <w:rPr>
        <w:rFonts w:cs="Times New Roman"/>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5"/>
  </w:num>
  <w:num w:numId="2">
    <w:abstractNumId w:val="2"/>
  </w:num>
  <w:num w:numId="3">
    <w:abstractNumId w:val="3"/>
  </w:num>
  <w:num w:numId="4">
    <w:abstractNumId w:val="6"/>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8"/>
    <w:footnote w:id="9"/>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7C70E6"/>
    <w:rsid w:val="0CCD6D34"/>
    <w:rsid w:val="1D667ACB"/>
    <w:rsid w:val="28B43155"/>
    <w:rsid w:val="40886AE1"/>
    <w:rsid w:val="45A4731D"/>
    <w:rsid w:val="50286811"/>
    <w:rsid w:val="61285058"/>
    <w:rsid w:val="6A234A1B"/>
    <w:rsid w:val="7DFD26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nhideWhenUsed="0" w:uiPriority="0" w:semiHidden="0" w:name="heading 4"/>
    <w:lsdException w:qFormat="1"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nhideWhenUsed="0" w:uiPriority="99"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semiHidden="0" w:name="footnote text"/>
    <w:lsdException w:qFormat="1" w:unhideWhenUsed="0" w:uiPriority="99" w:name="annotation text"/>
    <w:lsdException w:qFormat="1" w:unhideWhenUsed="0" w:uiPriority="99" w:semiHidden="0" w:name="header"/>
    <w:lsdException w:qFormat="1" w:unhideWhenUsed="0" w:uiPriority="0" w:semiHidden="0" w:name="footer"/>
    <w:lsdException w:uiPriority="99" w:name="index heading"/>
    <w:lsdException w:qFormat="1" w:unhideWhenUsed="0" w:uiPriority="0" w:semiHidden="0" w:name="caption"/>
    <w:lsdException w:qFormat="1" w:uiPriority="99" w:semiHidden="0" w:name="table of figures"/>
    <w:lsdException w:uiPriority="99" w:name="envelope address"/>
    <w:lsdException w:uiPriority="99" w:name="envelope return"/>
    <w:lsdException w:qFormat="1" w:uiPriority="99" w:name="footnote reference"/>
    <w:lsdException w:uiPriority="99" w:name="annotation reference"/>
    <w:lsdException w:qFormat="1" w:unhideWhenUsed="0" w:uiPriority="0" w:semiHidden="0" w:name="line number"/>
    <w:lsdException w:qFormat="1" w:unhideWhenUsed="0" w:uiPriority="0" w:semiHidden="0" w:name="page number"/>
    <w:lsdException w:qFormat="1" w:unhideWhenUsed="0" w:uiPriority="99" w:name="endnote reference"/>
    <w:lsdException w:qFormat="1" w:unhideWhenUsed="0" w:uiPriority="99" w:name="endnote text"/>
    <w:lsdException w:uiPriority="99" w:name="table of authorities"/>
    <w:lsdException w:uiPriority="99" w:name="macro"/>
    <w:lsdException w:uiPriority="99" w:name="toa heading"/>
    <w:lsdException w:uiPriority="99"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qFormat="1" w:unhideWhenUsed="0" w:uiPriority="99" w:semiHidden="0" w:name="Closing"/>
    <w:lsdException w:qFormat="1" w:unhideWhenUsed="0" w:uiPriority="99" w:semiHidden="0"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99" w:semiHidden="0" w:name="Message Header"/>
    <w:lsdException w:qFormat="1" w:unhideWhenUsed="0" w:uiPriority="0" w:semiHidden="0" w:name="Subtitle"/>
    <w:lsdException w:qFormat="1" w:unhideWhenUsed="0" w:uiPriority="99" w:semiHidden="0" w:name="Salutation"/>
    <w:lsdException w:qFormat="1" w:unhideWhenUsed="0" w:uiPriority="99" w:semiHidden="0" w:name="Date"/>
    <w:lsdException w:qFormat="1" w:unhideWhenUsed="0" w:uiPriority="99" w:semiHidden="0" w:name="Body Text First Indent"/>
    <w:lsdException w:qFormat="1" w:unhideWhenUsed="0" w:uiPriority="99" w:semiHidden="0" w:name="Body Text First Indent 2"/>
    <w:lsdException w:uiPriority="99" w:name="Note Heading"/>
    <w:lsdException w:qFormat="1"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iPriority="99" w:semiHidden="0" w:name="Hyperlink"/>
    <w:lsdException w:qFormat="1" w:unhideWhenUsed="0" w:uiPriority="0" w:semiHidden="0" w:name="FollowedHyperlink"/>
    <w:lsdException w:qFormat="1" w:unhideWhenUsed="0" w:uiPriority="99"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qFormat="1" w:unhideWhenUsed="0" w:uiPriority="99" w:semiHidden="0" w:name="E-mail Signature"/>
    <w:lsdException w:qFormat="1" w:unhideWhenUsed="0" w:uiPriority="99" w:semiHidden="0" w:name="Normal (Web)"/>
    <w:lsdException w:uiPriority="99" w:name="HTML Acronym"/>
    <w:lsdException w:qFormat="1" w:unhideWhenUsed="0" w:uiPriority="99" w:semiHidden="0"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rPr>
      <w:rFonts w:hint="default" w:ascii="Times New Roman" w:hAnsi="Times New Roman" w:eastAsia="Times New Roman" w:cs="Times New Roman"/>
      <w:sz w:val="24"/>
      <w:szCs w:val="24"/>
      <w:lang w:val="ru-RU" w:eastAsia="ru-RU" w:bidi="ar-SA"/>
    </w:rPr>
  </w:style>
  <w:style w:type="paragraph" w:styleId="2">
    <w:name w:val="heading 1"/>
    <w:basedOn w:val="1"/>
    <w:next w:val="1"/>
    <w:link w:val="236"/>
    <w:qFormat/>
    <w:uiPriority w:val="0"/>
    <w:pPr>
      <w:keepNext/>
      <w:numPr>
        <w:ilvl w:val="0"/>
        <w:numId w:val="1"/>
      </w:numPr>
      <w:spacing w:before="240" w:after="60"/>
      <w:jc w:val="center"/>
      <w:outlineLvl w:val="0"/>
    </w:pPr>
    <w:rPr>
      <w:b/>
      <w:sz w:val="36"/>
      <w:szCs w:val="20"/>
    </w:rPr>
  </w:style>
  <w:style w:type="paragraph" w:styleId="3">
    <w:name w:val="heading 2"/>
    <w:basedOn w:val="1"/>
    <w:next w:val="1"/>
    <w:link w:val="237"/>
    <w:qFormat/>
    <w:uiPriority w:val="0"/>
    <w:pPr>
      <w:keepNext/>
      <w:numPr>
        <w:ilvl w:val="1"/>
        <w:numId w:val="1"/>
      </w:numPr>
      <w:spacing w:after="60"/>
      <w:jc w:val="center"/>
      <w:outlineLvl w:val="1"/>
    </w:pPr>
    <w:rPr>
      <w:b/>
      <w:sz w:val="30"/>
      <w:szCs w:val="20"/>
    </w:rPr>
  </w:style>
  <w:style w:type="paragraph" w:styleId="4">
    <w:name w:val="heading 3"/>
    <w:basedOn w:val="1"/>
    <w:next w:val="1"/>
    <w:link w:val="209"/>
    <w:unhideWhenUsed/>
    <w:qFormat/>
    <w:uiPriority w:val="0"/>
    <w:pPr>
      <w:keepNext/>
      <w:keepLines/>
      <w:spacing w:before="200"/>
      <w:outlineLvl w:val="2"/>
    </w:pPr>
    <w:rPr>
      <w:rFonts w:ascii="Cambria" w:hAnsi="Cambria"/>
      <w:b/>
      <w:bCs/>
      <w:color w:val="4F81BD"/>
    </w:rPr>
  </w:style>
  <w:style w:type="paragraph" w:styleId="5">
    <w:name w:val="heading 4"/>
    <w:basedOn w:val="1"/>
    <w:next w:val="1"/>
    <w:link w:val="238"/>
    <w:qFormat/>
    <w:uiPriority w:val="0"/>
    <w:pPr>
      <w:keepNext/>
      <w:numPr>
        <w:ilvl w:val="3"/>
        <w:numId w:val="1"/>
      </w:numPr>
      <w:spacing w:before="240" w:after="60"/>
      <w:jc w:val="both"/>
      <w:outlineLvl w:val="3"/>
    </w:pPr>
    <w:rPr>
      <w:rFonts w:ascii="Arial" w:hAnsi="Arial"/>
      <w:szCs w:val="20"/>
    </w:rPr>
  </w:style>
  <w:style w:type="paragraph" w:styleId="6">
    <w:name w:val="heading 5"/>
    <w:basedOn w:val="1"/>
    <w:next w:val="1"/>
    <w:link w:val="239"/>
    <w:unhideWhenUsed/>
    <w:qFormat/>
    <w:uiPriority w:val="0"/>
    <w:pPr>
      <w:keepNext/>
      <w:keepLines/>
      <w:spacing w:before="20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240"/>
    <w:qFormat/>
    <w:uiPriority w:val="0"/>
    <w:pPr>
      <w:numPr>
        <w:ilvl w:val="5"/>
        <w:numId w:val="1"/>
      </w:numPr>
      <w:spacing w:before="240" w:after="60"/>
      <w:jc w:val="both"/>
      <w:outlineLvl w:val="5"/>
    </w:pPr>
    <w:rPr>
      <w:i/>
      <w:sz w:val="20"/>
      <w:szCs w:val="20"/>
    </w:rPr>
  </w:style>
  <w:style w:type="paragraph" w:styleId="8">
    <w:name w:val="heading 7"/>
    <w:basedOn w:val="1"/>
    <w:next w:val="1"/>
    <w:link w:val="241"/>
    <w:qFormat/>
    <w:uiPriority w:val="0"/>
    <w:pPr>
      <w:numPr>
        <w:ilvl w:val="6"/>
        <w:numId w:val="1"/>
      </w:numPr>
      <w:spacing w:before="240" w:after="60"/>
      <w:jc w:val="both"/>
      <w:outlineLvl w:val="6"/>
    </w:pPr>
    <w:rPr>
      <w:rFonts w:ascii="Arial" w:hAnsi="Arial"/>
      <w:sz w:val="20"/>
      <w:szCs w:val="20"/>
    </w:rPr>
  </w:style>
  <w:style w:type="paragraph" w:styleId="9">
    <w:name w:val="heading 8"/>
    <w:basedOn w:val="1"/>
    <w:next w:val="1"/>
    <w:link w:val="242"/>
    <w:qFormat/>
    <w:uiPriority w:val="0"/>
    <w:pPr>
      <w:numPr>
        <w:ilvl w:val="7"/>
        <w:numId w:val="1"/>
      </w:numPr>
      <w:spacing w:before="240" w:after="60"/>
      <w:jc w:val="both"/>
      <w:outlineLvl w:val="7"/>
    </w:pPr>
    <w:rPr>
      <w:rFonts w:ascii="Arial" w:hAnsi="Arial"/>
      <w:i/>
      <w:sz w:val="20"/>
      <w:szCs w:val="20"/>
    </w:rPr>
  </w:style>
  <w:style w:type="paragraph" w:styleId="10">
    <w:name w:val="heading 9"/>
    <w:basedOn w:val="1"/>
    <w:next w:val="1"/>
    <w:link w:val="243"/>
    <w:qFormat/>
    <w:uiPriority w:val="0"/>
    <w:pPr>
      <w:numPr>
        <w:ilvl w:val="8"/>
        <w:numId w:val="1"/>
      </w:numPr>
      <w:spacing w:before="240" w:after="60"/>
      <w:jc w:val="both"/>
      <w:outlineLvl w:val="8"/>
    </w:pPr>
    <w:rPr>
      <w:rFonts w:ascii="Arial" w:hAnsi="Arial"/>
      <w:b/>
      <w:i/>
      <w:sz w:val="18"/>
      <w:szCs w:val="20"/>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FollowedHyperlink"/>
    <w:qFormat/>
    <w:uiPriority w:val="0"/>
    <w:rPr>
      <w:color w:val="800080"/>
      <w:u w:val="single"/>
    </w:rPr>
  </w:style>
  <w:style w:type="character" w:styleId="14">
    <w:name w:val="footnote reference"/>
    <w:basedOn w:val="11"/>
    <w:semiHidden/>
    <w:unhideWhenUsed/>
    <w:qFormat/>
    <w:uiPriority w:val="99"/>
    <w:rPr>
      <w:vertAlign w:val="superscript"/>
    </w:rPr>
  </w:style>
  <w:style w:type="character" w:styleId="15">
    <w:name w:val="endnote reference"/>
    <w:semiHidden/>
    <w:qFormat/>
    <w:uiPriority w:val="99"/>
    <w:rPr>
      <w:rFonts w:cs="Times New Roman"/>
      <w:vertAlign w:val="superscript"/>
    </w:rPr>
  </w:style>
  <w:style w:type="character" w:styleId="16">
    <w:name w:val="Hyperlink"/>
    <w:basedOn w:val="11"/>
    <w:unhideWhenUsed/>
    <w:qFormat/>
    <w:uiPriority w:val="99"/>
    <w:rPr>
      <w:color w:val="0000FF" w:themeColor="hyperlink"/>
      <w:u w:val="single"/>
      <w14:textFill>
        <w14:solidFill>
          <w14:schemeClr w14:val="hlink"/>
        </w14:solidFill>
      </w14:textFill>
    </w:rPr>
  </w:style>
  <w:style w:type="character" w:styleId="17">
    <w:name w:val="page number"/>
    <w:basedOn w:val="11"/>
    <w:qFormat/>
    <w:uiPriority w:val="0"/>
    <w:rPr>
      <w:rFonts w:ascii="Times New Roman" w:hAnsi="Times New Roman" w:cs="Times New Roman"/>
    </w:rPr>
  </w:style>
  <w:style w:type="character" w:styleId="18">
    <w:name w:val="line number"/>
    <w:qFormat/>
    <w:uiPriority w:val="0"/>
  </w:style>
  <w:style w:type="character" w:styleId="19">
    <w:name w:val="Strong"/>
    <w:qFormat/>
    <w:uiPriority w:val="99"/>
    <w:rPr>
      <w:rFonts w:cs="Times New Roman"/>
      <w:b/>
    </w:rPr>
  </w:style>
  <w:style w:type="paragraph" w:styleId="20">
    <w:name w:val="Balloon Text"/>
    <w:basedOn w:val="1"/>
    <w:link w:val="232"/>
    <w:unhideWhenUsed/>
    <w:qFormat/>
    <w:uiPriority w:val="0"/>
    <w:rPr>
      <w:rFonts w:ascii="Segoe UI" w:hAnsi="Segoe UI" w:cs="Segoe UI"/>
      <w:sz w:val="18"/>
      <w:szCs w:val="18"/>
    </w:rPr>
  </w:style>
  <w:style w:type="paragraph" w:styleId="21">
    <w:name w:val="Body Text 2"/>
    <w:basedOn w:val="1"/>
    <w:link w:val="314"/>
    <w:unhideWhenUsed/>
    <w:qFormat/>
    <w:uiPriority w:val="0"/>
    <w:pPr>
      <w:spacing w:after="120" w:line="480" w:lineRule="auto"/>
    </w:pPr>
  </w:style>
  <w:style w:type="paragraph" w:styleId="22">
    <w:name w:val="Closing"/>
    <w:basedOn w:val="1"/>
    <w:link w:val="280"/>
    <w:qFormat/>
    <w:uiPriority w:val="99"/>
    <w:pPr>
      <w:spacing w:after="60"/>
      <w:ind w:left="4252"/>
      <w:jc w:val="both"/>
    </w:pPr>
    <w:rPr>
      <w:rFonts w:ascii="Calibri" w:hAnsi="Calibri" w:eastAsia="Calibri"/>
    </w:rPr>
  </w:style>
  <w:style w:type="paragraph" w:styleId="23">
    <w:name w:val="Plain Text"/>
    <w:basedOn w:val="1"/>
    <w:link w:val="230"/>
    <w:qFormat/>
    <w:uiPriority w:val="0"/>
    <w:rPr>
      <w:rFonts w:ascii="Courier New" w:hAnsi="Courier New"/>
      <w:sz w:val="20"/>
      <w:szCs w:val="20"/>
    </w:rPr>
  </w:style>
  <w:style w:type="paragraph" w:styleId="24">
    <w:name w:val="Body Text Indent 3"/>
    <w:basedOn w:val="1"/>
    <w:link w:val="252"/>
    <w:qFormat/>
    <w:uiPriority w:val="0"/>
    <w:pPr>
      <w:spacing w:after="120"/>
      <w:ind w:left="283"/>
      <w:jc w:val="both"/>
    </w:pPr>
    <w:rPr>
      <w:rFonts w:ascii="Calibri" w:hAnsi="Calibri" w:eastAsia="Calibri"/>
      <w:sz w:val="20"/>
      <w:szCs w:val="20"/>
    </w:rPr>
  </w:style>
  <w:style w:type="paragraph" w:styleId="25">
    <w:name w:val="endnote text"/>
    <w:basedOn w:val="1"/>
    <w:link w:val="305"/>
    <w:semiHidden/>
    <w:qFormat/>
    <w:uiPriority w:val="99"/>
    <w:rPr>
      <w:rFonts w:ascii="Calibri" w:hAnsi="Calibri" w:eastAsia="Calibri"/>
      <w:sz w:val="20"/>
      <w:szCs w:val="20"/>
    </w:rPr>
  </w:style>
  <w:style w:type="paragraph" w:styleId="26">
    <w:name w:val="caption"/>
    <w:basedOn w:val="1"/>
    <w:next w:val="1"/>
    <w:qFormat/>
    <w:uiPriority w:val="0"/>
    <w:pPr>
      <w:widowControl w:val="0"/>
      <w:spacing w:before="240" w:after="120" w:line="280" w:lineRule="exact"/>
      <w:ind w:left="641"/>
      <w:jc w:val="both"/>
    </w:pPr>
    <w:rPr>
      <w:b/>
      <w:szCs w:val="20"/>
    </w:rPr>
  </w:style>
  <w:style w:type="paragraph" w:styleId="27">
    <w:name w:val="annotation text"/>
    <w:basedOn w:val="1"/>
    <w:link w:val="245"/>
    <w:semiHidden/>
    <w:qFormat/>
    <w:uiPriority w:val="99"/>
    <w:rPr>
      <w:rFonts w:ascii="Calibri" w:hAnsi="Calibri" w:eastAsia="Calibri"/>
      <w:sz w:val="20"/>
      <w:szCs w:val="20"/>
    </w:rPr>
  </w:style>
  <w:style w:type="paragraph" w:styleId="28">
    <w:name w:val="annotation subject"/>
    <w:basedOn w:val="27"/>
    <w:next w:val="27"/>
    <w:link w:val="247"/>
    <w:semiHidden/>
    <w:qFormat/>
    <w:uiPriority w:val="99"/>
    <w:rPr>
      <w:b/>
      <w:bCs/>
    </w:rPr>
  </w:style>
  <w:style w:type="paragraph" w:styleId="29">
    <w:name w:val="Document Map"/>
    <w:basedOn w:val="1"/>
    <w:link w:val="321"/>
    <w:qFormat/>
    <w:uiPriority w:val="0"/>
    <w:pPr>
      <w:shd w:val="clear" w:color="auto" w:fill="000080"/>
    </w:pPr>
    <w:rPr>
      <w:rFonts w:ascii="Tahoma" w:hAnsi="Tahoma"/>
      <w:sz w:val="22"/>
      <w:szCs w:val="20"/>
    </w:rPr>
  </w:style>
  <w:style w:type="paragraph" w:styleId="30">
    <w:name w:val="footnote text"/>
    <w:basedOn w:val="1"/>
    <w:link w:val="235"/>
    <w:unhideWhenUsed/>
    <w:qFormat/>
    <w:uiPriority w:val="99"/>
    <w:rPr>
      <w:sz w:val="20"/>
      <w:szCs w:val="20"/>
    </w:rPr>
  </w:style>
  <w:style w:type="paragraph" w:styleId="31">
    <w:name w:val="toc 8"/>
    <w:basedOn w:val="1"/>
    <w:next w:val="1"/>
    <w:unhideWhenUsed/>
    <w:qFormat/>
    <w:uiPriority w:val="39"/>
    <w:pPr>
      <w:spacing w:after="57"/>
      <w:ind w:left="1984" w:right="0" w:firstLine="0"/>
    </w:pPr>
  </w:style>
  <w:style w:type="paragraph" w:styleId="32">
    <w:name w:val="HTML Address"/>
    <w:basedOn w:val="1"/>
    <w:link w:val="274"/>
    <w:qFormat/>
    <w:uiPriority w:val="99"/>
    <w:pPr>
      <w:spacing w:after="60"/>
      <w:jc w:val="both"/>
    </w:pPr>
    <w:rPr>
      <w:rFonts w:ascii="Calibri" w:hAnsi="Calibri" w:eastAsia="Calibri"/>
      <w:i/>
      <w:iCs/>
    </w:rPr>
  </w:style>
  <w:style w:type="paragraph" w:styleId="33">
    <w:name w:val="header"/>
    <w:basedOn w:val="1"/>
    <w:link w:val="211"/>
    <w:qFormat/>
    <w:uiPriority w:val="99"/>
    <w:pPr>
      <w:tabs>
        <w:tab w:val="center" w:pos="4153"/>
        <w:tab w:val="right" w:pos="8306"/>
      </w:tabs>
      <w:spacing w:before="120" w:after="120"/>
      <w:jc w:val="both"/>
    </w:pPr>
    <w:rPr>
      <w:rFonts w:ascii="Arial" w:hAnsi="Arial"/>
    </w:rPr>
  </w:style>
  <w:style w:type="paragraph" w:styleId="34">
    <w:name w:val="toc 9"/>
    <w:basedOn w:val="1"/>
    <w:next w:val="1"/>
    <w:unhideWhenUsed/>
    <w:qFormat/>
    <w:uiPriority w:val="39"/>
    <w:pPr>
      <w:spacing w:after="57"/>
      <w:ind w:left="2268" w:right="0" w:firstLine="0"/>
    </w:pPr>
  </w:style>
  <w:style w:type="paragraph" w:styleId="35">
    <w:name w:val="toc 7"/>
    <w:basedOn w:val="1"/>
    <w:next w:val="1"/>
    <w:unhideWhenUsed/>
    <w:qFormat/>
    <w:uiPriority w:val="39"/>
    <w:pPr>
      <w:spacing w:after="57"/>
      <w:ind w:left="1701" w:right="0" w:firstLine="0"/>
    </w:pPr>
  </w:style>
  <w:style w:type="paragraph" w:styleId="36">
    <w:name w:val="Body Text"/>
    <w:basedOn w:val="1"/>
    <w:link w:val="218"/>
    <w:unhideWhenUsed/>
    <w:qFormat/>
    <w:uiPriority w:val="0"/>
    <w:pPr>
      <w:spacing w:after="120"/>
    </w:pPr>
  </w:style>
  <w:style w:type="paragraph" w:styleId="37">
    <w:name w:val="toc 1"/>
    <w:basedOn w:val="1"/>
    <w:next w:val="1"/>
    <w:unhideWhenUsed/>
    <w:qFormat/>
    <w:uiPriority w:val="39"/>
    <w:pPr>
      <w:spacing w:after="57"/>
      <w:ind w:left="0" w:right="0" w:firstLine="0"/>
    </w:pPr>
  </w:style>
  <w:style w:type="paragraph" w:styleId="38">
    <w:name w:val="toc 6"/>
    <w:basedOn w:val="1"/>
    <w:next w:val="1"/>
    <w:unhideWhenUsed/>
    <w:qFormat/>
    <w:uiPriority w:val="39"/>
    <w:pPr>
      <w:spacing w:after="57"/>
      <w:ind w:left="1417" w:right="0" w:firstLine="0"/>
    </w:pPr>
  </w:style>
  <w:style w:type="paragraph" w:styleId="39">
    <w:name w:val="table of figures"/>
    <w:basedOn w:val="1"/>
    <w:next w:val="1"/>
    <w:unhideWhenUsed/>
    <w:qFormat/>
    <w:uiPriority w:val="99"/>
    <w:pPr>
      <w:spacing w:after="0" w:afterAutospacing="0"/>
    </w:pPr>
  </w:style>
  <w:style w:type="paragraph" w:styleId="40">
    <w:name w:val="toc 3"/>
    <w:basedOn w:val="1"/>
    <w:next w:val="1"/>
    <w:unhideWhenUsed/>
    <w:qFormat/>
    <w:uiPriority w:val="39"/>
    <w:pPr>
      <w:spacing w:after="57"/>
      <w:ind w:left="567" w:right="0" w:firstLine="0"/>
    </w:pPr>
  </w:style>
  <w:style w:type="paragraph" w:styleId="41">
    <w:name w:val="toc 2"/>
    <w:basedOn w:val="1"/>
    <w:next w:val="1"/>
    <w:unhideWhenUsed/>
    <w:qFormat/>
    <w:uiPriority w:val="39"/>
    <w:pPr>
      <w:spacing w:after="57"/>
      <w:ind w:left="283" w:right="0" w:firstLine="0"/>
    </w:pPr>
  </w:style>
  <w:style w:type="paragraph" w:styleId="42">
    <w:name w:val="toc 4"/>
    <w:basedOn w:val="1"/>
    <w:next w:val="1"/>
    <w:semiHidden/>
    <w:qFormat/>
    <w:uiPriority w:val="99"/>
    <w:pPr>
      <w:numPr>
        <w:ilvl w:val="0"/>
        <w:numId w:val="2"/>
      </w:numPr>
      <w:tabs>
        <w:tab w:val="clear" w:pos="432"/>
      </w:tabs>
      <w:ind w:left="720" w:firstLine="0"/>
    </w:pPr>
  </w:style>
  <w:style w:type="paragraph" w:styleId="43">
    <w:name w:val="toc 5"/>
    <w:basedOn w:val="1"/>
    <w:next w:val="1"/>
    <w:unhideWhenUsed/>
    <w:qFormat/>
    <w:uiPriority w:val="39"/>
    <w:pPr>
      <w:spacing w:after="57"/>
      <w:ind w:left="1134" w:right="0" w:firstLine="0"/>
    </w:pPr>
  </w:style>
  <w:style w:type="paragraph" w:styleId="44">
    <w:name w:val="Date"/>
    <w:basedOn w:val="1"/>
    <w:next w:val="1"/>
    <w:link w:val="290"/>
    <w:qFormat/>
    <w:uiPriority w:val="99"/>
    <w:pPr>
      <w:spacing w:after="60"/>
      <w:jc w:val="both"/>
    </w:pPr>
    <w:rPr>
      <w:rFonts w:ascii="Calibri" w:hAnsi="Calibri" w:eastAsia="Calibri"/>
    </w:rPr>
  </w:style>
  <w:style w:type="paragraph" w:styleId="45">
    <w:name w:val="Body Text First Indent"/>
    <w:basedOn w:val="36"/>
    <w:link w:val="292"/>
    <w:qFormat/>
    <w:uiPriority w:val="99"/>
    <w:pPr>
      <w:ind w:firstLine="210"/>
      <w:jc w:val="both"/>
    </w:pPr>
    <w:rPr>
      <w:rFonts w:ascii="Calibri" w:hAnsi="Calibri" w:eastAsia="Calibri"/>
    </w:rPr>
  </w:style>
  <w:style w:type="paragraph" w:styleId="46">
    <w:name w:val="Body Text First Indent 2"/>
    <w:basedOn w:val="47"/>
    <w:link w:val="294"/>
    <w:qFormat/>
    <w:uiPriority w:val="99"/>
    <w:pPr>
      <w:spacing w:line="240" w:lineRule="auto"/>
      <w:ind w:left="283" w:firstLine="210"/>
      <w:jc w:val="both"/>
    </w:pPr>
  </w:style>
  <w:style w:type="paragraph" w:styleId="47">
    <w:name w:val="Body Text Indent"/>
    <w:basedOn w:val="1"/>
    <w:link w:val="215"/>
    <w:qFormat/>
    <w:uiPriority w:val="0"/>
    <w:pPr>
      <w:spacing w:after="120" w:line="480" w:lineRule="auto"/>
    </w:pPr>
  </w:style>
  <w:style w:type="paragraph" w:styleId="48">
    <w:name w:val="List Bullet"/>
    <w:basedOn w:val="1"/>
    <w:qFormat/>
    <w:uiPriority w:val="0"/>
    <w:pPr>
      <w:tabs>
        <w:tab w:val="left" w:pos="360"/>
      </w:tabs>
      <w:ind w:left="360" w:hanging="360"/>
    </w:pPr>
  </w:style>
  <w:style w:type="paragraph" w:styleId="49">
    <w:name w:val="Title"/>
    <w:basedOn w:val="1"/>
    <w:link w:val="279"/>
    <w:qFormat/>
    <w:uiPriority w:val="0"/>
    <w:pPr>
      <w:widowControl w:val="0"/>
      <w:spacing w:before="240" w:after="60"/>
      <w:jc w:val="center"/>
      <w:outlineLvl w:val="0"/>
    </w:pPr>
    <w:rPr>
      <w:rFonts w:ascii="Cambria" w:hAnsi="Cambria" w:eastAsia="Calibri"/>
      <w:b/>
      <w:bCs/>
      <w:sz w:val="32"/>
      <w:szCs w:val="32"/>
    </w:rPr>
  </w:style>
  <w:style w:type="paragraph" w:styleId="50">
    <w:name w:val="footer"/>
    <w:basedOn w:val="1"/>
    <w:link w:val="212"/>
    <w:qFormat/>
    <w:uiPriority w:val="0"/>
    <w:pPr>
      <w:tabs>
        <w:tab w:val="center" w:pos="4153"/>
        <w:tab w:val="right" w:pos="8306"/>
      </w:tabs>
      <w:spacing w:after="60"/>
      <w:jc w:val="both"/>
    </w:pPr>
  </w:style>
  <w:style w:type="paragraph" w:styleId="51">
    <w:name w:val="Normal (Web)"/>
    <w:basedOn w:val="1"/>
    <w:qFormat/>
    <w:uiPriority w:val="99"/>
    <w:pPr>
      <w:spacing w:before="100" w:beforeAutospacing="1" w:after="100" w:afterAutospacing="1"/>
    </w:pPr>
  </w:style>
  <w:style w:type="paragraph" w:styleId="52">
    <w:name w:val="Body Text 3"/>
    <w:basedOn w:val="1"/>
    <w:link w:val="257"/>
    <w:qFormat/>
    <w:uiPriority w:val="0"/>
    <w:pPr>
      <w:spacing w:after="120"/>
    </w:pPr>
    <w:rPr>
      <w:rFonts w:ascii="Calibri" w:hAnsi="Calibri" w:eastAsia="Calibri"/>
      <w:sz w:val="16"/>
      <w:szCs w:val="16"/>
    </w:rPr>
  </w:style>
  <w:style w:type="paragraph" w:styleId="53">
    <w:name w:val="Body Text Indent 2"/>
    <w:basedOn w:val="1"/>
    <w:link w:val="263"/>
    <w:qFormat/>
    <w:uiPriority w:val="0"/>
    <w:pPr>
      <w:spacing w:after="120" w:line="480" w:lineRule="auto"/>
      <w:ind w:left="283"/>
      <w:jc w:val="both"/>
    </w:pPr>
    <w:rPr>
      <w:rFonts w:ascii="Calibri" w:hAnsi="Calibri" w:eastAsia="Calibri"/>
      <w:sz w:val="20"/>
      <w:szCs w:val="20"/>
    </w:rPr>
  </w:style>
  <w:style w:type="paragraph" w:styleId="54">
    <w:name w:val="Subtitle"/>
    <w:basedOn w:val="1"/>
    <w:link w:val="262"/>
    <w:qFormat/>
    <w:uiPriority w:val="0"/>
    <w:pPr>
      <w:spacing w:after="60"/>
      <w:jc w:val="center"/>
      <w:outlineLvl w:val="1"/>
    </w:pPr>
    <w:rPr>
      <w:rFonts w:ascii="Arial" w:hAnsi="Arial" w:eastAsia="Calibri"/>
      <w:sz w:val="20"/>
      <w:szCs w:val="20"/>
    </w:rPr>
  </w:style>
  <w:style w:type="paragraph" w:styleId="55">
    <w:name w:val="Signature"/>
    <w:basedOn w:val="1"/>
    <w:link w:val="282"/>
    <w:qFormat/>
    <w:uiPriority w:val="99"/>
    <w:pPr>
      <w:spacing w:after="60"/>
      <w:ind w:left="4252"/>
      <w:jc w:val="both"/>
    </w:pPr>
    <w:rPr>
      <w:rFonts w:ascii="Calibri" w:hAnsi="Calibri" w:eastAsia="Calibri"/>
    </w:rPr>
  </w:style>
  <w:style w:type="paragraph" w:styleId="56">
    <w:name w:val="Salutation"/>
    <w:basedOn w:val="1"/>
    <w:next w:val="1"/>
    <w:link w:val="287"/>
    <w:qFormat/>
    <w:uiPriority w:val="99"/>
    <w:pPr>
      <w:spacing w:after="60"/>
      <w:jc w:val="both"/>
    </w:pPr>
    <w:rPr>
      <w:rFonts w:ascii="Calibri" w:hAnsi="Calibri" w:eastAsia="Calibri"/>
    </w:rPr>
  </w:style>
  <w:style w:type="paragraph" w:styleId="57">
    <w:name w:val="HTML Preformatted"/>
    <w:basedOn w:val="1"/>
    <w:link w:val="276"/>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hAnsi="Courier New" w:eastAsia="Calibri"/>
      <w:sz w:val="20"/>
      <w:szCs w:val="20"/>
    </w:rPr>
  </w:style>
  <w:style w:type="paragraph" w:styleId="58">
    <w:name w:val="Block Text"/>
    <w:basedOn w:val="1"/>
    <w:qFormat/>
    <w:uiPriority w:val="0"/>
    <w:pPr>
      <w:ind w:left="113" w:right="113"/>
      <w:jc w:val="right"/>
    </w:pPr>
  </w:style>
  <w:style w:type="paragraph" w:styleId="59">
    <w:name w:val="Message Header"/>
    <w:basedOn w:val="1"/>
    <w:link w:val="284"/>
    <w:qFormat/>
    <w:uiPriority w:val="99"/>
    <w:pPr>
      <w:pBdr>
        <w:top w:val="single" w:color="000000" w:sz="6" w:space="1"/>
        <w:left w:val="single" w:color="000000" w:sz="6" w:space="1"/>
        <w:bottom w:val="single" w:color="000000" w:sz="6" w:space="1"/>
        <w:right w:val="single" w:color="000000" w:sz="6" w:space="1"/>
      </w:pBdr>
      <w:shd w:val="pct20" w:color="auto" w:fill="auto"/>
      <w:spacing w:after="60"/>
      <w:ind w:left="1134" w:hanging="1134"/>
      <w:jc w:val="both"/>
    </w:pPr>
    <w:rPr>
      <w:rFonts w:ascii="Arial" w:hAnsi="Arial" w:eastAsia="Calibri"/>
      <w:shd w:val="pct20" w:color="auto" w:fill="auto"/>
    </w:rPr>
  </w:style>
  <w:style w:type="paragraph" w:styleId="60">
    <w:name w:val="E-mail Signature"/>
    <w:basedOn w:val="1"/>
    <w:link w:val="297"/>
    <w:qFormat/>
    <w:uiPriority w:val="99"/>
    <w:pPr>
      <w:spacing w:after="60"/>
      <w:jc w:val="both"/>
    </w:pPr>
    <w:rPr>
      <w:rFonts w:ascii="Calibri" w:hAnsi="Calibri" w:eastAsia="Calibri"/>
    </w:rPr>
  </w:style>
  <w:style w:type="table" w:styleId="61">
    <w:name w:val="Table Grid"/>
    <w:basedOn w:val="12"/>
    <w:qFormat/>
    <w:uiPriority w:val="59"/>
    <w:rPr>
      <w:rFonts w:ascii="Times New Roman" w:hAnsi="Times New Roman"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62">
    <w:name w:val="Heading 1 Char"/>
    <w:basedOn w:val="11"/>
    <w:qFormat/>
    <w:uiPriority w:val="9"/>
    <w:rPr>
      <w:rFonts w:ascii="Arial" w:hAnsi="Arial" w:eastAsia="Arial" w:cs="Arial"/>
      <w:sz w:val="40"/>
      <w:szCs w:val="40"/>
    </w:rPr>
  </w:style>
  <w:style w:type="character" w:customStyle="1" w:styleId="63">
    <w:name w:val="Heading 2 Char"/>
    <w:basedOn w:val="11"/>
    <w:qFormat/>
    <w:uiPriority w:val="9"/>
    <w:rPr>
      <w:rFonts w:ascii="Arial" w:hAnsi="Arial" w:eastAsia="Arial" w:cs="Arial"/>
      <w:sz w:val="34"/>
    </w:rPr>
  </w:style>
  <w:style w:type="character" w:customStyle="1" w:styleId="64">
    <w:name w:val="Heading 3 Char"/>
    <w:basedOn w:val="11"/>
    <w:qFormat/>
    <w:uiPriority w:val="9"/>
    <w:rPr>
      <w:rFonts w:ascii="Arial" w:hAnsi="Arial" w:eastAsia="Arial" w:cs="Arial"/>
      <w:sz w:val="30"/>
      <w:szCs w:val="30"/>
    </w:rPr>
  </w:style>
  <w:style w:type="character" w:customStyle="1" w:styleId="65">
    <w:name w:val="Heading 4 Char"/>
    <w:basedOn w:val="11"/>
    <w:qFormat/>
    <w:uiPriority w:val="9"/>
    <w:rPr>
      <w:rFonts w:ascii="Arial" w:hAnsi="Arial" w:eastAsia="Arial" w:cs="Arial"/>
      <w:b/>
      <w:bCs/>
      <w:sz w:val="26"/>
      <w:szCs w:val="26"/>
    </w:rPr>
  </w:style>
  <w:style w:type="character" w:customStyle="1" w:styleId="66">
    <w:name w:val="Heading 5 Char"/>
    <w:basedOn w:val="11"/>
    <w:qFormat/>
    <w:uiPriority w:val="9"/>
    <w:rPr>
      <w:rFonts w:ascii="Arial" w:hAnsi="Arial" w:eastAsia="Arial" w:cs="Arial"/>
      <w:b/>
      <w:bCs/>
      <w:sz w:val="24"/>
      <w:szCs w:val="24"/>
    </w:rPr>
  </w:style>
  <w:style w:type="character" w:customStyle="1" w:styleId="67">
    <w:name w:val="Heading 6 Char"/>
    <w:basedOn w:val="11"/>
    <w:qFormat/>
    <w:uiPriority w:val="9"/>
    <w:rPr>
      <w:rFonts w:ascii="Arial" w:hAnsi="Arial" w:eastAsia="Arial" w:cs="Arial"/>
      <w:b/>
      <w:bCs/>
      <w:sz w:val="22"/>
      <w:szCs w:val="22"/>
    </w:rPr>
  </w:style>
  <w:style w:type="character" w:customStyle="1" w:styleId="68">
    <w:name w:val="Heading 7 Char"/>
    <w:basedOn w:val="11"/>
    <w:qFormat/>
    <w:uiPriority w:val="9"/>
    <w:rPr>
      <w:rFonts w:ascii="Arial" w:hAnsi="Arial" w:eastAsia="Arial" w:cs="Arial"/>
      <w:b/>
      <w:bCs/>
      <w:i/>
      <w:iCs/>
      <w:sz w:val="22"/>
      <w:szCs w:val="22"/>
    </w:rPr>
  </w:style>
  <w:style w:type="character" w:customStyle="1" w:styleId="69">
    <w:name w:val="Heading 8 Char"/>
    <w:basedOn w:val="11"/>
    <w:qFormat/>
    <w:uiPriority w:val="9"/>
    <w:rPr>
      <w:rFonts w:ascii="Arial" w:hAnsi="Arial" w:eastAsia="Arial" w:cs="Arial"/>
      <w:i/>
      <w:iCs/>
      <w:sz w:val="22"/>
      <w:szCs w:val="22"/>
    </w:rPr>
  </w:style>
  <w:style w:type="character" w:customStyle="1" w:styleId="70">
    <w:name w:val="Heading 9 Char"/>
    <w:basedOn w:val="11"/>
    <w:qFormat/>
    <w:uiPriority w:val="9"/>
    <w:rPr>
      <w:rFonts w:ascii="Arial" w:hAnsi="Arial" w:eastAsia="Arial" w:cs="Arial"/>
      <w:i/>
      <w:iCs/>
      <w:sz w:val="21"/>
      <w:szCs w:val="21"/>
    </w:rPr>
  </w:style>
  <w:style w:type="paragraph" w:styleId="71">
    <w:name w:val="No Spacing"/>
    <w:qFormat/>
    <w:uiPriority w:val="1"/>
    <w:pPr>
      <w:spacing w:before="0" w:after="0" w:line="240" w:lineRule="auto"/>
    </w:pPr>
    <w:rPr>
      <w:rFonts w:hint="default" w:ascii="Calibri" w:hAnsi="Calibri" w:eastAsia="Calibri" w:cs="Times New Roman"/>
      <w:lang w:val="ru-RU" w:eastAsia="ru-RU" w:bidi="ar-SA"/>
    </w:rPr>
  </w:style>
  <w:style w:type="character" w:customStyle="1" w:styleId="72">
    <w:name w:val="Title Char"/>
    <w:basedOn w:val="11"/>
    <w:qFormat/>
    <w:uiPriority w:val="10"/>
    <w:rPr>
      <w:sz w:val="48"/>
      <w:szCs w:val="48"/>
    </w:rPr>
  </w:style>
  <w:style w:type="character" w:customStyle="1" w:styleId="73">
    <w:name w:val="Subtitle Char"/>
    <w:basedOn w:val="11"/>
    <w:qFormat/>
    <w:uiPriority w:val="11"/>
    <w:rPr>
      <w:sz w:val="24"/>
      <w:szCs w:val="24"/>
    </w:rPr>
  </w:style>
  <w:style w:type="paragraph" w:styleId="74">
    <w:name w:val="Quote"/>
    <w:basedOn w:val="1"/>
    <w:next w:val="1"/>
    <w:link w:val="75"/>
    <w:qFormat/>
    <w:uiPriority w:val="29"/>
    <w:pPr>
      <w:ind w:left="720" w:right="720"/>
    </w:pPr>
    <w:rPr>
      <w:i/>
    </w:rPr>
  </w:style>
  <w:style w:type="character" w:customStyle="1" w:styleId="75">
    <w:name w:val="Quote Char"/>
    <w:link w:val="74"/>
    <w:qFormat/>
    <w:uiPriority w:val="29"/>
    <w:rPr>
      <w:i/>
    </w:rPr>
  </w:style>
  <w:style w:type="paragraph" w:styleId="76">
    <w:name w:val="Intense Quote"/>
    <w:basedOn w:val="1"/>
    <w:next w:val="1"/>
    <w:link w:val="77"/>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77">
    <w:name w:val="Intense Quote Char"/>
    <w:link w:val="76"/>
    <w:qFormat/>
    <w:uiPriority w:val="30"/>
    <w:rPr>
      <w:i/>
    </w:rPr>
  </w:style>
  <w:style w:type="character" w:customStyle="1" w:styleId="78">
    <w:name w:val="Header Char"/>
    <w:basedOn w:val="11"/>
    <w:qFormat/>
    <w:uiPriority w:val="99"/>
  </w:style>
  <w:style w:type="character" w:customStyle="1" w:styleId="79">
    <w:name w:val="Footer Char"/>
    <w:basedOn w:val="11"/>
    <w:qFormat/>
    <w:uiPriority w:val="99"/>
  </w:style>
  <w:style w:type="character" w:customStyle="1" w:styleId="80">
    <w:name w:val="Caption Char"/>
    <w:basedOn w:val="11"/>
    <w:qFormat/>
    <w:uiPriority w:val="35"/>
    <w:rPr>
      <w:b/>
      <w:bCs/>
      <w:color w:val="4F81BD" w:themeColor="accent1"/>
      <w:sz w:val="18"/>
      <w:szCs w:val="18"/>
      <w14:textFill>
        <w14:solidFill>
          <w14:schemeClr w14:val="accent1"/>
        </w14:solidFill>
      </w14:textFill>
    </w:rPr>
  </w:style>
  <w:style w:type="table" w:customStyle="1" w:styleId="81">
    <w:name w:val="Table Grid Light"/>
    <w:basedOn w:val="12"/>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82">
    <w:name w:val="Plain Table 1"/>
    <w:basedOn w:val="12"/>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83">
    <w:name w:val="Plain Table 2"/>
    <w:basedOn w:val="12"/>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84">
    <w:name w:val="Plain Table 3"/>
    <w:basedOn w:val="12"/>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85">
    <w:name w:val="Plain Table 4"/>
    <w:basedOn w:val="12"/>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86">
    <w:name w:val="Plain Table 5"/>
    <w:basedOn w:val="12"/>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87">
    <w:name w:val="Grid Table 1 Light"/>
    <w:basedOn w:val="12"/>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88">
    <w:name w:val="Grid Table 1 Light - Accent 1"/>
    <w:basedOn w:val="12"/>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89">
    <w:name w:val="Grid Table 1 Light - Accent 2"/>
    <w:basedOn w:val="12"/>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90">
    <w:name w:val="Grid Table 1 Light - Accent 3"/>
    <w:basedOn w:val="12"/>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91">
    <w:name w:val="Grid Table 1 Light - Accent 4"/>
    <w:basedOn w:val="12"/>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92">
    <w:name w:val="Grid Table 1 Light - Accent 5"/>
    <w:basedOn w:val="12"/>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93">
    <w:name w:val="Grid Table 1 Light - Accent 6"/>
    <w:basedOn w:val="12"/>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94">
    <w:name w:val="Grid Table 2"/>
    <w:basedOn w:val="12"/>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95">
    <w:name w:val="Grid Table 2 - Accent 1"/>
    <w:basedOn w:val="12"/>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96">
    <w:name w:val="Grid Table 2 - Accent 2"/>
    <w:basedOn w:val="12"/>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97">
    <w:name w:val="Grid Table 2 - Accent 3"/>
    <w:basedOn w:val="12"/>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98">
    <w:name w:val="Grid Table 2 - Accent 4"/>
    <w:basedOn w:val="12"/>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99">
    <w:name w:val="Grid Table 2 - Accent 5"/>
    <w:basedOn w:val="12"/>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00">
    <w:name w:val="Grid Table 2 - Accent 6"/>
    <w:basedOn w:val="12"/>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01">
    <w:name w:val="Grid Table 3"/>
    <w:basedOn w:val="12"/>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02">
    <w:name w:val="Grid Table 3 - Accent 1"/>
    <w:basedOn w:val="12"/>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103">
    <w:name w:val="Grid Table 3 - Accent 2"/>
    <w:basedOn w:val="12"/>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104">
    <w:name w:val="Grid Table 3 - Accent 3"/>
    <w:basedOn w:val="12"/>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05">
    <w:name w:val="Grid Table 3 - Accent 4"/>
    <w:basedOn w:val="12"/>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06">
    <w:name w:val="Grid Table 3 - Accent 5"/>
    <w:basedOn w:val="12"/>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07">
    <w:name w:val="Grid Table 3 - Accent 6"/>
    <w:basedOn w:val="12"/>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08">
    <w:name w:val="Grid Table 4"/>
    <w:basedOn w:val="12"/>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09">
    <w:name w:val="Grid Table 4 - Accent 1"/>
    <w:basedOn w:val="12"/>
    <w:qFormat/>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110">
    <w:name w:val="Grid Table 4 - Accent 2"/>
    <w:basedOn w:val="12"/>
    <w:qFormat/>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111">
    <w:name w:val="Grid Table 4 - Accent 3"/>
    <w:basedOn w:val="12"/>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12">
    <w:name w:val="Grid Table 4 - Accent 4"/>
    <w:basedOn w:val="12"/>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13">
    <w:name w:val="Grid Table 4 - Accent 5"/>
    <w:basedOn w:val="12"/>
    <w:qFormat/>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14">
    <w:name w:val="Grid Table 4 - Accent 6"/>
    <w:basedOn w:val="12"/>
    <w:qFormat/>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15">
    <w:name w:val="Grid Table 5 Dark"/>
    <w:basedOn w:val="1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116">
    <w:name w:val="Grid Table 5 Dark- Accent 1"/>
    <w:basedOn w:val="1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117">
    <w:name w:val="Grid Table 5 Dark - Accent 2"/>
    <w:basedOn w:val="1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118">
    <w:name w:val="Grid Table 5 Dark - Accent 3"/>
    <w:basedOn w:val="1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119">
    <w:name w:val="Grid Table 5 Dark- Accent 4"/>
    <w:basedOn w:val="1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120">
    <w:name w:val="Grid Table 5 Dark - Accent 5"/>
    <w:basedOn w:val="1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121">
    <w:name w:val="Grid Table 5 Dark - Accent 6"/>
    <w:basedOn w:val="1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122">
    <w:name w:val="Grid Table 6 Colorful"/>
    <w:basedOn w:val="12"/>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23">
    <w:name w:val="Grid Table 6 Colorful - Accent 1"/>
    <w:basedOn w:val="12"/>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24">
    <w:name w:val="Grid Table 6 Colorful - Accent 2"/>
    <w:basedOn w:val="12"/>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25">
    <w:name w:val="Grid Table 6 Colorful - Accent 3"/>
    <w:basedOn w:val="12"/>
    <w:qFormat/>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26">
    <w:name w:val="Grid Table 6 Colorful - Accent 4"/>
    <w:basedOn w:val="12"/>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27">
    <w:name w:val="Grid Table 6 Colorful - Accent 5"/>
    <w:basedOn w:val="12"/>
    <w:qFormat/>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28">
    <w:name w:val="Grid Table 6 Colorful - Accent 6"/>
    <w:basedOn w:val="12"/>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29">
    <w:name w:val="Grid Table 7 Colorful"/>
    <w:basedOn w:val="12"/>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30">
    <w:name w:val="Grid Table 7 Colorful - Accent 1"/>
    <w:basedOn w:val="12"/>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31">
    <w:name w:val="Grid Table 7 Colorful - Accent 2"/>
    <w:basedOn w:val="12"/>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32">
    <w:name w:val="Grid Table 7 Colorful - Accent 3"/>
    <w:basedOn w:val="12"/>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33">
    <w:name w:val="Grid Table 7 Colorful - Accent 4"/>
    <w:basedOn w:val="12"/>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34">
    <w:name w:val="Grid Table 7 Colorful - Accent 5"/>
    <w:basedOn w:val="12"/>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35">
    <w:name w:val="Grid Table 7 Colorful - Accent 6"/>
    <w:basedOn w:val="12"/>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36">
    <w:name w:val="List Table 1 Light"/>
    <w:basedOn w:val="12"/>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37">
    <w:name w:val="List Table 1 Light - Accent 1"/>
    <w:basedOn w:val="12"/>
    <w:qFormat/>
    <w:uiPriority w:val="99"/>
    <w:pPr>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38">
    <w:name w:val="List Table 1 Light - Accent 2"/>
    <w:basedOn w:val="12"/>
    <w:qFormat/>
    <w:uiPriority w:val="99"/>
    <w:pPr>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39">
    <w:name w:val="List Table 1 Light - Accent 3"/>
    <w:basedOn w:val="12"/>
    <w:qFormat/>
    <w:uiPriority w:val="99"/>
    <w:pPr>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40">
    <w:name w:val="List Table 1 Light - Accent 4"/>
    <w:basedOn w:val="12"/>
    <w:qFormat/>
    <w:uiPriority w:val="99"/>
    <w:pPr>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41">
    <w:name w:val="List Table 1 Light - Accent 5"/>
    <w:basedOn w:val="12"/>
    <w:qFormat/>
    <w:uiPriority w:val="99"/>
    <w:pPr>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42">
    <w:name w:val="List Table 1 Light - Accent 6"/>
    <w:basedOn w:val="12"/>
    <w:qFormat/>
    <w:uiPriority w:val="99"/>
    <w:pPr>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43">
    <w:name w:val="List Table 2"/>
    <w:basedOn w:val="12"/>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44">
    <w:name w:val="List Table 2 - Accent 1"/>
    <w:basedOn w:val="12"/>
    <w:qFormat/>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45">
    <w:name w:val="List Table 2 - Accent 2"/>
    <w:basedOn w:val="12"/>
    <w:qFormat/>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46">
    <w:name w:val="List Table 2 - Accent 3"/>
    <w:basedOn w:val="12"/>
    <w:qFormat/>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47">
    <w:name w:val="List Table 2 - Accent 4"/>
    <w:basedOn w:val="12"/>
    <w:qFormat/>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48">
    <w:name w:val="List Table 2 - Accent 5"/>
    <w:basedOn w:val="12"/>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49">
    <w:name w:val="List Table 2 - Accent 6"/>
    <w:basedOn w:val="12"/>
    <w:qFormat/>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50">
    <w:name w:val="List Table 3"/>
    <w:basedOn w:val="12"/>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51">
    <w:name w:val="List Table 3 - Accent 1"/>
    <w:basedOn w:val="12"/>
    <w:qFormat/>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52">
    <w:name w:val="List Table 3 - Accent 2"/>
    <w:basedOn w:val="12"/>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53">
    <w:name w:val="List Table 3 - Accent 3"/>
    <w:basedOn w:val="12"/>
    <w:qFormat/>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54">
    <w:name w:val="List Table 3 - Accent 4"/>
    <w:basedOn w:val="12"/>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55">
    <w:name w:val="List Table 3 - Accent 5"/>
    <w:basedOn w:val="12"/>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56">
    <w:name w:val="List Table 3 - Accent 6"/>
    <w:basedOn w:val="12"/>
    <w:qFormat/>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57">
    <w:name w:val="List Table 4"/>
    <w:basedOn w:val="12"/>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58">
    <w:name w:val="List Table 4 - Accent 1"/>
    <w:basedOn w:val="12"/>
    <w:qFormat/>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59">
    <w:name w:val="List Table 4 - Accent 2"/>
    <w:basedOn w:val="12"/>
    <w:qFormat/>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60">
    <w:name w:val="List Table 4 - Accent 3"/>
    <w:basedOn w:val="12"/>
    <w:qFormat/>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61">
    <w:name w:val="List Table 4 - Accent 4"/>
    <w:basedOn w:val="12"/>
    <w:qFormat/>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62">
    <w:name w:val="List Table 4 - Accent 5"/>
    <w:basedOn w:val="12"/>
    <w:qFormat/>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63">
    <w:name w:val="List Table 4 - Accent 6"/>
    <w:basedOn w:val="12"/>
    <w:qFormat/>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64">
    <w:name w:val="List Table 5 Dark"/>
    <w:basedOn w:val="12"/>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65">
    <w:name w:val="List Table 5 Dark - Accent 1"/>
    <w:basedOn w:val="12"/>
    <w:qFormat/>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66">
    <w:name w:val="List Table 5 Dark - Accent 2"/>
    <w:basedOn w:val="12"/>
    <w:qFormat/>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67">
    <w:name w:val="List Table 5 Dark - Accent 3"/>
    <w:basedOn w:val="12"/>
    <w:qFormat/>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68">
    <w:name w:val="List Table 5 Dark - Accent 4"/>
    <w:basedOn w:val="12"/>
    <w:qFormat/>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69">
    <w:name w:val="List Table 5 Dark - Accent 5"/>
    <w:basedOn w:val="12"/>
    <w:qFormat/>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70">
    <w:name w:val="List Table 5 Dark - Accent 6"/>
    <w:basedOn w:val="12"/>
    <w:qFormat/>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71">
    <w:name w:val="List Table 6 Colorful"/>
    <w:basedOn w:val="12"/>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72">
    <w:name w:val="List Table 6 Colorful - Accent 1"/>
    <w:basedOn w:val="12"/>
    <w:qFormat/>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73">
    <w:name w:val="List Table 6 Colorful - Accent 2"/>
    <w:basedOn w:val="12"/>
    <w:qFormat/>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74">
    <w:name w:val="List Table 6 Colorful - Accent 3"/>
    <w:basedOn w:val="12"/>
    <w:qFormat/>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75">
    <w:name w:val="List Table 6 Colorful - Accent 4"/>
    <w:basedOn w:val="12"/>
    <w:qFormat/>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76">
    <w:name w:val="List Table 6 Colorful - Accent 5"/>
    <w:basedOn w:val="12"/>
    <w:qFormat/>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77">
    <w:name w:val="List Table 6 Colorful - Accent 6"/>
    <w:basedOn w:val="12"/>
    <w:qFormat/>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78">
    <w:name w:val="List Table 7 Colorful"/>
    <w:basedOn w:val="12"/>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79">
    <w:name w:val="List Table 7 Colorful - Accent 1"/>
    <w:basedOn w:val="12"/>
    <w:qFormat/>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80">
    <w:name w:val="List Table 7 Colorful - Accent 2"/>
    <w:basedOn w:val="12"/>
    <w:qFormat/>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81">
    <w:name w:val="List Table 7 Colorful - Accent 3"/>
    <w:basedOn w:val="12"/>
    <w:qFormat/>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82">
    <w:name w:val="List Table 7 Colorful - Accent 4"/>
    <w:basedOn w:val="12"/>
    <w:qFormat/>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83">
    <w:name w:val="List Table 7 Colorful - Accent 5"/>
    <w:basedOn w:val="12"/>
    <w:qFormat/>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84">
    <w:name w:val="List Table 7 Colorful - Accent 6"/>
    <w:basedOn w:val="12"/>
    <w:qFormat/>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85">
    <w:name w:val="Lined - Accent"/>
    <w:basedOn w:val="12"/>
    <w:qFormat/>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86">
    <w:name w:val="Lined - Accent 1"/>
    <w:basedOn w:val="12"/>
    <w:qFormat/>
    <w:uiPriority w:val="99"/>
    <w:pPr>
      <w:spacing w:after="0" w:line="240" w:lineRule="auto"/>
    </w:pPr>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87">
    <w:name w:val="Lined - Accent 2"/>
    <w:basedOn w:val="12"/>
    <w:qFormat/>
    <w:uiPriority w:val="99"/>
    <w:pPr>
      <w:spacing w:after="0" w:line="240" w:lineRule="auto"/>
    </w:pPr>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88">
    <w:name w:val="Lined - Accent 3"/>
    <w:basedOn w:val="12"/>
    <w:qFormat/>
    <w:uiPriority w:val="99"/>
    <w:pPr>
      <w:spacing w:after="0" w:line="240" w:lineRule="auto"/>
    </w:pPr>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89">
    <w:name w:val="Lined - Accent 4"/>
    <w:basedOn w:val="12"/>
    <w:qFormat/>
    <w:uiPriority w:val="99"/>
    <w:pPr>
      <w:spacing w:after="0" w:line="240" w:lineRule="auto"/>
    </w:pPr>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90">
    <w:name w:val="Lined - Accent 5"/>
    <w:basedOn w:val="12"/>
    <w:qFormat/>
    <w:uiPriority w:val="99"/>
    <w:pPr>
      <w:spacing w:after="0" w:line="240" w:lineRule="auto"/>
    </w:pPr>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91">
    <w:name w:val="Lined - Accent 6"/>
    <w:basedOn w:val="12"/>
    <w:qFormat/>
    <w:uiPriority w:val="99"/>
    <w:pPr>
      <w:spacing w:after="0" w:line="240" w:lineRule="auto"/>
    </w:pPr>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92">
    <w:name w:val="Bordered &amp; Lined - Accent"/>
    <w:basedOn w:val="12"/>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93">
    <w:name w:val="Bordered &amp; Lined - Accent 1"/>
    <w:basedOn w:val="12"/>
    <w:qFormat/>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94">
    <w:name w:val="Bordered &amp; Lined - Accent 2"/>
    <w:basedOn w:val="12"/>
    <w:qFormat/>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95">
    <w:name w:val="Bordered &amp; Lined - Accent 3"/>
    <w:basedOn w:val="12"/>
    <w:qFormat/>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96">
    <w:name w:val="Bordered &amp; Lined - Accent 4"/>
    <w:basedOn w:val="12"/>
    <w:qFormat/>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97">
    <w:name w:val="Bordered &amp; Lined - Accent 5"/>
    <w:basedOn w:val="12"/>
    <w:qFormat/>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98">
    <w:name w:val="Bordered &amp; Lined - Accent 6"/>
    <w:basedOn w:val="12"/>
    <w:qFormat/>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99">
    <w:name w:val="Bordered"/>
    <w:basedOn w:val="12"/>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200">
    <w:name w:val="Bordered - Accent 1"/>
    <w:basedOn w:val="12"/>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201">
    <w:name w:val="Bordered - Accent 2"/>
    <w:basedOn w:val="12"/>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202">
    <w:name w:val="Bordered - Accent 3"/>
    <w:basedOn w:val="12"/>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203">
    <w:name w:val="Bordered - Accent 4"/>
    <w:basedOn w:val="12"/>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204">
    <w:name w:val="Bordered - Accent 5"/>
    <w:basedOn w:val="12"/>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205">
    <w:name w:val="Bordered - Accent 6"/>
    <w:basedOn w:val="12"/>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206">
    <w:name w:val="Footnote Text Char"/>
    <w:qFormat/>
    <w:uiPriority w:val="99"/>
    <w:rPr>
      <w:sz w:val="18"/>
    </w:rPr>
  </w:style>
  <w:style w:type="character" w:customStyle="1" w:styleId="207">
    <w:name w:val="Endnote Text Char"/>
    <w:qFormat/>
    <w:uiPriority w:val="99"/>
    <w:rPr>
      <w:sz w:val="20"/>
    </w:rPr>
  </w:style>
  <w:style w:type="paragraph" w:customStyle="1" w:styleId="208">
    <w:name w:val="TOC Heading"/>
    <w:unhideWhenUsed/>
    <w:qFormat/>
    <w:uiPriority w:val="39"/>
    <w:rPr>
      <w:rFonts w:hint="default" w:ascii="Calibri" w:hAnsi="Calibri" w:eastAsia="Calibri" w:cs="Times New Roman"/>
      <w:lang w:val="ru-RU" w:eastAsia="ru-RU" w:bidi="ar-SA"/>
    </w:rPr>
  </w:style>
  <w:style w:type="character" w:customStyle="1" w:styleId="209">
    <w:name w:val="Заголовок 3 Знак"/>
    <w:basedOn w:val="11"/>
    <w:link w:val="4"/>
    <w:qFormat/>
    <w:uiPriority w:val="0"/>
    <w:rPr>
      <w:rFonts w:ascii="Cambria" w:hAnsi="Cambria" w:eastAsia="Times New Roman" w:cs="Times New Roman"/>
      <w:b/>
      <w:bCs/>
      <w:color w:val="4F81BD"/>
      <w:sz w:val="24"/>
      <w:szCs w:val="24"/>
      <w:lang w:eastAsia="ru-RU"/>
    </w:rPr>
  </w:style>
  <w:style w:type="paragraph" w:customStyle="1" w:styleId="210">
    <w:name w:val="ConsPlusNormal"/>
    <w:link w:val="224"/>
    <w:qFormat/>
    <w:uiPriority w:val="99"/>
    <w:pPr>
      <w:widowControl w:val="0"/>
      <w:ind w:firstLine="720"/>
    </w:pPr>
    <w:rPr>
      <w:rFonts w:hint="default" w:ascii="Arial" w:hAnsi="Arial" w:eastAsia="Times New Roman" w:cs="Arial"/>
      <w:sz w:val="22"/>
      <w:szCs w:val="22"/>
      <w:lang w:val="ru-RU" w:eastAsia="ru-RU" w:bidi="ar-SA"/>
    </w:rPr>
  </w:style>
  <w:style w:type="character" w:customStyle="1" w:styleId="211">
    <w:name w:val="Верхний колонтитул Знак"/>
    <w:basedOn w:val="11"/>
    <w:link w:val="33"/>
    <w:qFormat/>
    <w:uiPriority w:val="99"/>
    <w:rPr>
      <w:rFonts w:ascii="Arial" w:hAnsi="Arial" w:eastAsia="Times New Roman" w:cs="Times New Roman"/>
      <w:sz w:val="24"/>
      <w:szCs w:val="24"/>
      <w:lang w:eastAsia="ru-RU"/>
    </w:rPr>
  </w:style>
  <w:style w:type="character" w:customStyle="1" w:styleId="212">
    <w:name w:val="Нижний колонтитул Знак"/>
    <w:basedOn w:val="11"/>
    <w:link w:val="50"/>
    <w:qFormat/>
    <w:uiPriority w:val="0"/>
    <w:rPr>
      <w:rFonts w:ascii="Times New Roman" w:hAnsi="Times New Roman" w:eastAsia="Times New Roman" w:cs="Times New Roman"/>
      <w:sz w:val="24"/>
      <w:szCs w:val="24"/>
      <w:lang w:eastAsia="ru-RU"/>
    </w:rPr>
  </w:style>
  <w:style w:type="character" w:customStyle="1" w:styleId="213">
    <w:name w:val="Основной текст с отступом Знак"/>
    <w:basedOn w:val="11"/>
    <w:link w:val="214"/>
    <w:qFormat/>
    <w:uiPriority w:val="0"/>
    <w:rPr>
      <w:rFonts w:ascii="Times New Roman" w:hAnsi="Times New Roman" w:eastAsia="Times New Roman" w:cs="Times New Roman"/>
      <w:sz w:val="24"/>
      <w:szCs w:val="24"/>
      <w:lang w:eastAsia="ru-RU"/>
    </w:rPr>
  </w:style>
  <w:style w:type="paragraph" w:customStyle="1" w:styleId="214">
    <w:name w:val="Основной текст с отступом1"/>
    <w:basedOn w:val="1"/>
    <w:link w:val="213"/>
    <w:qFormat/>
    <w:uiPriority w:val="0"/>
    <w:pPr>
      <w:spacing w:after="120"/>
      <w:ind w:left="283"/>
    </w:pPr>
  </w:style>
  <w:style w:type="character" w:customStyle="1" w:styleId="215">
    <w:name w:val="Основной текст с отступом Знак1"/>
    <w:link w:val="47"/>
    <w:qFormat/>
    <w:uiPriority w:val="99"/>
    <w:rPr>
      <w:rFonts w:ascii="Times New Roman" w:hAnsi="Times New Roman" w:eastAsia="Times New Roman" w:cs="Times New Roman"/>
      <w:sz w:val="24"/>
      <w:szCs w:val="24"/>
      <w:lang w:eastAsia="ru-RU"/>
    </w:rPr>
  </w:style>
  <w:style w:type="paragraph" w:customStyle="1" w:styleId="216">
    <w:name w:val="Текст1"/>
    <w:basedOn w:val="1"/>
    <w:qFormat/>
    <w:uiPriority w:val="0"/>
    <w:pPr>
      <w:spacing w:line="288" w:lineRule="auto"/>
      <w:ind w:firstLine="720"/>
    </w:pPr>
    <w:rPr>
      <w:rFonts w:ascii="Courier New" w:hAnsi="Courier New" w:cs="Courier New"/>
      <w:lang w:eastAsia="ar-SA"/>
    </w:rPr>
  </w:style>
  <w:style w:type="paragraph" w:styleId="217">
    <w:name w:val="List Paragraph"/>
    <w:basedOn w:val="1"/>
    <w:link w:val="233"/>
    <w:qFormat/>
    <w:uiPriority w:val="34"/>
    <w:pPr>
      <w:ind w:left="720"/>
      <w:contextualSpacing/>
    </w:pPr>
    <w:rPr>
      <w:sz w:val="20"/>
      <w:szCs w:val="20"/>
    </w:rPr>
  </w:style>
  <w:style w:type="character" w:customStyle="1" w:styleId="218">
    <w:name w:val="Основной текст Знак"/>
    <w:basedOn w:val="11"/>
    <w:link w:val="36"/>
    <w:qFormat/>
    <w:uiPriority w:val="0"/>
    <w:rPr>
      <w:rFonts w:ascii="Times New Roman" w:hAnsi="Times New Roman" w:eastAsia="Times New Roman" w:cs="Times New Roman"/>
      <w:sz w:val="24"/>
      <w:szCs w:val="24"/>
      <w:lang w:eastAsia="ru-RU"/>
    </w:rPr>
  </w:style>
  <w:style w:type="paragraph" w:customStyle="1" w:styleId="219">
    <w:name w:val="ConsNormal"/>
    <w:link w:val="220"/>
    <w:qFormat/>
    <w:uiPriority w:val="99"/>
    <w:pPr>
      <w:widowControl w:val="0"/>
      <w:ind w:firstLine="720"/>
    </w:pPr>
    <w:rPr>
      <w:rFonts w:hint="default" w:ascii="Consultant" w:hAnsi="Consultant" w:eastAsia="Arial" w:cs="Times New Roman"/>
      <w:sz w:val="22"/>
      <w:szCs w:val="22"/>
      <w:lang w:val="ru-RU" w:eastAsia="ar-SA" w:bidi="ar-SA"/>
    </w:rPr>
  </w:style>
  <w:style w:type="character" w:customStyle="1" w:styleId="220">
    <w:name w:val="ConsNormal Знак"/>
    <w:link w:val="219"/>
    <w:qFormat/>
    <w:uiPriority w:val="99"/>
    <w:rPr>
      <w:rFonts w:ascii="Consultant" w:hAnsi="Consultant" w:eastAsia="Arial"/>
      <w:sz w:val="22"/>
      <w:szCs w:val="22"/>
      <w:lang w:eastAsia="ar-SA" w:bidi="ar-SA"/>
    </w:rPr>
  </w:style>
  <w:style w:type="paragraph" w:customStyle="1" w:styleId="221">
    <w:name w:val="заголовок 11"/>
    <w:basedOn w:val="1"/>
    <w:next w:val="1"/>
    <w:qFormat/>
    <w:uiPriority w:val="99"/>
    <w:pPr>
      <w:keepNext/>
      <w:jc w:val="center"/>
    </w:pPr>
    <w:rPr>
      <w:rFonts w:eastAsia="Calibri"/>
    </w:rPr>
  </w:style>
  <w:style w:type="paragraph" w:customStyle="1" w:styleId="222">
    <w:name w:val="Heading"/>
    <w:uiPriority w:val="0"/>
    <w:rPr>
      <w:rFonts w:hint="default" w:ascii="Arial" w:hAnsi="Arial" w:eastAsia="Times New Roman" w:cs="Arial"/>
      <w:b/>
      <w:bCs/>
      <w:sz w:val="22"/>
      <w:szCs w:val="22"/>
      <w:lang w:val="ru-RU" w:eastAsia="ru-RU" w:bidi="ar-SA"/>
    </w:rPr>
  </w:style>
  <w:style w:type="paragraph" w:customStyle="1" w:styleId="223">
    <w:name w:val="ConsNonformat"/>
    <w:link w:val="387"/>
    <w:uiPriority w:val="0"/>
    <w:pPr>
      <w:widowControl w:val="0"/>
    </w:pPr>
    <w:rPr>
      <w:rFonts w:hint="default" w:ascii="Courier New" w:hAnsi="Courier New" w:eastAsia="Times New Roman" w:cs="Times New Roman"/>
      <w:lang w:val="ru-RU" w:eastAsia="ru-RU" w:bidi="ar-SA"/>
    </w:rPr>
  </w:style>
  <w:style w:type="character" w:customStyle="1" w:styleId="224">
    <w:name w:val="ConsPlusNormal Знак"/>
    <w:link w:val="210"/>
    <w:uiPriority w:val="99"/>
    <w:rPr>
      <w:rFonts w:ascii="Arial" w:hAnsi="Arial" w:eastAsia="Times New Roman" w:cs="Arial"/>
      <w:sz w:val="22"/>
      <w:szCs w:val="22"/>
      <w:lang w:eastAsia="ru-RU" w:bidi="ar-SA"/>
    </w:rPr>
  </w:style>
  <w:style w:type="paragraph" w:customStyle="1" w:styleId="225">
    <w:name w:val="List Paragraph1"/>
    <w:basedOn w:val="1"/>
    <w:qFormat/>
    <w:uiPriority w:val="99"/>
    <w:pPr>
      <w:spacing w:after="200" w:line="276" w:lineRule="auto"/>
      <w:ind w:left="720"/>
    </w:pPr>
    <w:rPr>
      <w:rFonts w:ascii="Calibri" w:hAnsi="Calibri"/>
      <w:sz w:val="22"/>
      <w:szCs w:val="22"/>
      <w:lang w:eastAsia="en-US"/>
    </w:rPr>
  </w:style>
  <w:style w:type="paragraph" w:customStyle="1" w:styleId="226">
    <w:name w:val="Абзац списка1"/>
    <w:basedOn w:val="1"/>
    <w:qFormat/>
    <w:uiPriority w:val="99"/>
    <w:pPr>
      <w:spacing w:after="200" w:line="276" w:lineRule="auto"/>
      <w:ind w:left="720"/>
    </w:pPr>
    <w:rPr>
      <w:rFonts w:ascii="Calibri" w:hAnsi="Calibri"/>
      <w:sz w:val="22"/>
      <w:szCs w:val="22"/>
      <w:lang w:eastAsia="en-US"/>
    </w:rPr>
  </w:style>
  <w:style w:type="paragraph" w:customStyle="1" w:styleId="227">
    <w:name w:val="Text Normal"/>
    <w:basedOn w:val="1"/>
    <w:qFormat/>
    <w:uiPriority w:val="0"/>
    <w:pPr>
      <w:widowControl w:val="0"/>
      <w:tabs>
        <w:tab w:val="left" w:pos="0"/>
      </w:tabs>
      <w:spacing w:after="120"/>
      <w:ind w:left="850" w:right="-1" w:hanging="283"/>
      <w:jc w:val="both"/>
    </w:pPr>
    <w:rPr>
      <w:rFonts w:ascii="Arial" w:hAnsi="Arial" w:cs="Arial"/>
      <w:sz w:val="22"/>
      <w:szCs w:val="22"/>
    </w:rPr>
  </w:style>
  <w:style w:type="paragraph" w:customStyle="1" w:styleId="228">
    <w:name w:val="20"/>
    <w:basedOn w:val="1"/>
    <w:uiPriority w:val="0"/>
    <w:pPr>
      <w:spacing w:before="104" w:after="104"/>
      <w:ind w:left="104" w:right="104"/>
    </w:pPr>
    <w:rPr>
      <w:lang w:eastAsia="ar-SA"/>
    </w:rPr>
  </w:style>
  <w:style w:type="paragraph" w:customStyle="1" w:styleId="229">
    <w:name w:val="Абзац списка3"/>
    <w:basedOn w:val="1"/>
    <w:qFormat/>
    <w:uiPriority w:val="99"/>
    <w:pPr>
      <w:ind w:left="720"/>
    </w:pPr>
    <w:rPr>
      <w:rFonts w:eastAsia="Calibri"/>
      <w:lang w:eastAsia="ar-SA"/>
    </w:rPr>
  </w:style>
  <w:style w:type="character" w:customStyle="1" w:styleId="230">
    <w:name w:val="Текст Знак"/>
    <w:basedOn w:val="11"/>
    <w:link w:val="23"/>
    <w:qFormat/>
    <w:uiPriority w:val="0"/>
    <w:rPr>
      <w:rFonts w:ascii="Courier New" w:hAnsi="Courier New" w:eastAsia="Times New Roman" w:cs="Times New Roman"/>
      <w:sz w:val="20"/>
      <w:szCs w:val="20"/>
      <w:lang w:eastAsia="ru-RU"/>
    </w:rPr>
  </w:style>
  <w:style w:type="paragraph" w:customStyle="1" w:styleId="231">
    <w:name w:val="ConsPlusTitle"/>
    <w:uiPriority w:val="99"/>
    <w:pPr>
      <w:widowControl w:val="0"/>
    </w:pPr>
    <w:rPr>
      <w:rFonts w:hint="default" w:ascii="Arial" w:hAnsi="Arial" w:eastAsia="Times New Roman" w:cs="Arial"/>
      <w:b/>
      <w:bCs/>
      <w:lang w:val="ru-RU" w:eastAsia="ru-RU" w:bidi="ar-SA"/>
    </w:rPr>
  </w:style>
  <w:style w:type="character" w:customStyle="1" w:styleId="232">
    <w:name w:val="Текст выноски Знак"/>
    <w:basedOn w:val="11"/>
    <w:link w:val="20"/>
    <w:qFormat/>
    <w:uiPriority w:val="0"/>
    <w:rPr>
      <w:rFonts w:ascii="Segoe UI" w:hAnsi="Segoe UI" w:eastAsia="Times New Roman" w:cs="Segoe UI"/>
      <w:sz w:val="18"/>
      <w:szCs w:val="18"/>
    </w:rPr>
  </w:style>
  <w:style w:type="character" w:customStyle="1" w:styleId="233">
    <w:name w:val="Абзац списка Знак"/>
    <w:link w:val="217"/>
    <w:qFormat/>
    <w:uiPriority w:val="99"/>
    <w:rPr>
      <w:rFonts w:ascii="Times New Roman" w:hAnsi="Times New Roman" w:eastAsia="Times New Roman"/>
    </w:rPr>
  </w:style>
  <w:style w:type="character" w:customStyle="1" w:styleId="234">
    <w:name w:val="markedcontent"/>
    <w:basedOn w:val="11"/>
    <w:qFormat/>
    <w:uiPriority w:val="0"/>
  </w:style>
  <w:style w:type="character" w:customStyle="1" w:styleId="235">
    <w:name w:val="Текст сноски Знак"/>
    <w:basedOn w:val="11"/>
    <w:link w:val="30"/>
    <w:qFormat/>
    <w:uiPriority w:val="99"/>
    <w:rPr>
      <w:rFonts w:ascii="Times New Roman" w:hAnsi="Times New Roman" w:eastAsia="Times New Roman"/>
    </w:rPr>
  </w:style>
  <w:style w:type="character" w:customStyle="1" w:styleId="236">
    <w:name w:val="Заголовок 1 Знак"/>
    <w:basedOn w:val="11"/>
    <w:link w:val="2"/>
    <w:qFormat/>
    <w:uiPriority w:val="0"/>
    <w:rPr>
      <w:rFonts w:ascii="Times New Roman" w:hAnsi="Times New Roman" w:eastAsia="Times New Roman"/>
      <w:b/>
      <w:sz w:val="36"/>
    </w:rPr>
  </w:style>
  <w:style w:type="character" w:customStyle="1" w:styleId="237">
    <w:name w:val="Заголовок 2 Знак"/>
    <w:basedOn w:val="11"/>
    <w:link w:val="3"/>
    <w:qFormat/>
    <w:uiPriority w:val="0"/>
    <w:rPr>
      <w:rFonts w:ascii="Times New Roman" w:hAnsi="Times New Roman" w:eastAsia="Times New Roman"/>
      <w:b/>
      <w:sz w:val="30"/>
    </w:rPr>
  </w:style>
  <w:style w:type="character" w:customStyle="1" w:styleId="238">
    <w:name w:val="Заголовок 4 Знак"/>
    <w:basedOn w:val="11"/>
    <w:link w:val="5"/>
    <w:qFormat/>
    <w:uiPriority w:val="0"/>
    <w:rPr>
      <w:rFonts w:ascii="Arial" w:hAnsi="Arial" w:eastAsia="Times New Roman"/>
      <w:sz w:val="24"/>
    </w:rPr>
  </w:style>
  <w:style w:type="character" w:customStyle="1" w:styleId="239">
    <w:name w:val="Заголовок 5 Знак"/>
    <w:basedOn w:val="11"/>
    <w:link w:val="6"/>
    <w:qFormat/>
    <w:uiPriority w:val="0"/>
    <w:rPr>
      <w:rFonts w:asciiTheme="majorHAnsi" w:hAnsiTheme="majorHAnsi" w:eastAsiaTheme="majorEastAsia" w:cstheme="majorBidi"/>
      <w:color w:val="254061" w:themeColor="accent1" w:themeShade="80"/>
      <w:sz w:val="24"/>
      <w:szCs w:val="24"/>
    </w:rPr>
  </w:style>
  <w:style w:type="character" w:customStyle="1" w:styleId="240">
    <w:name w:val="Заголовок 6 Знак"/>
    <w:basedOn w:val="11"/>
    <w:link w:val="7"/>
    <w:qFormat/>
    <w:uiPriority w:val="0"/>
    <w:rPr>
      <w:rFonts w:ascii="Times New Roman" w:hAnsi="Times New Roman" w:eastAsia="Times New Roman"/>
      <w:i/>
    </w:rPr>
  </w:style>
  <w:style w:type="character" w:customStyle="1" w:styleId="241">
    <w:name w:val="Заголовок 7 Знак"/>
    <w:basedOn w:val="11"/>
    <w:link w:val="8"/>
    <w:qFormat/>
    <w:uiPriority w:val="0"/>
    <w:rPr>
      <w:rFonts w:ascii="Arial" w:hAnsi="Arial" w:eastAsia="Times New Roman"/>
    </w:rPr>
  </w:style>
  <w:style w:type="character" w:customStyle="1" w:styleId="242">
    <w:name w:val="Заголовок 8 Знак"/>
    <w:basedOn w:val="11"/>
    <w:link w:val="9"/>
    <w:qFormat/>
    <w:uiPriority w:val="0"/>
    <w:rPr>
      <w:rFonts w:ascii="Arial" w:hAnsi="Arial" w:eastAsia="Times New Roman"/>
      <w:i/>
    </w:rPr>
  </w:style>
  <w:style w:type="character" w:customStyle="1" w:styleId="243">
    <w:name w:val="Заголовок 9 Знак"/>
    <w:basedOn w:val="11"/>
    <w:link w:val="10"/>
    <w:qFormat/>
    <w:uiPriority w:val="0"/>
    <w:rPr>
      <w:rFonts w:ascii="Arial" w:hAnsi="Arial" w:eastAsia="Times New Roman"/>
      <w:b/>
      <w:i/>
      <w:sz w:val="18"/>
    </w:rPr>
  </w:style>
  <w:style w:type="paragraph" w:customStyle="1" w:styleId="244">
    <w:name w:val="Обычный2"/>
    <w:qFormat/>
    <w:uiPriority w:val="0"/>
    <w:pPr>
      <w:widowControl w:val="0"/>
      <w:shd w:val="clear" w:color="auto" w:fill="FFFFFF"/>
      <w:ind w:firstLine="709"/>
      <w:jc w:val="both"/>
    </w:pPr>
    <w:rPr>
      <w:rFonts w:hint="default" w:ascii="Times New Roman" w:hAnsi="Times New Roman" w:eastAsia="Times New Roman" w:cs="Times New Roman"/>
      <w:sz w:val="22"/>
      <w:lang w:val="ru-RU" w:eastAsia="ru-RU" w:bidi="ar-SA"/>
    </w:rPr>
  </w:style>
  <w:style w:type="character" w:customStyle="1" w:styleId="245">
    <w:name w:val="Текст примечания Знак"/>
    <w:link w:val="27"/>
    <w:semiHidden/>
    <w:qFormat/>
    <w:uiPriority w:val="99"/>
  </w:style>
  <w:style w:type="character" w:customStyle="1" w:styleId="246">
    <w:name w:val="Текст примечания Знак1"/>
    <w:basedOn w:val="11"/>
    <w:semiHidden/>
    <w:qFormat/>
    <w:uiPriority w:val="99"/>
    <w:rPr>
      <w:rFonts w:ascii="Times New Roman" w:hAnsi="Times New Roman" w:eastAsia="Times New Roman"/>
    </w:rPr>
  </w:style>
  <w:style w:type="character" w:customStyle="1" w:styleId="247">
    <w:name w:val="Тема примечания Знак"/>
    <w:link w:val="28"/>
    <w:semiHidden/>
    <w:qFormat/>
    <w:uiPriority w:val="99"/>
    <w:rPr>
      <w:b/>
      <w:bCs/>
    </w:rPr>
  </w:style>
  <w:style w:type="character" w:customStyle="1" w:styleId="248">
    <w:name w:val="Тема примечания Знак1"/>
    <w:basedOn w:val="246"/>
    <w:semiHidden/>
    <w:qFormat/>
    <w:uiPriority w:val="99"/>
    <w:rPr>
      <w:rFonts w:ascii="Times New Roman" w:hAnsi="Times New Roman" w:eastAsia="Times New Roman"/>
      <w:b/>
      <w:bCs/>
    </w:rPr>
  </w:style>
  <w:style w:type="character" w:customStyle="1" w:styleId="249">
    <w:name w:val="Текст выноски Знак1"/>
    <w:basedOn w:val="11"/>
    <w:semiHidden/>
    <w:qFormat/>
    <w:uiPriority w:val="99"/>
    <w:rPr>
      <w:rFonts w:ascii="Tahoma" w:hAnsi="Tahoma" w:eastAsia="Times New Roman" w:cs="Tahoma"/>
      <w:sz w:val="16"/>
      <w:szCs w:val="16"/>
    </w:rPr>
  </w:style>
  <w:style w:type="character" w:customStyle="1" w:styleId="250">
    <w:name w:val="Текст сноски Знак1"/>
    <w:basedOn w:val="11"/>
    <w:semiHidden/>
    <w:qFormat/>
    <w:uiPriority w:val="99"/>
    <w:rPr>
      <w:rFonts w:ascii="Times New Roman" w:hAnsi="Times New Roman" w:eastAsia="Times New Roman"/>
    </w:rPr>
  </w:style>
  <w:style w:type="paragraph" w:customStyle="1" w:styleId="251">
    <w:name w:val="ConsPlusCell"/>
    <w:qFormat/>
    <w:uiPriority w:val="99"/>
    <w:rPr>
      <w:rFonts w:hint="default" w:ascii="Arial" w:hAnsi="Arial" w:eastAsia="Times New Roman" w:cs="Arial"/>
      <w:lang w:val="ru-RU" w:eastAsia="ru-RU" w:bidi="ar-SA"/>
    </w:rPr>
  </w:style>
  <w:style w:type="character" w:customStyle="1" w:styleId="252">
    <w:name w:val="Основной текст с отступом 3 Знак"/>
    <w:link w:val="24"/>
    <w:qFormat/>
    <w:uiPriority w:val="0"/>
  </w:style>
  <w:style w:type="character" w:customStyle="1" w:styleId="253">
    <w:name w:val="Основной текст с отступом 3 Знак1"/>
    <w:basedOn w:val="11"/>
    <w:semiHidden/>
    <w:qFormat/>
    <w:uiPriority w:val="99"/>
    <w:rPr>
      <w:rFonts w:ascii="Times New Roman" w:hAnsi="Times New Roman" w:eastAsia="Times New Roman"/>
      <w:sz w:val="16"/>
      <w:szCs w:val="16"/>
    </w:rPr>
  </w:style>
  <w:style w:type="character" w:customStyle="1" w:styleId="254">
    <w:name w:val="Заголовок записки Знак"/>
    <w:link w:val="255"/>
    <w:qFormat/>
    <w:uiPriority w:val="99"/>
    <w:rPr>
      <w:sz w:val="24"/>
      <w:szCs w:val="24"/>
    </w:rPr>
  </w:style>
  <w:style w:type="paragraph" w:customStyle="1" w:styleId="255">
    <w:name w:val="Note Heading"/>
    <w:basedOn w:val="1"/>
    <w:next w:val="1"/>
    <w:link w:val="254"/>
    <w:qFormat/>
    <w:uiPriority w:val="99"/>
    <w:pPr>
      <w:spacing w:after="60"/>
      <w:jc w:val="both"/>
    </w:pPr>
    <w:rPr>
      <w:rFonts w:ascii="Calibri" w:hAnsi="Calibri" w:eastAsia="Calibri"/>
    </w:rPr>
  </w:style>
  <w:style w:type="character" w:customStyle="1" w:styleId="256">
    <w:name w:val="Заголовок записки Знак1"/>
    <w:basedOn w:val="11"/>
    <w:semiHidden/>
    <w:qFormat/>
    <w:uiPriority w:val="99"/>
    <w:rPr>
      <w:rFonts w:ascii="Times New Roman" w:hAnsi="Times New Roman" w:eastAsia="Times New Roman"/>
      <w:sz w:val="24"/>
      <w:szCs w:val="24"/>
    </w:rPr>
  </w:style>
  <w:style w:type="character" w:customStyle="1" w:styleId="257">
    <w:name w:val="Основной текст 3 Знак"/>
    <w:link w:val="52"/>
    <w:qFormat/>
    <w:uiPriority w:val="0"/>
    <w:rPr>
      <w:sz w:val="16"/>
      <w:szCs w:val="16"/>
    </w:rPr>
  </w:style>
  <w:style w:type="character" w:customStyle="1" w:styleId="258">
    <w:name w:val="Основной текст 3 Знак1"/>
    <w:basedOn w:val="11"/>
    <w:semiHidden/>
    <w:qFormat/>
    <w:uiPriority w:val="99"/>
    <w:rPr>
      <w:rFonts w:ascii="Times New Roman" w:hAnsi="Times New Roman" w:eastAsia="Times New Roman"/>
      <w:sz w:val="16"/>
      <w:szCs w:val="16"/>
    </w:rPr>
  </w:style>
  <w:style w:type="character" w:customStyle="1" w:styleId="259">
    <w:name w:val="Document Header1 Знак1"/>
    <w:qFormat/>
    <w:uiPriority w:val="99"/>
    <w:rPr>
      <w:rFonts w:cs="Times New Roman"/>
      <w:b/>
      <w:sz w:val="36"/>
      <w:lang w:val="ru-RU" w:eastAsia="ru-RU" w:bidi="ar-SA"/>
    </w:rPr>
  </w:style>
  <w:style w:type="paragraph" w:customStyle="1" w:styleId="260">
    <w:name w:val="Раздел"/>
    <w:basedOn w:val="1"/>
    <w:semiHidden/>
    <w:qFormat/>
    <w:uiPriority w:val="99"/>
    <w:pPr>
      <w:numPr>
        <w:ilvl w:val="1"/>
        <w:numId w:val="3"/>
      </w:numPr>
      <w:spacing w:before="120" w:after="120"/>
      <w:jc w:val="center"/>
    </w:pPr>
    <w:rPr>
      <w:rFonts w:ascii="Arial Narrow" w:hAnsi="Arial Narrow"/>
      <w:b/>
      <w:sz w:val="28"/>
      <w:szCs w:val="20"/>
    </w:rPr>
  </w:style>
  <w:style w:type="paragraph" w:customStyle="1" w:styleId="261">
    <w:name w:val="Раздел 3"/>
    <w:basedOn w:val="1"/>
    <w:semiHidden/>
    <w:qFormat/>
    <w:uiPriority w:val="99"/>
    <w:pPr>
      <w:numPr>
        <w:ilvl w:val="0"/>
        <w:numId w:val="4"/>
      </w:numPr>
      <w:spacing w:before="120" w:after="120"/>
      <w:jc w:val="center"/>
    </w:pPr>
    <w:rPr>
      <w:b/>
      <w:szCs w:val="20"/>
    </w:rPr>
  </w:style>
  <w:style w:type="character" w:customStyle="1" w:styleId="262">
    <w:name w:val="Подзаголовок Знак"/>
    <w:basedOn w:val="11"/>
    <w:link w:val="54"/>
    <w:uiPriority w:val="0"/>
    <w:rPr>
      <w:rFonts w:ascii="Arial" w:hAnsi="Arial"/>
    </w:rPr>
  </w:style>
  <w:style w:type="character" w:customStyle="1" w:styleId="263">
    <w:name w:val="Основной текст с отступом 2 Знак"/>
    <w:link w:val="53"/>
    <w:qFormat/>
    <w:uiPriority w:val="0"/>
  </w:style>
  <w:style w:type="character" w:customStyle="1" w:styleId="264">
    <w:name w:val="Основной текст с отступом 2 Знак1"/>
    <w:basedOn w:val="11"/>
    <w:semiHidden/>
    <w:qFormat/>
    <w:uiPriority w:val="99"/>
    <w:rPr>
      <w:rFonts w:ascii="Times New Roman" w:hAnsi="Times New Roman" w:eastAsia="Times New Roman"/>
      <w:sz w:val="24"/>
      <w:szCs w:val="24"/>
    </w:rPr>
  </w:style>
  <w:style w:type="paragraph" w:customStyle="1" w:styleId="265">
    <w:name w:val="ConsPlusNonformat"/>
    <w:qFormat/>
    <w:uiPriority w:val="0"/>
    <w:rPr>
      <w:rFonts w:hint="default" w:ascii="Courier New" w:hAnsi="Courier New" w:eastAsia="Times New Roman" w:cs="Courier New"/>
      <w:lang w:val="ru-RU" w:eastAsia="ru-RU" w:bidi="ar-SA"/>
    </w:rPr>
  </w:style>
  <w:style w:type="character" w:customStyle="1" w:styleId="266">
    <w:name w:val="H2 Знак Знак"/>
    <w:qFormat/>
    <w:uiPriority w:val="99"/>
    <w:rPr>
      <w:rFonts w:eastAsia="Times New Roman" w:cs="Times New Roman"/>
      <w:b/>
      <w:bCs/>
      <w:sz w:val="30"/>
      <w:szCs w:val="30"/>
      <w:lang w:val="ru-RU" w:eastAsia="ru-RU" w:bidi="ar-SA"/>
    </w:rPr>
  </w:style>
  <w:style w:type="character" w:customStyle="1" w:styleId="267">
    <w:name w:val="Знак Знак29"/>
    <w:qFormat/>
    <w:uiPriority w:val="99"/>
    <w:rPr>
      <w:rFonts w:ascii="Cambria" w:hAnsi="Cambria" w:cs="Times New Roman"/>
      <w:b/>
      <w:bCs/>
      <w:sz w:val="26"/>
      <w:szCs w:val="26"/>
      <w:lang w:val="ru-RU" w:eastAsia="en-US" w:bidi="ar-SA"/>
    </w:rPr>
  </w:style>
  <w:style w:type="character" w:customStyle="1" w:styleId="268">
    <w:name w:val="Знак Знак28"/>
    <w:qFormat/>
    <w:uiPriority w:val="99"/>
    <w:rPr>
      <w:rFonts w:ascii="Arial" w:hAnsi="Arial" w:cs="Arial"/>
      <w:sz w:val="24"/>
      <w:szCs w:val="24"/>
      <w:lang w:val="ru-RU" w:eastAsia="ru-RU" w:bidi="ar-SA"/>
    </w:rPr>
  </w:style>
  <w:style w:type="character" w:customStyle="1" w:styleId="269">
    <w:name w:val="Знак Знак27"/>
    <w:qFormat/>
    <w:uiPriority w:val="99"/>
    <w:rPr>
      <w:rFonts w:eastAsia="Times New Roman" w:cs="Times New Roman"/>
      <w:sz w:val="22"/>
      <w:szCs w:val="22"/>
      <w:lang w:val="ru-RU" w:eastAsia="ru-RU" w:bidi="ar-SA"/>
    </w:rPr>
  </w:style>
  <w:style w:type="character" w:customStyle="1" w:styleId="270">
    <w:name w:val="Знак Знак26"/>
    <w:qFormat/>
    <w:uiPriority w:val="99"/>
    <w:rPr>
      <w:rFonts w:eastAsia="Times New Roman" w:cs="Times New Roman"/>
      <w:i/>
      <w:iCs/>
      <w:sz w:val="22"/>
      <w:szCs w:val="22"/>
      <w:lang w:val="ru-RU" w:eastAsia="ru-RU" w:bidi="ar-SA"/>
    </w:rPr>
  </w:style>
  <w:style w:type="character" w:customStyle="1" w:styleId="271">
    <w:name w:val="Знак Знак25"/>
    <w:uiPriority w:val="99"/>
    <w:rPr>
      <w:rFonts w:ascii="Arial" w:hAnsi="Arial" w:cs="Arial"/>
      <w:lang w:val="ru-RU" w:eastAsia="ru-RU" w:bidi="ar-SA"/>
    </w:rPr>
  </w:style>
  <w:style w:type="character" w:customStyle="1" w:styleId="272">
    <w:name w:val="Знак Знак24"/>
    <w:uiPriority w:val="99"/>
    <w:rPr>
      <w:rFonts w:ascii="Arial" w:hAnsi="Arial" w:cs="Arial"/>
      <w:i/>
      <w:iCs/>
      <w:lang w:val="ru-RU" w:eastAsia="ru-RU" w:bidi="ar-SA"/>
    </w:rPr>
  </w:style>
  <w:style w:type="character" w:customStyle="1" w:styleId="273">
    <w:name w:val="Знак Знак23"/>
    <w:qFormat/>
    <w:uiPriority w:val="99"/>
    <w:rPr>
      <w:rFonts w:ascii="Arial" w:hAnsi="Arial" w:cs="Arial"/>
      <w:b/>
      <w:bCs/>
      <w:i/>
      <w:iCs/>
      <w:sz w:val="18"/>
      <w:szCs w:val="18"/>
      <w:lang w:val="ru-RU" w:eastAsia="ru-RU" w:bidi="ar-SA"/>
    </w:rPr>
  </w:style>
  <w:style w:type="character" w:customStyle="1" w:styleId="274">
    <w:name w:val="Адрес HTML Знак"/>
    <w:link w:val="32"/>
    <w:qFormat/>
    <w:uiPriority w:val="99"/>
    <w:rPr>
      <w:i/>
      <w:iCs/>
      <w:sz w:val="24"/>
      <w:szCs w:val="24"/>
    </w:rPr>
  </w:style>
  <w:style w:type="character" w:customStyle="1" w:styleId="275">
    <w:name w:val="Адрес HTML Знак1"/>
    <w:basedOn w:val="11"/>
    <w:semiHidden/>
    <w:qFormat/>
    <w:uiPriority w:val="99"/>
    <w:rPr>
      <w:rFonts w:ascii="Times New Roman" w:hAnsi="Times New Roman" w:eastAsia="Times New Roman"/>
      <w:i/>
      <w:iCs/>
      <w:sz w:val="24"/>
      <w:szCs w:val="24"/>
    </w:rPr>
  </w:style>
  <w:style w:type="character" w:customStyle="1" w:styleId="276">
    <w:name w:val="Стандартный HTML Знак"/>
    <w:link w:val="57"/>
    <w:qFormat/>
    <w:uiPriority w:val="0"/>
    <w:rPr>
      <w:rFonts w:ascii="Courier New" w:hAnsi="Courier New"/>
    </w:rPr>
  </w:style>
  <w:style w:type="character" w:customStyle="1" w:styleId="277">
    <w:name w:val="Стандартный HTML Знак1"/>
    <w:basedOn w:val="11"/>
    <w:semiHidden/>
    <w:uiPriority w:val="99"/>
    <w:rPr>
      <w:rFonts w:ascii="Consolas" w:hAnsi="Consolas" w:eastAsia="Times New Roman" w:cs="Consolas"/>
    </w:rPr>
  </w:style>
  <w:style w:type="character" w:customStyle="1" w:styleId="278">
    <w:name w:val="Знак Знак17"/>
    <w:qFormat/>
    <w:uiPriority w:val="99"/>
    <w:rPr>
      <w:rFonts w:ascii="Cambria" w:hAnsi="Cambria" w:cs="Times New Roman"/>
      <w:b/>
      <w:bCs/>
      <w:sz w:val="32"/>
      <w:szCs w:val="32"/>
      <w:lang w:val="ru-RU" w:eastAsia="zh-CN" w:bidi="ar-SA"/>
    </w:rPr>
  </w:style>
  <w:style w:type="character" w:customStyle="1" w:styleId="279">
    <w:name w:val="Название Знак"/>
    <w:basedOn w:val="11"/>
    <w:link w:val="49"/>
    <w:uiPriority w:val="0"/>
    <w:rPr>
      <w:rFonts w:ascii="Cambria" w:hAnsi="Cambria"/>
      <w:b/>
      <w:bCs/>
      <w:sz w:val="32"/>
      <w:szCs w:val="32"/>
    </w:rPr>
  </w:style>
  <w:style w:type="character" w:customStyle="1" w:styleId="280">
    <w:name w:val="Прощание Знак"/>
    <w:link w:val="22"/>
    <w:qFormat/>
    <w:uiPriority w:val="99"/>
    <w:rPr>
      <w:sz w:val="24"/>
      <w:szCs w:val="24"/>
    </w:rPr>
  </w:style>
  <w:style w:type="character" w:customStyle="1" w:styleId="281">
    <w:name w:val="Прощание Знак1"/>
    <w:basedOn w:val="11"/>
    <w:semiHidden/>
    <w:uiPriority w:val="99"/>
    <w:rPr>
      <w:rFonts w:ascii="Times New Roman" w:hAnsi="Times New Roman" w:eastAsia="Times New Roman"/>
      <w:sz w:val="24"/>
      <w:szCs w:val="24"/>
    </w:rPr>
  </w:style>
  <w:style w:type="character" w:customStyle="1" w:styleId="282">
    <w:name w:val="Подпись Знак"/>
    <w:link w:val="55"/>
    <w:qFormat/>
    <w:uiPriority w:val="99"/>
    <w:rPr>
      <w:sz w:val="24"/>
      <w:szCs w:val="24"/>
    </w:rPr>
  </w:style>
  <w:style w:type="character" w:customStyle="1" w:styleId="283">
    <w:name w:val="Подпись Знак1"/>
    <w:basedOn w:val="11"/>
    <w:semiHidden/>
    <w:qFormat/>
    <w:uiPriority w:val="99"/>
    <w:rPr>
      <w:rFonts w:ascii="Times New Roman" w:hAnsi="Times New Roman" w:eastAsia="Times New Roman"/>
      <w:sz w:val="24"/>
      <w:szCs w:val="24"/>
    </w:rPr>
  </w:style>
  <w:style w:type="character" w:customStyle="1" w:styleId="284">
    <w:name w:val="Шапка Знак"/>
    <w:link w:val="59"/>
    <w:qFormat/>
    <w:uiPriority w:val="99"/>
    <w:rPr>
      <w:rFonts w:ascii="Arial" w:hAnsi="Arial"/>
      <w:sz w:val="24"/>
      <w:szCs w:val="24"/>
      <w:shd w:val="pct20" w:color="auto" w:fill="auto"/>
    </w:rPr>
  </w:style>
  <w:style w:type="character" w:customStyle="1" w:styleId="285">
    <w:name w:val="Шапка Знак1"/>
    <w:basedOn w:val="11"/>
    <w:semiHidden/>
    <w:uiPriority w:val="99"/>
    <w:rPr>
      <w:rFonts w:asciiTheme="majorHAnsi" w:hAnsiTheme="majorHAnsi" w:eastAsiaTheme="majorEastAsia" w:cstheme="majorBidi"/>
      <w:sz w:val="24"/>
      <w:szCs w:val="24"/>
      <w:shd w:val="pct20" w:color="auto" w:fill="auto"/>
    </w:rPr>
  </w:style>
  <w:style w:type="character" w:customStyle="1" w:styleId="286">
    <w:name w:val="Знак Знак11"/>
    <w:uiPriority w:val="99"/>
    <w:rPr>
      <w:rFonts w:ascii="Arial" w:hAnsi="Arial" w:cs="Times New Roman"/>
      <w:sz w:val="24"/>
      <w:szCs w:val="24"/>
      <w:lang w:val="ru-RU" w:eastAsia="ru-RU" w:bidi="ar-SA"/>
    </w:rPr>
  </w:style>
  <w:style w:type="character" w:customStyle="1" w:styleId="287">
    <w:name w:val="Приветствие Знак"/>
    <w:link w:val="56"/>
    <w:qFormat/>
    <w:uiPriority w:val="99"/>
    <w:rPr>
      <w:sz w:val="24"/>
      <w:szCs w:val="24"/>
    </w:rPr>
  </w:style>
  <w:style w:type="character" w:customStyle="1" w:styleId="288">
    <w:name w:val="Приветствие Знак1"/>
    <w:basedOn w:val="11"/>
    <w:semiHidden/>
    <w:uiPriority w:val="99"/>
    <w:rPr>
      <w:rFonts w:ascii="Times New Roman" w:hAnsi="Times New Roman" w:eastAsia="Times New Roman"/>
      <w:sz w:val="24"/>
      <w:szCs w:val="24"/>
    </w:rPr>
  </w:style>
  <w:style w:type="character" w:customStyle="1" w:styleId="289">
    <w:name w:val="Знак Знак9"/>
    <w:qFormat/>
    <w:uiPriority w:val="99"/>
    <w:rPr>
      <w:rFonts w:eastAsia="Times New Roman" w:cs="Times New Roman"/>
      <w:sz w:val="24"/>
      <w:szCs w:val="24"/>
      <w:lang w:val="ru-RU" w:eastAsia="ru-RU" w:bidi="ar-SA"/>
    </w:rPr>
  </w:style>
  <w:style w:type="character" w:customStyle="1" w:styleId="290">
    <w:name w:val="Дата Знак"/>
    <w:link w:val="44"/>
    <w:uiPriority w:val="99"/>
    <w:rPr>
      <w:sz w:val="24"/>
      <w:szCs w:val="24"/>
    </w:rPr>
  </w:style>
  <w:style w:type="character" w:customStyle="1" w:styleId="291">
    <w:name w:val="Дата Знак1"/>
    <w:basedOn w:val="11"/>
    <w:semiHidden/>
    <w:uiPriority w:val="99"/>
    <w:rPr>
      <w:rFonts w:ascii="Times New Roman" w:hAnsi="Times New Roman" w:eastAsia="Times New Roman"/>
      <w:sz w:val="24"/>
      <w:szCs w:val="24"/>
    </w:rPr>
  </w:style>
  <w:style w:type="character" w:customStyle="1" w:styleId="292">
    <w:name w:val="Красная строка Знак"/>
    <w:link w:val="45"/>
    <w:uiPriority w:val="99"/>
    <w:rPr>
      <w:sz w:val="24"/>
      <w:szCs w:val="24"/>
    </w:rPr>
  </w:style>
  <w:style w:type="character" w:customStyle="1" w:styleId="293">
    <w:name w:val="Красная строка Знак1"/>
    <w:basedOn w:val="218"/>
    <w:semiHidden/>
    <w:qFormat/>
    <w:uiPriority w:val="99"/>
    <w:rPr>
      <w:rFonts w:ascii="Times New Roman" w:hAnsi="Times New Roman" w:eastAsia="Times New Roman" w:cs="Times New Roman"/>
      <w:sz w:val="24"/>
      <w:szCs w:val="24"/>
      <w:lang w:eastAsia="ru-RU"/>
    </w:rPr>
  </w:style>
  <w:style w:type="character" w:customStyle="1" w:styleId="294">
    <w:name w:val="Красная строка 2 Знак"/>
    <w:basedOn w:val="215"/>
    <w:link w:val="46"/>
    <w:qFormat/>
    <w:uiPriority w:val="99"/>
    <w:rPr>
      <w:rFonts w:ascii="Times New Roman" w:hAnsi="Times New Roman" w:eastAsia="Times New Roman" w:cs="Times New Roman"/>
      <w:sz w:val="24"/>
      <w:szCs w:val="24"/>
      <w:lang w:eastAsia="ru-RU"/>
    </w:rPr>
  </w:style>
  <w:style w:type="character" w:customStyle="1" w:styleId="295">
    <w:name w:val="Красная строка 2 Знак1"/>
    <w:basedOn w:val="215"/>
    <w:semiHidden/>
    <w:uiPriority w:val="99"/>
    <w:rPr>
      <w:rFonts w:ascii="Times New Roman" w:hAnsi="Times New Roman" w:eastAsia="Times New Roman" w:cs="Times New Roman"/>
      <w:sz w:val="24"/>
      <w:szCs w:val="24"/>
      <w:lang w:eastAsia="ru-RU"/>
    </w:rPr>
  </w:style>
  <w:style w:type="character" w:customStyle="1" w:styleId="296">
    <w:name w:val="Знак Знак5"/>
    <w:qFormat/>
    <w:uiPriority w:val="99"/>
    <w:rPr>
      <w:rFonts w:eastAsia="Times New Roman" w:cs="Times New Roman"/>
      <w:sz w:val="24"/>
      <w:szCs w:val="24"/>
      <w:lang w:val="ru-RU" w:eastAsia="ru-RU" w:bidi="ar-SA"/>
    </w:rPr>
  </w:style>
  <w:style w:type="character" w:customStyle="1" w:styleId="297">
    <w:name w:val="Электронная подпись Знак"/>
    <w:link w:val="60"/>
    <w:uiPriority w:val="99"/>
    <w:rPr>
      <w:sz w:val="24"/>
      <w:szCs w:val="24"/>
    </w:rPr>
  </w:style>
  <w:style w:type="character" w:customStyle="1" w:styleId="298">
    <w:name w:val="Электронная подпись Знак1"/>
    <w:basedOn w:val="11"/>
    <w:semiHidden/>
    <w:uiPriority w:val="99"/>
    <w:rPr>
      <w:rFonts w:ascii="Times New Roman" w:hAnsi="Times New Roman" w:eastAsia="Times New Roman"/>
      <w:sz w:val="24"/>
      <w:szCs w:val="24"/>
    </w:rPr>
  </w:style>
  <w:style w:type="character" w:customStyle="1" w:styleId="299">
    <w:name w:val="Замещающий текст1"/>
    <w:semiHidden/>
    <w:qFormat/>
    <w:uiPriority w:val="99"/>
    <w:rPr>
      <w:rFonts w:cs="Times New Roman"/>
      <w:color w:val="808080"/>
    </w:rPr>
  </w:style>
  <w:style w:type="paragraph" w:customStyle="1" w:styleId="300">
    <w:name w:val="Дефис"/>
    <w:basedOn w:val="226"/>
    <w:link w:val="301"/>
    <w:uiPriority w:val="99"/>
    <w:pPr>
      <w:numPr>
        <w:ilvl w:val="0"/>
        <w:numId w:val="5"/>
      </w:numPr>
      <w:spacing w:after="0" w:line="240" w:lineRule="auto"/>
    </w:pPr>
    <w:rPr>
      <w:rFonts w:ascii="Times New Roman" w:hAnsi="Times New Roman"/>
      <w:sz w:val="24"/>
      <w:szCs w:val="24"/>
      <w:lang w:val="en-US" w:eastAsia="ru-RU"/>
    </w:rPr>
  </w:style>
  <w:style w:type="character" w:customStyle="1" w:styleId="301">
    <w:name w:val="Дефис Знак"/>
    <w:link w:val="300"/>
    <w:qFormat/>
    <w:uiPriority w:val="99"/>
    <w:rPr>
      <w:rFonts w:ascii="Times New Roman" w:hAnsi="Times New Roman" w:eastAsia="Times New Roman"/>
      <w:sz w:val="24"/>
      <w:szCs w:val="24"/>
      <w:lang w:val="en-US"/>
    </w:rPr>
  </w:style>
  <w:style w:type="paragraph" w:customStyle="1" w:styleId="302">
    <w:name w:val="Стиль4"/>
    <w:basedOn w:val="300"/>
    <w:link w:val="303"/>
    <w:uiPriority w:val="99"/>
  </w:style>
  <w:style w:type="character" w:customStyle="1" w:styleId="303">
    <w:name w:val="Стиль4 Знак"/>
    <w:basedOn w:val="301"/>
    <w:link w:val="302"/>
    <w:qFormat/>
    <w:uiPriority w:val="99"/>
    <w:rPr>
      <w:rFonts w:ascii="Times New Roman" w:hAnsi="Times New Roman" w:eastAsia="Times New Roman"/>
      <w:sz w:val="24"/>
      <w:szCs w:val="24"/>
      <w:lang w:val="en-US"/>
    </w:rPr>
  </w:style>
  <w:style w:type="character" w:customStyle="1" w:styleId="304">
    <w:name w:val="skype_pnh_text_span"/>
    <w:qFormat/>
    <w:uiPriority w:val="99"/>
    <w:rPr>
      <w:rFonts w:cs="Times New Roman"/>
    </w:rPr>
  </w:style>
  <w:style w:type="character" w:customStyle="1" w:styleId="305">
    <w:name w:val="Текст концевой сноски Знак"/>
    <w:link w:val="25"/>
    <w:semiHidden/>
    <w:uiPriority w:val="99"/>
  </w:style>
  <w:style w:type="character" w:customStyle="1" w:styleId="306">
    <w:name w:val="Текст концевой сноски Знак1"/>
    <w:basedOn w:val="11"/>
    <w:semiHidden/>
    <w:qFormat/>
    <w:uiPriority w:val="99"/>
    <w:rPr>
      <w:rFonts w:ascii="Times New Roman" w:hAnsi="Times New Roman" w:eastAsia="Times New Roman"/>
    </w:rPr>
  </w:style>
  <w:style w:type="paragraph" w:customStyle="1" w:styleId="307">
    <w:name w:val="Обычный1"/>
    <w:qFormat/>
    <w:uiPriority w:val="99"/>
    <w:pPr>
      <w:widowControl w:val="0"/>
      <w:ind w:firstLine="400"/>
      <w:jc w:val="both"/>
    </w:pPr>
    <w:rPr>
      <w:rFonts w:hint="default" w:ascii="Times New Roman" w:hAnsi="Times New Roman" w:eastAsia="Calibri" w:cs="Times New Roman"/>
      <w:sz w:val="24"/>
      <w:lang w:val="ru-RU" w:eastAsia="ar-SA" w:bidi="ar-SA"/>
    </w:rPr>
  </w:style>
  <w:style w:type="paragraph" w:customStyle="1" w:styleId="308">
    <w:name w:val="Базовый"/>
    <w:qFormat/>
    <w:uiPriority w:val="0"/>
    <w:pPr>
      <w:tabs>
        <w:tab w:val="left" w:pos="709"/>
      </w:tabs>
      <w:spacing w:line="100" w:lineRule="atLeast"/>
    </w:pPr>
    <w:rPr>
      <w:rFonts w:hint="default" w:ascii="Times New Roman" w:hAnsi="Times New Roman" w:eastAsia="Times New Roman" w:cs="Times New Roman"/>
      <w:sz w:val="24"/>
      <w:szCs w:val="24"/>
      <w:lang w:val="ru-RU" w:eastAsia="ru-RU" w:bidi="ar-SA"/>
    </w:rPr>
  </w:style>
  <w:style w:type="paragraph" w:customStyle="1" w:styleId="309">
    <w:name w:val="Стиль"/>
    <w:uiPriority w:val="0"/>
    <w:pPr>
      <w:widowControl w:val="0"/>
    </w:pPr>
    <w:rPr>
      <w:rFonts w:hint="default" w:ascii="Times New Roman" w:hAnsi="Times New Roman" w:eastAsia="Times New Roman" w:cs="Times New Roman"/>
      <w:sz w:val="24"/>
      <w:szCs w:val="24"/>
      <w:lang w:val="ru-RU" w:eastAsia="ru-RU" w:bidi="ar-SA"/>
    </w:rPr>
  </w:style>
  <w:style w:type="paragraph" w:customStyle="1" w:styleId="310">
    <w:name w:val="FR3"/>
    <w:qFormat/>
    <w:uiPriority w:val="0"/>
    <w:pPr>
      <w:widowControl w:val="0"/>
      <w:jc w:val="center"/>
    </w:pPr>
    <w:rPr>
      <w:rFonts w:hint="default" w:ascii="Arial" w:hAnsi="Arial" w:eastAsia="Times New Roman" w:cs="Arial"/>
      <w:b/>
      <w:bCs/>
      <w:i/>
      <w:iCs/>
      <w:lang w:val="ru-RU" w:eastAsia="ru-RU" w:bidi="ar-SA"/>
    </w:rPr>
  </w:style>
  <w:style w:type="paragraph" w:customStyle="1" w:styleId="311">
    <w:name w:val="msonormalcxspmiddle"/>
    <w:basedOn w:val="1"/>
    <w:qFormat/>
    <w:uiPriority w:val="99"/>
    <w:pPr>
      <w:spacing w:before="100" w:beforeAutospacing="1" w:after="100" w:afterAutospacing="1"/>
    </w:pPr>
  </w:style>
  <w:style w:type="paragraph" w:customStyle="1" w:styleId="312">
    <w:name w:val="Default"/>
    <w:qFormat/>
    <w:uiPriority w:val="0"/>
    <w:rPr>
      <w:rFonts w:hint="default" w:ascii="Times New Roman" w:hAnsi="Times New Roman" w:eastAsia="Calibri" w:cs="Times New Roman"/>
      <w:color w:val="000000"/>
      <w:sz w:val="24"/>
      <w:szCs w:val="24"/>
      <w:lang w:val="ru-RU" w:eastAsia="ru-RU" w:bidi="ar-SA"/>
    </w:rPr>
  </w:style>
  <w:style w:type="paragraph" w:customStyle="1" w:styleId="313">
    <w:name w:val="Знак Знак Знак1"/>
    <w:basedOn w:val="1"/>
    <w:qFormat/>
    <w:uiPriority w:val="0"/>
    <w:pPr>
      <w:tabs>
        <w:tab w:val="left" w:pos="360"/>
      </w:tabs>
      <w:spacing w:after="160" w:line="240" w:lineRule="exact"/>
    </w:pPr>
    <w:rPr>
      <w:rFonts w:ascii="Verdana" w:hAnsi="Verdana" w:cs="Verdana"/>
      <w:sz w:val="20"/>
      <w:szCs w:val="20"/>
      <w:lang w:val="en-US" w:eastAsia="en-US"/>
    </w:rPr>
  </w:style>
  <w:style w:type="character" w:customStyle="1" w:styleId="314">
    <w:name w:val="Основной текст 2 Знак"/>
    <w:basedOn w:val="11"/>
    <w:link w:val="21"/>
    <w:qFormat/>
    <w:uiPriority w:val="0"/>
    <w:rPr>
      <w:rFonts w:ascii="Times New Roman" w:hAnsi="Times New Roman" w:eastAsia="Times New Roman"/>
      <w:sz w:val="24"/>
      <w:szCs w:val="24"/>
    </w:rPr>
  </w:style>
  <w:style w:type="paragraph" w:customStyle="1" w:styleId="315">
    <w:name w:val="Основной текст 21"/>
    <w:basedOn w:val="1"/>
    <w:qFormat/>
    <w:uiPriority w:val="0"/>
    <w:pPr>
      <w:widowControl w:val="0"/>
      <w:spacing w:line="260" w:lineRule="exact"/>
      <w:ind w:firstLine="60"/>
      <w:jc w:val="both"/>
    </w:pPr>
    <w:rPr>
      <w:szCs w:val="20"/>
    </w:rPr>
  </w:style>
  <w:style w:type="paragraph" w:customStyle="1" w:styleId="316">
    <w:name w:val="FR1"/>
    <w:qFormat/>
    <w:uiPriority w:val="0"/>
    <w:pPr>
      <w:widowControl w:val="0"/>
      <w:spacing w:before="20"/>
      <w:jc w:val="right"/>
    </w:pPr>
    <w:rPr>
      <w:rFonts w:hint="default" w:ascii="Arial" w:hAnsi="Arial" w:eastAsia="Times New Roman" w:cs="Times New Roman"/>
      <w:sz w:val="16"/>
      <w:lang w:val="ru-RU" w:eastAsia="ru-RU" w:bidi="ar-SA"/>
    </w:rPr>
  </w:style>
  <w:style w:type="paragraph" w:customStyle="1" w:styleId="317">
    <w:name w:val="Основной текст с отступом 21"/>
    <w:basedOn w:val="1"/>
    <w:qFormat/>
    <w:uiPriority w:val="0"/>
    <w:pPr>
      <w:ind w:left="284"/>
    </w:pPr>
    <w:rPr>
      <w:color w:val="000000"/>
      <w:szCs w:val="20"/>
    </w:rPr>
  </w:style>
  <w:style w:type="paragraph" w:customStyle="1" w:styleId="318">
    <w:name w:val="Основной текст с отступом 31"/>
    <w:basedOn w:val="1"/>
    <w:qFormat/>
    <w:uiPriority w:val="0"/>
    <w:pPr>
      <w:tabs>
        <w:tab w:val="left" w:pos="426"/>
      </w:tabs>
      <w:ind w:left="567" w:firstLine="284"/>
    </w:pPr>
    <w:rPr>
      <w:color w:val="000000"/>
      <w:szCs w:val="20"/>
    </w:rPr>
  </w:style>
  <w:style w:type="paragraph" w:customStyle="1" w:styleId="319">
    <w:name w:val="Схема документа1"/>
    <w:basedOn w:val="1"/>
    <w:uiPriority w:val="0"/>
    <w:pPr>
      <w:shd w:val="clear" w:color="auto" w:fill="000080"/>
    </w:pPr>
    <w:rPr>
      <w:rFonts w:ascii="Tahoma" w:hAnsi="Tahoma"/>
      <w:sz w:val="22"/>
      <w:szCs w:val="20"/>
    </w:rPr>
  </w:style>
  <w:style w:type="paragraph" w:customStyle="1" w:styleId="320">
    <w:name w:val="Основной текст 31"/>
    <w:basedOn w:val="1"/>
    <w:qFormat/>
    <w:uiPriority w:val="0"/>
    <w:pPr>
      <w:widowControl w:val="0"/>
      <w:spacing w:line="400" w:lineRule="exact"/>
      <w:ind w:right="1320"/>
      <w:jc w:val="both"/>
    </w:pPr>
    <w:rPr>
      <w:color w:val="000000"/>
      <w:szCs w:val="20"/>
    </w:rPr>
  </w:style>
  <w:style w:type="character" w:customStyle="1" w:styleId="321">
    <w:name w:val="Схема документа Знак"/>
    <w:basedOn w:val="11"/>
    <w:link w:val="29"/>
    <w:qFormat/>
    <w:uiPriority w:val="0"/>
    <w:rPr>
      <w:rFonts w:ascii="Tahoma" w:hAnsi="Tahoma" w:eastAsia="Times New Roman"/>
      <w:sz w:val="22"/>
      <w:shd w:val="clear" w:color="auto" w:fill="000080"/>
    </w:rPr>
  </w:style>
  <w:style w:type="character" w:customStyle="1" w:styleId="322">
    <w:name w:val="Ст1"/>
    <w:qFormat/>
    <w:uiPriority w:val="0"/>
    <w:rPr>
      <w:rFonts w:ascii="Times New Roman" w:hAnsi="Times New Roman"/>
      <w:color w:val="000000"/>
      <w:spacing w:val="0"/>
      <w:position w:val="0"/>
      <w:sz w:val="24"/>
      <w:lang w:val="ru-RU"/>
    </w:rPr>
  </w:style>
  <w:style w:type="paragraph" w:customStyle="1" w:styleId="323">
    <w:name w:val="Стиль2"/>
    <w:basedOn w:val="1"/>
    <w:uiPriority w:val="0"/>
    <w:pPr>
      <w:jc w:val="center"/>
      <w:outlineLvl w:val="0"/>
    </w:pPr>
    <w:rPr>
      <w:b/>
      <w:sz w:val="26"/>
      <w:szCs w:val="20"/>
    </w:rPr>
  </w:style>
  <w:style w:type="paragraph" w:customStyle="1" w:styleId="324">
    <w:name w:val="xl24"/>
    <w:basedOn w:val="1"/>
    <w:uiPriority w:val="0"/>
    <w:pPr>
      <w:pBdr>
        <w:left w:val="single" w:color="000000" w:sz="4" w:space="0"/>
        <w:bottom w:val="single" w:color="000000" w:sz="4" w:space="0"/>
        <w:right w:val="single" w:color="000000" w:sz="4" w:space="0"/>
      </w:pBdr>
      <w:spacing w:before="100" w:after="100"/>
      <w:jc w:val="center"/>
    </w:pPr>
    <w:rPr>
      <w:szCs w:val="20"/>
    </w:rPr>
  </w:style>
  <w:style w:type="paragraph" w:customStyle="1" w:styleId="325">
    <w:name w:val="font5"/>
    <w:basedOn w:val="1"/>
    <w:qFormat/>
    <w:uiPriority w:val="0"/>
    <w:pPr>
      <w:spacing w:before="100" w:after="100"/>
    </w:pPr>
    <w:rPr>
      <w:rFonts w:ascii="Times New Roman CYR" w:hAnsi="Times New Roman CYR"/>
      <w:szCs w:val="20"/>
    </w:rPr>
  </w:style>
  <w:style w:type="paragraph" w:customStyle="1" w:styleId="326">
    <w:name w:val="font6"/>
    <w:basedOn w:val="1"/>
    <w:qFormat/>
    <w:uiPriority w:val="0"/>
    <w:pPr>
      <w:spacing w:before="100" w:beforeAutospacing="1" w:after="100" w:afterAutospacing="1"/>
    </w:pPr>
    <w:rPr>
      <w:rFonts w:ascii="Symbol" w:hAnsi="Symbol" w:eastAsia="Arial Unicode MS" w:cs="Arial Unicode MS"/>
    </w:rPr>
  </w:style>
  <w:style w:type="paragraph" w:customStyle="1" w:styleId="327">
    <w:name w:val="font7"/>
    <w:basedOn w:val="1"/>
    <w:qFormat/>
    <w:uiPriority w:val="0"/>
    <w:pPr>
      <w:spacing w:before="100" w:beforeAutospacing="1" w:after="100" w:afterAutospacing="1"/>
    </w:pPr>
    <w:rPr>
      <w:rFonts w:ascii="Times New Roman CYR" w:hAnsi="Times New Roman CYR" w:eastAsia="Arial Unicode MS" w:cs="Times New Roman CYR"/>
    </w:rPr>
  </w:style>
  <w:style w:type="paragraph" w:customStyle="1" w:styleId="328">
    <w:name w:val="xl25"/>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Times New Roman CYR" w:hAnsi="Times New Roman CYR" w:eastAsia="Arial Unicode MS" w:cs="Times New Roman CYR"/>
    </w:rPr>
  </w:style>
  <w:style w:type="paragraph" w:customStyle="1" w:styleId="329">
    <w:name w:val="xl26"/>
    <w:basedOn w:val="1"/>
    <w:qFormat/>
    <w:uiPriority w:val="0"/>
    <w:pPr>
      <w:pBdr>
        <w:left w:val="single" w:color="000000" w:sz="4" w:space="0"/>
        <w:bottom w:val="single" w:color="000000" w:sz="4" w:space="0"/>
        <w:right w:val="single" w:color="000000" w:sz="4" w:space="0"/>
      </w:pBdr>
      <w:spacing w:before="100" w:beforeAutospacing="1" w:after="100" w:afterAutospacing="1"/>
    </w:pPr>
    <w:rPr>
      <w:rFonts w:ascii="Times New Roman CYR" w:hAnsi="Times New Roman CYR" w:eastAsia="Arial Unicode MS" w:cs="Times New Roman CYR"/>
    </w:rPr>
  </w:style>
  <w:style w:type="paragraph" w:customStyle="1" w:styleId="330">
    <w:name w:val="xl27"/>
    <w:basedOn w:val="1"/>
    <w:uiPriority w:val="0"/>
    <w:pPr>
      <w:pBdr>
        <w:left w:val="single" w:color="000000" w:sz="4" w:space="0"/>
        <w:bottom w:val="single" w:color="000000" w:sz="4" w:space="0"/>
        <w:right w:val="single" w:color="000000" w:sz="4" w:space="0"/>
      </w:pBdr>
      <w:spacing w:before="100" w:beforeAutospacing="1" w:after="100" w:afterAutospacing="1"/>
      <w:jc w:val="center"/>
    </w:pPr>
    <w:rPr>
      <w:rFonts w:ascii="Times New Roman CYR" w:hAnsi="Times New Roman CYR" w:eastAsia="Arial Unicode MS" w:cs="Times New Roman CYR"/>
    </w:rPr>
  </w:style>
  <w:style w:type="paragraph" w:customStyle="1" w:styleId="331">
    <w:name w:val="xl28"/>
    <w:basedOn w:val="1"/>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Times New Roman CYR" w:hAnsi="Times New Roman CYR" w:eastAsia="Arial Unicode MS" w:cs="Times New Roman CYR"/>
    </w:rPr>
  </w:style>
  <w:style w:type="paragraph" w:customStyle="1" w:styleId="332">
    <w:name w:val="xl29"/>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Times New Roman CYR" w:hAnsi="Times New Roman CYR" w:eastAsia="Arial Unicode MS" w:cs="Times New Roman CYR"/>
    </w:rPr>
  </w:style>
  <w:style w:type="paragraph" w:customStyle="1" w:styleId="333">
    <w:name w:val="xl30"/>
    <w:basedOn w:val="1"/>
    <w:qFormat/>
    <w:uiPriority w:val="0"/>
    <w:pPr>
      <w:spacing w:before="100" w:beforeAutospacing="1" w:after="100" w:afterAutospacing="1"/>
      <w:jc w:val="center"/>
    </w:pPr>
    <w:rPr>
      <w:rFonts w:ascii="Times New Roman CYR" w:hAnsi="Times New Roman CYR" w:eastAsia="Arial Unicode MS" w:cs="Times New Roman CYR"/>
    </w:rPr>
  </w:style>
  <w:style w:type="paragraph" w:customStyle="1" w:styleId="334">
    <w:name w:val="xl31"/>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Times New Roman CYR" w:hAnsi="Times New Roman CYR" w:eastAsia="Arial Unicode MS" w:cs="Times New Roman CYR"/>
    </w:rPr>
  </w:style>
  <w:style w:type="paragraph" w:customStyle="1" w:styleId="335">
    <w:name w:val="xl32"/>
    <w:basedOn w:val="1"/>
    <w:uiPriority w:val="0"/>
    <w:pPr>
      <w:pBdr>
        <w:left w:val="single" w:color="000000" w:sz="4" w:space="0"/>
        <w:bottom w:val="single" w:color="000000" w:sz="4" w:space="0"/>
        <w:right w:val="single" w:color="000000" w:sz="4" w:space="0"/>
      </w:pBdr>
      <w:spacing w:before="100" w:beforeAutospacing="1" w:after="100" w:afterAutospacing="1"/>
      <w:jc w:val="center"/>
    </w:pPr>
    <w:rPr>
      <w:rFonts w:ascii="Times New Roman CYR" w:hAnsi="Times New Roman CYR" w:eastAsia="Arial Unicode MS" w:cs="Times New Roman CYR"/>
    </w:rPr>
  </w:style>
  <w:style w:type="paragraph" w:customStyle="1" w:styleId="336">
    <w:name w:val="xl33"/>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Times New Roman CYR" w:hAnsi="Times New Roman CYR" w:eastAsia="Arial Unicode MS" w:cs="Times New Roman CYR"/>
    </w:rPr>
  </w:style>
  <w:style w:type="paragraph" w:customStyle="1" w:styleId="337">
    <w:name w:val="xl34"/>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Times New Roman CYR" w:hAnsi="Times New Roman CYR" w:eastAsia="Arial Unicode MS" w:cs="Times New Roman CYR"/>
    </w:rPr>
  </w:style>
  <w:style w:type="paragraph" w:customStyle="1" w:styleId="338">
    <w:name w:val="xl35"/>
    <w:basedOn w:val="1"/>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Times New Roman CYR" w:hAnsi="Times New Roman CYR" w:eastAsia="Arial Unicode MS" w:cs="Times New Roman CYR"/>
      <w:color w:val="0000FF"/>
    </w:rPr>
  </w:style>
  <w:style w:type="paragraph" w:customStyle="1" w:styleId="339">
    <w:name w:val="xl36"/>
    <w:basedOn w:val="1"/>
    <w:qFormat/>
    <w:uiPriority w:val="0"/>
    <w:pPr>
      <w:pBdr>
        <w:top w:val="single" w:color="000000" w:sz="4" w:space="0"/>
        <w:left w:val="single" w:color="000000" w:sz="4" w:space="0"/>
        <w:right w:val="single" w:color="000000" w:sz="4" w:space="0"/>
      </w:pBdr>
      <w:spacing w:before="100" w:beforeAutospacing="1" w:after="100" w:afterAutospacing="1"/>
    </w:pPr>
    <w:rPr>
      <w:rFonts w:ascii="Times New Roman CYR" w:hAnsi="Times New Roman CYR" w:eastAsia="Arial Unicode MS" w:cs="Times New Roman CYR"/>
    </w:rPr>
  </w:style>
  <w:style w:type="paragraph" w:customStyle="1" w:styleId="340">
    <w:name w:val="xl37"/>
    <w:basedOn w:val="1"/>
    <w:qFormat/>
    <w:uiPriority w:val="0"/>
    <w:pPr>
      <w:spacing w:before="100" w:beforeAutospacing="1" w:after="100" w:afterAutospacing="1"/>
      <w:jc w:val="center"/>
    </w:pPr>
    <w:rPr>
      <w:rFonts w:ascii="Times New Roman CYR" w:hAnsi="Times New Roman CYR" w:eastAsia="Arial Unicode MS" w:cs="Times New Roman CYR"/>
    </w:rPr>
  </w:style>
  <w:style w:type="paragraph" w:customStyle="1" w:styleId="341">
    <w:name w:val="xl38"/>
    <w:basedOn w:val="1"/>
    <w:qFormat/>
    <w:uiPriority w:val="0"/>
    <w:pPr>
      <w:pBdr>
        <w:top w:val="single" w:color="000000" w:sz="4" w:space="0"/>
        <w:left w:val="single" w:color="000000" w:sz="4" w:space="0"/>
        <w:right w:val="single" w:color="000000" w:sz="4" w:space="0"/>
      </w:pBdr>
      <w:spacing w:before="100" w:beforeAutospacing="1" w:after="100" w:afterAutospacing="1"/>
      <w:jc w:val="center"/>
    </w:pPr>
    <w:rPr>
      <w:rFonts w:ascii="Times New Roman CYR" w:hAnsi="Times New Roman CYR" w:eastAsia="Arial Unicode MS" w:cs="Times New Roman CYR"/>
    </w:rPr>
  </w:style>
  <w:style w:type="paragraph" w:customStyle="1" w:styleId="342">
    <w:name w:val="xl39"/>
    <w:basedOn w:val="1"/>
    <w:qFormat/>
    <w:uiPriority w:val="0"/>
    <w:pPr>
      <w:pBdr>
        <w:top w:val="single" w:color="000000" w:sz="4" w:space="0"/>
        <w:left w:val="single" w:color="000000" w:sz="4" w:space="0"/>
        <w:right w:val="single" w:color="000000" w:sz="4" w:space="0"/>
      </w:pBdr>
      <w:spacing w:before="100" w:beforeAutospacing="1" w:after="100" w:afterAutospacing="1"/>
      <w:jc w:val="center"/>
    </w:pPr>
    <w:rPr>
      <w:rFonts w:ascii="Times New Roman CYR" w:hAnsi="Times New Roman CYR" w:eastAsia="Arial Unicode MS" w:cs="Times New Roman CYR"/>
    </w:rPr>
  </w:style>
  <w:style w:type="paragraph" w:customStyle="1" w:styleId="343">
    <w:name w:val="xl40"/>
    <w:basedOn w:val="1"/>
    <w:qFormat/>
    <w:uiPriority w:val="0"/>
    <w:pPr>
      <w:pBdr>
        <w:left w:val="single" w:color="000000" w:sz="4" w:space="0"/>
        <w:bottom w:val="single" w:color="000000" w:sz="4" w:space="0"/>
        <w:right w:val="single" w:color="000000" w:sz="4" w:space="0"/>
      </w:pBdr>
      <w:spacing w:before="100" w:beforeAutospacing="1" w:after="100" w:afterAutospacing="1"/>
      <w:jc w:val="center"/>
    </w:pPr>
    <w:rPr>
      <w:rFonts w:ascii="Times New Roman CYR" w:hAnsi="Times New Roman CYR" w:eastAsia="Arial Unicode MS" w:cs="Times New Roman CYR"/>
    </w:rPr>
  </w:style>
  <w:style w:type="paragraph" w:customStyle="1" w:styleId="344">
    <w:name w:val="xl41"/>
    <w:basedOn w:val="1"/>
    <w:qFormat/>
    <w:uiPriority w:val="0"/>
    <w:pPr>
      <w:pBdr>
        <w:left w:val="single" w:color="000000" w:sz="4" w:space="0"/>
        <w:bottom w:val="single" w:color="000000" w:sz="4" w:space="0"/>
        <w:right w:val="single" w:color="000000" w:sz="4" w:space="0"/>
      </w:pBdr>
      <w:spacing w:before="100" w:beforeAutospacing="1" w:after="100" w:afterAutospacing="1"/>
      <w:jc w:val="center"/>
    </w:pPr>
    <w:rPr>
      <w:rFonts w:ascii="Times New Roman CYR" w:hAnsi="Times New Roman CYR" w:eastAsia="Arial Unicode MS" w:cs="Times New Roman CYR"/>
    </w:rPr>
  </w:style>
  <w:style w:type="paragraph" w:customStyle="1" w:styleId="345">
    <w:name w:val="xl42"/>
    <w:basedOn w:val="1"/>
    <w:qFormat/>
    <w:uiPriority w:val="0"/>
    <w:pPr>
      <w:spacing w:before="100" w:beforeAutospacing="1" w:after="100" w:afterAutospacing="1"/>
      <w:jc w:val="center"/>
    </w:pPr>
    <w:rPr>
      <w:rFonts w:ascii="Times New Roman CYR" w:hAnsi="Times New Roman CYR" w:eastAsia="Arial Unicode MS" w:cs="Times New Roman CYR"/>
    </w:rPr>
  </w:style>
  <w:style w:type="paragraph" w:customStyle="1" w:styleId="346">
    <w:name w:val="xl43"/>
    <w:basedOn w:val="1"/>
    <w:qFormat/>
    <w:uiPriority w:val="0"/>
    <w:pPr>
      <w:pBdr>
        <w:bottom w:val="single" w:color="000000" w:sz="4" w:space="0"/>
      </w:pBdr>
      <w:spacing w:before="100" w:beforeAutospacing="1" w:after="100" w:afterAutospacing="1"/>
    </w:pPr>
    <w:rPr>
      <w:rFonts w:ascii="Times New Roman CYR" w:hAnsi="Times New Roman CYR" w:eastAsia="Arial Unicode MS" w:cs="Times New Roman CYR"/>
    </w:rPr>
  </w:style>
  <w:style w:type="paragraph" w:customStyle="1" w:styleId="347">
    <w:name w:val="xl44"/>
    <w:basedOn w:val="1"/>
    <w:qFormat/>
    <w:uiPriority w:val="0"/>
    <w:pPr>
      <w:pBdr>
        <w:top w:val="single" w:color="000000" w:sz="4" w:space="0"/>
        <w:left w:val="single" w:color="000000" w:sz="4" w:space="0"/>
        <w:right w:val="single" w:color="000000" w:sz="4" w:space="0"/>
      </w:pBdr>
      <w:spacing w:before="100" w:beforeAutospacing="1" w:after="100" w:afterAutospacing="1"/>
      <w:jc w:val="center"/>
    </w:pPr>
    <w:rPr>
      <w:rFonts w:ascii="Times New Roman CYR" w:hAnsi="Times New Roman CYR" w:eastAsia="Arial Unicode MS" w:cs="Times New Roman CYR"/>
    </w:rPr>
  </w:style>
  <w:style w:type="paragraph" w:customStyle="1" w:styleId="348">
    <w:name w:val="xl45"/>
    <w:basedOn w:val="1"/>
    <w:qFormat/>
    <w:uiPriority w:val="0"/>
    <w:pPr>
      <w:pBdr>
        <w:left w:val="single" w:color="000000" w:sz="4" w:space="0"/>
        <w:bottom w:val="single" w:color="000000" w:sz="4" w:space="0"/>
        <w:right w:val="single" w:color="000000" w:sz="4" w:space="0"/>
      </w:pBdr>
      <w:spacing w:before="100" w:beforeAutospacing="1" w:after="100" w:afterAutospacing="1"/>
    </w:pPr>
    <w:rPr>
      <w:rFonts w:ascii="Times New Roman CYR" w:hAnsi="Times New Roman CYR" w:eastAsia="Arial Unicode MS" w:cs="Times New Roman CYR"/>
    </w:rPr>
  </w:style>
  <w:style w:type="paragraph" w:customStyle="1" w:styleId="349">
    <w:name w:val="xl46"/>
    <w:basedOn w:val="1"/>
    <w:qFormat/>
    <w:uiPriority w:val="0"/>
    <w:pPr>
      <w:pBdr>
        <w:bottom w:val="single" w:color="000000" w:sz="4" w:space="0"/>
      </w:pBdr>
      <w:spacing w:before="100" w:beforeAutospacing="1" w:after="100" w:afterAutospacing="1"/>
      <w:jc w:val="center"/>
    </w:pPr>
    <w:rPr>
      <w:rFonts w:ascii="Times New Roman CYR" w:hAnsi="Times New Roman CYR" w:eastAsia="Arial Unicode MS" w:cs="Times New Roman CYR"/>
    </w:rPr>
  </w:style>
  <w:style w:type="paragraph" w:customStyle="1" w:styleId="350">
    <w:name w:val="xl47"/>
    <w:basedOn w:val="1"/>
    <w:qFormat/>
    <w:uiPriority w:val="0"/>
    <w:pPr>
      <w:pBdr>
        <w:bottom w:val="single" w:color="000000" w:sz="4" w:space="0"/>
      </w:pBdr>
      <w:spacing w:before="100" w:beforeAutospacing="1" w:after="100" w:afterAutospacing="1"/>
      <w:jc w:val="center"/>
    </w:pPr>
    <w:rPr>
      <w:rFonts w:ascii="Times New Roman CYR" w:hAnsi="Times New Roman CYR" w:eastAsia="Arial Unicode MS" w:cs="Times New Roman CYR"/>
    </w:rPr>
  </w:style>
  <w:style w:type="paragraph" w:customStyle="1" w:styleId="351">
    <w:name w:val="xl48"/>
    <w:basedOn w:val="1"/>
    <w:qFormat/>
    <w:uiPriority w:val="0"/>
    <w:pPr>
      <w:spacing w:before="100" w:beforeAutospacing="1" w:after="100" w:afterAutospacing="1"/>
      <w:jc w:val="right"/>
    </w:pPr>
    <w:rPr>
      <w:rFonts w:ascii="Times New Roman CYR" w:hAnsi="Times New Roman CYR" w:eastAsia="Arial Unicode MS" w:cs="Times New Roman CYR"/>
    </w:rPr>
  </w:style>
  <w:style w:type="paragraph" w:customStyle="1" w:styleId="352">
    <w:name w:val="xl49"/>
    <w:basedOn w:val="1"/>
    <w:qFormat/>
    <w:uiPriority w:val="0"/>
    <w:pPr>
      <w:pBdr>
        <w:left w:val="single" w:color="000000" w:sz="4" w:space="0"/>
        <w:right w:val="single" w:color="000000" w:sz="4" w:space="0"/>
      </w:pBdr>
      <w:spacing w:before="100" w:beforeAutospacing="1" w:after="100" w:afterAutospacing="1"/>
      <w:jc w:val="center"/>
    </w:pPr>
    <w:rPr>
      <w:rFonts w:ascii="Times New Roman CYR" w:hAnsi="Times New Roman CYR" w:eastAsia="Arial Unicode MS" w:cs="Times New Roman CYR"/>
    </w:rPr>
  </w:style>
  <w:style w:type="paragraph" w:customStyle="1" w:styleId="353">
    <w:name w:val="xl50"/>
    <w:basedOn w:val="1"/>
    <w:qFormat/>
    <w:uiPriority w:val="0"/>
    <w:pPr>
      <w:pBdr>
        <w:left w:val="single" w:color="000000" w:sz="4" w:space="0"/>
        <w:right w:val="single" w:color="000000" w:sz="4" w:space="0"/>
      </w:pBdr>
      <w:spacing w:before="100" w:beforeAutospacing="1" w:after="100" w:afterAutospacing="1"/>
      <w:jc w:val="center"/>
    </w:pPr>
    <w:rPr>
      <w:rFonts w:ascii="Times New Roman CYR" w:hAnsi="Times New Roman CYR" w:eastAsia="Arial Unicode MS" w:cs="Times New Roman CYR"/>
    </w:rPr>
  </w:style>
  <w:style w:type="paragraph" w:customStyle="1" w:styleId="354">
    <w:name w:val="xl51"/>
    <w:basedOn w:val="1"/>
    <w:qFormat/>
    <w:uiPriority w:val="0"/>
    <w:pPr>
      <w:pBdr>
        <w:bottom w:val="single" w:color="000000" w:sz="4" w:space="0"/>
      </w:pBdr>
      <w:spacing w:before="100" w:beforeAutospacing="1" w:after="100" w:afterAutospacing="1"/>
      <w:jc w:val="center"/>
    </w:pPr>
    <w:rPr>
      <w:rFonts w:ascii="Times New Roman CYR" w:hAnsi="Times New Roman CYR" w:eastAsia="Arial Unicode MS" w:cs="Times New Roman CYR"/>
    </w:rPr>
  </w:style>
  <w:style w:type="paragraph" w:customStyle="1" w:styleId="355">
    <w:name w:val="xl52"/>
    <w:basedOn w:val="1"/>
    <w:qFormat/>
    <w:uiPriority w:val="0"/>
    <w:pPr>
      <w:pBdr>
        <w:left w:val="single" w:color="000000" w:sz="4" w:space="0"/>
        <w:right w:val="single" w:color="000000" w:sz="4" w:space="0"/>
      </w:pBdr>
      <w:spacing w:before="100" w:beforeAutospacing="1" w:after="100" w:afterAutospacing="1"/>
      <w:jc w:val="center"/>
    </w:pPr>
    <w:rPr>
      <w:rFonts w:ascii="Times New Roman CYR" w:hAnsi="Times New Roman CYR" w:eastAsia="Arial Unicode MS" w:cs="Times New Roman CYR"/>
    </w:rPr>
  </w:style>
  <w:style w:type="paragraph" w:customStyle="1" w:styleId="356">
    <w:name w:val="xl53"/>
    <w:basedOn w:val="1"/>
    <w:qFormat/>
    <w:uiPriority w:val="0"/>
    <w:pPr>
      <w:pBdr>
        <w:top w:val="single" w:color="000000" w:sz="4" w:space="0"/>
      </w:pBdr>
      <w:spacing w:before="100" w:beforeAutospacing="1" w:after="100" w:afterAutospacing="1"/>
      <w:jc w:val="center"/>
    </w:pPr>
    <w:rPr>
      <w:rFonts w:ascii="Times New Roman CYR" w:hAnsi="Times New Roman CYR" w:eastAsia="Arial Unicode MS" w:cs="Times New Roman CYR"/>
    </w:rPr>
  </w:style>
  <w:style w:type="paragraph" w:customStyle="1" w:styleId="357">
    <w:name w:val="xl54"/>
    <w:basedOn w:val="1"/>
    <w:qFormat/>
    <w:uiPriority w:val="0"/>
    <w:pPr>
      <w:pBdr>
        <w:top w:val="single" w:color="000000" w:sz="4" w:space="0"/>
        <w:left w:val="single" w:color="000000" w:sz="4" w:space="0"/>
        <w:right w:val="single" w:color="000000" w:sz="4" w:space="0"/>
      </w:pBdr>
      <w:spacing w:before="100" w:beforeAutospacing="1" w:after="100" w:afterAutospacing="1"/>
    </w:pPr>
    <w:rPr>
      <w:rFonts w:ascii="Times New Roman CYR" w:hAnsi="Times New Roman CYR" w:eastAsia="Arial Unicode MS" w:cs="Times New Roman CYR"/>
    </w:rPr>
  </w:style>
  <w:style w:type="paragraph" w:customStyle="1" w:styleId="358">
    <w:name w:val="xl55"/>
    <w:basedOn w:val="1"/>
    <w:qFormat/>
    <w:uiPriority w:val="0"/>
    <w:pPr>
      <w:pBdr>
        <w:left w:val="single" w:color="000000" w:sz="4" w:space="0"/>
        <w:right w:val="single" w:color="000000" w:sz="4" w:space="0"/>
      </w:pBdr>
      <w:spacing w:before="100" w:beforeAutospacing="1" w:after="100" w:afterAutospacing="1"/>
    </w:pPr>
    <w:rPr>
      <w:rFonts w:ascii="Times New Roman CYR" w:hAnsi="Times New Roman CYR" w:eastAsia="Arial Unicode MS" w:cs="Times New Roman CYR"/>
    </w:rPr>
  </w:style>
  <w:style w:type="paragraph" w:customStyle="1" w:styleId="359">
    <w:name w:val="xl56"/>
    <w:basedOn w:val="1"/>
    <w:qFormat/>
    <w:uiPriority w:val="0"/>
    <w:pPr>
      <w:pBdr>
        <w:top w:val="single" w:color="000000" w:sz="4" w:space="0"/>
        <w:bottom w:val="single" w:color="000000" w:sz="4" w:space="0"/>
      </w:pBdr>
      <w:spacing w:before="100" w:beforeAutospacing="1" w:after="100" w:afterAutospacing="1"/>
    </w:pPr>
    <w:rPr>
      <w:rFonts w:ascii="Times New Roman CYR" w:hAnsi="Times New Roman CYR" w:eastAsia="Arial Unicode MS" w:cs="Times New Roman CYR"/>
    </w:rPr>
  </w:style>
  <w:style w:type="paragraph" w:customStyle="1" w:styleId="360">
    <w:name w:val="xl57"/>
    <w:basedOn w:val="1"/>
    <w:qFormat/>
    <w:uiPriority w:val="0"/>
    <w:pPr>
      <w:pBdr>
        <w:top w:val="single" w:color="000000" w:sz="4" w:space="0"/>
      </w:pBdr>
      <w:spacing w:before="100" w:beforeAutospacing="1" w:after="100" w:afterAutospacing="1"/>
    </w:pPr>
    <w:rPr>
      <w:rFonts w:ascii="Times New Roman CYR" w:hAnsi="Times New Roman CYR" w:eastAsia="Arial Unicode MS" w:cs="Times New Roman CYR"/>
    </w:rPr>
  </w:style>
  <w:style w:type="paragraph" w:customStyle="1" w:styleId="361">
    <w:name w:val="xl58"/>
    <w:basedOn w:val="1"/>
    <w:qFormat/>
    <w:uiPriority w:val="0"/>
    <w:pPr>
      <w:pBdr>
        <w:top w:val="single" w:color="000000" w:sz="4" w:space="0"/>
        <w:left w:val="single" w:color="000000" w:sz="4" w:space="0"/>
        <w:right w:val="single" w:color="000000" w:sz="4" w:space="0"/>
      </w:pBdr>
      <w:spacing w:before="100" w:beforeAutospacing="1" w:after="100" w:afterAutospacing="1"/>
      <w:jc w:val="center"/>
    </w:pPr>
    <w:rPr>
      <w:rFonts w:ascii="Times New Roman CYR" w:hAnsi="Times New Roman CYR" w:eastAsia="Arial Unicode MS" w:cs="Times New Roman CYR"/>
    </w:rPr>
  </w:style>
  <w:style w:type="paragraph" w:customStyle="1" w:styleId="362">
    <w:name w:val="xl59"/>
    <w:basedOn w:val="1"/>
    <w:qFormat/>
    <w:uiPriority w:val="0"/>
    <w:pPr>
      <w:pBdr>
        <w:top w:val="single" w:color="000000" w:sz="4" w:space="0"/>
      </w:pBdr>
      <w:spacing w:before="100" w:beforeAutospacing="1" w:after="100" w:afterAutospacing="1"/>
      <w:jc w:val="center"/>
    </w:pPr>
    <w:rPr>
      <w:rFonts w:ascii="Times New Roman CYR" w:hAnsi="Times New Roman CYR" w:eastAsia="Arial Unicode MS" w:cs="Times New Roman CYR"/>
    </w:rPr>
  </w:style>
  <w:style w:type="paragraph" w:customStyle="1" w:styleId="363">
    <w:name w:val="xl60"/>
    <w:basedOn w:val="1"/>
    <w:qFormat/>
    <w:uiPriority w:val="0"/>
    <w:pPr>
      <w:pBdr>
        <w:left w:val="single" w:color="000000" w:sz="4" w:space="0"/>
        <w:right w:val="single" w:color="000000" w:sz="4" w:space="0"/>
      </w:pBdr>
      <w:spacing w:before="100" w:beforeAutospacing="1" w:after="100" w:afterAutospacing="1"/>
      <w:jc w:val="center"/>
    </w:pPr>
    <w:rPr>
      <w:rFonts w:ascii="Times New Roman CYR" w:hAnsi="Times New Roman CYR" w:eastAsia="Arial Unicode MS" w:cs="Times New Roman CYR"/>
    </w:rPr>
  </w:style>
  <w:style w:type="paragraph" w:customStyle="1" w:styleId="364">
    <w:name w:val="xl61"/>
    <w:basedOn w:val="1"/>
    <w:qFormat/>
    <w:uiPriority w:val="0"/>
    <w:pPr>
      <w:pBdr>
        <w:left w:val="single" w:color="000000" w:sz="4" w:space="0"/>
        <w:bottom w:val="single" w:color="000000" w:sz="4" w:space="0"/>
        <w:right w:val="single" w:color="000000" w:sz="4" w:space="0"/>
      </w:pBdr>
      <w:spacing w:before="100" w:beforeAutospacing="1" w:after="100" w:afterAutospacing="1"/>
      <w:jc w:val="center"/>
    </w:pPr>
    <w:rPr>
      <w:rFonts w:ascii="Times New Roman CYR" w:hAnsi="Times New Roman CYR" w:eastAsia="Arial Unicode MS" w:cs="Times New Roman CYR"/>
    </w:rPr>
  </w:style>
  <w:style w:type="paragraph" w:customStyle="1" w:styleId="365">
    <w:name w:val="xl62"/>
    <w:basedOn w:val="1"/>
    <w:qFormat/>
    <w:uiPriority w:val="0"/>
    <w:pPr>
      <w:pBdr>
        <w:top w:val="single" w:color="000000" w:sz="4" w:space="0"/>
      </w:pBdr>
      <w:spacing w:before="100" w:beforeAutospacing="1" w:after="100" w:afterAutospacing="1"/>
    </w:pPr>
    <w:rPr>
      <w:rFonts w:ascii="Times New Roman CYR" w:hAnsi="Times New Roman CYR" w:eastAsia="Arial Unicode MS" w:cs="Times New Roman CYR"/>
    </w:rPr>
  </w:style>
  <w:style w:type="paragraph" w:customStyle="1" w:styleId="366">
    <w:name w:val="xl63"/>
    <w:basedOn w:val="1"/>
    <w:qFormat/>
    <w:uiPriority w:val="0"/>
    <w:pPr>
      <w:spacing w:before="100" w:beforeAutospacing="1" w:after="100" w:afterAutospacing="1"/>
    </w:pPr>
    <w:rPr>
      <w:rFonts w:ascii="Times New Roman CYR" w:hAnsi="Times New Roman CYR" w:eastAsia="Arial Unicode MS" w:cs="Times New Roman CYR"/>
    </w:rPr>
  </w:style>
  <w:style w:type="paragraph" w:customStyle="1" w:styleId="367">
    <w:name w:val="xl64"/>
    <w:basedOn w:val="1"/>
    <w:qFormat/>
    <w:uiPriority w:val="0"/>
    <w:pPr>
      <w:pBdr>
        <w:left w:val="single" w:color="000000" w:sz="4" w:space="0"/>
        <w:right w:val="single" w:color="000000" w:sz="4" w:space="0"/>
      </w:pBdr>
      <w:spacing w:before="100" w:beforeAutospacing="1" w:after="100" w:afterAutospacing="1"/>
    </w:pPr>
    <w:rPr>
      <w:rFonts w:ascii="Times New Roman CYR" w:hAnsi="Times New Roman CYR" w:eastAsia="Arial Unicode MS" w:cs="Times New Roman CYR"/>
    </w:rPr>
  </w:style>
  <w:style w:type="paragraph" w:customStyle="1" w:styleId="368">
    <w:name w:val="xl65"/>
    <w:basedOn w:val="1"/>
    <w:qFormat/>
    <w:uiPriority w:val="0"/>
    <w:pPr>
      <w:pBdr>
        <w:left w:val="single" w:color="000000" w:sz="4" w:space="0"/>
        <w:right w:val="single" w:color="000000" w:sz="4" w:space="0"/>
      </w:pBdr>
      <w:spacing w:before="100" w:beforeAutospacing="1" w:after="100" w:afterAutospacing="1"/>
    </w:pPr>
    <w:rPr>
      <w:rFonts w:ascii="Times New Roman CYR" w:hAnsi="Times New Roman CYR" w:eastAsia="Arial Unicode MS" w:cs="Times New Roman CYR"/>
    </w:rPr>
  </w:style>
  <w:style w:type="paragraph" w:customStyle="1" w:styleId="369">
    <w:name w:val="xl81"/>
    <w:basedOn w:val="1"/>
    <w:qFormat/>
    <w:uiPriority w:val="0"/>
    <w:pPr>
      <w:pBdr>
        <w:left w:val="single" w:color="000000" w:sz="4" w:space="0"/>
        <w:right w:val="single" w:color="000000" w:sz="4" w:space="0"/>
      </w:pBdr>
      <w:spacing w:before="100" w:beforeAutospacing="1" w:after="100" w:afterAutospacing="1"/>
      <w:jc w:val="center"/>
    </w:pPr>
    <w:rPr>
      <w:rFonts w:eastAsia="Arial Unicode MS"/>
      <w:b/>
      <w:bCs/>
    </w:rPr>
  </w:style>
  <w:style w:type="paragraph" w:customStyle="1" w:styleId="370">
    <w:name w:val="Îñíîâíîé òåêñò 22"/>
    <w:basedOn w:val="1"/>
    <w:qFormat/>
    <w:uiPriority w:val="0"/>
    <w:pPr>
      <w:ind w:firstLine="284"/>
    </w:pPr>
    <w:rPr>
      <w:rFonts w:ascii="Courier New" w:hAnsi="Courier New" w:cs="Courier New"/>
    </w:rPr>
  </w:style>
  <w:style w:type="paragraph" w:customStyle="1" w:styleId="371">
    <w:name w:val="çàãîëîâîê 2"/>
    <w:basedOn w:val="1"/>
    <w:next w:val="1"/>
    <w:qFormat/>
    <w:uiPriority w:val="0"/>
    <w:pPr>
      <w:keepNext/>
      <w:widowControl w:val="0"/>
    </w:pPr>
  </w:style>
  <w:style w:type="paragraph" w:customStyle="1" w:styleId="372">
    <w:name w:val="об"/>
    <w:basedOn w:val="1"/>
    <w:qFormat/>
    <w:uiPriority w:val="0"/>
    <w:pPr>
      <w:jc w:val="center"/>
    </w:pPr>
    <w:rPr>
      <w:szCs w:val="20"/>
    </w:rPr>
  </w:style>
  <w:style w:type="paragraph" w:customStyle="1" w:styleId="373">
    <w:name w:val="Body Text 21"/>
    <w:basedOn w:val="1"/>
    <w:qFormat/>
    <w:uiPriority w:val="0"/>
    <w:pPr>
      <w:widowControl w:val="0"/>
      <w:spacing w:before="80" w:line="280" w:lineRule="exact"/>
      <w:jc w:val="both"/>
    </w:pPr>
    <w:rPr>
      <w:color w:val="000000"/>
      <w:szCs w:val="20"/>
    </w:rPr>
  </w:style>
  <w:style w:type="character" w:customStyle="1" w:styleId="374">
    <w:name w:val="fts-hit"/>
    <w:qFormat/>
    <w:uiPriority w:val="0"/>
  </w:style>
  <w:style w:type="paragraph" w:customStyle="1" w:styleId="375">
    <w:name w:val="Основной текст 22"/>
    <w:basedOn w:val="1"/>
    <w:qFormat/>
    <w:uiPriority w:val="0"/>
    <w:pPr>
      <w:widowControl w:val="0"/>
      <w:spacing w:before="80" w:line="280" w:lineRule="exact"/>
      <w:jc w:val="both"/>
    </w:pPr>
    <w:rPr>
      <w:color w:val="000000"/>
      <w:szCs w:val="20"/>
    </w:rPr>
  </w:style>
  <w:style w:type="paragraph" w:customStyle="1" w:styleId="376">
    <w:name w:val="Основной текст 23"/>
    <w:basedOn w:val="1"/>
    <w:qFormat/>
    <w:uiPriority w:val="0"/>
    <w:pPr>
      <w:widowControl w:val="0"/>
      <w:spacing w:line="260" w:lineRule="exact"/>
      <w:ind w:firstLine="60"/>
      <w:jc w:val="both"/>
    </w:pPr>
    <w:rPr>
      <w:szCs w:val="20"/>
    </w:rPr>
  </w:style>
  <w:style w:type="paragraph" w:customStyle="1" w:styleId="377">
    <w:name w:val="Основной текст с отступом 22"/>
    <w:basedOn w:val="1"/>
    <w:qFormat/>
    <w:uiPriority w:val="0"/>
    <w:pPr>
      <w:ind w:left="284"/>
    </w:pPr>
    <w:rPr>
      <w:color w:val="000000"/>
      <w:szCs w:val="20"/>
    </w:rPr>
  </w:style>
  <w:style w:type="paragraph" w:customStyle="1" w:styleId="378">
    <w:name w:val="Основной текст с отступом 32"/>
    <w:basedOn w:val="1"/>
    <w:qFormat/>
    <w:uiPriority w:val="0"/>
    <w:pPr>
      <w:tabs>
        <w:tab w:val="left" w:pos="426"/>
      </w:tabs>
      <w:ind w:left="567" w:firstLine="284"/>
    </w:pPr>
    <w:rPr>
      <w:color w:val="000000"/>
      <w:szCs w:val="20"/>
    </w:rPr>
  </w:style>
  <w:style w:type="paragraph" w:customStyle="1" w:styleId="379">
    <w:name w:val="Схема документа2"/>
    <w:basedOn w:val="1"/>
    <w:qFormat/>
    <w:uiPriority w:val="0"/>
    <w:pPr>
      <w:shd w:val="clear" w:color="auto" w:fill="000080"/>
    </w:pPr>
    <w:rPr>
      <w:rFonts w:ascii="Tahoma" w:hAnsi="Tahoma"/>
      <w:sz w:val="22"/>
      <w:szCs w:val="20"/>
    </w:rPr>
  </w:style>
  <w:style w:type="paragraph" w:customStyle="1" w:styleId="380">
    <w:name w:val="Основной текст 32"/>
    <w:basedOn w:val="1"/>
    <w:qFormat/>
    <w:uiPriority w:val="0"/>
    <w:pPr>
      <w:widowControl w:val="0"/>
      <w:spacing w:line="400" w:lineRule="exact"/>
      <w:ind w:right="1320"/>
      <w:jc w:val="both"/>
    </w:pPr>
    <w:rPr>
      <w:color w:val="000000"/>
      <w:szCs w:val="20"/>
    </w:rPr>
  </w:style>
  <w:style w:type="paragraph" w:customStyle="1" w:styleId="381">
    <w:name w:val="Содержимое таблицы"/>
    <w:basedOn w:val="1"/>
    <w:qFormat/>
    <w:uiPriority w:val="0"/>
    <w:pPr>
      <w:widowControl w:val="0"/>
      <w:suppressLineNumbers/>
    </w:pPr>
    <w:rPr>
      <w:rFonts w:ascii="Arial" w:hAnsi="Arial" w:eastAsia="Lucida Sans Unicode"/>
      <w:sz w:val="20"/>
    </w:rPr>
  </w:style>
  <w:style w:type="table" w:customStyle="1" w:styleId="382">
    <w:name w:val="Сетка таблицы1"/>
    <w:basedOn w:val="12"/>
    <w:qFormat/>
    <w:uiPriority w:val="0"/>
    <w:rPr>
      <w:rFonts w:ascii="Times New Roman" w:hAnsi="Times New Roman"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383">
    <w:name w:val="WW8Num12z0"/>
    <w:qFormat/>
    <w:uiPriority w:val="0"/>
    <w:rPr>
      <w:rFonts w:ascii="Journal" w:hAnsi="Journal" w:eastAsia="Times New Roman" w:cs="Times New Roman"/>
    </w:rPr>
  </w:style>
  <w:style w:type="paragraph" w:customStyle="1" w:styleId="384">
    <w:name w:val="Привычный_12"/>
    <w:basedOn w:val="1"/>
    <w:link w:val="385"/>
    <w:qFormat/>
    <w:uiPriority w:val="0"/>
    <w:pPr>
      <w:widowControl w:val="0"/>
      <w:ind w:firstLine="851"/>
      <w:jc w:val="both"/>
    </w:pPr>
    <w:rPr>
      <w:szCs w:val="20"/>
    </w:rPr>
  </w:style>
  <w:style w:type="character" w:customStyle="1" w:styleId="385">
    <w:name w:val="Привычный_12 Знак"/>
    <w:link w:val="384"/>
    <w:qFormat/>
    <w:uiPriority w:val="0"/>
    <w:rPr>
      <w:rFonts w:ascii="Times New Roman" w:hAnsi="Times New Roman" w:eastAsia="Times New Roman"/>
      <w:sz w:val="24"/>
    </w:rPr>
  </w:style>
  <w:style w:type="paragraph" w:customStyle="1" w:styleId="386">
    <w:name w:val="Body Text 22"/>
    <w:basedOn w:val="1"/>
    <w:qFormat/>
    <w:uiPriority w:val="0"/>
    <w:pPr>
      <w:widowControl w:val="0"/>
      <w:ind w:left="360"/>
      <w:jc w:val="both"/>
    </w:pPr>
    <w:rPr>
      <w:szCs w:val="20"/>
    </w:rPr>
  </w:style>
  <w:style w:type="character" w:customStyle="1" w:styleId="387">
    <w:name w:val="ConsNonformat Знак"/>
    <w:link w:val="223"/>
    <w:qFormat/>
    <w:uiPriority w:val="0"/>
    <w:rPr>
      <w:rFonts w:ascii="Courier New" w:hAnsi="Courier New" w:eastAsia="Times New Roman"/>
    </w:rPr>
  </w:style>
  <w:style w:type="character" w:customStyle="1" w:styleId="388">
    <w:name w:val="Body text_"/>
    <w:basedOn w:val="11"/>
    <w:link w:val="389"/>
    <w:qFormat/>
    <w:uiPriority w:val="0"/>
    <w:rPr>
      <w:rFonts w:eastAsia="Times New Roman"/>
      <w:sz w:val="28"/>
      <w:szCs w:val="28"/>
      <w:shd w:val="clear" w:color="auto" w:fill="FFFFFF"/>
    </w:rPr>
  </w:style>
  <w:style w:type="paragraph" w:customStyle="1" w:styleId="389">
    <w:name w:val="Основной текст2"/>
    <w:basedOn w:val="1"/>
    <w:link w:val="388"/>
    <w:qFormat/>
    <w:uiPriority w:val="0"/>
    <w:pPr>
      <w:widowControl w:val="0"/>
      <w:shd w:val="clear" w:color="auto" w:fill="FFFFFF"/>
      <w:spacing w:before="600" w:line="389" w:lineRule="exact"/>
      <w:ind w:hanging="960"/>
      <w:jc w:val="both"/>
    </w:pPr>
    <w:rPr>
      <w:rFonts w:ascii="Calibri" w:hAnsi="Calibri"/>
      <w:sz w:val="28"/>
      <w:szCs w:val="2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259394-F992-49A4-BA96-7B31C9410782}">
  <ds:schemaRefs/>
</ds:datastoreItem>
</file>

<file path=docProps/app.xml><?xml version="1.0" encoding="utf-8"?>
<Properties xmlns="http://schemas.openxmlformats.org/officeDocument/2006/extended-properties" xmlns:vt="http://schemas.openxmlformats.org/officeDocument/2006/docPropsVTypes">
  <Template>Uslugi_sigma_cena_ed_uclug_avto.dotx</Template>
  <Company>gzakaz</Company>
  <Pages>27</Pages>
  <Words>3836</Words>
  <Characters>27559</Characters>
  <TotalTime>2</TotalTime>
  <ScaleCrop>false</ScaleCrop>
  <LinksUpToDate>false</LinksUpToDate>
  <CharactersWithSpaces>31320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2016-06-04T02:43:00Z</dcterms:created>
  <dc:creator>gz4</dc:creator>
  <cp:lastModifiedBy>Александр Попович</cp:lastModifiedBy>
  <dcterms:modified xsi:type="dcterms:W3CDTF">2026-09-23T12:12:00Z</dcterms:modified>
  <cp:revision>163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eyJoZGlkIjoiODYxN2Q5NmIzOGYxOTk4ZWNkMTQ5YTNhNmVmMWY2YTIiLCJ1c2VySWQiOiI4NDI0Mzc3MjgyNzIifQ==</vt:lpwstr>
  </property>
  <property fmtid="{D5CDD505-2E9C-101B-9397-08002B2CF9AE}" pid="3" name="KSOProductBuildVer">
    <vt:lpwstr>1049-12.1.0.28485</vt:lpwstr>
  </property>
  <property fmtid="{D5CDD505-2E9C-101B-9397-08002B2CF9AE}" pid="4" name="ICV">
    <vt:lpwstr>922B5753B9184A2A804121B055B28A67_12</vt:lpwstr>
  </property>
</Properties>
</file>