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CD" w:rsidRPr="007A561E" w:rsidRDefault="006A5597" w:rsidP="007A561E">
      <w:pPr>
        <w:pStyle w:val="1"/>
        <w:spacing w:before="0" w:after="0"/>
        <w:contextualSpacing/>
        <w:jc w:val="center"/>
        <w:rPr>
          <w:rFonts w:ascii="Times New Roman" w:hAnsi="Times New Roman"/>
          <w:sz w:val="24"/>
          <w:szCs w:val="24"/>
          <w:lang w:val="ru-RU"/>
        </w:rPr>
      </w:pPr>
      <w:bookmarkStart w:id="0" w:name="_GoBack"/>
      <w:bookmarkEnd w:id="0"/>
      <w:r w:rsidRPr="007A561E">
        <w:rPr>
          <w:rFonts w:ascii="Times New Roman" w:hAnsi="Times New Roman"/>
          <w:sz w:val="24"/>
          <w:szCs w:val="24"/>
          <w:lang w:val="ru-RU"/>
        </w:rPr>
        <w:t>К</w:t>
      </w:r>
      <w:r w:rsidR="00963EF6" w:rsidRPr="007A561E">
        <w:rPr>
          <w:rFonts w:ascii="Times New Roman" w:hAnsi="Times New Roman"/>
          <w:sz w:val="24"/>
          <w:szCs w:val="24"/>
          <w:lang w:val="ru-RU"/>
        </w:rPr>
        <w:t>онтракт</w:t>
      </w:r>
      <w:r w:rsidR="00C71D08" w:rsidRPr="007A561E">
        <w:rPr>
          <w:rFonts w:ascii="Times New Roman" w:hAnsi="Times New Roman"/>
          <w:sz w:val="24"/>
          <w:szCs w:val="24"/>
          <w:lang w:val="ru-RU"/>
        </w:rPr>
        <w:t xml:space="preserve"> № </w:t>
      </w:r>
      <w:r w:rsidR="00960063">
        <w:rPr>
          <w:rFonts w:ascii="Times New Roman" w:hAnsi="Times New Roman"/>
          <w:sz w:val="24"/>
          <w:szCs w:val="24"/>
          <w:lang w:val="ru-RU"/>
        </w:rPr>
        <w:t>____________</w:t>
      </w:r>
    </w:p>
    <w:p w:rsidR="00C01AB9" w:rsidRPr="007A561E" w:rsidRDefault="00960063" w:rsidP="007A561E">
      <w:pPr>
        <w:spacing w:after="0"/>
        <w:jc w:val="center"/>
        <w:rPr>
          <w:sz w:val="22"/>
          <w:szCs w:val="22"/>
        </w:rPr>
      </w:pPr>
      <w:r>
        <w:rPr>
          <w:bCs/>
        </w:rPr>
        <w:t>ИКЗ ________________________________________</w:t>
      </w:r>
    </w:p>
    <w:tbl>
      <w:tblPr>
        <w:tblW w:w="10173" w:type="dxa"/>
        <w:tblLayout w:type="fixed"/>
        <w:tblLook w:val="0000" w:firstRow="0" w:lastRow="0" w:firstColumn="0" w:lastColumn="0" w:noHBand="0" w:noVBand="0"/>
      </w:tblPr>
      <w:tblGrid>
        <w:gridCol w:w="4643"/>
        <w:gridCol w:w="5530"/>
      </w:tblGrid>
      <w:tr w:rsidR="00D668CD" w:rsidRPr="007A561E" w:rsidTr="00D668CD">
        <w:tc>
          <w:tcPr>
            <w:tcW w:w="4643" w:type="dxa"/>
            <w:shd w:val="clear" w:color="auto" w:fill="auto"/>
          </w:tcPr>
          <w:p w:rsidR="00D668CD" w:rsidRPr="007A561E" w:rsidRDefault="00D668CD" w:rsidP="007A561E">
            <w:pPr>
              <w:pStyle w:val="12"/>
              <w:widowControl/>
              <w:tabs>
                <w:tab w:val="left" w:pos="1418"/>
              </w:tabs>
              <w:snapToGrid w:val="0"/>
              <w:ind w:right="-143"/>
              <w:jc w:val="left"/>
              <w:rPr>
                <w:b w:val="0"/>
                <w:sz w:val="24"/>
                <w:szCs w:val="24"/>
              </w:rPr>
            </w:pPr>
            <w:r w:rsidRPr="007A561E">
              <w:rPr>
                <w:b w:val="0"/>
                <w:sz w:val="24"/>
                <w:szCs w:val="24"/>
              </w:rPr>
              <w:t>г.</w:t>
            </w:r>
            <w:r w:rsidR="008F6AD6" w:rsidRPr="007A561E">
              <w:rPr>
                <w:b w:val="0"/>
                <w:sz w:val="24"/>
                <w:szCs w:val="24"/>
              </w:rPr>
              <w:t xml:space="preserve"> </w:t>
            </w:r>
            <w:r w:rsidRPr="007A561E">
              <w:rPr>
                <w:b w:val="0"/>
                <w:sz w:val="24"/>
                <w:szCs w:val="24"/>
              </w:rPr>
              <w:t>Уфа</w:t>
            </w:r>
          </w:p>
        </w:tc>
        <w:tc>
          <w:tcPr>
            <w:tcW w:w="5530" w:type="dxa"/>
            <w:shd w:val="clear" w:color="auto" w:fill="auto"/>
          </w:tcPr>
          <w:p w:rsidR="00D668CD" w:rsidRPr="007A561E" w:rsidRDefault="00D668CD" w:rsidP="00960063">
            <w:pPr>
              <w:pStyle w:val="12"/>
              <w:widowControl/>
              <w:tabs>
                <w:tab w:val="left" w:pos="1418"/>
              </w:tabs>
              <w:snapToGrid w:val="0"/>
              <w:ind w:left="-284" w:right="-143"/>
              <w:jc w:val="both"/>
              <w:rPr>
                <w:b w:val="0"/>
                <w:sz w:val="24"/>
                <w:szCs w:val="24"/>
              </w:rPr>
            </w:pPr>
            <w:r w:rsidRPr="007A561E">
              <w:rPr>
                <w:b w:val="0"/>
                <w:sz w:val="24"/>
                <w:szCs w:val="24"/>
              </w:rPr>
              <w:t xml:space="preserve">               </w:t>
            </w:r>
            <w:r w:rsidR="00DC0583" w:rsidRPr="007A561E">
              <w:rPr>
                <w:b w:val="0"/>
                <w:sz w:val="24"/>
                <w:szCs w:val="24"/>
              </w:rPr>
              <w:t xml:space="preserve">      </w:t>
            </w:r>
            <w:r w:rsidR="00C71D08" w:rsidRPr="007A561E">
              <w:rPr>
                <w:b w:val="0"/>
                <w:sz w:val="24"/>
                <w:szCs w:val="24"/>
              </w:rPr>
              <w:t xml:space="preserve">      </w:t>
            </w:r>
            <w:r w:rsidR="00933FC7" w:rsidRPr="007A561E">
              <w:rPr>
                <w:b w:val="0"/>
                <w:sz w:val="24"/>
                <w:szCs w:val="24"/>
              </w:rPr>
              <w:t xml:space="preserve">             </w:t>
            </w:r>
            <w:r w:rsidR="00C71D08" w:rsidRPr="007A561E">
              <w:rPr>
                <w:b w:val="0"/>
                <w:sz w:val="24"/>
                <w:szCs w:val="24"/>
              </w:rPr>
              <w:t xml:space="preserve">  </w:t>
            </w:r>
            <w:r w:rsidR="00933FC7" w:rsidRPr="007A561E">
              <w:rPr>
                <w:b w:val="0"/>
                <w:sz w:val="24"/>
                <w:szCs w:val="24"/>
              </w:rPr>
              <w:t>«</w:t>
            </w:r>
            <w:r w:rsidR="00960063">
              <w:rPr>
                <w:b w:val="0"/>
                <w:sz w:val="24"/>
                <w:szCs w:val="24"/>
              </w:rPr>
              <w:t>____</w:t>
            </w:r>
            <w:r w:rsidR="00DC0583" w:rsidRPr="007A561E">
              <w:rPr>
                <w:b w:val="0"/>
                <w:sz w:val="24"/>
                <w:szCs w:val="24"/>
              </w:rPr>
              <w:t xml:space="preserve">» </w:t>
            </w:r>
            <w:r w:rsidR="00960063">
              <w:rPr>
                <w:b w:val="0"/>
                <w:sz w:val="24"/>
                <w:szCs w:val="24"/>
              </w:rPr>
              <w:t>__________</w:t>
            </w:r>
            <w:r w:rsidR="005D36EB">
              <w:rPr>
                <w:b w:val="0"/>
                <w:sz w:val="24"/>
                <w:szCs w:val="24"/>
              </w:rPr>
              <w:t xml:space="preserve"> </w:t>
            </w:r>
            <w:r w:rsidR="00DC0583" w:rsidRPr="007A561E">
              <w:rPr>
                <w:b w:val="0"/>
                <w:sz w:val="24"/>
                <w:szCs w:val="24"/>
              </w:rPr>
              <w:t>20</w:t>
            </w:r>
            <w:r w:rsidR="008F6AD6" w:rsidRPr="007A561E">
              <w:rPr>
                <w:b w:val="0"/>
                <w:sz w:val="24"/>
                <w:szCs w:val="24"/>
              </w:rPr>
              <w:t>2</w:t>
            </w:r>
            <w:r w:rsidR="00960063">
              <w:rPr>
                <w:b w:val="0"/>
                <w:sz w:val="24"/>
                <w:szCs w:val="24"/>
              </w:rPr>
              <w:t>6</w:t>
            </w:r>
            <w:r w:rsidR="00E50633" w:rsidRPr="007A561E">
              <w:rPr>
                <w:b w:val="0"/>
                <w:sz w:val="24"/>
                <w:szCs w:val="24"/>
              </w:rPr>
              <w:t xml:space="preserve"> </w:t>
            </w:r>
            <w:r w:rsidRPr="007A561E">
              <w:rPr>
                <w:b w:val="0"/>
                <w:sz w:val="24"/>
                <w:szCs w:val="24"/>
              </w:rPr>
              <w:t>г.</w:t>
            </w:r>
          </w:p>
        </w:tc>
      </w:tr>
    </w:tbl>
    <w:p w:rsidR="00D668CD" w:rsidRPr="007A561E" w:rsidRDefault="00D668CD" w:rsidP="007A561E">
      <w:pPr>
        <w:pStyle w:val="a3"/>
        <w:tabs>
          <w:tab w:val="left" w:pos="1418"/>
        </w:tabs>
        <w:spacing w:before="0"/>
        <w:ind w:left="-284" w:right="-143" w:firstLine="0"/>
        <w:rPr>
          <w:sz w:val="10"/>
          <w:szCs w:val="10"/>
        </w:rPr>
      </w:pPr>
      <w:r w:rsidRPr="007A561E">
        <w:t xml:space="preserve"> </w:t>
      </w:r>
    </w:p>
    <w:p w:rsidR="007A1825" w:rsidRPr="005D36EB" w:rsidRDefault="00AD1C22" w:rsidP="005D36EB">
      <w:pPr>
        <w:autoSpaceDE w:val="0"/>
        <w:autoSpaceDN w:val="0"/>
        <w:adjustRightInd w:val="0"/>
        <w:spacing w:after="0"/>
        <w:rPr>
          <w:color w:val="000000"/>
          <w:spacing w:val="-4"/>
        </w:rPr>
      </w:pPr>
      <w:r w:rsidRPr="005D36EB">
        <w:rPr>
          <w:bCs/>
          <w:kern w:val="32"/>
        </w:rPr>
        <w:t xml:space="preserve">       </w:t>
      </w:r>
      <w:r w:rsidR="004F57EB" w:rsidRPr="005D36EB">
        <w:rPr>
          <w:bCs/>
          <w:kern w:val="32"/>
        </w:rPr>
        <w:t>Федеральное государственное бюджетное учреждение науки Институт проблем сверхпластичности металлов Российской академии наук (ИПСМ РАН)</w:t>
      </w:r>
      <w:r w:rsidR="00341ED6" w:rsidRPr="005D36EB">
        <w:rPr>
          <w:bCs/>
          <w:kern w:val="32"/>
        </w:rPr>
        <w:t xml:space="preserve">, </w:t>
      </w:r>
      <w:r w:rsidR="00377330" w:rsidRPr="005D36EB">
        <w:rPr>
          <w:bCs/>
          <w:kern w:val="32"/>
        </w:rPr>
        <w:t xml:space="preserve">именуемое в дальнейшем «Заказчик» в лице </w:t>
      </w:r>
      <w:r w:rsidR="00E16A17" w:rsidRPr="005D36EB">
        <w:rPr>
          <w:bCs/>
          <w:kern w:val="32"/>
        </w:rPr>
        <w:t>директора Имаева Рената Мазитовича</w:t>
      </w:r>
      <w:r w:rsidR="00377330" w:rsidRPr="005D36EB">
        <w:rPr>
          <w:bCs/>
          <w:kern w:val="32"/>
        </w:rPr>
        <w:t xml:space="preserve">, действующего на основании </w:t>
      </w:r>
      <w:r w:rsidR="00E16A17" w:rsidRPr="005D36EB">
        <w:rPr>
          <w:bCs/>
          <w:kern w:val="32"/>
        </w:rPr>
        <w:t xml:space="preserve">Устава </w:t>
      </w:r>
      <w:r w:rsidR="00377330" w:rsidRPr="005D36EB">
        <w:rPr>
          <w:bCs/>
          <w:kern w:val="32"/>
        </w:rPr>
        <w:t xml:space="preserve">с одной стороны, </w:t>
      </w:r>
      <w:r w:rsidR="00D668CD" w:rsidRPr="005D36EB">
        <w:rPr>
          <w:color w:val="000000"/>
          <w:spacing w:val="-4"/>
        </w:rPr>
        <w:t xml:space="preserve">и </w:t>
      </w:r>
      <w:r w:rsidR="00960063">
        <w:rPr>
          <w:b/>
          <w:bCs/>
          <w:iCs/>
        </w:rPr>
        <w:t>____________________________</w:t>
      </w:r>
      <w:r w:rsidR="00937F5B" w:rsidRPr="0071419A">
        <w:rPr>
          <w:color w:val="000000"/>
          <w:spacing w:val="-4"/>
        </w:rPr>
        <w:t xml:space="preserve">, именуемое в дальнейшем </w:t>
      </w:r>
      <w:r w:rsidR="00937F5B" w:rsidRPr="0071419A">
        <w:rPr>
          <w:bCs/>
          <w:kern w:val="32"/>
        </w:rPr>
        <w:t xml:space="preserve">«Поставщик» </w:t>
      </w:r>
      <w:r w:rsidR="00937F5B" w:rsidRPr="0071419A">
        <w:rPr>
          <w:color w:val="000000"/>
          <w:spacing w:val="-4"/>
        </w:rPr>
        <w:t>в лице</w:t>
      </w:r>
      <w:r w:rsidR="00937F5B" w:rsidRPr="006C706D">
        <w:rPr>
          <w:color w:val="000000"/>
          <w:spacing w:val="-4"/>
        </w:rPr>
        <w:t xml:space="preserve"> </w:t>
      </w:r>
      <w:r w:rsidR="00960063">
        <w:rPr>
          <w:color w:val="000000"/>
          <w:spacing w:val="-4"/>
        </w:rPr>
        <w:t>_________________________________</w:t>
      </w:r>
      <w:r w:rsidR="00937F5B" w:rsidRPr="006C706D">
        <w:rPr>
          <w:color w:val="000000"/>
          <w:spacing w:val="-4"/>
        </w:rPr>
        <w:t>,</w:t>
      </w:r>
      <w:r w:rsidR="00937F5B">
        <w:rPr>
          <w:color w:val="000000"/>
          <w:spacing w:val="-4"/>
        </w:rPr>
        <w:t xml:space="preserve"> </w:t>
      </w:r>
      <w:r w:rsidR="00937F5B" w:rsidRPr="0071419A">
        <w:rPr>
          <w:color w:val="000000"/>
          <w:spacing w:val="-4"/>
        </w:rPr>
        <w:t>действующе</w:t>
      </w:r>
      <w:r w:rsidR="00937F5B">
        <w:rPr>
          <w:color w:val="000000"/>
          <w:spacing w:val="-4"/>
        </w:rPr>
        <w:t>го</w:t>
      </w:r>
      <w:r w:rsidR="00937F5B" w:rsidRPr="0071419A">
        <w:rPr>
          <w:color w:val="000000"/>
          <w:spacing w:val="-4"/>
        </w:rPr>
        <w:t xml:space="preserve"> на основании</w:t>
      </w:r>
      <w:r w:rsidR="00937F5B">
        <w:rPr>
          <w:color w:val="000000"/>
          <w:spacing w:val="-4"/>
        </w:rPr>
        <w:t xml:space="preserve"> </w:t>
      </w:r>
      <w:r w:rsidR="00937F5B" w:rsidRPr="0071419A">
        <w:rPr>
          <w:color w:val="000000"/>
          <w:spacing w:val="-4"/>
        </w:rPr>
        <w:t xml:space="preserve"> </w:t>
      </w:r>
      <w:r w:rsidR="00937F5B">
        <w:rPr>
          <w:color w:val="000000"/>
          <w:spacing w:val="-4"/>
        </w:rPr>
        <w:t>Устава</w:t>
      </w:r>
      <w:r w:rsidR="00D668CD" w:rsidRPr="0071419A">
        <w:rPr>
          <w:color w:val="000000"/>
          <w:spacing w:val="-4"/>
        </w:rPr>
        <w:t xml:space="preserve">, с другой стороны,  вместе именуемые «Стороны», </w:t>
      </w:r>
      <w:r w:rsidR="00960063">
        <w:rPr>
          <w:color w:val="000000"/>
          <w:spacing w:val="-4"/>
        </w:rPr>
        <w:t>_____________________________</w:t>
      </w:r>
      <w:r w:rsidR="00D668CD" w:rsidRPr="005D36EB">
        <w:rPr>
          <w:color w:val="000000"/>
          <w:spacing w:val="-4"/>
        </w:rPr>
        <w:t xml:space="preserve"> и Федерального закона от 5 апреля 2013 г. № 44-ФЗ "О </w:t>
      </w:r>
      <w:r w:rsidR="00475711" w:rsidRPr="005D36EB">
        <w:rPr>
          <w:color w:val="000000"/>
          <w:spacing w:val="-4"/>
        </w:rPr>
        <w:t>контрактн</w:t>
      </w:r>
      <w:r w:rsidR="00D668CD" w:rsidRPr="005D36EB">
        <w:rPr>
          <w:color w:val="000000"/>
          <w:spacing w:val="-4"/>
        </w:rPr>
        <w:t xml:space="preserve">ой системе в сфере закупок товаров, работ, услуг для обеспечения государственных и муниципальных нужд", </w:t>
      </w:r>
      <w:r w:rsidR="00980FCF" w:rsidRPr="005D36EB">
        <w:rPr>
          <w:color w:val="000000"/>
          <w:spacing w:val="-4"/>
        </w:rPr>
        <w:t xml:space="preserve">в соответствие с пунктом 5 части 1 статьи 93 Федерального закона от 5 апреля 2013 г. № 44-ФЗ, </w:t>
      </w:r>
      <w:r w:rsidR="00D668CD" w:rsidRPr="005D36EB">
        <w:rPr>
          <w:color w:val="000000"/>
          <w:spacing w:val="-4"/>
        </w:rPr>
        <w:t xml:space="preserve">заключили настоящий </w:t>
      </w:r>
      <w:r w:rsidR="00963EF6" w:rsidRPr="005D36EB">
        <w:rPr>
          <w:color w:val="000000"/>
          <w:spacing w:val="-4"/>
        </w:rPr>
        <w:t>Контракт</w:t>
      </w:r>
      <w:r w:rsidR="00D668CD" w:rsidRPr="005D36EB">
        <w:rPr>
          <w:color w:val="000000"/>
          <w:spacing w:val="-4"/>
        </w:rPr>
        <w:t xml:space="preserve"> о нижеследующем:</w:t>
      </w:r>
    </w:p>
    <w:p w:rsidR="000615AA" w:rsidRPr="005D36EB" w:rsidRDefault="00D668CD" w:rsidP="007A561E">
      <w:pPr>
        <w:pStyle w:val="a3"/>
        <w:tabs>
          <w:tab w:val="left" w:pos="1418"/>
        </w:tabs>
        <w:spacing w:before="0"/>
        <w:ind w:left="-284" w:right="-143" w:firstLine="0"/>
        <w:jc w:val="center"/>
        <w:rPr>
          <w:b/>
          <w:bCs/>
          <w:szCs w:val="24"/>
        </w:rPr>
      </w:pPr>
      <w:r w:rsidRPr="005D36EB">
        <w:rPr>
          <w:b/>
          <w:bCs/>
          <w:szCs w:val="24"/>
        </w:rPr>
        <w:t>1.</w:t>
      </w:r>
      <w:r w:rsidR="00F848C0" w:rsidRPr="005D36EB">
        <w:rPr>
          <w:b/>
          <w:bCs/>
          <w:szCs w:val="24"/>
        </w:rPr>
        <w:t xml:space="preserve"> </w:t>
      </w:r>
      <w:r w:rsidR="00A565FB" w:rsidRPr="005D36EB">
        <w:rPr>
          <w:b/>
          <w:bCs/>
          <w:szCs w:val="24"/>
        </w:rPr>
        <w:t>ПРЕДМЕТ</w:t>
      </w:r>
      <w:r w:rsidRPr="005D36EB">
        <w:rPr>
          <w:b/>
          <w:bCs/>
          <w:szCs w:val="24"/>
        </w:rPr>
        <w:t xml:space="preserve"> </w:t>
      </w:r>
      <w:r w:rsidR="00963EF6" w:rsidRPr="005D36EB">
        <w:rPr>
          <w:b/>
          <w:bCs/>
          <w:szCs w:val="24"/>
        </w:rPr>
        <w:t>КОНТРАКТ</w:t>
      </w:r>
      <w:r w:rsidRPr="005D36EB">
        <w:rPr>
          <w:b/>
          <w:bCs/>
          <w:szCs w:val="24"/>
        </w:rPr>
        <w:t>А</w:t>
      </w:r>
    </w:p>
    <w:p w:rsidR="00B623B0" w:rsidRPr="007A561E" w:rsidRDefault="00B623B0" w:rsidP="007A561E">
      <w:pPr>
        <w:shd w:val="clear" w:color="auto" w:fill="FFFFFF"/>
        <w:spacing w:after="0"/>
        <w:rPr>
          <w:bCs/>
          <w:kern w:val="32"/>
        </w:rPr>
      </w:pPr>
      <w:r w:rsidRPr="005D36EB">
        <w:rPr>
          <w:bCs/>
          <w:kern w:val="32"/>
        </w:rPr>
        <w:t>1.1. Поставщик обязуется постав</w:t>
      </w:r>
      <w:r w:rsidR="00292680" w:rsidRPr="005D36EB">
        <w:rPr>
          <w:bCs/>
          <w:kern w:val="32"/>
        </w:rPr>
        <w:t>ить</w:t>
      </w:r>
      <w:r w:rsidRPr="005D36EB">
        <w:rPr>
          <w:bCs/>
          <w:kern w:val="32"/>
        </w:rPr>
        <w:t xml:space="preserve"> и передать в собственность Заказчику</w:t>
      </w:r>
      <w:r w:rsidR="003C272E" w:rsidRPr="005D36EB">
        <w:rPr>
          <w:bCs/>
          <w:kern w:val="32"/>
        </w:rPr>
        <w:t xml:space="preserve"> </w:t>
      </w:r>
      <w:r w:rsidR="007A561E" w:rsidRPr="005D36EB">
        <w:rPr>
          <w:bCs/>
          <w:kern w:val="32"/>
        </w:rPr>
        <w:t xml:space="preserve">поставку </w:t>
      </w:r>
      <w:r w:rsidR="005D36EB" w:rsidRPr="005D36EB">
        <w:rPr>
          <w:shd w:val="clear" w:color="auto" w:fill="FFFFFF"/>
        </w:rPr>
        <w:t>средств индивидуальной защиты</w:t>
      </w:r>
      <w:r w:rsidR="007A561E" w:rsidRPr="005D36EB">
        <w:rPr>
          <w:bCs/>
          <w:kern w:val="32"/>
        </w:rPr>
        <w:t xml:space="preserve"> </w:t>
      </w:r>
      <w:r w:rsidR="005D07BE" w:rsidRPr="005D36EB">
        <w:t>(далее - Товар)</w:t>
      </w:r>
      <w:r w:rsidR="00285EB7" w:rsidRPr="005D36EB">
        <w:t>,</w:t>
      </w:r>
      <w:r w:rsidRPr="005D36EB">
        <w:rPr>
          <w:bCs/>
          <w:kern w:val="32"/>
        </w:rPr>
        <w:t xml:space="preserve"> по ц</w:t>
      </w:r>
      <w:r w:rsidR="00DC0583" w:rsidRPr="005D36EB">
        <w:rPr>
          <w:bCs/>
          <w:kern w:val="32"/>
        </w:rPr>
        <w:t>ене</w:t>
      </w:r>
      <w:r w:rsidR="000F1ADD" w:rsidRPr="005D36EB">
        <w:rPr>
          <w:bCs/>
          <w:kern w:val="32"/>
        </w:rPr>
        <w:t xml:space="preserve"> и комплектации</w:t>
      </w:r>
      <w:r w:rsidR="00DC0583" w:rsidRPr="005D36EB">
        <w:rPr>
          <w:bCs/>
          <w:kern w:val="32"/>
        </w:rPr>
        <w:t>, указанной в Спецификации (П</w:t>
      </w:r>
      <w:r w:rsidRPr="005D36EB">
        <w:rPr>
          <w:bCs/>
          <w:kern w:val="32"/>
        </w:rPr>
        <w:t xml:space="preserve">риложение №1 к настоящему </w:t>
      </w:r>
      <w:r w:rsidR="00963EF6" w:rsidRPr="005D36EB">
        <w:rPr>
          <w:bCs/>
          <w:kern w:val="32"/>
        </w:rPr>
        <w:t>Контракт</w:t>
      </w:r>
      <w:r w:rsidR="00DB7C01" w:rsidRPr="005D36EB">
        <w:rPr>
          <w:bCs/>
          <w:kern w:val="32"/>
        </w:rPr>
        <w:t>у</w:t>
      </w:r>
      <w:r w:rsidRPr="005D36EB">
        <w:rPr>
          <w:bCs/>
          <w:kern w:val="32"/>
        </w:rPr>
        <w:t xml:space="preserve">) </w:t>
      </w:r>
      <w:r w:rsidR="00F970CA" w:rsidRPr="005D36EB">
        <w:rPr>
          <w:bCs/>
          <w:kern w:val="32"/>
        </w:rPr>
        <w:t xml:space="preserve">и </w:t>
      </w:r>
      <w:r w:rsidR="00807AA7" w:rsidRPr="005D36EB">
        <w:rPr>
          <w:bCs/>
          <w:kern w:val="32"/>
        </w:rPr>
        <w:t>описании объекта закупки</w:t>
      </w:r>
      <w:r w:rsidR="00F25C30" w:rsidRPr="005D36EB">
        <w:rPr>
          <w:bCs/>
          <w:kern w:val="32"/>
        </w:rPr>
        <w:t xml:space="preserve"> </w:t>
      </w:r>
      <w:r w:rsidR="0026532E" w:rsidRPr="005D36EB">
        <w:rPr>
          <w:bCs/>
          <w:kern w:val="32"/>
        </w:rPr>
        <w:t>(Приложение №2</w:t>
      </w:r>
      <w:r w:rsidR="00402213" w:rsidRPr="005D36EB">
        <w:rPr>
          <w:bCs/>
          <w:kern w:val="32"/>
        </w:rPr>
        <w:t xml:space="preserve"> к настоящему </w:t>
      </w:r>
      <w:r w:rsidR="00963EF6" w:rsidRPr="005D36EB">
        <w:rPr>
          <w:bCs/>
          <w:kern w:val="32"/>
        </w:rPr>
        <w:t>Контракт</w:t>
      </w:r>
      <w:r w:rsidR="00402213" w:rsidRPr="005D36EB">
        <w:rPr>
          <w:bCs/>
          <w:kern w:val="32"/>
        </w:rPr>
        <w:t>у)</w:t>
      </w:r>
      <w:r w:rsidRPr="005D36EB">
        <w:rPr>
          <w:bCs/>
          <w:kern w:val="32"/>
        </w:rPr>
        <w:t>, а Заказчик обязуется принять и оплатить поставленный Товар</w:t>
      </w:r>
      <w:r w:rsidR="0001513E" w:rsidRPr="005D36EB">
        <w:rPr>
          <w:bCs/>
          <w:kern w:val="32"/>
        </w:rPr>
        <w:t>, в соответствии с условиями настоящего</w:t>
      </w:r>
      <w:r w:rsidR="0001513E" w:rsidRPr="007A561E">
        <w:rPr>
          <w:bCs/>
          <w:kern w:val="32"/>
        </w:rPr>
        <w:t xml:space="preserve"> </w:t>
      </w:r>
      <w:r w:rsidR="00963EF6" w:rsidRPr="007A561E">
        <w:rPr>
          <w:bCs/>
          <w:kern w:val="32"/>
        </w:rPr>
        <w:t>Контракт</w:t>
      </w:r>
      <w:r w:rsidR="0001513E" w:rsidRPr="007A561E">
        <w:rPr>
          <w:bCs/>
          <w:kern w:val="32"/>
        </w:rPr>
        <w:t>а</w:t>
      </w:r>
      <w:r w:rsidRPr="007A561E">
        <w:rPr>
          <w:bCs/>
          <w:kern w:val="32"/>
        </w:rPr>
        <w:t xml:space="preserve">. </w:t>
      </w:r>
    </w:p>
    <w:p w:rsidR="00E873C5" w:rsidRPr="007A561E" w:rsidRDefault="00E873C5" w:rsidP="007A561E">
      <w:pPr>
        <w:shd w:val="clear" w:color="auto" w:fill="FFFFFF"/>
        <w:spacing w:after="0"/>
        <w:rPr>
          <w:b/>
          <w:bCs/>
          <w:sz w:val="22"/>
        </w:rPr>
      </w:pPr>
      <w:r w:rsidRPr="007A561E">
        <w:rPr>
          <w:bCs/>
          <w:kern w:val="32"/>
        </w:rPr>
        <w:t>1.1.1.</w:t>
      </w:r>
      <w:r w:rsidR="00DF025C" w:rsidRPr="007A561E">
        <w:rPr>
          <w:bCs/>
          <w:kern w:val="32"/>
        </w:rPr>
        <w:t xml:space="preserve"> Поставка товара </w:t>
      </w:r>
      <w:r w:rsidR="007C10D7" w:rsidRPr="007A561E">
        <w:rPr>
          <w:bCs/>
          <w:kern w:val="32"/>
        </w:rPr>
        <w:t xml:space="preserve">также </w:t>
      </w:r>
      <w:r w:rsidR="00DF025C" w:rsidRPr="007A561E">
        <w:rPr>
          <w:bCs/>
          <w:kern w:val="32"/>
        </w:rPr>
        <w:t xml:space="preserve">включает в себя: </w:t>
      </w:r>
      <w:r w:rsidR="00374614" w:rsidRPr="007A561E">
        <w:rPr>
          <w:bCs/>
          <w:kern w:val="32"/>
        </w:rPr>
        <w:t xml:space="preserve">комплектование, погрузку, доставку до места поставки, разгрузку, подъем, размещение в местах хранения Заказчика, стоимость упаковки (тары), маркировка, сборку, </w:t>
      </w:r>
      <w:r w:rsidR="00DF025C" w:rsidRPr="007A561E">
        <w:rPr>
          <w:bCs/>
          <w:kern w:val="32"/>
        </w:rPr>
        <w:t>в полном объеме</w:t>
      </w:r>
      <w:r w:rsidR="00A427D1" w:rsidRPr="007A561E">
        <w:rPr>
          <w:bCs/>
          <w:kern w:val="32"/>
        </w:rPr>
        <w:t>,</w:t>
      </w:r>
      <w:r w:rsidR="00DF025C" w:rsidRPr="007A561E">
        <w:rPr>
          <w:bCs/>
          <w:kern w:val="32"/>
        </w:rPr>
        <w:t xml:space="preserve"> на условиях и </w:t>
      </w:r>
      <w:r w:rsidR="00F848C0" w:rsidRPr="007A561E">
        <w:rPr>
          <w:bCs/>
          <w:kern w:val="32"/>
        </w:rPr>
        <w:t>в сроки,</w:t>
      </w:r>
      <w:r w:rsidR="00DF025C" w:rsidRPr="007A561E">
        <w:rPr>
          <w:bCs/>
          <w:kern w:val="32"/>
        </w:rPr>
        <w:t xml:space="preserve"> предусмотренные настоящим </w:t>
      </w:r>
      <w:r w:rsidR="00963EF6" w:rsidRPr="007A561E">
        <w:rPr>
          <w:bCs/>
          <w:kern w:val="32"/>
        </w:rPr>
        <w:t>Контракт</w:t>
      </w:r>
      <w:r w:rsidR="00DF025C" w:rsidRPr="007A561E">
        <w:rPr>
          <w:bCs/>
          <w:kern w:val="32"/>
        </w:rPr>
        <w:t>ом</w:t>
      </w:r>
      <w:r w:rsidR="00347E86" w:rsidRPr="007A561E">
        <w:rPr>
          <w:bCs/>
          <w:kern w:val="32"/>
        </w:rPr>
        <w:t>, за счет сил и средств Поставщика</w:t>
      </w:r>
      <w:r w:rsidR="006C38A0" w:rsidRPr="007A561E">
        <w:rPr>
          <w:bCs/>
          <w:kern w:val="32"/>
        </w:rPr>
        <w:t>.</w:t>
      </w:r>
      <w:r w:rsidR="00DF025C" w:rsidRPr="007A561E">
        <w:rPr>
          <w:bCs/>
          <w:kern w:val="32"/>
        </w:rPr>
        <w:t xml:space="preserve"> </w:t>
      </w:r>
      <w:r w:rsidR="006C38A0" w:rsidRPr="007A561E">
        <w:rPr>
          <w:bCs/>
          <w:kern w:val="32"/>
        </w:rPr>
        <w:t>Все материалы</w:t>
      </w:r>
      <w:r w:rsidR="003F7F51" w:rsidRPr="007A561E">
        <w:rPr>
          <w:bCs/>
          <w:kern w:val="32"/>
        </w:rPr>
        <w:t>,</w:t>
      </w:r>
      <w:r w:rsidR="006C38A0" w:rsidRPr="007A561E">
        <w:rPr>
          <w:bCs/>
          <w:kern w:val="32"/>
        </w:rPr>
        <w:t xml:space="preserve"> применяемые для комплектования</w:t>
      </w:r>
      <w:r w:rsidR="008475E9" w:rsidRPr="007A561E">
        <w:rPr>
          <w:bCs/>
          <w:kern w:val="32"/>
        </w:rPr>
        <w:t>,</w:t>
      </w:r>
      <w:r w:rsidR="006C38A0" w:rsidRPr="007A561E">
        <w:rPr>
          <w:bCs/>
          <w:kern w:val="32"/>
        </w:rPr>
        <w:t xml:space="preserve"> доставки</w:t>
      </w:r>
      <w:r w:rsidR="00B73857" w:rsidRPr="007A561E">
        <w:rPr>
          <w:bCs/>
          <w:kern w:val="32"/>
        </w:rPr>
        <w:t xml:space="preserve"> </w:t>
      </w:r>
      <w:r w:rsidR="006C38A0" w:rsidRPr="007A561E">
        <w:rPr>
          <w:bCs/>
          <w:kern w:val="32"/>
        </w:rPr>
        <w:t>товара</w:t>
      </w:r>
      <w:r w:rsidR="000E312A" w:rsidRPr="007A561E">
        <w:rPr>
          <w:bCs/>
          <w:kern w:val="32"/>
        </w:rPr>
        <w:t xml:space="preserve"> приобретаю</w:t>
      </w:r>
      <w:r w:rsidR="008C2DD2" w:rsidRPr="007A561E">
        <w:rPr>
          <w:bCs/>
          <w:kern w:val="32"/>
        </w:rPr>
        <w:t>тся</w:t>
      </w:r>
      <w:r w:rsidR="006C38A0" w:rsidRPr="007A561E">
        <w:rPr>
          <w:bCs/>
          <w:kern w:val="32"/>
        </w:rPr>
        <w:t xml:space="preserve"> за счет сил и средств Поставщика. </w:t>
      </w:r>
    </w:p>
    <w:p w:rsidR="00992E3F" w:rsidRPr="007A561E" w:rsidRDefault="00B623B0" w:rsidP="007A561E">
      <w:pPr>
        <w:keepNext/>
        <w:spacing w:after="0"/>
        <w:outlineLvl w:val="0"/>
        <w:rPr>
          <w:bCs/>
          <w:kern w:val="32"/>
        </w:rPr>
      </w:pPr>
      <w:r w:rsidRPr="007A561E">
        <w:rPr>
          <w:bCs/>
          <w:kern w:val="32"/>
        </w:rPr>
        <w:t xml:space="preserve">1.2. </w:t>
      </w:r>
      <w:r w:rsidR="00CB1CE8" w:rsidRPr="007A561E">
        <w:rPr>
          <w:bCs/>
          <w:kern w:val="32"/>
        </w:rPr>
        <w:t>Поставщик соответствует требованиям, предусмотренным Федеральным законом № 44-ФЗ, что подтверждается Декларацией соответствия (Приложение №</w:t>
      </w:r>
      <w:r w:rsidR="006C68D5" w:rsidRPr="007A561E">
        <w:rPr>
          <w:bCs/>
          <w:kern w:val="32"/>
        </w:rPr>
        <w:t>3</w:t>
      </w:r>
      <w:r w:rsidR="00CB1CE8" w:rsidRPr="007A561E">
        <w:rPr>
          <w:bCs/>
          <w:kern w:val="32"/>
        </w:rPr>
        <w:t xml:space="preserve"> к Договору), которая предоставляется Заказчику при подписании настоящего договора.</w:t>
      </w:r>
    </w:p>
    <w:p w:rsidR="000615AA" w:rsidRPr="007A561E" w:rsidRDefault="004560BD" w:rsidP="007A561E">
      <w:pPr>
        <w:spacing w:after="0"/>
        <w:jc w:val="center"/>
        <w:rPr>
          <w:b/>
          <w:snapToGrid w:val="0"/>
        </w:rPr>
      </w:pPr>
      <w:r w:rsidRPr="007A561E">
        <w:rPr>
          <w:b/>
          <w:snapToGrid w:val="0"/>
        </w:rPr>
        <w:t xml:space="preserve">2. </w:t>
      </w:r>
      <w:r w:rsidR="00E41EFA" w:rsidRPr="007A561E">
        <w:rPr>
          <w:b/>
          <w:snapToGrid w:val="0"/>
        </w:rPr>
        <w:t xml:space="preserve">СРОК И УСЛОВИЯ </w:t>
      </w:r>
      <w:r w:rsidR="00A155D7" w:rsidRPr="007A561E">
        <w:rPr>
          <w:b/>
          <w:snapToGrid w:val="0"/>
        </w:rPr>
        <w:t>П</w:t>
      </w:r>
      <w:r w:rsidR="00E41EFA" w:rsidRPr="007A561E">
        <w:rPr>
          <w:b/>
          <w:snapToGrid w:val="0"/>
        </w:rPr>
        <w:t>ОСТАВКИ</w:t>
      </w:r>
    </w:p>
    <w:p w:rsidR="004560BD" w:rsidRPr="007A561E" w:rsidRDefault="004560BD" w:rsidP="007A561E">
      <w:pPr>
        <w:keepNext/>
        <w:spacing w:after="0"/>
        <w:outlineLvl w:val="0"/>
        <w:rPr>
          <w:bCs/>
          <w:color w:val="000000"/>
          <w:kern w:val="32"/>
        </w:rPr>
      </w:pPr>
      <w:r w:rsidRPr="007A561E">
        <w:rPr>
          <w:snapToGrid w:val="0"/>
        </w:rPr>
        <w:t>2.1. Срок поставки Товара</w:t>
      </w:r>
      <w:r w:rsidR="007A561E" w:rsidRPr="007A561E">
        <w:rPr>
          <w:snapToGrid w:val="0"/>
        </w:rPr>
        <w:t xml:space="preserve"> </w:t>
      </w:r>
      <w:r w:rsidR="00826C12" w:rsidRPr="007A561E">
        <w:t>с момента заключения договора</w:t>
      </w:r>
      <w:r w:rsidR="00880ACD">
        <w:t xml:space="preserve"> 30 (тридцать) календарных дней</w:t>
      </w:r>
      <w:r w:rsidR="00826C12" w:rsidRPr="007A561E">
        <w:t>, этапы не предусмотрены.</w:t>
      </w:r>
      <w:r w:rsidR="00E716EC" w:rsidRPr="007A561E">
        <w:rPr>
          <w:snapToGrid w:val="0"/>
        </w:rPr>
        <w:t xml:space="preserve"> </w:t>
      </w:r>
      <w:r w:rsidR="00E83973" w:rsidRPr="007A561E">
        <w:rPr>
          <w:snapToGrid w:val="0"/>
        </w:rPr>
        <w:t xml:space="preserve">Допускается досрочная поставка товара, одним этапом, в полном объеме. </w:t>
      </w:r>
      <w:r w:rsidR="00BF0BAF" w:rsidRPr="007A561E">
        <w:rPr>
          <w:snapToGrid w:val="0"/>
        </w:rPr>
        <w:t>Место поставки товара</w:t>
      </w:r>
      <w:r w:rsidRPr="007A561E">
        <w:rPr>
          <w:snapToGrid w:val="0"/>
        </w:rPr>
        <w:t xml:space="preserve">: </w:t>
      </w:r>
      <w:r w:rsidR="00BE3CFE" w:rsidRPr="007A561E">
        <w:rPr>
          <w:bCs/>
          <w:color w:val="000000"/>
          <w:kern w:val="32"/>
        </w:rPr>
        <w:t>45000</w:t>
      </w:r>
      <w:r w:rsidR="00982627" w:rsidRPr="007A561E">
        <w:rPr>
          <w:bCs/>
          <w:color w:val="000000"/>
          <w:kern w:val="32"/>
        </w:rPr>
        <w:t>1</w:t>
      </w:r>
      <w:r w:rsidR="00BE3CFE" w:rsidRPr="007A561E">
        <w:rPr>
          <w:bCs/>
          <w:color w:val="000000"/>
          <w:kern w:val="32"/>
        </w:rPr>
        <w:t xml:space="preserve">, Республика </w:t>
      </w:r>
      <w:r w:rsidR="00F848C0" w:rsidRPr="007A561E">
        <w:rPr>
          <w:bCs/>
          <w:color w:val="000000"/>
          <w:kern w:val="32"/>
        </w:rPr>
        <w:t>Башкортостан, г.</w:t>
      </w:r>
      <w:r w:rsidR="00BE3CFE" w:rsidRPr="007A561E">
        <w:rPr>
          <w:bCs/>
          <w:color w:val="000000"/>
          <w:kern w:val="32"/>
        </w:rPr>
        <w:t xml:space="preserve"> Уфа, </w:t>
      </w:r>
      <w:r w:rsidR="009D4DA9" w:rsidRPr="007A561E">
        <w:rPr>
          <w:bCs/>
          <w:color w:val="000000"/>
          <w:kern w:val="32"/>
        </w:rPr>
        <w:t>ул. Степана Халтурина, д. 39</w:t>
      </w:r>
      <w:r w:rsidR="000B0CA1" w:rsidRPr="007A561E">
        <w:rPr>
          <w:bCs/>
          <w:color w:val="000000"/>
          <w:kern w:val="32"/>
        </w:rPr>
        <w:t>,</w:t>
      </w:r>
      <w:r w:rsidR="00A3533D" w:rsidRPr="007A561E">
        <w:rPr>
          <w:bCs/>
          <w:color w:val="000000"/>
          <w:kern w:val="32"/>
        </w:rPr>
        <w:t xml:space="preserve"> </w:t>
      </w:r>
      <w:r w:rsidR="00954164" w:rsidRPr="007A561E">
        <w:rPr>
          <w:bCs/>
          <w:color w:val="000000"/>
          <w:kern w:val="32"/>
        </w:rPr>
        <w:t>склад на территории Заказчика</w:t>
      </w:r>
      <w:r w:rsidR="00A3533D" w:rsidRPr="007A561E">
        <w:rPr>
          <w:bCs/>
          <w:color w:val="000000"/>
          <w:kern w:val="32"/>
        </w:rPr>
        <w:t>.</w:t>
      </w:r>
    </w:p>
    <w:p w:rsidR="00DB1974" w:rsidRPr="007A561E" w:rsidRDefault="004560BD" w:rsidP="007A561E">
      <w:pPr>
        <w:spacing w:after="0"/>
        <w:rPr>
          <w:snapToGrid w:val="0"/>
        </w:rPr>
      </w:pPr>
      <w:r w:rsidRPr="007A561E">
        <w:rPr>
          <w:snapToGrid w:val="0"/>
        </w:rPr>
        <w:t xml:space="preserve">2.2. </w:t>
      </w:r>
      <w:r w:rsidR="00DB1974" w:rsidRPr="007A561E">
        <w:rPr>
          <w:snapToGrid w:val="0"/>
        </w:rPr>
        <w:t>Поставщик заблаговременно не позднее, чем за 2 (два) рабочих дня извещает Заказчика о поставке</w:t>
      </w:r>
      <w:r w:rsidR="005B184B" w:rsidRPr="007A561E">
        <w:rPr>
          <w:snapToGrid w:val="0"/>
        </w:rPr>
        <w:t xml:space="preserve"> </w:t>
      </w:r>
      <w:r w:rsidR="00A102D0" w:rsidRPr="007A561E">
        <w:rPr>
          <w:snapToGrid w:val="0"/>
        </w:rPr>
        <w:t xml:space="preserve">товара </w:t>
      </w:r>
      <w:r w:rsidR="005B184B" w:rsidRPr="007A561E">
        <w:rPr>
          <w:snapToGrid w:val="0"/>
        </w:rPr>
        <w:t>(</w:t>
      </w:r>
      <w:r w:rsidR="00AE1A63" w:rsidRPr="007A561E">
        <w:rPr>
          <w:snapToGrid w:val="0"/>
        </w:rPr>
        <w:t xml:space="preserve">доставке, разгрузке </w:t>
      </w:r>
      <w:r w:rsidR="00DB1974" w:rsidRPr="007A561E">
        <w:rPr>
          <w:snapToGrid w:val="0"/>
        </w:rPr>
        <w:t>и согласовывает дату и время поставки с Заказчиком.</w:t>
      </w:r>
    </w:p>
    <w:p w:rsidR="004560BD" w:rsidRPr="007A561E" w:rsidRDefault="00DB1974" w:rsidP="007A561E">
      <w:pPr>
        <w:spacing w:after="0"/>
        <w:rPr>
          <w:snapToGrid w:val="0"/>
        </w:rPr>
      </w:pPr>
      <w:r w:rsidRPr="007A561E">
        <w:rPr>
          <w:snapToGrid w:val="0"/>
        </w:rPr>
        <w:t xml:space="preserve">2.2.1.  Поставка товара </w:t>
      </w:r>
      <w:r w:rsidR="00D32C3A" w:rsidRPr="007A561E">
        <w:rPr>
          <w:snapToGrid w:val="0"/>
        </w:rPr>
        <w:t>(</w:t>
      </w:r>
      <w:r w:rsidR="00F841A2" w:rsidRPr="007A561E">
        <w:rPr>
          <w:snapToGrid w:val="0"/>
        </w:rPr>
        <w:t>включая: доставку, разгрузку, размещение товара на территории Заказчика, сборку</w:t>
      </w:r>
      <w:r w:rsidR="00100BE9" w:rsidRPr="007A561E">
        <w:rPr>
          <w:snapToGrid w:val="0"/>
        </w:rPr>
        <w:t xml:space="preserve"> и т.д.</w:t>
      </w:r>
      <w:r w:rsidR="00D32C3A" w:rsidRPr="007A561E">
        <w:rPr>
          <w:snapToGrid w:val="0"/>
        </w:rPr>
        <w:t xml:space="preserve"> </w:t>
      </w:r>
      <w:r w:rsidRPr="007A561E">
        <w:rPr>
          <w:snapToGrid w:val="0"/>
        </w:rPr>
        <w:t>на территории Заказчика осуществляется в рабочие дни с 10:00 до 1</w:t>
      </w:r>
      <w:r w:rsidR="003F760E" w:rsidRPr="007A561E">
        <w:rPr>
          <w:snapToGrid w:val="0"/>
        </w:rPr>
        <w:t>6</w:t>
      </w:r>
      <w:r w:rsidRPr="007A561E">
        <w:rPr>
          <w:snapToGrid w:val="0"/>
        </w:rPr>
        <w:t xml:space="preserve">:00 </w:t>
      </w:r>
      <w:r w:rsidR="00E81094" w:rsidRPr="007A561E">
        <w:rPr>
          <w:snapToGrid w:val="0"/>
        </w:rPr>
        <w:t xml:space="preserve">ч. </w:t>
      </w:r>
      <w:r w:rsidRPr="007A561E">
        <w:rPr>
          <w:snapToGrid w:val="0"/>
        </w:rPr>
        <w:t>(с учетом времени, предусмотренного на п</w:t>
      </w:r>
      <w:r w:rsidR="001B1E16" w:rsidRPr="007A561E">
        <w:rPr>
          <w:snapToGrid w:val="0"/>
        </w:rPr>
        <w:t>ерерыв для отдыха и питания (</w:t>
      </w:r>
      <w:r w:rsidR="009D4DA9" w:rsidRPr="007A561E">
        <w:rPr>
          <w:snapToGrid w:val="0"/>
        </w:rPr>
        <w:t>12:</w:t>
      </w:r>
      <w:r w:rsidR="00BD4B0E" w:rsidRPr="007A561E">
        <w:rPr>
          <w:snapToGrid w:val="0"/>
        </w:rPr>
        <w:t>0</w:t>
      </w:r>
      <w:r w:rsidR="009D4DA9" w:rsidRPr="007A561E">
        <w:rPr>
          <w:snapToGrid w:val="0"/>
        </w:rPr>
        <w:t>0 ч. – 13:00</w:t>
      </w:r>
      <w:r w:rsidRPr="007A561E">
        <w:rPr>
          <w:snapToGrid w:val="0"/>
        </w:rPr>
        <w:t xml:space="preserve"> ч. по местному времени Заказчика)).</w:t>
      </w:r>
    </w:p>
    <w:p w:rsidR="00043FE6" w:rsidRPr="007A561E" w:rsidRDefault="00043FE6" w:rsidP="007A561E">
      <w:pPr>
        <w:spacing w:after="0"/>
        <w:rPr>
          <w:snapToGrid w:val="0"/>
        </w:rPr>
      </w:pPr>
      <w:r w:rsidRPr="007A561E">
        <w:rPr>
          <w:snapToGrid w:val="0"/>
        </w:rPr>
        <w:t xml:space="preserve">2.3. </w:t>
      </w:r>
      <w:r w:rsidR="00A40605" w:rsidRPr="007A561E">
        <w:rPr>
          <w:snapToGrid w:val="0"/>
        </w:rPr>
        <w:t xml:space="preserve">Поставляемый товар должен быть комплектным, качественным, новым, заводского изготовления, в том числе комплектующие, материалы и т.д., должны быть новыми, качественными, заводского изготовления (не бывшим в употреблении, в ремонте, не восстановленным, не иметь дефектов, (не допускается поставка выставочных образцов), у товара и/или комплектующих, материалов и т.д., не должны быть заменены составные части, не нарушены потребительские и функциональные свойства и т.д.). Товар должен поставляться в </w:t>
      </w:r>
      <w:r w:rsidR="008726BA" w:rsidRPr="007A561E">
        <w:rPr>
          <w:snapToGrid w:val="0"/>
        </w:rPr>
        <w:t>таре/</w:t>
      </w:r>
      <w:r w:rsidR="00A40605" w:rsidRPr="007A561E">
        <w:rPr>
          <w:snapToGrid w:val="0"/>
        </w:rPr>
        <w:t>упаковке, обеспечивающей его сохранность, товарный вид, предохраняющей от повреждений при транспортировке, хранении и т.д. Товар должен быть без каких-либо ограничений (залог, запрет, арест, спор, свободный от прав третьих лиц и т.п.) к свободному обращению на территории Российской Федерации. Поставщик обязан самостоятельно изучить и применить действующую нормативную документацию в РФ</w:t>
      </w:r>
      <w:r w:rsidR="00004443" w:rsidRPr="007A561E">
        <w:rPr>
          <w:snapToGrid w:val="0"/>
        </w:rPr>
        <w:t>.</w:t>
      </w:r>
    </w:p>
    <w:p w:rsidR="00FF278F" w:rsidRPr="007A561E" w:rsidRDefault="00FF278F" w:rsidP="007A561E">
      <w:pPr>
        <w:spacing w:after="0"/>
        <w:rPr>
          <w:snapToGrid w:val="0"/>
        </w:rPr>
      </w:pPr>
      <w:r w:rsidRPr="007A561E">
        <w:rPr>
          <w:snapToGrid w:val="0"/>
        </w:rPr>
        <w:t>2.3.1. Тара и упаковка, в которых Поставщик обязан передать Товар, не подлежат возврату Поставщику (невозвратная тара и упаковка).</w:t>
      </w:r>
    </w:p>
    <w:p w:rsidR="004C0F6D" w:rsidRPr="007A561E" w:rsidRDefault="00D72FA2" w:rsidP="007A561E">
      <w:pPr>
        <w:spacing w:after="0"/>
        <w:rPr>
          <w:bCs/>
        </w:rPr>
      </w:pPr>
      <w:r w:rsidRPr="007A561E">
        <w:rPr>
          <w:bCs/>
        </w:rPr>
        <w:t>2.4</w:t>
      </w:r>
      <w:r w:rsidR="00441F4D" w:rsidRPr="007A561E">
        <w:rPr>
          <w:bCs/>
        </w:rPr>
        <w:t>.</w:t>
      </w:r>
      <w:r w:rsidR="00AE40E7" w:rsidRPr="007A561E">
        <w:rPr>
          <w:bCs/>
        </w:rPr>
        <w:t xml:space="preserve"> </w:t>
      </w:r>
      <w:r w:rsidR="00434A8C" w:rsidRPr="007A561E">
        <w:rPr>
          <w:bCs/>
        </w:rPr>
        <w:t>По требованию Заказчика, н</w:t>
      </w:r>
      <w:r w:rsidR="00AE40E7" w:rsidRPr="007A561E">
        <w:rPr>
          <w:bCs/>
        </w:rPr>
        <w:t xml:space="preserve">а товар, комплектующие, </w:t>
      </w:r>
      <w:r w:rsidR="00A16090" w:rsidRPr="007A561E">
        <w:rPr>
          <w:bCs/>
        </w:rPr>
        <w:t xml:space="preserve"> материалы и т.д., используемые при </w:t>
      </w:r>
      <w:r w:rsidR="00AE40E7" w:rsidRPr="007A561E">
        <w:rPr>
          <w:bCs/>
        </w:rPr>
        <w:t xml:space="preserve">комплектовании товара,  Поставщик предоставляет Заказчику </w:t>
      </w:r>
      <w:r w:rsidR="001E0DAC" w:rsidRPr="007A561E">
        <w:rPr>
          <w:bCs/>
        </w:rPr>
        <w:t xml:space="preserve">действительные, </w:t>
      </w:r>
      <w:r w:rsidR="00AE40E7" w:rsidRPr="007A561E">
        <w:rPr>
          <w:bCs/>
        </w:rPr>
        <w:t>оформленные (соответствующе заверенные)</w:t>
      </w:r>
      <w:r w:rsidR="0037054D" w:rsidRPr="007A561E">
        <w:rPr>
          <w:bCs/>
        </w:rPr>
        <w:t xml:space="preserve"> </w:t>
      </w:r>
      <w:r w:rsidR="0086063E" w:rsidRPr="007A561E">
        <w:rPr>
          <w:bCs/>
        </w:rPr>
        <w:t xml:space="preserve">сертификат(ы) происхождения товара, </w:t>
      </w:r>
      <w:r w:rsidR="00DE2DDD" w:rsidRPr="007A561E">
        <w:rPr>
          <w:bCs/>
        </w:rPr>
        <w:t xml:space="preserve">сертификаты качества и/или соответствия, документы, подтверждающие качество материалов и их соответствие требованиям российского законодательства, </w:t>
      </w:r>
      <w:r w:rsidR="00193D3D" w:rsidRPr="007A561E">
        <w:rPr>
          <w:bCs/>
        </w:rPr>
        <w:t>оформленные на русском языке,</w:t>
      </w:r>
      <w:r w:rsidR="002B32B9" w:rsidRPr="007A561E">
        <w:rPr>
          <w:bCs/>
        </w:rPr>
        <w:t xml:space="preserve"> в том числе </w:t>
      </w:r>
      <w:r w:rsidR="00A16090" w:rsidRPr="007A561E">
        <w:rPr>
          <w:bCs/>
        </w:rPr>
        <w:t>иные</w:t>
      </w:r>
      <w:r w:rsidR="002B32B9" w:rsidRPr="007A561E">
        <w:rPr>
          <w:bCs/>
        </w:rPr>
        <w:t xml:space="preserve"> </w:t>
      </w:r>
      <w:r w:rsidR="002B32B9" w:rsidRPr="007A561E">
        <w:rPr>
          <w:bCs/>
        </w:rPr>
        <w:lastRenderedPageBreak/>
        <w:t>документ</w:t>
      </w:r>
      <w:r w:rsidR="00A16090" w:rsidRPr="007A561E">
        <w:rPr>
          <w:bCs/>
        </w:rPr>
        <w:t>ы</w:t>
      </w:r>
      <w:r w:rsidR="002B32B9" w:rsidRPr="007A561E">
        <w:rPr>
          <w:bCs/>
        </w:rPr>
        <w:t>, подтверждающи</w:t>
      </w:r>
      <w:r w:rsidR="00A16090" w:rsidRPr="007A561E">
        <w:rPr>
          <w:bCs/>
        </w:rPr>
        <w:t>е</w:t>
      </w:r>
      <w:r w:rsidR="002B32B9" w:rsidRPr="007A561E">
        <w:rPr>
          <w:bCs/>
        </w:rPr>
        <w:t xml:space="preserve"> качество Товара,</w:t>
      </w:r>
      <w:r w:rsidR="00C13929" w:rsidRPr="007A561E">
        <w:rPr>
          <w:bCs/>
        </w:rPr>
        <w:t xml:space="preserve"> </w:t>
      </w:r>
      <w:r w:rsidR="00193D3D" w:rsidRPr="007A561E">
        <w:rPr>
          <w:bCs/>
        </w:rPr>
        <w:t xml:space="preserve">при необходимости с учетом особенностей предусмотренных в п. 2.8.-2.16. настоящего </w:t>
      </w:r>
      <w:r w:rsidR="00963EF6" w:rsidRPr="007A561E">
        <w:rPr>
          <w:bCs/>
        </w:rPr>
        <w:t>контракт</w:t>
      </w:r>
      <w:r w:rsidR="00193D3D" w:rsidRPr="007A561E">
        <w:rPr>
          <w:bCs/>
        </w:rPr>
        <w:t>а.</w:t>
      </w:r>
      <w:r w:rsidR="0028396F" w:rsidRPr="007A561E">
        <w:rPr>
          <w:bCs/>
        </w:rPr>
        <w:t xml:space="preserve"> </w:t>
      </w:r>
      <w:r w:rsidR="005D5A8D" w:rsidRPr="007A561E">
        <w:rPr>
          <w:bCs/>
        </w:rPr>
        <w:t>Поставщик обязан самостоятельно изучить действующую нормативную документацию РФ</w:t>
      </w:r>
      <w:r w:rsidR="00A102D0" w:rsidRPr="007A561E">
        <w:rPr>
          <w:bCs/>
        </w:rPr>
        <w:t>, применительно к обязательствам по данному контракту</w:t>
      </w:r>
      <w:r w:rsidR="005D5A8D" w:rsidRPr="007A561E">
        <w:rPr>
          <w:bCs/>
        </w:rPr>
        <w:t>.</w:t>
      </w:r>
    </w:p>
    <w:p w:rsidR="00B11D3A" w:rsidRPr="007A561E" w:rsidRDefault="00631F03" w:rsidP="007A561E">
      <w:pPr>
        <w:spacing w:after="0"/>
        <w:rPr>
          <w:snapToGrid w:val="0"/>
        </w:rPr>
      </w:pPr>
      <w:r w:rsidRPr="007A561E">
        <w:rPr>
          <w:snapToGrid w:val="0"/>
        </w:rPr>
        <w:t>2.5</w:t>
      </w:r>
      <w:r w:rsidR="00B11D3A" w:rsidRPr="007A561E">
        <w:rPr>
          <w:snapToGrid w:val="0"/>
        </w:rPr>
        <w:t xml:space="preserve">. Поставщик передает Заказчику </w:t>
      </w:r>
      <w:r w:rsidR="00154A2A" w:rsidRPr="007A561E">
        <w:rPr>
          <w:snapToGrid w:val="0"/>
        </w:rPr>
        <w:t xml:space="preserve">новый, </w:t>
      </w:r>
      <w:r w:rsidR="00B11D3A" w:rsidRPr="007A561E">
        <w:rPr>
          <w:snapToGrid w:val="0"/>
        </w:rPr>
        <w:t>качественный, комплектный товар полностью готовым к работе (эксплуатации)</w:t>
      </w:r>
      <w:r w:rsidR="00A102D0" w:rsidRPr="007A561E">
        <w:rPr>
          <w:snapToGrid w:val="0"/>
        </w:rPr>
        <w:t>,</w:t>
      </w:r>
      <w:r w:rsidR="00FC2E1A" w:rsidRPr="007A561E">
        <w:rPr>
          <w:snapToGrid w:val="0"/>
        </w:rPr>
        <w:t xml:space="preserve"> свободным</w:t>
      </w:r>
      <w:r w:rsidR="00B11D3A" w:rsidRPr="007A561E">
        <w:rPr>
          <w:snapToGrid w:val="0"/>
        </w:rPr>
        <w:t xml:space="preserve"> от прав третьих лиц, не состоящий в споре и под арестом, не являющийся предметом залога и т.п.</w:t>
      </w:r>
    </w:p>
    <w:p w:rsidR="001631D6" w:rsidRPr="007A561E" w:rsidRDefault="00564777" w:rsidP="007A561E">
      <w:pPr>
        <w:spacing w:after="0"/>
        <w:rPr>
          <w:snapToGrid w:val="0"/>
        </w:rPr>
      </w:pPr>
      <w:r w:rsidRPr="007A561E">
        <w:t>2.5.1</w:t>
      </w:r>
      <w:r w:rsidR="001631D6" w:rsidRPr="007A561E">
        <w:t>. Некачественный (</w:t>
      </w:r>
      <w:r w:rsidR="00FE1B34" w:rsidRPr="007A561E">
        <w:t xml:space="preserve">в т.ч. </w:t>
      </w:r>
      <w:r w:rsidR="001631D6" w:rsidRPr="007A561E">
        <w:t>некомплектный)</w:t>
      </w:r>
      <w:r w:rsidR="00F651AE" w:rsidRPr="007A561E">
        <w:t xml:space="preserve"> </w:t>
      </w:r>
      <w:r w:rsidR="00486CE8" w:rsidRPr="007A561E">
        <w:t xml:space="preserve">Товар, </w:t>
      </w:r>
      <w:r w:rsidR="00F651AE" w:rsidRPr="007A561E">
        <w:t>в том числе несоответствующий условиям настоящего контракта,</w:t>
      </w:r>
      <w:r w:rsidR="001631D6" w:rsidRPr="007A561E">
        <w:t xml:space="preserve"> считается непоставленным</w:t>
      </w:r>
      <w:r w:rsidR="00A92917" w:rsidRPr="007A561E">
        <w:t>.</w:t>
      </w:r>
    </w:p>
    <w:p w:rsidR="00656AB7" w:rsidRPr="007A561E" w:rsidRDefault="00B11D3A" w:rsidP="007A561E">
      <w:pPr>
        <w:spacing w:after="0"/>
        <w:rPr>
          <w:snapToGrid w:val="0"/>
        </w:rPr>
      </w:pPr>
      <w:r w:rsidRPr="007A561E">
        <w:rPr>
          <w:snapToGrid w:val="0"/>
        </w:rPr>
        <w:t>2.</w:t>
      </w:r>
      <w:r w:rsidR="00631F03" w:rsidRPr="007A561E">
        <w:rPr>
          <w:snapToGrid w:val="0"/>
        </w:rPr>
        <w:t>6</w:t>
      </w:r>
      <w:r w:rsidRPr="007A561E">
        <w:rPr>
          <w:snapToGrid w:val="0"/>
        </w:rPr>
        <w:t xml:space="preserve">. </w:t>
      </w:r>
      <w:r w:rsidR="00745471" w:rsidRPr="007A561E">
        <w:rPr>
          <w:snapToGrid w:val="0"/>
        </w:rPr>
        <w:t xml:space="preserve">Передача Товара </w:t>
      </w:r>
      <w:r w:rsidR="00F848C0" w:rsidRPr="007A561E">
        <w:rPr>
          <w:snapToGrid w:val="0"/>
        </w:rPr>
        <w:t>Заказчику: по</w:t>
      </w:r>
      <w:r w:rsidRPr="007A561E">
        <w:rPr>
          <w:snapToGrid w:val="0"/>
        </w:rPr>
        <w:t xml:space="preserve"> качеству, количеству, объему, требованиям, указанным в </w:t>
      </w:r>
      <w:r w:rsidR="00963EF6" w:rsidRPr="007A561E">
        <w:rPr>
          <w:snapToGrid w:val="0"/>
        </w:rPr>
        <w:t>Контракт</w:t>
      </w:r>
      <w:r w:rsidRPr="007A561E">
        <w:rPr>
          <w:snapToGrid w:val="0"/>
        </w:rPr>
        <w:t>е</w:t>
      </w:r>
      <w:r w:rsidR="00A63198" w:rsidRPr="007A561E">
        <w:rPr>
          <w:snapToGrid w:val="0"/>
        </w:rPr>
        <w:t xml:space="preserve">, </w:t>
      </w:r>
      <w:r w:rsidR="00061B5F" w:rsidRPr="007A561E">
        <w:rPr>
          <w:snapToGrid w:val="0"/>
        </w:rPr>
        <w:t>описании объекта закупки</w:t>
      </w:r>
      <w:r w:rsidR="00EC0956" w:rsidRPr="007A561E">
        <w:rPr>
          <w:snapToGrid w:val="0"/>
        </w:rPr>
        <w:t xml:space="preserve"> (</w:t>
      </w:r>
      <w:r w:rsidR="004D19B1" w:rsidRPr="007A561E">
        <w:rPr>
          <w:snapToGrid w:val="0"/>
        </w:rPr>
        <w:t>Приложение №2</w:t>
      </w:r>
      <w:r w:rsidR="00CE4643" w:rsidRPr="007A561E">
        <w:rPr>
          <w:snapToGrid w:val="0"/>
        </w:rPr>
        <w:t xml:space="preserve"> к настоящему </w:t>
      </w:r>
      <w:r w:rsidR="00963EF6" w:rsidRPr="007A561E">
        <w:rPr>
          <w:snapToGrid w:val="0"/>
        </w:rPr>
        <w:t>Контракт</w:t>
      </w:r>
      <w:r w:rsidR="00CE4643" w:rsidRPr="007A561E">
        <w:rPr>
          <w:snapToGrid w:val="0"/>
        </w:rPr>
        <w:t>у)</w:t>
      </w:r>
      <w:r w:rsidRPr="007A561E">
        <w:rPr>
          <w:snapToGrid w:val="0"/>
        </w:rPr>
        <w:t xml:space="preserve"> осуществляется представителями Сторон по адресу, указанному в п. 2.1. настоящего </w:t>
      </w:r>
      <w:r w:rsidR="00963EF6" w:rsidRPr="007A561E">
        <w:rPr>
          <w:snapToGrid w:val="0"/>
        </w:rPr>
        <w:t>Контракт</w:t>
      </w:r>
      <w:r w:rsidRPr="007A561E">
        <w:rPr>
          <w:snapToGrid w:val="0"/>
        </w:rPr>
        <w:t xml:space="preserve">а. Представитель (представители) Поставщика, осуществляющие сдачу товара Заказчику по настоящему </w:t>
      </w:r>
      <w:r w:rsidR="00963EF6" w:rsidRPr="007A561E">
        <w:rPr>
          <w:snapToGrid w:val="0"/>
        </w:rPr>
        <w:t>Контракт</w:t>
      </w:r>
      <w:r w:rsidRPr="007A561E">
        <w:rPr>
          <w:snapToGrid w:val="0"/>
        </w:rPr>
        <w:t>у, долж</w:t>
      </w:r>
      <w:r w:rsidR="007A28AC" w:rsidRPr="007A561E">
        <w:rPr>
          <w:snapToGrid w:val="0"/>
        </w:rPr>
        <w:t>ен</w:t>
      </w:r>
      <w:r w:rsidRPr="007A561E">
        <w:rPr>
          <w:snapToGrid w:val="0"/>
        </w:rPr>
        <w:t xml:space="preserve"> иметь соответствующую </w:t>
      </w:r>
      <w:r w:rsidR="00276C52" w:rsidRPr="007A561E">
        <w:rPr>
          <w:snapToGrid w:val="0"/>
        </w:rPr>
        <w:t xml:space="preserve">оригинальную </w:t>
      </w:r>
      <w:r w:rsidRPr="007A561E">
        <w:rPr>
          <w:snapToGrid w:val="0"/>
        </w:rPr>
        <w:t xml:space="preserve">доверенность. </w:t>
      </w:r>
      <w:r w:rsidR="000A59C7" w:rsidRPr="007A561E">
        <w:rPr>
          <w:snapToGrid w:val="0"/>
        </w:rPr>
        <w:t xml:space="preserve">В случае </w:t>
      </w:r>
      <w:r w:rsidR="001F4E03" w:rsidRPr="007A561E">
        <w:rPr>
          <w:snapToGrid w:val="0"/>
        </w:rPr>
        <w:t xml:space="preserve">отсутствия </w:t>
      </w:r>
      <w:r w:rsidR="002E4019" w:rsidRPr="007A561E">
        <w:rPr>
          <w:snapToGrid w:val="0"/>
        </w:rPr>
        <w:t xml:space="preserve">представителя Поставщика, </w:t>
      </w:r>
      <w:r w:rsidR="00042AAB" w:rsidRPr="007A561E">
        <w:rPr>
          <w:snapToGrid w:val="0"/>
        </w:rPr>
        <w:t xml:space="preserve">приемка товара </w:t>
      </w:r>
      <w:r w:rsidR="004877A4" w:rsidRPr="007A561E">
        <w:rPr>
          <w:snapToGrid w:val="0"/>
        </w:rPr>
        <w:t>проводится</w:t>
      </w:r>
      <w:r w:rsidR="00042AAB" w:rsidRPr="007A561E">
        <w:rPr>
          <w:snapToGrid w:val="0"/>
        </w:rPr>
        <w:t xml:space="preserve"> в одностороннем порядке Заказчиком.</w:t>
      </w:r>
      <w:r w:rsidR="005A29AC" w:rsidRPr="007A561E">
        <w:rPr>
          <w:snapToGrid w:val="0"/>
        </w:rPr>
        <w:t xml:space="preserve"> </w:t>
      </w:r>
    </w:p>
    <w:p w:rsidR="00EF5098" w:rsidRPr="007A561E" w:rsidRDefault="00C25065" w:rsidP="007A561E">
      <w:pPr>
        <w:spacing w:after="0"/>
        <w:rPr>
          <w:snapToGrid w:val="0"/>
        </w:rPr>
      </w:pPr>
      <w:r w:rsidRPr="007A561E">
        <w:rPr>
          <w:snapToGrid w:val="0"/>
        </w:rPr>
        <w:t xml:space="preserve">2.7. </w:t>
      </w:r>
      <w:r w:rsidR="00EF5098" w:rsidRPr="007A561E">
        <w:rPr>
          <w:snapToGrid w:val="0"/>
        </w:rPr>
        <w:t>2.7. В случае выявления недостатков и/или несоответствий составляется акт либо рекламационный акт, который подписывается представителями Сторон, в случае отсутствия представителя Поставщика, в одностороннем порядке Заказчиком.</w:t>
      </w:r>
    </w:p>
    <w:p w:rsidR="00EF5098" w:rsidRPr="007A561E" w:rsidRDefault="00EF5098" w:rsidP="007A561E">
      <w:pPr>
        <w:spacing w:after="0"/>
        <w:rPr>
          <w:snapToGrid w:val="0"/>
        </w:rPr>
      </w:pPr>
      <w:r w:rsidRPr="007A561E">
        <w:rPr>
          <w:snapToGrid w:val="0"/>
        </w:rPr>
        <w:t>2.8. В случае если недостатки и/или несоответствия не были выявлены Заказчиком при приемке, по факту обнаружения недостатков и/или несоответствий Заказчик незамедлительно уведомляет Поставщика о выявленных недостатках и/или несоответствиях качества и/или объема товаров и т.д. После направления Заказчиком Поставщику уведомления о недостатках и/или несоответствиях и т.д. Поставщик обязан в течение 20 (двадцати) календарных дней с момента получения уведомления Заказчика устранить недостатки и/или несоответствия в полном объеме, без каких-либо расходов со стороны Заказчика.</w:t>
      </w:r>
    </w:p>
    <w:p w:rsidR="00EF5098" w:rsidRPr="007A561E" w:rsidRDefault="00EF5098" w:rsidP="007A561E">
      <w:pPr>
        <w:spacing w:after="0"/>
        <w:rPr>
          <w:snapToGrid w:val="0"/>
        </w:rPr>
      </w:pPr>
      <w:r w:rsidRPr="007A561E">
        <w:rPr>
          <w:snapToGrid w:val="0"/>
        </w:rPr>
        <w:t xml:space="preserve">2.9. В случае если Поставщик оспаривает выявленные недостатки и/или несоответствия, Стороны или Заказчик в одностороннем порядке, вправе привлечь независимого эксперта (экспертную организацию). Оплата услуг эксперта (экспертной организации) в полном объеме оплачивается Поставщиком, или возлагается на Поставщика и возмещается Поставщиком Заказчику в полном объеме. </w:t>
      </w:r>
    </w:p>
    <w:p w:rsidR="00EF5098" w:rsidRPr="007A561E" w:rsidRDefault="00EF5098" w:rsidP="007A561E">
      <w:pPr>
        <w:spacing w:after="0"/>
        <w:rPr>
          <w:snapToGrid w:val="0"/>
        </w:rPr>
      </w:pPr>
      <w:r w:rsidRPr="007A561E">
        <w:rPr>
          <w:snapToGrid w:val="0"/>
        </w:rPr>
        <w:t>2.10. Во всех случаях игнорирования по каким-либо причинам Поставщиком обращений Заказчика и/или отсутствии ответа на обращения Заказчика по факту обнаруженных недостатков и/или несоответствий срок устранения исчисляется с момента получения Поставщиком уведомления о недостатках и/или несоответствиях, и/или получения заключения независимого эксперта (экспертной организации).</w:t>
      </w:r>
    </w:p>
    <w:p w:rsidR="00EF5098" w:rsidRPr="007A561E" w:rsidRDefault="00EF5098" w:rsidP="007A561E">
      <w:pPr>
        <w:spacing w:after="0"/>
        <w:rPr>
          <w:snapToGrid w:val="0"/>
        </w:rPr>
      </w:pPr>
      <w:r w:rsidRPr="007A561E">
        <w:rPr>
          <w:snapToGrid w:val="0"/>
        </w:rPr>
        <w:t>2.11. Поставщик отвечает за все недостатки и/или несоответствия поставленного товара, по настоящему Договору.</w:t>
      </w:r>
    </w:p>
    <w:p w:rsidR="00EF5098" w:rsidRPr="007A561E" w:rsidRDefault="00EF5098" w:rsidP="007A561E">
      <w:pPr>
        <w:spacing w:after="0"/>
        <w:rPr>
          <w:snapToGrid w:val="0"/>
        </w:rPr>
      </w:pPr>
      <w:r w:rsidRPr="007A561E">
        <w:rPr>
          <w:snapToGrid w:val="0"/>
        </w:rPr>
        <w:t>2.12. Заказчик вправе отказаться от приемки товара при недопоставке товара, в случае если товар и/или его качественные и количественные характеристики, потребительские свойства и т.д. не соответствуют требованиям Договора. При этом, Заказчик вправе принять решение об одностороннем отказе от исполнения Договора.</w:t>
      </w:r>
    </w:p>
    <w:p w:rsidR="00EF5098" w:rsidRPr="007A561E" w:rsidRDefault="00EF5098" w:rsidP="007A561E">
      <w:pPr>
        <w:spacing w:after="0"/>
        <w:rPr>
          <w:snapToGrid w:val="0"/>
        </w:rPr>
      </w:pPr>
      <w:r w:rsidRPr="007A561E">
        <w:rPr>
          <w:snapToGrid w:val="0"/>
        </w:rPr>
        <w:t>2.13. Поставка товара считается осуществленной после подписания Заказчиком товарной накладной или универсального передаточного документа (далее-УПД). Заказчик обязан принять товар и подписать товарную накладную, счет-фактуру или УПД не позднее 5 (пяти) рабочих дней со дня передачи товара Поставщиком, либо в тот же срок в случае отказа от приема товара представить мотивированный отказ.</w:t>
      </w:r>
    </w:p>
    <w:p w:rsidR="00EF5098" w:rsidRPr="007A561E" w:rsidRDefault="00EF5098" w:rsidP="007A561E">
      <w:pPr>
        <w:spacing w:after="0"/>
        <w:rPr>
          <w:snapToGrid w:val="0"/>
        </w:rPr>
      </w:pPr>
      <w:r w:rsidRPr="007A561E">
        <w:rPr>
          <w:snapToGrid w:val="0"/>
        </w:rPr>
        <w:t>2.14. Право собственности на поставленный товар переходит к Заказчику после подписания товарной накладной или УПД. Риск случайной порчи или гибели товара возлагается на Поставщика до момента передачи товара Заказчику по адресу, указанному в пункте 2.1 настоящего Договора.</w:t>
      </w:r>
    </w:p>
    <w:p w:rsidR="00EF5098" w:rsidRPr="007A561E" w:rsidRDefault="00EF5098" w:rsidP="007A561E">
      <w:pPr>
        <w:spacing w:after="0"/>
        <w:rPr>
          <w:snapToGrid w:val="0"/>
        </w:rPr>
      </w:pPr>
      <w:r w:rsidRPr="007A561E">
        <w:rPr>
          <w:snapToGrid w:val="0"/>
        </w:rPr>
        <w:t>2.15. Устранение недостатков и/или несоответствий, допущенных Поставщиком и выявленных при приеме-передаче товара, осуществляется в срок, согласованный с Заказчиком (но не более 15 рабочих дней), за счет сил и средств Поставщика.</w:t>
      </w:r>
    </w:p>
    <w:p w:rsidR="00EF5098" w:rsidRPr="007A561E" w:rsidRDefault="00EF5098" w:rsidP="007A561E">
      <w:pPr>
        <w:spacing w:after="0"/>
        <w:rPr>
          <w:snapToGrid w:val="0"/>
        </w:rPr>
      </w:pPr>
      <w:r w:rsidRPr="007A561E">
        <w:rPr>
          <w:snapToGrid w:val="0"/>
        </w:rPr>
        <w:t>2.16. Поставщик обеспечивает хранение товара до момента его передачи Заказчику.</w:t>
      </w:r>
    </w:p>
    <w:p w:rsidR="00EF5098" w:rsidRPr="007A561E" w:rsidRDefault="00EF5098" w:rsidP="007A561E">
      <w:pPr>
        <w:spacing w:after="0"/>
        <w:rPr>
          <w:snapToGrid w:val="0"/>
        </w:rPr>
      </w:pPr>
      <w:r w:rsidRPr="007A561E">
        <w:rPr>
          <w:snapToGrid w:val="0"/>
        </w:rPr>
        <w:lastRenderedPageBreak/>
        <w:t>2.17. Все расходы, связанные с возвратом товара, не соответствующим условиям Договора, устранением несоответствий и/или недостатков, осуществляются за счет сил и средств Поставщика.</w:t>
      </w:r>
    </w:p>
    <w:p w:rsidR="002456A7" w:rsidRPr="007A561E" w:rsidRDefault="002456A7" w:rsidP="007A561E">
      <w:pPr>
        <w:spacing w:after="0"/>
        <w:rPr>
          <w:snapToGrid w:val="0"/>
        </w:rPr>
      </w:pPr>
      <w:r w:rsidRPr="007A561E">
        <w:rPr>
          <w:snapToGrid w:val="0"/>
        </w:rPr>
        <w:t>2.</w:t>
      </w:r>
      <w:r w:rsidR="00EF5098" w:rsidRPr="007A561E">
        <w:rPr>
          <w:snapToGrid w:val="0"/>
        </w:rPr>
        <w:t>18</w:t>
      </w:r>
      <w:r w:rsidRPr="007A561E">
        <w:rPr>
          <w:snapToGrid w:val="0"/>
        </w:rPr>
        <w:t>. Поставщик за все время пребывания на территории Заказчика, при поставке товара, в том числе при временном складировании, транспортировке, поставке товара на склад Заказчика</w:t>
      </w:r>
      <w:r w:rsidR="00C74EEF" w:rsidRPr="007A561E">
        <w:rPr>
          <w:snapToGrid w:val="0"/>
        </w:rPr>
        <w:t>, сборке</w:t>
      </w:r>
      <w:r w:rsidR="002658AC" w:rsidRPr="007A561E">
        <w:rPr>
          <w:snapToGrid w:val="0"/>
        </w:rPr>
        <w:t xml:space="preserve"> </w:t>
      </w:r>
      <w:r w:rsidR="00C74EEF" w:rsidRPr="007A561E">
        <w:rPr>
          <w:snapToGrid w:val="0"/>
        </w:rPr>
        <w:t>товара</w:t>
      </w:r>
      <w:r w:rsidRPr="007A561E">
        <w:rPr>
          <w:snapToGrid w:val="0"/>
        </w:rPr>
        <w:t xml:space="preserve"> </w:t>
      </w:r>
      <w:r w:rsidR="00183DB4" w:rsidRPr="007A561E">
        <w:rPr>
          <w:snapToGrid w:val="0"/>
        </w:rPr>
        <w:t>и т.д.</w:t>
      </w:r>
      <w:r w:rsidRPr="007A561E">
        <w:rPr>
          <w:snapToGrid w:val="0"/>
        </w:rPr>
        <w:t xml:space="preserve"> </w:t>
      </w:r>
      <w:r w:rsidR="00CB7124" w:rsidRPr="007A561E">
        <w:rPr>
          <w:snapToGrid w:val="0"/>
        </w:rPr>
        <w:t>на</w:t>
      </w:r>
      <w:r w:rsidRPr="007A561E">
        <w:rPr>
          <w:snapToGrid w:val="0"/>
        </w:rPr>
        <w:t xml:space="preserve"> территории Заказчика, также по окончанию поставки, в том числе и при устранении недостатков и/или несоответствий, должен бережно относиться к имуществу Заказчика и/или третьих лиц.  Возмещение ущерба в случае выявления факта порчи </w:t>
      </w:r>
      <w:r w:rsidR="00914C69" w:rsidRPr="007A561E">
        <w:rPr>
          <w:snapToGrid w:val="0"/>
        </w:rPr>
        <w:t xml:space="preserve">Поставщиком </w:t>
      </w:r>
      <w:r w:rsidRPr="007A561E">
        <w:rPr>
          <w:snapToGrid w:val="0"/>
        </w:rPr>
        <w:t>имущества Заказчика и/или третьих лиц возлагается на Поставщика и возмещается Поставщиком Заказчику и/или третьим лицам в полном объеме.</w:t>
      </w:r>
    </w:p>
    <w:p w:rsidR="000615AA" w:rsidRPr="007A561E" w:rsidRDefault="004560BD" w:rsidP="007A561E">
      <w:pPr>
        <w:pStyle w:val="a3"/>
        <w:tabs>
          <w:tab w:val="left" w:pos="1418"/>
        </w:tabs>
        <w:spacing w:before="0"/>
        <w:ind w:left="-284" w:right="-143" w:firstLine="0"/>
        <w:jc w:val="center"/>
        <w:rPr>
          <w:b/>
          <w:szCs w:val="24"/>
        </w:rPr>
      </w:pPr>
      <w:r w:rsidRPr="007A561E">
        <w:rPr>
          <w:b/>
          <w:szCs w:val="24"/>
        </w:rPr>
        <w:t>3</w:t>
      </w:r>
      <w:r w:rsidR="00D668CD" w:rsidRPr="007A561E">
        <w:rPr>
          <w:b/>
          <w:szCs w:val="24"/>
        </w:rPr>
        <w:t>. ПРАВА И ОБЯЗАННОСТИ СТОРОН</w:t>
      </w:r>
    </w:p>
    <w:p w:rsidR="004560BD" w:rsidRPr="007A561E" w:rsidRDefault="004560BD" w:rsidP="007A561E">
      <w:pPr>
        <w:spacing w:after="0"/>
        <w:rPr>
          <w:snapToGrid w:val="0"/>
        </w:rPr>
      </w:pPr>
      <w:r w:rsidRPr="007A561E">
        <w:rPr>
          <w:snapToGrid w:val="0"/>
        </w:rPr>
        <w:t xml:space="preserve">3.1. Обязанности Поставщика: </w:t>
      </w:r>
    </w:p>
    <w:p w:rsidR="004560BD" w:rsidRPr="007A561E" w:rsidRDefault="004560BD" w:rsidP="007A561E">
      <w:pPr>
        <w:spacing w:after="0"/>
        <w:rPr>
          <w:snapToGrid w:val="0"/>
        </w:rPr>
      </w:pPr>
      <w:r w:rsidRPr="007A561E">
        <w:rPr>
          <w:snapToGrid w:val="0"/>
        </w:rPr>
        <w:t>3.1.1. Поставить</w:t>
      </w:r>
      <w:r w:rsidR="00D06441" w:rsidRPr="007A561E">
        <w:rPr>
          <w:snapToGrid w:val="0"/>
        </w:rPr>
        <w:t xml:space="preserve"> </w:t>
      </w:r>
      <w:r w:rsidR="00DE10D6" w:rsidRPr="007A561E">
        <w:rPr>
          <w:snapToGrid w:val="0"/>
        </w:rPr>
        <w:t xml:space="preserve">качественный </w:t>
      </w:r>
      <w:r w:rsidRPr="007A561E">
        <w:rPr>
          <w:snapToGrid w:val="0"/>
        </w:rPr>
        <w:t xml:space="preserve">Товар </w:t>
      </w:r>
      <w:r w:rsidR="00183DB4" w:rsidRPr="007A561E">
        <w:rPr>
          <w:snapToGrid w:val="0"/>
        </w:rPr>
        <w:t xml:space="preserve">в соответствии с условиями настоящего Контракта </w:t>
      </w:r>
      <w:r w:rsidRPr="007A561E">
        <w:rPr>
          <w:snapToGrid w:val="0"/>
        </w:rPr>
        <w:t>в полном объеме в течение срока</w:t>
      </w:r>
      <w:r w:rsidR="00280420" w:rsidRPr="007A561E">
        <w:rPr>
          <w:snapToGrid w:val="0"/>
        </w:rPr>
        <w:t xml:space="preserve"> </w:t>
      </w:r>
      <w:r w:rsidR="00CF738A" w:rsidRPr="007A561E">
        <w:rPr>
          <w:snapToGrid w:val="0"/>
        </w:rPr>
        <w:t xml:space="preserve">и </w:t>
      </w:r>
      <w:r w:rsidR="00280420" w:rsidRPr="007A561E">
        <w:rPr>
          <w:snapToGrid w:val="0"/>
        </w:rPr>
        <w:t>по адресу</w:t>
      </w:r>
      <w:r w:rsidR="00700DE8" w:rsidRPr="007A561E">
        <w:rPr>
          <w:snapToGrid w:val="0"/>
        </w:rPr>
        <w:t>, указанному</w:t>
      </w:r>
      <w:r w:rsidRPr="007A561E">
        <w:rPr>
          <w:snapToGrid w:val="0"/>
        </w:rPr>
        <w:t xml:space="preserve"> в п. </w:t>
      </w:r>
      <w:r w:rsidR="00BD0494" w:rsidRPr="007A561E">
        <w:rPr>
          <w:snapToGrid w:val="0"/>
        </w:rPr>
        <w:t>2.1</w:t>
      </w:r>
      <w:r w:rsidRPr="007A561E">
        <w:rPr>
          <w:snapToGrid w:val="0"/>
        </w:rPr>
        <w:t xml:space="preserve">. настоящего </w:t>
      </w:r>
      <w:r w:rsidR="00963EF6" w:rsidRPr="007A561E">
        <w:rPr>
          <w:snapToGrid w:val="0"/>
        </w:rPr>
        <w:t>Контракт</w:t>
      </w:r>
      <w:r w:rsidRPr="007A561E">
        <w:rPr>
          <w:snapToGrid w:val="0"/>
        </w:rPr>
        <w:t>а.</w:t>
      </w:r>
      <w:r w:rsidR="00BC08A5" w:rsidRPr="007A561E">
        <w:rPr>
          <w:snapToGrid w:val="0"/>
        </w:rPr>
        <w:t xml:space="preserve"> </w:t>
      </w:r>
    </w:p>
    <w:p w:rsidR="00EA0C5D" w:rsidRPr="007A561E" w:rsidRDefault="004560BD" w:rsidP="007A561E">
      <w:pPr>
        <w:spacing w:after="0"/>
        <w:rPr>
          <w:snapToGrid w:val="0"/>
        </w:rPr>
      </w:pPr>
      <w:r w:rsidRPr="007A561E">
        <w:rPr>
          <w:snapToGrid w:val="0"/>
        </w:rPr>
        <w:t>3.1.2.</w:t>
      </w:r>
      <w:r w:rsidRPr="007A561E">
        <w:t xml:space="preserve"> </w:t>
      </w:r>
      <w:r w:rsidR="00EA0C5D" w:rsidRPr="007A561E">
        <w:rPr>
          <w:snapToGrid w:val="0"/>
        </w:rPr>
        <w:t xml:space="preserve">Осуществить в полном объеме поставку Товара за счет своих сил и средств по адресу, указанному в пункте 2.1 Контракта. Поставка, в том числе погрузо-разгрузочные работы,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 Осуществить демонстрацию работы Товара Заказчику, в том числе комплектующих </w:t>
      </w:r>
      <w:r w:rsidR="00B54AFA" w:rsidRPr="007A561E">
        <w:rPr>
          <w:snapToGrid w:val="0"/>
        </w:rPr>
        <w:t>Товара</w:t>
      </w:r>
      <w:r w:rsidR="00EA0C5D" w:rsidRPr="007A561E">
        <w:rPr>
          <w:snapToGrid w:val="0"/>
        </w:rPr>
        <w:t>.</w:t>
      </w:r>
    </w:p>
    <w:p w:rsidR="00EA0C5D" w:rsidRPr="007A561E" w:rsidRDefault="00EA0C5D" w:rsidP="007A561E">
      <w:pPr>
        <w:spacing w:after="0"/>
        <w:rPr>
          <w:snapToGrid w:val="0"/>
        </w:rPr>
      </w:pPr>
      <w:r w:rsidRPr="007A561E">
        <w:rPr>
          <w:snapToGrid w:val="0"/>
        </w:rPr>
        <w:t>3.1.3. В случае сборки</w:t>
      </w:r>
      <w:r w:rsidR="002A1B22" w:rsidRPr="007A561E">
        <w:rPr>
          <w:snapToGrid w:val="0"/>
        </w:rPr>
        <w:t xml:space="preserve"> </w:t>
      </w:r>
      <w:r w:rsidRPr="007A561E">
        <w:rPr>
          <w:snapToGrid w:val="0"/>
        </w:rPr>
        <w:t>товара на территории Заказчика Поставщик, несет ответственность за сохранность доставленного Товара, инструмента, оборудования, комплектующих, материалов и т.д. до подписания Заказч</w:t>
      </w:r>
      <w:r w:rsidR="00BE347A" w:rsidRPr="007A561E">
        <w:rPr>
          <w:snapToGrid w:val="0"/>
        </w:rPr>
        <w:t>иком документа о приемке Товара</w:t>
      </w:r>
      <w:r w:rsidRPr="007A561E">
        <w:rPr>
          <w:snapToGrid w:val="0"/>
        </w:rPr>
        <w:t xml:space="preserve">. </w:t>
      </w:r>
    </w:p>
    <w:p w:rsidR="00EA0C5D" w:rsidRPr="007A561E" w:rsidRDefault="00EA0C5D" w:rsidP="007A561E">
      <w:pPr>
        <w:spacing w:after="0"/>
        <w:rPr>
          <w:snapToGrid w:val="0"/>
        </w:rPr>
      </w:pPr>
      <w:r w:rsidRPr="007A561E">
        <w:rPr>
          <w:snapToGrid w:val="0"/>
        </w:rPr>
        <w:t xml:space="preserve">3.1.4. В случае сборки товара на территории Заказчика Поставщик обязан до начала сборки товара ознакомиться с нормативной документацией Заказчика о правилах нахождения на территории Заказчика и поставить отметку в соответствующих документах Заказчика. </w:t>
      </w:r>
    </w:p>
    <w:p w:rsidR="00EA0C5D" w:rsidRPr="007A561E" w:rsidRDefault="00EA0C5D" w:rsidP="007A561E">
      <w:pPr>
        <w:spacing w:after="0"/>
        <w:rPr>
          <w:snapToGrid w:val="0"/>
        </w:rPr>
      </w:pPr>
      <w:r w:rsidRPr="007A561E">
        <w:rPr>
          <w:snapToGrid w:val="0"/>
        </w:rPr>
        <w:t xml:space="preserve">3.1.5. В случае сборки товара на территории Заказчика за счет своих сил и средств производить сборку Товара с использованием собственного или наемного персонала, комплектующих, крепежа, материалов, исправного оборудования, исправного инвентаря, исправных инструментов, и т.д., необходимых для </w:t>
      </w:r>
      <w:r w:rsidR="002A1B22" w:rsidRPr="007A561E">
        <w:rPr>
          <w:snapToGrid w:val="0"/>
        </w:rPr>
        <w:t xml:space="preserve">сборки </w:t>
      </w:r>
      <w:r w:rsidRPr="007A561E">
        <w:rPr>
          <w:snapToGrid w:val="0"/>
        </w:rPr>
        <w:t>качественного Товара, предусмотренного настоящим контрактом в полном объеме.</w:t>
      </w:r>
    </w:p>
    <w:p w:rsidR="00EA0C5D" w:rsidRPr="007A561E" w:rsidRDefault="00EA0C5D" w:rsidP="007A561E">
      <w:pPr>
        <w:spacing w:after="0"/>
        <w:rPr>
          <w:snapToGrid w:val="0"/>
        </w:rPr>
      </w:pPr>
      <w:r w:rsidRPr="007A561E">
        <w:rPr>
          <w:snapToGrid w:val="0"/>
        </w:rPr>
        <w:t>3.1.6. При поставке Товара на территорию Заказчика, Поставщик обязан соблюдать правила привлечения и использования иностранной рабочей силы, установленные законодательством Российской Федерации. Не привлекать для выполнения работ на территории Заказчика лиц без гражданства, лиц, состоящих на специализированном учете на предмет алкогольной, наркотической зависимости либо психического заболевания и т.д. Поставщик обязан самостоятельно изучить и применить действующую нормативную документацию в РФ, применительно к данному пункту</w:t>
      </w:r>
      <w:r w:rsidR="00A33AE7" w:rsidRPr="007A561E">
        <w:rPr>
          <w:snapToGrid w:val="0"/>
        </w:rPr>
        <w:t xml:space="preserve"> (в случае применимости к данной закупке)</w:t>
      </w:r>
      <w:r w:rsidRPr="007A561E">
        <w:rPr>
          <w:snapToGrid w:val="0"/>
        </w:rPr>
        <w:t>.</w:t>
      </w:r>
    </w:p>
    <w:p w:rsidR="00EA0C5D" w:rsidRPr="007A561E" w:rsidRDefault="00EA0C5D" w:rsidP="007A561E">
      <w:pPr>
        <w:spacing w:after="0"/>
      </w:pPr>
      <w:r w:rsidRPr="007A561E">
        <w:rPr>
          <w:snapToGrid w:val="0"/>
        </w:rPr>
        <w:t>3.1.7. При поставке Товара на территорию Заказчика Поставщик обязан соблюдать требования охраны труда и пожарной безопасности, электробезопасности, внутри объектового и пропускного режимов и требования иной нормативной документации, действующей на территории Заказчика.</w:t>
      </w:r>
      <w:r w:rsidRPr="007A561E">
        <w:t xml:space="preserve"> Поставщик обязан самостоятельно изучить и применить действующую нормативную документацию в РФ, применительно к  требованиям охраны труда и пожарной безопасности, электробезопасности и требования иной нормативной документации действующей в РФ.</w:t>
      </w:r>
    </w:p>
    <w:p w:rsidR="00EA0C5D" w:rsidRPr="007A561E" w:rsidRDefault="00EA0C5D" w:rsidP="007A561E">
      <w:pPr>
        <w:spacing w:after="0"/>
      </w:pPr>
      <w:r w:rsidRPr="007A561E">
        <w:t>3.1.8. В случае сборки</w:t>
      </w:r>
      <w:r w:rsidR="005300EC" w:rsidRPr="007A561E">
        <w:t xml:space="preserve"> </w:t>
      </w:r>
      <w:r w:rsidRPr="007A561E">
        <w:t>товара на территории Заказчика, по окончанию сборки Товара до сдачи Товара Заказчику за счет своих сил и средств вывезти отходы и мусор с территории Заказчика, образовавшиеся  в результате выполнения работ, не загромождать отходами и мусором во время выполнения работ место проведения работ, проезды, аварийные выходы, запасные лестницы и места общего пользования (в случае применимости) и т.д. Также за счет своих сил и средств, вывезти за пределы территории Заказчика, принадлежащие Поставщику оборудование, инвентарь, инструменты, остатки материалов, отходы, мусор и т.д., с применением п. 2.30. настоящего контракта.</w:t>
      </w:r>
    </w:p>
    <w:p w:rsidR="00EA0C5D" w:rsidRPr="007A561E" w:rsidRDefault="00EA0C5D" w:rsidP="007A561E">
      <w:pPr>
        <w:spacing w:after="0"/>
        <w:rPr>
          <w:b/>
          <w:snapToGrid w:val="0"/>
        </w:rPr>
      </w:pPr>
      <w:r w:rsidRPr="007A561E">
        <w:rPr>
          <w:snapToGrid w:val="0"/>
        </w:rPr>
        <w:t>3.1.9. Выполнить в полном объеме предпродажную подготовку товара и сделать об этом отметку в соответствующих документах, в том числе: подготовку товара, комплектующих к работе, проверку качества и работоспособности товара, поверку, регулировку и настройку узлов, блоков, комплектующих</w:t>
      </w:r>
      <w:r w:rsidR="00A4039A" w:rsidRPr="007A561E">
        <w:rPr>
          <w:snapToGrid w:val="0"/>
        </w:rPr>
        <w:t xml:space="preserve"> и т.д. </w:t>
      </w:r>
      <w:r w:rsidRPr="007A561E">
        <w:rPr>
          <w:snapToGrid w:val="0"/>
        </w:rPr>
        <w:t>по технологии изготовителя</w:t>
      </w:r>
      <w:r w:rsidR="000E465E" w:rsidRPr="007A561E">
        <w:rPr>
          <w:snapToGrid w:val="0"/>
        </w:rPr>
        <w:t xml:space="preserve"> (в случае применимости к данной закупке)</w:t>
      </w:r>
      <w:r w:rsidRPr="007A561E">
        <w:rPr>
          <w:snapToGrid w:val="0"/>
        </w:rPr>
        <w:t xml:space="preserve">. </w:t>
      </w:r>
    </w:p>
    <w:p w:rsidR="00EA0C5D" w:rsidRPr="007A561E" w:rsidRDefault="00EA0C5D" w:rsidP="007A561E">
      <w:pPr>
        <w:spacing w:after="0"/>
        <w:rPr>
          <w:snapToGrid w:val="0"/>
        </w:rPr>
      </w:pPr>
      <w:r w:rsidRPr="007A561E">
        <w:rPr>
          <w:snapToGrid w:val="0"/>
        </w:rPr>
        <w:lastRenderedPageBreak/>
        <w:t>3.1.10. Передать Заказчику собранный, новый, качественный, комплектный товар заводского изготовления, в том числе комплектующие, материалы и т.д., должны быть новыми, качественными, заводского изготовления (не бывшим в употреблении, в ремонте, не восстановленным, не иметь дефектов, у товара и/или комплектующих, материалов и т.д. не должны быть заменены составные части, не нарушены потребительские и функциональные свойства и т.д.). Товар поставить в упаковке, обеспечивающей его сохранность, товарный вид, предохраняющей от повреждений при транспортировке, с учетом возможных перегрузок в пути и длительного хранения и т.д. Поставить товар без каких-либо ограничений (залог, запрет, арест, спор, свободный от прав третьих лиц и т.п.) к свободному обращению на территории Российской Федерации. Передать Заказчику товар полностью готовым к работе (эксплуатации) вместе с документами (документы предусмотренные разделом 2 настоящего Договора), подтверждающих соответствие товара (комплектующих), сертификаты соответствия и/или подтверждение соответствия которых осуществляется в форме принятия декларации о соответствии, инструкции (памятки), паспорт, руководство и эксплуатационная документация на русском языке, гарантийные талоны (сервисные книжки), техническая документация предприятия-изготови</w:t>
      </w:r>
      <w:r w:rsidR="000E465E" w:rsidRPr="007A561E">
        <w:rPr>
          <w:snapToGrid w:val="0"/>
        </w:rPr>
        <w:t>теля на весь поставляемый товар</w:t>
      </w:r>
      <w:r w:rsidRPr="007A561E">
        <w:rPr>
          <w:snapToGrid w:val="0"/>
        </w:rPr>
        <w:t>. Поставщик обязан самостоятельно изучить и применить действующую в настоящее время нормативную документацию в РФ</w:t>
      </w:r>
    </w:p>
    <w:p w:rsidR="00EA0C5D" w:rsidRPr="007A561E" w:rsidRDefault="00EA0C5D" w:rsidP="007A561E">
      <w:pPr>
        <w:spacing w:after="0"/>
        <w:rPr>
          <w:snapToGrid w:val="0"/>
        </w:rPr>
      </w:pPr>
      <w:r w:rsidRPr="007A561E">
        <w:rPr>
          <w:snapToGrid w:val="0"/>
        </w:rPr>
        <w:t>3.1.10.</w:t>
      </w:r>
      <w:r w:rsidR="00AE4A8F" w:rsidRPr="007A561E">
        <w:rPr>
          <w:snapToGrid w:val="0"/>
        </w:rPr>
        <w:t>1</w:t>
      </w:r>
      <w:r w:rsidRPr="007A561E">
        <w:rPr>
          <w:snapToGrid w:val="0"/>
        </w:rPr>
        <w:t xml:space="preserve">. Использовать квалифицированный персонал для оказания Услуг по сборке, установке </w:t>
      </w:r>
      <w:r w:rsidR="00AE4A8F" w:rsidRPr="007A561E">
        <w:rPr>
          <w:snapToGrid w:val="0"/>
        </w:rPr>
        <w:t>товара</w:t>
      </w:r>
      <w:r w:rsidR="00BD06DE" w:rsidRPr="007A561E">
        <w:rPr>
          <w:snapToGrid w:val="0"/>
        </w:rPr>
        <w:t xml:space="preserve"> (в случае применимости к данной закупке)</w:t>
      </w:r>
      <w:r w:rsidRPr="007A561E">
        <w:rPr>
          <w:bCs/>
          <w:snapToGrid w:val="0"/>
        </w:rPr>
        <w:t>.</w:t>
      </w:r>
    </w:p>
    <w:p w:rsidR="00EA0C5D" w:rsidRPr="007A561E" w:rsidRDefault="000B7C42" w:rsidP="007A561E">
      <w:pPr>
        <w:spacing w:after="0"/>
        <w:rPr>
          <w:snapToGrid w:val="0"/>
        </w:rPr>
      </w:pPr>
      <w:r w:rsidRPr="007A561E">
        <w:rPr>
          <w:snapToGrid w:val="0"/>
        </w:rPr>
        <w:t>3.1.10.2</w:t>
      </w:r>
      <w:r w:rsidR="00EA0C5D" w:rsidRPr="007A561E">
        <w:rPr>
          <w:snapToGrid w:val="0"/>
        </w:rPr>
        <w:t>. Осуществлять сборку, установку Товара в помещении или месте эксплуатации Товара Заказчиком, в соответствии с требованиями безопасности и законодательством Российской Федерации. Поставщик обязан самостоятельно изучить и применить действующую нормативную документацию в РФ</w:t>
      </w:r>
      <w:r w:rsidR="00BD06DE" w:rsidRPr="007A561E">
        <w:rPr>
          <w:snapToGrid w:val="0"/>
        </w:rPr>
        <w:t xml:space="preserve"> (в случае применимости к данной закупке).</w:t>
      </w:r>
    </w:p>
    <w:p w:rsidR="00EA0C5D" w:rsidRPr="007A561E" w:rsidRDefault="000B7C42" w:rsidP="007A561E">
      <w:pPr>
        <w:spacing w:after="0"/>
        <w:rPr>
          <w:snapToGrid w:val="0"/>
        </w:rPr>
      </w:pPr>
      <w:r w:rsidRPr="007A561E">
        <w:rPr>
          <w:snapToGrid w:val="0"/>
        </w:rPr>
        <w:t>3.1.10.3</w:t>
      </w:r>
      <w:r w:rsidR="00EA0C5D" w:rsidRPr="007A561E">
        <w:rPr>
          <w:snapToGrid w:val="0"/>
        </w:rPr>
        <w:t>. Предоставить Заказчику сведения, необходимые для работы с Товаром</w:t>
      </w:r>
      <w:r w:rsidR="00D62AEE" w:rsidRPr="007A561E">
        <w:rPr>
          <w:snapToGrid w:val="0"/>
        </w:rPr>
        <w:t xml:space="preserve"> </w:t>
      </w:r>
      <w:r w:rsidR="00EA0C5D" w:rsidRPr="007A561E">
        <w:rPr>
          <w:snapToGrid w:val="0"/>
        </w:rPr>
        <w:t>и иных сведений, необходимых для применения и эксплуатации.</w:t>
      </w:r>
    </w:p>
    <w:p w:rsidR="00EA0C5D" w:rsidRPr="007A561E" w:rsidRDefault="00EA0C5D" w:rsidP="007A561E">
      <w:pPr>
        <w:spacing w:after="0"/>
        <w:rPr>
          <w:snapToGrid w:val="0"/>
          <w:spacing w:val="5"/>
        </w:rPr>
      </w:pPr>
      <w:r w:rsidRPr="007A561E">
        <w:rPr>
          <w:snapToGrid w:val="0"/>
        </w:rPr>
        <w:t xml:space="preserve">3.1.11. </w:t>
      </w:r>
      <w:r w:rsidRPr="007A561E">
        <w:rPr>
          <w:snapToGrid w:val="0"/>
          <w:spacing w:val="5"/>
        </w:rPr>
        <w:t xml:space="preserve">Поставщик обязан передать контактные телефоны, по которым представитель Заказчика мог бы информировать квалифицированный персонал Поставщика или его Представителя о дефектах Товара, получать информационную поддержку по эксплуатации Товара. </w:t>
      </w:r>
    </w:p>
    <w:p w:rsidR="00EA0C5D" w:rsidRPr="007A561E" w:rsidRDefault="00EA0C5D" w:rsidP="007A561E">
      <w:pPr>
        <w:spacing w:after="0"/>
        <w:rPr>
          <w:snapToGrid w:val="0"/>
          <w:spacing w:val="5"/>
        </w:rPr>
      </w:pPr>
      <w:r w:rsidRPr="007A561E">
        <w:rPr>
          <w:snapToGrid w:val="0"/>
          <w:spacing w:val="5"/>
        </w:rPr>
        <w:t xml:space="preserve">Телефон: ________________ </w:t>
      </w:r>
    </w:p>
    <w:p w:rsidR="00EA0C5D" w:rsidRPr="007A561E" w:rsidRDefault="00EA0C5D" w:rsidP="007A561E">
      <w:pPr>
        <w:spacing w:after="0"/>
        <w:rPr>
          <w:snapToGrid w:val="0"/>
        </w:rPr>
      </w:pPr>
      <w:r w:rsidRPr="007A561E">
        <w:rPr>
          <w:snapToGrid w:val="0"/>
          <w:spacing w:val="5"/>
        </w:rPr>
        <w:t>3.1.12. Предоставлять достоверную информацию о ходе исполнения своих обязательств, в том числе о сложностях, возникающих при исполнении Контракта.</w:t>
      </w:r>
    </w:p>
    <w:p w:rsidR="00EA0C5D" w:rsidRPr="007A561E" w:rsidRDefault="00EA0C5D" w:rsidP="007A561E">
      <w:pPr>
        <w:spacing w:after="0"/>
        <w:rPr>
          <w:snapToGrid w:val="0"/>
        </w:rPr>
      </w:pPr>
      <w:r w:rsidRPr="007A561E">
        <w:rPr>
          <w:snapToGrid w:val="0"/>
        </w:rPr>
        <w:t xml:space="preserve">3.1.13. Устранять недостатки и/или несоответствия Товара в соответствии с условиями настоящего Контракта. Все расходы, связанные с устранением недостатков и/или несоответствий Товара, несет Поставщик. </w:t>
      </w:r>
    </w:p>
    <w:p w:rsidR="00EA0C5D" w:rsidRPr="007A561E" w:rsidRDefault="00EA0C5D" w:rsidP="007A561E">
      <w:pPr>
        <w:spacing w:after="0"/>
        <w:rPr>
          <w:snapToGrid w:val="0"/>
        </w:rPr>
      </w:pPr>
      <w:r w:rsidRPr="007A561E">
        <w:rPr>
          <w:snapToGrid w:val="0"/>
        </w:rPr>
        <w:t xml:space="preserve">3.1.14. </w:t>
      </w:r>
      <w:r w:rsidRPr="007A561E">
        <w:rPr>
          <w:bCs/>
          <w:kern w:val="32"/>
        </w:rPr>
        <w:t>В период гарантийного срока проводить гарантийный ремонт</w:t>
      </w:r>
      <w:r w:rsidR="008346D5" w:rsidRPr="007A561E">
        <w:rPr>
          <w:bCs/>
          <w:kern w:val="32"/>
        </w:rPr>
        <w:t xml:space="preserve"> (в случае применимости к данной закупке)</w:t>
      </w:r>
      <w:r w:rsidRPr="007A561E">
        <w:rPr>
          <w:bCs/>
          <w:kern w:val="32"/>
        </w:rPr>
        <w:t>.</w:t>
      </w:r>
    </w:p>
    <w:p w:rsidR="00EA0C5D" w:rsidRPr="007A561E" w:rsidRDefault="00EA0C5D" w:rsidP="007A561E">
      <w:pPr>
        <w:spacing w:after="0"/>
        <w:rPr>
          <w:snapToGrid w:val="0"/>
        </w:rPr>
      </w:pPr>
      <w:r w:rsidRPr="007A561E">
        <w:rPr>
          <w:snapToGrid w:val="0"/>
        </w:rPr>
        <w:t xml:space="preserve">3.1.15. По требованию Заказчика и в сроки, указанные Заказчиком, устранить недостатки/ несоответствия Товара, заменить некачественный Товар (комплектующие), Товаром (комплектующими), соответствующим требованиям настоящего Контракта, в соответствии с условиями настоящего Контракта. </w:t>
      </w:r>
    </w:p>
    <w:p w:rsidR="00EA0C5D" w:rsidRPr="007A561E" w:rsidRDefault="00EA0C5D" w:rsidP="007A561E">
      <w:pPr>
        <w:spacing w:after="0"/>
        <w:rPr>
          <w:snapToGrid w:val="0"/>
        </w:rPr>
      </w:pPr>
      <w:r w:rsidRPr="007A561E">
        <w:rPr>
          <w:snapToGrid w:val="0"/>
        </w:rPr>
        <w:t>3.1.16. Поставка товара, устранение недостатков/ несоответствий Товара на территории Заказчика осуществляется в рабочие дни в соответствии с п. 2.2.1. настоящего контракта</w:t>
      </w:r>
      <w:r w:rsidR="009D2138" w:rsidRPr="007A561E">
        <w:rPr>
          <w:snapToGrid w:val="0"/>
        </w:rPr>
        <w:t xml:space="preserve"> (в случае применимости к данной закупке).</w:t>
      </w:r>
    </w:p>
    <w:p w:rsidR="00EA0C5D" w:rsidRPr="007A561E" w:rsidRDefault="00EA0C5D" w:rsidP="007A561E">
      <w:pPr>
        <w:spacing w:after="0"/>
        <w:rPr>
          <w:snapToGrid w:val="0"/>
        </w:rPr>
      </w:pPr>
      <w:r w:rsidRPr="007A561E">
        <w:rPr>
          <w:snapToGrid w:val="0"/>
        </w:rPr>
        <w:t xml:space="preserve">3.1.17. Соответствовать требованиям, предусмотренным Федеральным законом № 44-ФЗ, что подтверждается Декларацией соответствия (Приложение №3 к контракту), которая предоставляется Заказчику при подписании настоящего контракта. </w:t>
      </w:r>
    </w:p>
    <w:p w:rsidR="008E3D3F" w:rsidRPr="007A561E" w:rsidRDefault="008E3D3F" w:rsidP="007A561E">
      <w:pPr>
        <w:spacing w:after="0"/>
        <w:rPr>
          <w:snapToGrid w:val="0"/>
        </w:rPr>
      </w:pPr>
      <w:r w:rsidRPr="007A561E">
        <w:rPr>
          <w:snapToGrid w:val="0"/>
        </w:rPr>
        <w:t>3.1.18. Подписать и предоставить Заказчику акт приемки товаров, работ, услуг по форме (в соответствии с регламентом Приказа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4560BD" w:rsidRPr="007A561E" w:rsidRDefault="004560BD" w:rsidP="007A561E">
      <w:pPr>
        <w:spacing w:after="0"/>
        <w:rPr>
          <w:snapToGrid w:val="0"/>
        </w:rPr>
      </w:pPr>
      <w:r w:rsidRPr="007A561E">
        <w:rPr>
          <w:snapToGrid w:val="0"/>
        </w:rPr>
        <w:t>3.2. Поставщик вправе:</w:t>
      </w:r>
    </w:p>
    <w:p w:rsidR="004560BD" w:rsidRPr="007A561E" w:rsidRDefault="004560BD" w:rsidP="007A561E">
      <w:pPr>
        <w:spacing w:after="0"/>
        <w:rPr>
          <w:snapToGrid w:val="0"/>
        </w:rPr>
      </w:pPr>
      <w:r w:rsidRPr="007A561E">
        <w:rPr>
          <w:snapToGrid w:val="0"/>
        </w:rPr>
        <w:t xml:space="preserve">3.2.1. </w:t>
      </w:r>
      <w:r w:rsidR="008F6AD6" w:rsidRPr="007A561E">
        <w:rPr>
          <w:snapToGrid w:val="0"/>
        </w:rPr>
        <w:t>У</w:t>
      </w:r>
      <w:r w:rsidRPr="007A561E">
        <w:rPr>
          <w:snapToGrid w:val="0"/>
        </w:rPr>
        <w:t>частвовать в процедуре приемки поставленного Товара лично или через своего представителя.</w:t>
      </w:r>
    </w:p>
    <w:p w:rsidR="00D45FCF" w:rsidRDefault="00D45FCF" w:rsidP="007A561E">
      <w:pPr>
        <w:spacing w:after="0"/>
        <w:rPr>
          <w:snapToGrid w:val="0"/>
        </w:rPr>
      </w:pPr>
    </w:p>
    <w:p w:rsidR="00D45FCF" w:rsidRDefault="00D45FCF" w:rsidP="007A561E">
      <w:pPr>
        <w:spacing w:after="0"/>
        <w:rPr>
          <w:snapToGrid w:val="0"/>
        </w:rPr>
      </w:pPr>
    </w:p>
    <w:p w:rsidR="00F701FF" w:rsidRPr="007A561E" w:rsidRDefault="00F701FF" w:rsidP="007A561E">
      <w:pPr>
        <w:spacing w:after="0"/>
        <w:rPr>
          <w:snapToGrid w:val="0"/>
        </w:rPr>
      </w:pPr>
      <w:r w:rsidRPr="007A561E">
        <w:rPr>
          <w:snapToGrid w:val="0"/>
        </w:rPr>
        <w:lastRenderedPageBreak/>
        <w:t>3.2.2. Требовать своевременной оплаты на условиях, установленных Контрактом, надлежащим образом поставленного и принятого Заказчиком Товара.</w:t>
      </w:r>
    </w:p>
    <w:p w:rsidR="00F701FF" w:rsidRPr="007A561E" w:rsidRDefault="00F701FF" w:rsidP="007A561E">
      <w:pPr>
        <w:spacing w:after="0"/>
        <w:rPr>
          <w:snapToGrid w:val="0"/>
        </w:rPr>
      </w:pPr>
      <w:r w:rsidRPr="007A561E">
        <w:rPr>
          <w:snapToGrid w:val="0"/>
        </w:rPr>
        <w:t>3.2.3.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560BD" w:rsidRPr="007A561E" w:rsidRDefault="00A449D0" w:rsidP="007A561E">
      <w:pPr>
        <w:spacing w:after="0"/>
        <w:rPr>
          <w:snapToGrid w:val="0"/>
        </w:rPr>
      </w:pPr>
      <w:r w:rsidRPr="007A561E">
        <w:rPr>
          <w:snapToGrid w:val="0"/>
        </w:rPr>
        <w:t>3.</w:t>
      </w:r>
      <w:r w:rsidR="00EC31E5" w:rsidRPr="007A561E">
        <w:rPr>
          <w:snapToGrid w:val="0"/>
        </w:rPr>
        <w:t>3</w:t>
      </w:r>
      <w:r w:rsidR="004560BD" w:rsidRPr="007A561E">
        <w:rPr>
          <w:snapToGrid w:val="0"/>
        </w:rPr>
        <w:t xml:space="preserve">. Обязанности Заказчика: </w:t>
      </w:r>
    </w:p>
    <w:p w:rsidR="004560BD" w:rsidRPr="007A561E" w:rsidRDefault="00A449D0" w:rsidP="007A561E">
      <w:pPr>
        <w:spacing w:after="0"/>
        <w:rPr>
          <w:snapToGrid w:val="0"/>
        </w:rPr>
      </w:pPr>
      <w:r w:rsidRPr="007A561E">
        <w:rPr>
          <w:snapToGrid w:val="0"/>
        </w:rPr>
        <w:t>3.</w:t>
      </w:r>
      <w:r w:rsidR="00EC31E5" w:rsidRPr="007A561E">
        <w:rPr>
          <w:snapToGrid w:val="0"/>
        </w:rPr>
        <w:t>3</w:t>
      </w:r>
      <w:r w:rsidR="004560BD" w:rsidRPr="007A561E">
        <w:rPr>
          <w:snapToGrid w:val="0"/>
        </w:rPr>
        <w:t>.1. Осуществить оплату поставленного Товара в соответствии с п.</w:t>
      </w:r>
      <w:r w:rsidR="00BD0494" w:rsidRPr="007A561E">
        <w:rPr>
          <w:snapToGrid w:val="0"/>
        </w:rPr>
        <w:t>4</w:t>
      </w:r>
      <w:r w:rsidR="004560BD" w:rsidRPr="007A561E">
        <w:rPr>
          <w:snapToGrid w:val="0"/>
        </w:rPr>
        <w:t>.</w:t>
      </w:r>
      <w:r w:rsidR="0057046D" w:rsidRPr="007A561E">
        <w:rPr>
          <w:snapToGrid w:val="0"/>
        </w:rPr>
        <w:t>1-4.9</w:t>
      </w:r>
      <w:r w:rsidR="004560BD" w:rsidRPr="007A561E">
        <w:rPr>
          <w:snapToGrid w:val="0"/>
        </w:rPr>
        <w:t xml:space="preserve">. </w:t>
      </w:r>
      <w:r w:rsidR="00963EF6" w:rsidRPr="007A561E">
        <w:rPr>
          <w:snapToGrid w:val="0"/>
        </w:rPr>
        <w:t>Контракт</w:t>
      </w:r>
      <w:r w:rsidR="004560BD" w:rsidRPr="007A561E">
        <w:rPr>
          <w:snapToGrid w:val="0"/>
        </w:rPr>
        <w:t>а.</w:t>
      </w:r>
    </w:p>
    <w:p w:rsidR="004560BD" w:rsidRPr="007A561E" w:rsidRDefault="004560BD" w:rsidP="007A561E">
      <w:pPr>
        <w:spacing w:after="0"/>
        <w:rPr>
          <w:snapToGrid w:val="0"/>
        </w:rPr>
      </w:pPr>
      <w:r w:rsidRPr="007A561E">
        <w:rPr>
          <w:snapToGrid w:val="0"/>
        </w:rPr>
        <w:t>3</w:t>
      </w:r>
      <w:r w:rsidR="00EC31E5" w:rsidRPr="007A561E">
        <w:rPr>
          <w:snapToGrid w:val="0"/>
        </w:rPr>
        <w:t>.3</w:t>
      </w:r>
      <w:r w:rsidR="005433A2" w:rsidRPr="007A561E">
        <w:rPr>
          <w:snapToGrid w:val="0"/>
        </w:rPr>
        <w:t>.2. Принять поставленный</w:t>
      </w:r>
      <w:r w:rsidRPr="007A561E">
        <w:rPr>
          <w:snapToGrid w:val="0"/>
        </w:rPr>
        <w:t xml:space="preserve"> Товар в соответствии с разделом </w:t>
      </w:r>
      <w:r w:rsidR="00BD0494" w:rsidRPr="007A561E">
        <w:rPr>
          <w:snapToGrid w:val="0"/>
        </w:rPr>
        <w:t>2</w:t>
      </w:r>
      <w:r w:rsidRPr="007A561E">
        <w:rPr>
          <w:snapToGrid w:val="0"/>
        </w:rPr>
        <w:t xml:space="preserve"> настоящего </w:t>
      </w:r>
      <w:r w:rsidR="00963EF6" w:rsidRPr="007A561E">
        <w:rPr>
          <w:snapToGrid w:val="0"/>
        </w:rPr>
        <w:t>Контракт</w:t>
      </w:r>
      <w:r w:rsidRPr="007A561E">
        <w:rPr>
          <w:snapToGrid w:val="0"/>
        </w:rPr>
        <w:t>а, в том числе обеспечив встречу</w:t>
      </w:r>
      <w:r w:rsidR="00B95808" w:rsidRPr="007A561E">
        <w:rPr>
          <w:snapToGrid w:val="0"/>
        </w:rPr>
        <w:t xml:space="preserve"> (при необходимости)</w:t>
      </w:r>
      <w:r w:rsidRPr="007A561E">
        <w:rPr>
          <w:snapToGrid w:val="0"/>
        </w:rPr>
        <w:t xml:space="preserve"> Товара, проверку Товара, принятие со</w:t>
      </w:r>
      <w:r w:rsidR="006C7AA6" w:rsidRPr="007A561E">
        <w:rPr>
          <w:snapToGrid w:val="0"/>
        </w:rPr>
        <w:t>ответствующих</w:t>
      </w:r>
      <w:r w:rsidRPr="007A561E">
        <w:rPr>
          <w:snapToGrid w:val="0"/>
        </w:rPr>
        <w:t xml:space="preserve"> документов. </w:t>
      </w:r>
    </w:p>
    <w:p w:rsidR="004560BD" w:rsidRPr="007A561E" w:rsidRDefault="004560BD" w:rsidP="007A561E">
      <w:pPr>
        <w:spacing w:after="0"/>
        <w:rPr>
          <w:snapToGrid w:val="0"/>
        </w:rPr>
      </w:pPr>
      <w:r w:rsidRPr="007A561E">
        <w:rPr>
          <w:snapToGrid w:val="0"/>
        </w:rPr>
        <w:t>3.</w:t>
      </w:r>
      <w:r w:rsidR="00EC31E5" w:rsidRPr="007A561E">
        <w:rPr>
          <w:snapToGrid w:val="0"/>
        </w:rPr>
        <w:t>3</w:t>
      </w:r>
      <w:r w:rsidRPr="007A561E">
        <w:rPr>
          <w:snapToGrid w:val="0"/>
        </w:rPr>
        <w:t xml:space="preserve">.3. Для установления соответствия поставленного Товара, условиям предусмотренным </w:t>
      </w:r>
      <w:r w:rsidR="00963EF6" w:rsidRPr="007A561E">
        <w:rPr>
          <w:snapToGrid w:val="0"/>
        </w:rPr>
        <w:t>Контракт</w:t>
      </w:r>
      <w:r w:rsidRPr="007A561E">
        <w:rPr>
          <w:snapToGrid w:val="0"/>
        </w:rPr>
        <w:t xml:space="preserve">ом, произвести при </w:t>
      </w:r>
      <w:r w:rsidR="00F848C0" w:rsidRPr="007A561E">
        <w:rPr>
          <w:snapToGrid w:val="0"/>
        </w:rPr>
        <w:t>приемке экспертизу</w:t>
      </w:r>
      <w:r w:rsidRPr="007A561E">
        <w:rPr>
          <w:snapToGrid w:val="0"/>
        </w:rPr>
        <w:t xml:space="preserve"> Товара своими силами или </w:t>
      </w:r>
      <w:r w:rsidR="00652468" w:rsidRPr="007A561E">
        <w:rPr>
          <w:snapToGrid w:val="0"/>
        </w:rPr>
        <w:t>прив</w:t>
      </w:r>
      <w:r w:rsidRPr="007A561E">
        <w:rPr>
          <w:snapToGrid w:val="0"/>
        </w:rPr>
        <w:t>лечь для её проведения эксперта (экспертную организацию).</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 Заказчик вправе:</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.1. Требовать от Поставщика надлежащего исполнения обязательств по Контракту.</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.2. Требовать от Поставщика своевременного устранения недостатков, выявленных как в ходе приемки, так и в течение гарантийного периода.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.3. Проверять ход и качество выполнения Поставщиком условий Контракта без вмешательства в оперативно-хозяйственную деятельность Поставщика.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.4. Требовать возмещения убытков в соответствии с условиями настоящего Контракта.</w:t>
      </w:r>
    </w:p>
    <w:p w:rsidR="00FA0C1E" w:rsidRPr="007A561E" w:rsidRDefault="00EC31E5" w:rsidP="007A561E">
      <w:pPr>
        <w:spacing w:after="0"/>
        <w:rPr>
          <w:snapToGrid w:val="0"/>
        </w:rPr>
      </w:pPr>
      <w:r w:rsidRPr="007A561E">
        <w:rPr>
          <w:snapToGrid w:val="0"/>
        </w:rPr>
        <w:t>3.4</w:t>
      </w:r>
      <w:r w:rsidR="00FA0C1E" w:rsidRPr="007A561E">
        <w:rPr>
          <w:snapToGrid w:val="0"/>
        </w:rPr>
        <w:t>.5. Отказаться от приемки и оплаты Товара, в соответствии с условиями настоящего Контракта.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.6. Принять решение об одностороннем отказе от исполнения Контракта в соответствии с условиями настоящего Контракта</w:t>
      </w:r>
      <w:r w:rsidR="00193CCA" w:rsidRPr="007A561E">
        <w:rPr>
          <w:snapToGrid w:val="0"/>
        </w:rPr>
        <w:t xml:space="preserve"> и действующим законодательством</w:t>
      </w:r>
      <w:r w:rsidRPr="007A561E">
        <w:rPr>
          <w:snapToGrid w:val="0"/>
        </w:rPr>
        <w:t>.</w:t>
      </w:r>
    </w:p>
    <w:p w:rsidR="000615AA" w:rsidRPr="007A561E" w:rsidRDefault="00BD0494" w:rsidP="007A561E">
      <w:pPr>
        <w:pStyle w:val="a3"/>
        <w:tabs>
          <w:tab w:val="left" w:pos="1418"/>
        </w:tabs>
        <w:spacing w:before="0"/>
        <w:ind w:left="-284" w:right="-143" w:firstLine="0"/>
        <w:jc w:val="center"/>
        <w:rPr>
          <w:b/>
          <w:szCs w:val="24"/>
        </w:rPr>
      </w:pPr>
      <w:r w:rsidRPr="007A561E">
        <w:rPr>
          <w:b/>
          <w:szCs w:val="24"/>
        </w:rPr>
        <w:t>4</w:t>
      </w:r>
      <w:r w:rsidR="00A565FB" w:rsidRPr="007A561E">
        <w:rPr>
          <w:b/>
          <w:szCs w:val="24"/>
        </w:rPr>
        <w:t xml:space="preserve">. </w:t>
      </w:r>
      <w:r w:rsidR="00F848C0" w:rsidRPr="007A561E">
        <w:rPr>
          <w:b/>
          <w:szCs w:val="24"/>
        </w:rPr>
        <w:t>ЦЕНА КОНТРАКТА</w:t>
      </w:r>
      <w:r w:rsidR="00D668CD" w:rsidRPr="007A561E">
        <w:rPr>
          <w:b/>
          <w:szCs w:val="24"/>
        </w:rPr>
        <w:t xml:space="preserve"> И ПОРЯДОК РАСЧЕТОВ</w:t>
      </w:r>
    </w:p>
    <w:p w:rsidR="008F7C7E" w:rsidRPr="007A561E" w:rsidRDefault="00937DFA" w:rsidP="007A561E">
      <w:pPr>
        <w:shd w:val="clear" w:color="auto" w:fill="FFFFFF"/>
        <w:tabs>
          <w:tab w:val="left" w:pos="2455"/>
        </w:tabs>
        <w:suppressAutoHyphens/>
        <w:spacing w:after="0"/>
        <w:rPr>
          <w:sz w:val="22"/>
          <w:lang w:eastAsia="ar-SA"/>
        </w:rPr>
      </w:pPr>
      <w:r w:rsidRPr="007A561E">
        <w:rPr>
          <w:color w:val="000000"/>
        </w:rPr>
        <w:t>4.1.</w:t>
      </w:r>
      <w:r w:rsidR="008F6AD6" w:rsidRPr="007A561E">
        <w:rPr>
          <w:color w:val="000000"/>
        </w:rPr>
        <w:t xml:space="preserve"> </w:t>
      </w:r>
      <w:r w:rsidRPr="007A561E">
        <w:rPr>
          <w:color w:val="000000"/>
        </w:rPr>
        <w:t xml:space="preserve">Цена </w:t>
      </w:r>
      <w:r w:rsidR="00963EF6" w:rsidRPr="007A561E">
        <w:rPr>
          <w:color w:val="000000"/>
        </w:rPr>
        <w:t>Контракт</w:t>
      </w:r>
      <w:r w:rsidRPr="007A561E">
        <w:rPr>
          <w:color w:val="000000"/>
        </w:rPr>
        <w:t xml:space="preserve">а составляет: </w:t>
      </w:r>
      <w:r w:rsidR="00960063">
        <w:rPr>
          <w:color w:val="000000"/>
        </w:rPr>
        <w:t>______________________</w:t>
      </w:r>
      <w:r w:rsidRPr="007A561E">
        <w:rPr>
          <w:color w:val="000000"/>
        </w:rPr>
        <w:t xml:space="preserve"> и </w:t>
      </w:r>
      <w:r w:rsidR="00C04E83" w:rsidRPr="007A561E">
        <w:rPr>
          <w:color w:val="000000"/>
        </w:rPr>
        <w:t>включает в себя стоимость товара, все затраты, издержки и иные расходы Поставщика, связанные с надлежащим исполнением Контракта, в том числе, расходы на упаковку, доставку, погрузку, разгрузку товара, на уплату налогов, страхование и других обязательных платежей</w:t>
      </w:r>
      <w:r w:rsidR="00080B28" w:rsidRPr="007A561E">
        <w:rPr>
          <w:color w:val="000000"/>
        </w:rPr>
        <w:t>, в том числе НДС 2</w:t>
      </w:r>
      <w:r w:rsidR="00960063">
        <w:rPr>
          <w:color w:val="000000"/>
        </w:rPr>
        <w:t>2</w:t>
      </w:r>
      <w:r w:rsidR="00080B28" w:rsidRPr="007A561E">
        <w:rPr>
          <w:color w:val="000000"/>
        </w:rPr>
        <w:t xml:space="preserve"> </w:t>
      </w:r>
      <w:r w:rsidR="00FB1B43" w:rsidRPr="007A561E">
        <w:rPr>
          <w:color w:val="000000"/>
        </w:rPr>
        <w:t>%</w:t>
      </w:r>
      <w:r w:rsidR="005D36EB">
        <w:rPr>
          <w:color w:val="000000"/>
        </w:rPr>
        <w:t xml:space="preserve"> </w:t>
      </w:r>
      <w:r w:rsidR="00960063">
        <w:rPr>
          <w:color w:val="000000"/>
        </w:rPr>
        <w:t>___________</w:t>
      </w:r>
      <w:r w:rsidR="0083696F" w:rsidRPr="007A561E">
        <w:rPr>
          <w:color w:val="000000"/>
        </w:rPr>
        <w:t>рублей</w:t>
      </w:r>
      <w:r w:rsidR="005D36EB">
        <w:rPr>
          <w:color w:val="000000"/>
        </w:rPr>
        <w:t>.</w:t>
      </w:r>
    </w:p>
    <w:p w:rsidR="00114540" w:rsidRPr="007A561E" w:rsidRDefault="00620D3F" w:rsidP="007A561E">
      <w:pPr>
        <w:shd w:val="clear" w:color="auto" w:fill="FFFFFF"/>
        <w:tabs>
          <w:tab w:val="left" w:pos="2455"/>
        </w:tabs>
        <w:suppressAutoHyphens/>
        <w:spacing w:after="0"/>
        <w:rPr>
          <w:lang w:eastAsia="ar-SA"/>
        </w:rPr>
      </w:pPr>
      <w:r w:rsidRPr="007A561E">
        <w:rPr>
          <w:lang w:eastAsia="ar-SA"/>
        </w:rPr>
        <w:t xml:space="preserve">4.1.1. </w:t>
      </w:r>
      <w:r w:rsidR="00114540" w:rsidRPr="007A561E">
        <w:rPr>
          <w:lang w:eastAsia="ar-SA"/>
        </w:rPr>
        <w:t xml:space="preserve">Цена </w:t>
      </w:r>
      <w:r w:rsidR="004163F2" w:rsidRPr="007A561E">
        <w:rPr>
          <w:lang w:eastAsia="ar-SA"/>
        </w:rPr>
        <w:t>Т</w:t>
      </w:r>
      <w:r w:rsidR="00114540" w:rsidRPr="007A561E">
        <w:rPr>
          <w:lang w:eastAsia="ar-SA"/>
        </w:rPr>
        <w:t xml:space="preserve">овара </w:t>
      </w:r>
      <w:r w:rsidR="005F489B" w:rsidRPr="007A561E">
        <w:rPr>
          <w:lang w:eastAsia="ar-SA"/>
        </w:rPr>
        <w:t xml:space="preserve">также </w:t>
      </w:r>
      <w:r w:rsidR="00114540" w:rsidRPr="007A561E">
        <w:rPr>
          <w:lang w:eastAsia="ar-SA"/>
        </w:rPr>
        <w:t>включает в себя все расходы, связанные с его поставкой, в том числе:</w:t>
      </w:r>
    </w:p>
    <w:p w:rsidR="00114540" w:rsidRPr="007A561E" w:rsidRDefault="00114540" w:rsidP="007A561E">
      <w:pPr>
        <w:shd w:val="clear" w:color="auto" w:fill="FFFFFF"/>
        <w:tabs>
          <w:tab w:val="left" w:pos="2455"/>
        </w:tabs>
        <w:suppressAutoHyphens/>
        <w:spacing w:after="0"/>
        <w:rPr>
          <w:lang w:eastAsia="ar-SA"/>
        </w:rPr>
      </w:pPr>
      <w:r w:rsidRPr="007A561E">
        <w:rPr>
          <w:lang w:eastAsia="ar-SA"/>
        </w:rPr>
        <w:t>- стоимость сертификации/декларирования соответствия (при необходимости в соответствии с требованиями действующего законодательства Российской Федерации);</w:t>
      </w:r>
    </w:p>
    <w:p w:rsidR="00114540" w:rsidRPr="007A561E" w:rsidRDefault="00114540" w:rsidP="007A561E">
      <w:pPr>
        <w:shd w:val="clear" w:color="auto" w:fill="FFFFFF"/>
        <w:tabs>
          <w:tab w:val="left" w:pos="2455"/>
        </w:tabs>
        <w:suppressAutoHyphens/>
        <w:spacing w:after="0"/>
        <w:rPr>
          <w:lang w:eastAsia="ar-SA"/>
        </w:rPr>
      </w:pPr>
      <w:r w:rsidRPr="007A561E">
        <w:rPr>
          <w:lang w:eastAsia="ar-SA"/>
        </w:rPr>
        <w:t>- расходы на уплату налогов, таможенных пошлин, сборов и других обязательных платежей, установленных законодательством Российской Федерации;</w:t>
      </w:r>
    </w:p>
    <w:p w:rsidR="00620D3F" w:rsidRPr="007A561E" w:rsidRDefault="00114540" w:rsidP="007A561E">
      <w:pPr>
        <w:shd w:val="clear" w:color="auto" w:fill="FFFFFF"/>
        <w:tabs>
          <w:tab w:val="left" w:pos="2455"/>
        </w:tabs>
        <w:suppressAutoHyphens/>
        <w:spacing w:after="0"/>
        <w:rPr>
          <w:lang w:eastAsia="ar-SA"/>
        </w:rPr>
      </w:pPr>
      <w:r w:rsidRPr="007A561E">
        <w:rPr>
          <w:lang w:eastAsia="ar-SA"/>
        </w:rPr>
        <w:t>- все непредвиденные</w:t>
      </w:r>
      <w:r w:rsidR="009649F3" w:rsidRPr="007A561E">
        <w:rPr>
          <w:lang w:eastAsia="ar-SA"/>
        </w:rPr>
        <w:t xml:space="preserve"> и неучтенные в настоящем Контракте</w:t>
      </w:r>
      <w:r w:rsidRPr="007A561E">
        <w:rPr>
          <w:lang w:eastAsia="ar-SA"/>
        </w:rPr>
        <w:t xml:space="preserve"> расходы, которые могут возникнуть</w:t>
      </w:r>
      <w:r w:rsidR="00F920AC" w:rsidRPr="007A561E">
        <w:rPr>
          <w:lang w:eastAsia="ar-SA"/>
        </w:rPr>
        <w:t xml:space="preserve"> </w:t>
      </w:r>
      <w:r w:rsidRPr="007A561E">
        <w:rPr>
          <w:lang w:eastAsia="ar-SA"/>
        </w:rPr>
        <w:t xml:space="preserve">в связи с </w:t>
      </w:r>
      <w:r w:rsidR="009649F3" w:rsidRPr="007A561E">
        <w:rPr>
          <w:lang w:eastAsia="ar-SA"/>
        </w:rPr>
        <w:t>надлежащим</w:t>
      </w:r>
      <w:r w:rsidRPr="007A561E">
        <w:rPr>
          <w:lang w:eastAsia="ar-SA"/>
        </w:rPr>
        <w:t xml:space="preserve"> исполнением</w:t>
      </w:r>
      <w:r w:rsidR="008E5F7B" w:rsidRPr="007A561E">
        <w:rPr>
          <w:lang w:eastAsia="ar-SA"/>
        </w:rPr>
        <w:t xml:space="preserve"> </w:t>
      </w:r>
      <w:r w:rsidR="009649F3" w:rsidRPr="007A561E">
        <w:rPr>
          <w:lang w:eastAsia="ar-SA"/>
        </w:rPr>
        <w:t xml:space="preserve">настоящего Контракта </w:t>
      </w:r>
      <w:r w:rsidR="007E751B" w:rsidRPr="007A561E">
        <w:rPr>
          <w:lang w:eastAsia="ar-SA"/>
        </w:rPr>
        <w:t xml:space="preserve">в полном объеме </w:t>
      </w:r>
      <w:r w:rsidR="008E5F7B" w:rsidRPr="007A561E">
        <w:rPr>
          <w:lang w:eastAsia="ar-SA"/>
        </w:rPr>
        <w:t>и т.д.</w:t>
      </w:r>
    </w:p>
    <w:p w:rsidR="00C9383C" w:rsidRPr="007A561E" w:rsidRDefault="004E44E6" w:rsidP="007A561E">
      <w:pPr>
        <w:widowControl w:val="0"/>
        <w:spacing w:after="0"/>
        <w:rPr>
          <w:szCs w:val="22"/>
        </w:rPr>
      </w:pPr>
      <w:r w:rsidRPr="007A561E">
        <w:rPr>
          <w:bCs/>
          <w:szCs w:val="22"/>
          <w:lang w:eastAsia="ar-SA"/>
        </w:rPr>
        <w:t xml:space="preserve">4.2.  </w:t>
      </w:r>
      <w:r w:rsidR="00F004B5" w:rsidRPr="007A561E">
        <w:rPr>
          <w:szCs w:val="22"/>
        </w:rPr>
        <w:t xml:space="preserve">Оплата </w:t>
      </w:r>
      <w:r w:rsidR="00D90DDD" w:rsidRPr="007A561E">
        <w:rPr>
          <w:szCs w:val="22"/>
        </w:rPr>
        <w:t xml:space="preserve">Поставщику Заказчиком </w:t>
      </w:r>
      <w:r w:rsidR="00F004B5" w:rsidRPr="007A561E">
        <w:rPr>
          <w:szCs w:val="22"/>
        </w:rPr>
        <w:t xml:space="preserve">осуществляется </w:t>
      </w:r>
      <w:r w:rsidR="00494E26" w:rsidRPr="007A561E">
        <w:rPr>
          <w:szCs w:val="22"/>
        </w:rPr>
        <w:t>после</w:t>
      </w:r>
      <w:r w:rsidR="00F004B5" w:rsidRPr="007A561E">
        <w:rPr>
          <w:szCs w:val="22"/>
        </w:rPr>
        <w:t xml:space="preserve"> поставки </w:t>
      </w:r>
      <w:r w:rsidR="00F920AC" w:rsidRPr="007A561E">
        <w:rPr>
          <w:szCs w:val="22"/>
        </w:rPr>
        <w:t xml:space="preserve">Поставщиком </w:t>
      </w:r>
      <w:r w:rsidR="006534BC" w:rsidRPr="007A561E">
        <w:rPr>
          <w:szCs w:val="22"/>
        </w:rPr>
        <w:t xml:space="preserve"> </w:t>
      </w:r>
      <w:r w:rsidR="002118ED" w:rsidRPr="007A561E">
        <w:rPr>
          <w:szCs w:val="22"/>
        </w:rPr>
        <w:t xml:space="preserve">предусмотренного настоящим </w:t>
      </w:r>
      <w:r w:rsidR="00963EF6" w:rsidRPr="007A561E">
        <w:rPr>
          <w:szCs w:val="22"/>
        </w:rPr>
        <w:t>Контракт</w:t>
      </w:r>
      <w:r w:rsidR="002118ED" w:rsidRPr="007A561E">
        <w:rPr>
          <w:szCs w:val="22"/>
        </w:rPr>
        <w:t xml:space="preserve">ом </w:t>
      </w:r>
      <w:r w:rsidR="00F920AC" w:rsidRPr="007A561E">
        <w:rPr>
          <w:szCs w:val="22"/>
        </w:rPr>
        <w:t>качественного товара,</w:t>
      </w:r>
      <w:r w:rsidR="00F004B5" w:rsidRPr="007A561E">
        <w:rPr>
          <w:szCs w:val="22"/>
        </w:rPr>
        <w:t xml:space="preserve"> </w:t>
      </w:r>
      <w:r w:rsidR="00F73CD2" w:rsidRPr="007A561E">
        <w:rPr>
          <w:szCs w:val="22"/>
        </w:rPr>
        <w:t xml:space="preserve">в полном объеме, </w:t>
      </w:r>
      <w:r w:rsidR="00F004B5" w:rsidRPr="007A561E">
        <w:rPr>
          <w:szCs w:val="22"/>
        </w:rPr>
        <w:t xml:space="preserve">в безналичной форме в течение </w:t>
      </w:r>
      <w:r w:rsidR="00520217" w:rsidRPr="007A561E">
        <w:rPr>
          <w:szCs w:val="22"/>
        </w:rPr>
        <w:t>7</w:t>
      </w:r>
      <w:r w:rsidR="00B5328B" w:rsidRPr="007A561E">
        <w:rPr>
          <w:szCs w:val="22"/>
        </w:rPr>
        <w:t xml:space="preserve"> (</w:t>
      </w:r>
      <w:r w:rsidR="00520217" w:rsidRPr="007A561E">
        <w:rPr>
          <w:szCs w:val="22"/>
        </w:rPr>
        <w:t>семи</w:t>
      </w:r>
      <w:r w:rsidR="00B5328B" w:rsidRPr="007A561E">
        <w:rPr>
          <w:szCs w:val="22"/>
        </w:rPr>
        <w:t xml:space="preserve">) рабочих дней </w:t>
      </w:r>
      <w:r w:rsidR="000B6503" w:rsidRPr="007A561E">
        <w:rPr>
          <w:szCs w:val="22"/>
        </w:rPr>
        <w:t>с момента приемки Товара Заказчиком, подписания Заказчиком товарной накладной и/или УПД на основании выставленного Поставщиком счета и/или счета-фактуры, путем перечисления денежных средств на расчетный счет Поставщика, указанный в реквизитах</w:t>
      </w:r>
      <w:r w:rsidR="00F7766A" w:rsidRPr="007A561E">
        <w:rPr>
          <w:szCs w:val="22"/>
        </w:rPr>
        <w:t xml:space="preserve"> </w:t>
      </w:r>
      <w:r w:rsidR="00963EF6" w:rsidRPr="007A561E">
        <w:rPr>
          <w:szCs w:val="22"/>
        </w:rPr>
        <w:t>Контракт</w:t>
      </w:r>
      <w:r w:rsidR="00993FBE" w:rsidRPr="007A561E">
        <w:rPr>
          <w:szCs w:val="22"/>
        </w:rPr>
        <w:t>а,</w:t>
      </w:r>
      <w:r w:rsidR="00D45FCF" w:rsidRPr="00D45FCF">
        <w:t xml:space="preserve"> </w:t>
      </w:r>
      <w:r w:rsidR="00D45FCF" w:rsidRPr="00D45FCF">
        <w:rPr>
          <w:szCs w:val="22"/>
        </w:rPr>
        <w:t>(в соответствии с регламентом Приказа Минфина России от 15.04.2021 N 61н (ред. от 30.10.2023)</w:t>
      </w:r>
      <w:r w:rsidR="00D45FCF">
        <w:rPr>
          <w:szCs w:val="22"/>
        </w:rPr>
        <w:t>,</w:t>
      </w:r>
      <w:r w:rsidR="00D45FCF" w:rsidRPr="00D45FCF">
        <w:rPr>
          <w:szCs w:val="22"/>
        </w:rPr>
        <w:t xml:space="preserve"> </w:t>
      </w:r>
      <w:r w:rsidR="00993FBE" w:rsidRPr="007A561E">
        <w:rPr>
          <w:szCs w:val="22"/>
        </w:rPr>
        <w:t xml:space="preserve">при отсутствии у Заказчика замечаний к качеству и объему товара и т.д.  </w:t>
      </w:r>
    </w:p>
    <w:p w:rsidR="0055666D" w:rsidRPr="007A561E" w:rsidRDefault="0055666D" w:rsidP="007A561E">
      <w:pPr>
        <w:widowControl w:val="0"/>
        <w:spacing w:after="0"/>
        <w:rPr>
          <w:szCs w:val="22"/>
        </w:rPr>
      </w:pPr>
      <w:r w:rsidRPr="007A561E">
        <w:rPr>
          <w:szCs w:val="22"/>
        </w:rPr>
        <w:t>4.2.1</w:t>
      </w:r>
      <w:r w:rsidRPr="007A561E">
        <w:rPr>
          <w:b/>
          <w:szCs w:val="22"/>
        </w:rPr>
        <w:t xml:space="preserve">. </w:t>
      </w:r>
      <w:r w:rsidRPr="007A561E">
        <w:rPr>
          <w:szCs w:val="22"/>
        </w:rPr>
        <w:t xml:space="preserve">Аванс по настоящему </w:t>
      </w:r>
      <w:r w:rsidR="00963EF6" w:rsidRPr="007A561E">
        <w:rPr>
          <w:szCs w:val="22"/>
        </w:rPr>
        <w:t>Контракт</w:t>
      </w:r>
      <w:r w:rsidRPr="007A561E">
        <w:rPr>
          <w:szCs w:val="22"/>
        </w:rPr>
        <w:t>у не предусмотрен.</w:t>
      </w:r>
    </w:p>
    <w:p w:rsidR="0055666D" w:rsidRPr="007A561E" w:rsidRDefault="0055666D" w:rsidP="007A561E">
      <w:pPr>
        <w:widowControl w:val="0"/>
        <w:spacing w:after="0"/>
        <w:rPr>
          <w:szCs w:val="22"/>
        </w:rPr>
      </w:pPr>
      <w:r w:rsidRPr="007A561E">
        <w:rPr>
          <w:szCs w:val="22"/>
        </w:rPr>
        <w:t xml:space="preserve">4.2.2. Этапы исполнения настоящего </w:t>
      </w:r>
      <w:r w:rsidR="00963EF6" w:rsidRPr="007A561E">
        <w:rPr>
          <w:szCs w:val="22"/>
        </w:rPr>
        <w:t>Контракт</w:t>
      </w:r>
      <w:r w:rsidRPr="007A561E">
        <w:rPr>
          <w:szCs w:val="22"/>
        </w:rPr>
        <w:t>а не предусмотрены.</w:t>
      </w:r>
    </w:p>
    <w:p w:rsidR="00937DFA" w:rsidRPr="007A561E" w:rsidRDefault="00937DFA" w:rsidP="007A561E">
      <w:pPr>
        <w:spacing w:after="0"/>
        <w:ind w:right="-1"/>
      </w:pPr>
      <w:r w:rsidRPr="007A561E">
        <w:t xml:space="preserve">4.3. При формировании цены </w:t>
      </w:r>
      <w:r w:rsidR="00963EF6" w:rsidRPr="007A561E">
        <w:t>Контракт</w:t>
      </w:r>
      <w:r w:rsidRPr="007A561E">
        <w:t>а и расчётов с Поставщиком используется валюта Российской Федерации - рубль.</w:t>
      </w:r>
    </w:p>
    <w:p w:rsidR="00067E0A" w:rsidRPr="007A561E" w:rsidRDefault="00937DFA" w:rsidP="007A561E">
      <w:pPr>
        <w:spacing w:after="0"/>
        <w:ind w:right="-1"/>
        <w:rPr>
          <w:color w:val="FF0000"/>
          <w:kern w:val="32"/>
        </w:rPr>
      </w:pPr>
      <w:r w:rsidRPr="007A561E">
        <w:rPr>
          <w:kern w:val="32"/>
        </w:rPr>
        <w:t xml:space="preserve">4.4. Источники финансирования: </w:t>
      </w:r>
      <w:r w:rsidR="00DC6347" w:rsidRPr="007A561E">
        <w:rPr>
          <w:kern w:val="32"/>
        </w:rPr>
        <w:t>средства федерального бюджета.</w:t>
      </w:r>
      <w:r w:rsidR="00EB4F2C" w:rsidRPr="007A561E">
        <w:rPr>
          <w:color w:val="FF0000"/>
          <w:kern w:val="32"/>
        </w:rPr>
        <w:t xml:space="preserve"> </w:t>
      </w:r>
    </w:p>
    <w:p w:rsidR="00620BF2" w:rsidRPr="007A561E" w:rsidRDefault="00620BF2" w:rsidP="007A561E">
      <w:pPr>
        <w:spacing w:after="0"/>
        <w:ind w:right="-1"/>
        <w:rPr>
          <w:bCs/>
          <w:color w:val="000000"/>
        </w:rPr>
      </w:pPr>
      <w:r w:rsidRPr="007A561E">
        <w:rPr>
          <w:kern w:val="32"/>
        </w:rPr>
        <w:t xml:space="preserve">4.5. </w:t>
      </w:r>
      <w:r w:rsidR="00F6360E" w:rsidRPr="007A561E">
        <w:rPr>
          <w:bCs/>
          <w:color w:val="000000"/>
        </w:rPr>
        <w:t xml:space="preserve">Цена настоящего </w:t>
      </w:r>
      <w:r w:rsidR="00963EF6" w:rsidRPr="007A561E">
        <w:rPr>
          <w:bCs/>
          <w:color w:val="000000"/>
        </w:rPr>
        <w:t>Контракт</w:t>
      </w:r>
      <w:r w:rsidR="00F6360E" w:rsidRPr="007A561E">
        <w:rPr>
          <w:bCs/>
          <w:color w:val="000000"/>
        </w:rPr>
        <w:t xml:space="preserve">а, стоимость единицы Товара, поставляемого по настоящему </w:t>
      </w:r>
      <w:r w:rsidR="00963EF6" w:rsidRPr="007A561E">
        <w:rPr>
          <w:bCs/>
          <w:color w:val="000000"/>
        </w:rPr>
        <w:t>Контракт</w:t>
      </w:r>
      <w:r w:rsidR="00F6360E" w:rsidRPr="007A561E">
        <w:rPr>
          <w:bCs/>
          <w:color w:val="000000"/>
        </w:rPr>
        <w:t xml:space="preserve">у, является твердой на период действия настоящего </w:t>
      </w:r>
      <w:r w:rsidR="00963EF6" w:rsidRPr="007A561E">
        <w:rPr>
          <w:bCs/>
          <w:color w:val="000000"/>
        </w:rPr>
        <w:t>Контракт</w:t>
      </w:r>
      <w:r w:rsidR="00F6360E" w:rsidRPr="007A561E">
        <w:rPr>
          <w:bCs/>
          <w:color w:val="000000"/>
        </w:rPr>
        <w:t xml:space="preserve">а и пересмотру не подлежит, за исключением случаев, предусмотренных в п. </w:t>
      </w:r>
      <w:r w:rsidR="003D7C5D" w:rsidRPr="007A561E">
        <w:rPr>
          <w:bCs/>
        </w:rPr>
        <w:t>8</w:t>
      </w:r>
      <w:r w:rsidR="00F6360E" w:rsidRPr="007A561E">
        <w:rPr>
          <w:bCs/>
        </w:rPr>
        <w:t>.1</w:t>
      </w:r>
      <w:r w:rsidR="00F6360E" w:rsidRPr="007A561E">
        <w:rPr>
          <w:bCs/>
          <w:color w:val="000000"/>
        </w:rPr>
        <w:t xml:space="preserve"> настоящего </w:t>
      </w:r>
      <w:r w:rsidR="00963EF6" w:rsidRPr="007A561E">
        <w:rPr>
          <w:bCs/>
          <w:color w:val="000000"/>
        </w:rPr>
        <w:t>Контракт</w:t>
      </w:r>
      <w:r w:rsidR="00F6360E" w:rsidRPr="007A561E">
        <w:rPr>
          <w:bCs/>
          <w:color w:val="000000"/>
        </w:rPr>
        <w:t>а</w:t>
      </w:r>
      <w:r w:rsidRPr="007A561E">
        <w:rPr>
          <w:bCs/>
          <w:color w:val="000000"/>
        </w:rPr>
        <w:t>.</w:t>
      </w:r>
    </w:p>
    <w:p w:rsidR="00813B96" w:rsidRPr="007A561E" w:rsidRDefault="00813B96" w:rsidP="007A561E">
      <w:pPr>
        <w:spacing w:after="0"/>
        <w:ind w:right="-1"/>
        <w:rPr>
          <w:kern w:val="32"/>
        </w:rPr>
      </w:pPr>
      <w:r w:rsidRPr="007A561E">
        <w:rPr>
          <w:kern w:val="32"/>
        </w:rPr>
        <w:lastRenderedPageBreak/>
        <w:t xml:space="preserve">4.6. Не подлежит оплате Товар ненадлежащего качества и (или) количества и (или) комплектации, не соответствующих условиям настоящего </w:t>
      </w:r>
      <w:r w:rsidR="00963EF6" w:rsidRPr="007A561E">
        <w:rPr>
          <w:kern w:val="32"/>
        </w:rPr>
        <w:t>Контракт</w:t>
      </w:r>
      <w:r w:rsidRPr="007A561E">
        <w:rPr>
          <w:kern w:val="32"/>
        </w:rPr>
        <w:t>а. Обязательство Заказчика по оплате за поставленный Товар считается исполненным с момента списания денежных средств со счета Заказчика.</w:t>
      </w:r>
    </w:p>
    <w:p w:rsidR="00A229E3" w:rsidRPr="007A561E" w:rsidRDefault="00813B96" w:rsidP="007A561E">
      <w:pPr>
        <w:autoSpaceDE w:val="0"/>
        <w:autoSpaceDN w:val="0"/>
        <w:adjustRightInd w:val="0"/>
        <w:spacing w:after="0"/>
        <w:rPr>
          <w:szCs w:val="20"/>
        </w:rPr>
      </w:pPr>
      <w:r w:rsidRPr="007A561E">
        <w:rPr>
          <w:color w:val="000000"/>
        </w:rPr>
        <w:t>4.7</w:t>
      </w:r>
      <w:r w:rsidR="00A229E3" w:rsidRPr="007A561E">
        <w:rPr>
          <w:color w:val="000000"/>
        </w:rPr>
        <w:t>.</w:t>
      </w:r>
      <w:r w:rsidR="008F6AD6" w:rsidRPr="007A561E">
        <w:rPr>
          <w:color w:val="000000"/>
        </w:rPr>
        <w:t xml:space="preserve"> </w:t>
      </w:r>
      <w:r w:rsidR="00A229E3" w:rsidRPr="007A561E">
        <w:rPr>
          <w:color w:val="000000"/>
        </w:rPr>
        <w:t xml:space="preserve">Сумма </w:t>
      </w:r>
      <w:r w:rsidR="00963EF6" w:rsidRPr="007A561E">
        <w:rPr>
          <w:color w:val="000000"/>
        </w:rPr>
        <w:t>Контракт</w:t>
      </w:r>
      <w:r w:rsidR="00A229E3" w:rsidRPr="007A561E">
        <w:rPr>
          <w:color w:val="000000"/>
        </w:rPr>
        <w:t>а,</w:t>
      </w:r>
      <w:r w:rsidR="00A229E3" w:rsidRPr="007A561E">
        <w:rPr>
          <w:sz w:val="20"/>
          <w:szCs w:val="20"/>
        </w:rPr>
        <w:t xml:space="preserve"> </w:t>
      </w:r>
      <w:r w:rsidR="00A229E3" w:rsidRPr="007A561E">
        <w:rPr>
          <w:szCs w:val="20"/>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963EF6" w:rsidRPr="007A561E">
        <w:rPr>
          <w:szCs w:val="20"/>
        </w:rPr>
        <w:t>Контракт</w:t>
      </w:r>
      <w:r w:rsidR="00A229E3" w:rsidRPr="007A561E">
        <w:rPr>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0F7A" w:rsidRPr="007A561E" w:rsidRDefault="004B0F7A" w:rsidP="007A561E">
      <w:pPr>
        <w:autoSpaceDE w:val="0"/>
        <w:autoSpaceDN w:val="0"/>
        <w:adjustRightInd w:val="0"/>
        <w:spacing w:after="0"/>
        <w:rPr>
          <w:szCs w:val="20"/>
        </w:rPr>
      </w:pPr>
      <w:r w:rsidRPr="007A561E">
        <w:rPr>
          <w:szCs w:val="20"/>
        </w:rPr>
        <w:t xml:space="preserve">4.8. </w:t>
      </w:r>
      <w:r w:rsidR="001B57D7" w:rsidRPr="007A561E">
        <w:rPr>
          <w:szCs w:val="20"/>
        </w:rPr>
        <w:t xml:space="preserve">Вследствие неисполнения или ненадлежащего исполнения Поставщиком своих обязательств по настоящему </w:t>
      </w:r>
      <w:r w:rsidR="00963EF6" w:rsidRPr="007A561E">
        <w:rPr>
          <w:szCs w:val="20"/>
        </w:rPr>
        <w:t>Контракт</w:t>
      </w:r>
      <w:r w:rsidR="001B57D7" w:rsidRPr="007A561E">
        <w:rPr>
          <w:szCs w:val="20"/>
        </w:rPr>
        <w:t>у оплата, по решению Заказчика может быть уменьшена на сумму неустойки (пеней, штрафов)</w:t>
      </w:r>
      <w:r w:rsidR="00AC5301" w:rsidRPr="007A561E">
        <w:rPr>
          <w:szCs w:val="20"/>
        </w:rPr>
        <w:t>, ущерба, затрат Заказчика на проведение экспертизы.</w:t>
      </w:r>
    </w:p>
    <w:p w:rsidR="00701868" w:rsidRPr="007A561E" w:rsidRDefault="00E265CD" w:rsidP="007A561E">
      <w:pPr>
        <w:spacing w:after="0"/>
        <w:rPr>
          <w:kern w:val="32"/>
        </w:rPr>
      </w:pPr>
      <w:r w:rsidRPr="007A561E">
        <w:rPr>
          <w:kern w:val="32"/>
        </w:rPr>
        <w:t>4.9. В случае если предъявленные Поставщиком к оплате документы содержат ошибку или неточности, Поставщик должен исправить документы в течение 5 (пяти) дней с момента его уведомления Заказчиком. Обязанность Заказчика по сроку оплаты работ исчисляется с момента предоставления Поставщиком надлежаще оформленных документов.</w:t>
      </w:r>
    </w:p>
    <w:p w:rsidR="000615AA" w:rsidRPr="007A561E" w:rsidRDefault="00D47F7C" w:rsidP="007A561E">
      <w:pPr>
        <w:keepNext/>
        <w:spacing w:after="0"/>
        <w:jc w:val="center"/>
        <w:outlineLvl w:val="0"/>
        <w:rPr>
          <w:b/>
          <w:bCs/>
          <w:kern w:val="32"/>
        </w:rPr>
      </w:pPr>
      <w:r w:rsidRPr="007A561E">
        <w:rPr>
          <w:b/>
          <w:bCs/>
          <w:kern w:val="32"/>
        </w:rPr>
        <w:t>5</w:t>
      </w:r>
      <w:r w:rsidR="00AD49A8" w:rsidRPr="007A561E">
        <w:rPr>
          <w:b/>
          <w:bCs/>
          <w:kern w:val="32"/>
        </w:rPr>
        <w:t>. КАЧЕСТВО ТОВАРА</w:t>
      </w:r>
    </w:p>
    <w:p w:rsidR="00EA649B" w:rsidRPr="007A561E" w:rsidRDefault="00D47F7C" w:rsidP="007A561E">
      <w:pPr>
        <w:widowControl w:val="0"/>
        <w:spacing w:after="0"/>
      </w:pPr>
      <w:r w:rsidRPr="007A561E">
        <w:rPr>
          <w:color w:val="000000"/>
        </w:rPr>
        <w:t>5</w:t>
      </w:r>
      <w:r w:rsidR="00AD49A8" w:rsidRPr="007A561E">
        <w:rPr>
          <w:color w:val="000000"/>
        </w:rPr>
        <w:t>.1</w:t>
      </w:r>
      <w:r w:rsidR="008F6AD6" w:rsidRPr="007A561E">
        <w:rPr>
          <w:color w:val="000000"/>
        </w:rPr>
        <w:t>.</w:t>
      </w:r>
      <w:r w:rsidR="00AD49A8" w:rsidRPr="007A561E">
        <w:rPr>
          <w:color w:val="000000"/>
        </w:rPr>
        <w:t xml:space="preserve"> </w:t>
      </w:r>
      <w:r w:rsidR="00AD49A8" w:rsidRPr="007A561E">
        <w:t>Поставляемый</w:t>
      </w:r>
      <w:r w:rsidR="005C36DB" w:rsidRPr="007A561E">
        <w:t xml:space="preserve"> </w:t>
      </w:r>
      <w:r w:rsidR="00CE12F7" w:rsidRPr="007A561E">
        <w:t xml:space="preserve"> Т</w:t>
      </w:r>
      <w:r w:rsidR="005C36DB" w:rsidRPr="007A561E">
        <w:t xml:space="preserve">овар должен быть </w:t>
      </w:r>
      <w:r w:rsidR="00473100" w:rsidRPr="007A561E">
        <w:t xml:space="preserve">комплектным, качественным, </w:t>
      </w:r>
      <w:r w:rsidR="007B59D7" w:rsidRPr="007A561E">
        <w:t xml:space="preserve">новым, </w:t>
      </w:r>
      <w:r w:rsidR="00AD49A8" w:rsidRPr="007A561E">
        <w:t xml:space="preserve">заводского </w:t>
      </w:r>
      <w:r w:rsidR="0021158B" w:rsidRPr="007A561E">
        <w:t>изготовления</w:t>
      </w:r>
      <w:r w:rsidR="00AD49A8" w:rsidRPr="007A561E">
        <w:t>, не бывшим в эксплуатации</w:t>
      </w:r>
      <w:r w:rsidR="00154020" w:rsidRPr="007A561E">
        <w:t xml:space="preserve"> (употреблении)</w:t>
      </w:r>
      <w:r w:rsidR="00AD49A8" w:rsidRPr="007A561E">
        <w:t>, не восстановленным, без дефектов материала и изготовления, не модифицированным, не переделанным, не поврежденным (без внешних и внутренних повреждений), без каких-либо ограничений (залог, запрет, арест и т.п.)</w:t>
      </w:r>
      <w:r w:rsidR="007A43B9" w:rsidRPr="007A561E">
        <w:t>, допущенным</w:t>
      </w:r>
      <w:r w:rsidR="00AD49A8" w:rsidRPr="007A561E">
        <w:t xml:space="preserve"> к свободному обращению на территории Российской Федерации. Товар должен быть безопасным и соответствовать по качеству и комплектности общепринятым стандартам безопасности, а также конструкторской и нормативно-технической документации завода-изготовителя. При поставке Поставщик гарантирует соблюдение условий хранения, доставки продукции. В случае поставки некачественного Товара или со скрытыми дефектами Поставщик должен о</w:t>
      </w:r>
      <w:r w:rsidR="003E049E" w:rsidRPr="007A561E">
        <w:t>беспечить замену на качественный</w:t>
      </w:r>
      <w:r w:rsidR="00AD49A8" w:rsidRPr="007A561E">
        <w:t xml:space="preserve"> </w:t>
      </w:r>
      <w:r w:rsidR="003E049E" w:rsidRPr="007A561E">
        <w:t>товар</w:t>
      </w:r>
      <w:r w:rsidR="00AD49A8" w:rsidRPr="007A561E">
        <w:t xml:space="preserve"> в сроки, прописанные в </w:t>
      </w:r>
      <w:r w:rsidR="00963EF6" w:rsidRPr="007A561E">
        <w:rPr>
          <w:bCs/>
          <w:kern w:val="32"/>
        </w:rPr>
        <w:t>Контракт</w:t>
      </w:r>
      <w:r w:rsidR="00AD49A8" w:rsidRPr="007A561E">
        <w:t xml:space="preserve">е. </w:t>
      </w:r>
    </w:p>
    <w:p w:rsidR="000615AA" w:rsidRPr="007A561E" w:rsidRDefault="00CC64FC" w:rsidP="007A561E">
      <w:pPr>
        <w:pStyle w:val="msonormalbullet2gif"/>
        <w:keepNext/>
        <w:spacing w:before="0" w:beforeAutospacing="0" w:after="0" w:afterAutospacing="0"/>
        <w:jc w:val="center"/>
        <w:outlineLvl w:val="0"/>
        <w:rPr>
          <w:b/>
          <w:bCs/>
          <w:kern w:val="32"/>
        </w:rPr>
      </w:pPr>
      <w:r w:rsidRPr="007A561E">
        <w:rPr>
          <w:b/>
          <w:bCs/>
          <w:kern w:val="32"/>
        </w:rPr>
        <w:t>6</w:t>
      </w:r>
      <w:r w:rsidR="009125F7" w:rsidRPr="007A561E">
        <w:rPr>
          <w:b/>
          <w:bCs/>
          <w:kern w:val="32"/>
        </w:rPr>
        <w:t>. УСЛОВИЯ ГАРАНТИИ</w:t>
      </w:r>
    </w:p>
    <w:p w:rsidR="00643AF3" w:rsidRPr="007A561E" w:rsidRDefault="00CC64FC" w:rsidP="007A561E">
      <w:pPr>
        <w:pStyle w:val="a3"/>
        <w:spacing w:before="0"/>
        <w:ind w:firstLine="0"/>
        <w:contextualSpacing/>
        <w:rPr>
          <w:szCs w:val="22"/>
        </w:rPr>
      </w:pPr>
      <w:r w:rsidRPr="007A561E">
        <w:rPr>
          <w:bCs/>
          <w:kern w:val="32"/>
        </w:rPr>
        <w:t>6</w:t>
      </w:r>
      <w:r w:rsidR="009125F7" w:rsidRPr="007A561E">
        <w:rPr>
          <w:bCs/>
          <w:kern w:val="32"/>
        </w:rPr>
        <w:t xml:space="preserve">.1. </w:t>
      </w:r>
      <w:r w:rsidR="00643AF3" w:rsidRPr="007A561E">
        <w:t>Поставщик гарантирует З</w:t>
      </w:r>
      <w:r w:rsidR="00643AF3" w:rsidRPr="007A561E">
        <w:rPr>
          <w:bCs/>
          <w:kern w:val="32"/>
        </w:rPr>
        <w:t>аказчику</w:t>
      </w:r>
      <w:r w:rsidR="00643AF3" w:rsidRPr="007A561E">
        <w:t>, что передаваемый товар соответствует обязательным требованиям, предъявляемым к качеству, товар сертифицирован в Российской Федерации и прошел необходимую предпродажную подготовку в объеме, установленном заводом-изготовителем</w:t>
      </w:r>
      <w:r w:rsidR="00643AF3" w:rsidRPr="007A561E">
        <w:rPr>
          <w:szCs w:val="22"/>
        </w:rPr>
        <w:t>.</w:t>
      </w:r>
    </w:p>
    <w:p w:rsidR="005B4189" w:rsidRPr="007A561E" w:rsidRDefault="005B4189" w:rsidP="007A561E">
      <w:pPr>
        <w:pStyle w:val="a3"/>
        <w:spacing w:before="0"/>
        <w:ind w:firstLine="0"/>
        <w:contextualSpacing/>
        <w:rPr>
          <w:szCs w:val="22"/>
        </w:rPr>
      </w:pPr>
      <w:r w:rsidRPr="007A561E">
        <w:rPr>
          <w:szCs w:val="22"/>
        </w:rPr>
        <w:t>6.1.1. Поставщик гарантирует отсутствие нарушения исключительных прав третьих лиц, связанных с поставкой и использованием Товара.</w:t>
      </w:r>
    </w:p>
    <w:p w:rsidR="005B4189" w:rsidRPr="007A561E" w:rsidRDefault="005B4189" w:rsidP="007A561E">
      <w:pPr>
        <w:pStyle w:val="a3"/>
        <w:spacing w:before="0"/>
        <w:ind w:firstLine="0"/>
        <w:contextualSpacing/>
        <w:rPr>
          <w:sz w:val="28"/>
        </w:rPr>
      </w:pPr>
      <w:r w:rsidRPr="007A561E">
        <w:rPr>
          <w:szCs w:val="22"/>
        </w:rPr>
        <w:t>6.1.1.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spacing w:val="-1"/>
        </w:rPr>
        <w:t>6.</w:t>
      </w:r>
      <w:r w:rsidR="0090739E" w:rsidRPr="007A561E">
        <w:rPr>
          <w:rFonts w:eastAsia="Calibri"/>
          <w:spacing w:val="-1"/>
        </w:rPr>
        <w:t>2</w:t>
      </w:r>
      <w:r w:rsidRPr="007A561E">
        <w:rPr>
          <w:rFonts w:eastAsia="Calibri"/>
          <w:spacing w:val="-1"/>
        </w:rPr>
        <w:t>.</w:t>
      </w:r>
      <w:r w:rsidRPr="007A561E">
        <w:rPr>
          <w:rFonts w:eastAsia="Calibri"/>
        </w:rPr>
        <w:t xml:space="preserve"> Поставщик обязан произвести ремонт, замену/устранить недостатки, несоответствия Товара ненадлежащего качества в срок, не превышающий </w:t>
      </w:r>
      <w:r w:rsidR="00752EC6" w:rsidRPr="007A561E">
        <w:rPr>
          <w:rFonts w:eastAsia="Calibri"/>
        </w:rPr>
        <w:t>1</w:t>
      </w:r>
      <w:r w:rsidRPr="007A561E">
        <w:rPr>
          <w:rFonts w:eastAsia="Calibri"/>
        </w:rPr>
        <w:t xml:space="preserve">0 (десяти) рабочих дней, с даты направления Заказчиком требования, извещения, уведомления, претензии Поставщику, в зависимости требований Заказчика, изложенной в направляемом документе. </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rPr>
        <w:t>6.</w:t>
      </w:r>
      <w:r w:rsidR="0090739E" w:rsidRPr="007A561E">
        <w:rPr>
          <w:rFonts w:eastAsia="Calibri"/>
        </w:rPr>
        <w:t>2</w:t>
      </w:r>
      <w:r w:rsidRPr="007A561E">
        <w:rPr>
          <w:rFonts w:eastAsia="Calibri"/>
        </w:rPr>
        <w:t>.1. В случае невозможности исполнени</w:t>
      </w:r>
      <w:r w:rsidR="0090739E" w:rsidRPr="007A561E">
        <w:rPr>
          <w:rFonts w:eastAsia="Calibri"/>
        </w:rPr>
        <w:t>я срока, предусмотренного п. 6.2</w:t>
      </w:r>
      <w:r w:rsidRPr="007A561E">
        <w:rPr>
          <w:rFonts w:eastAsia="Calibri"/>
        </w:rPr>
        <w:t xml:space="preserve">. настоящего </w:t>
      </w:r>
      <w:r w:rsidR="003124F4" w:rsidRPr="007A561E">
        <w:rPr>
          <w:rFonts w:eastAsia="Calibri"/>
        </w:rPr>
        <w:t>Контракта</w:t>
      </w:r>
      <w:r w:rsidRPr="007A561E">
        <w:rPr>
          <w:rFonts w:eastAsia="Calibri"/>
        </w:rPr>
        <w:t>, п. 6.</w:t>
      </w:r>
      <w:r w:rsidR="0090739E" w:rsidRPr="007A561E">
        <w:rPr>
          <w:rFonts w:eastAsia="Calibri"/>
        </w:rPr>
        <w:t>2</w:t>
      </w:r>
      <w:r w:rsidRPr="007A561E">
        <w:rPr>
          <w:rFonts w:eastAsia="Calibri"/>
        </w:rPr>
        <w:t xml:space="preserve">. исполняется в срок, согласованный с Заказчиком, но не более </w:t>
      </w:r>
      <w:r w:rsidR="008B4A78" w:rsidRPr="007A561E">
        <w:rPr>
          <w:rFonts w:eastAsia="Calibri"/>
        </w:rPr>
        <w:t>15</w:t>
      </w:r>
      <w:r w:rsidRPr="007A561E">
        <w:rPr>
          <w:rFonts w:eastAsia="Calibri"/>
        </w:rPr>
        <w:t xml:space="preserve"> (</w:t>
      </w:r>
      <w:r w:rsidR="008B4A78" w:rsidRPr="007A561E">
        <w:rPr>
          <w:rFonts w:eastAsia="Calibri"/>
        </w:rPr>
        <w:t>пятнадцати</w:t>
      </w:r>
      <w:r w:rsidRPr="007A561E">
        <w:rPr>
          <w:rFonts w:eastAsia="Calibri"/>
        </w:rPr>
        <w:t>) рабочих дней.</w:t>
      </w:r>
    </w:p>
    <w:p w:rsidR="00EE2F83" w:rsidRPr="007A561E" w:rsidRDefault="00643AF3" w:rsidP="007A561E">
      <w:pPr>
        <w:tabs>
          <w:tab w:val="left" w:pos="-284"/>
        </w:tabs>
        <w:autoSpaceDE w:val="0"/>
        <w:autoSpaceDN w:val="0"/>
        <w:adjustRightInd w:val="0"/>
        <w:spacing w:after="0"/>
        <w:rPr>
          <w:rFonts w:eastAsia="Calibri"/>
          <w:strike/>
        </w:rPr>
      </w:pPr>
      <w:r w:rsidRPr="007A561E">
        <w:rPr>
          <w:rFonts w:eastAsia="Calibri"/>
        </w:rPr>
        <w:t>6.</w:t>
      </w:r>
      <w:r w:rsidR="00675C33" w:rsidRPr="007A561E">
        <w:rPr>
          <w:rFonts w:eastAsia="Calibri"/>
        </w:rPr>
        <w:t>3</w:t>
      </w:r>
      <w:r w:rsidRPr="007A561E">
        <w:rPr>
          <w:rFonts w:eastAsia="Calibri"/>
        </w:rPr>
        <w:t xml:space="preserve">. Расходы по устранению недостатков и/или несоответствий товара, ремонт товара, замена товара и т.д. производятся Поставщиком, </w:t>
      </w:r>
      <w:r w:rsidR="00EE2F83" w:rsidRPr="007A561E">
        <w:rPr>
          <w:rFonts w:eastAsia="Calibri"/>
        </w:rPr>
        <w:t xml:space="preserve">за счет сил и средств Поставщика. </w:t>
      </w:r>
      <w:r w:rsidR="0090739E" w:rsidRPr="007A561E">
        <w:rPr>
          <w:rFonts w:eastAsia="Calibri"/>
        </w:rPr>
        <w:t>В</w:t>
      </w:r>
      <w:r w:rsidR="00EE2F83" w:rsidRPr="007A561E">
        <w:rPr>
          <w:rFonts w:eastAsia="Calibri"/>
        </w:rPr>
        <w:t xml:space="preserve"> течение 15 (пятнадцати) дней с момента получения требования, извещения, уведомления, претензии от Заказчика.</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rPr>
        <w:t>6.</w:t>
      </w:r>
      <w:r w:rsidR="00675C33" w:rsidRPr="007A561E">
        <w:rPr>
          <w:rFonts w:eastAsia="Calibri"/>
        </w:rPr>
        <w:t>4</w:t>
      </w:r>
      <w:r w:rsidRPr="007A561E">
        <w:rPr>
          <w:rFonts w:eastAsia="Calibri"/>
        </w:rPr>
        <w:t>. В случае если Поставщик не устраняет выявленные недостатки и/или несоответствия, Заказчик в одностороннем порядке действует согласно п. 2.</w:t>
      </w:r>
      <w:r w:rsidR="00D2633F" w:rsidRPr="007A561E">
        <w:rPr>
          <w:rFonts w:eastAsia="Calibri"/>
        </w:rPr>
        <w:t>21</w:t>
      </w:r>
      <w:r w:rsidRPr="007A561E">
        <w:rPr>
          <w:rFonts w:eastAsia="Calibri"/>
        </w:rPr>
        <w:t>., 2.</w:t>
      </w:r>
      <w:r w:rsidR="00D2633F" w:rsidRPr="007A561E">
        <w:rPr>
          <w:rFonts w:eastAsia="Calibri"/>
        </w:rPr>
        <w:t>22</w:t>
      </w:r>
      <w:r w:rsidRPr="007A561E">
        <w:rPr>
          <w:rFonts w:eastAsia="Calibri"/>
        </w:rPr>
        <w:t>., 2.</w:t>
      </w:r>
      <w:r w:rsidR="00D2633F" w:rsidRPr="007A561E">
        <w:rPr>
          <w:rFonts w:eastAsia="Calibri"/>
        </w:rPr>
        <w:t>23</w:t>
      </w:r>
      <w:r w:rsidRPr="007A561E">
        <w:rPr>
          <w:rFonts w:eastAsia="Calibri"/>
        </w:rPr>
        <w:t xml:space="preserve">. настоящего </w:t>
      </w:r>
      <w:r w:rsidR="00B66CCA" w:rsidRPr="007A561E">
        <w:rPr>
          <w:rFonts w:eastAsia="Calibri"/>
        </w:rPr>
        <w:t>Контракта</w:t>
      </w:r>
      <w:r w:rsidRPr="007A561E">
        <w:rPr>
          <w:rFonts w:eastAsia="Calibri"/>
        </w:rPr>
        <w:t xml:space="preserve"> с последующим применением разделов 7 и 9 настоящего </w:t>
      </w:r>
      <w:r w:rsidR="00B66CCA" w:rsidRPr="007A561E">
        <w:rPr>
          <w:rFonts w:eastAsia="Calibri"/>
        </w:rPr>
        <w:t>Контракта</w:t>
      </w:r>
      <w:r w:rsidRPr="007A561E">
        <w:rPr>
          <w:rFonts w:eastAsia="Calibri"/>
        </w:rPr>
        <w:t>.</w:t>
      </w:r>
    </w:p>
    <w:p w:rsidR="00643AF3" w:rsidRPr="007A561E" w:rsidRDefault="00643AF3" w:rsidP="007A561E">
      <w:pPr>
        <w:spacing w:after="0"/>
      </w:pPr>
      <w:r w:rsidRPr="007A561E">
        <w:t>6.</w:t>
      </w:r>
      <w:r w:rsidR="00675C33" w:rsidRPr="007A561E">
        <w:t>5</w:t>
      </w:r>
      <w:r w:rsidRPr="007A561E">
        <w:t>. Гарантия качества не распространяется на товар, которому причинен ущерб, возникший в</w:t>
      </w:r>
      <w:r w:rsidRPr="007A561E">
        <w:rPr>
          <w:lang w:val="en-US"/>
        </w:rPr>
        <w:t> </w:t>
      </w:r>
      <w:r w:rsidRPr="007A561E">
        <w:t>результате:</w:t>
      </w:r>
    </w:p>
    <w:p w:rsidR="00AB0E8C" w:rsidRPr="007A561E" w:rsidRDefault="00643AF3" w:rsidP="007A561E">
      <w:pPr>
        <w:pStyle w:val="a3"/>
        <w:spacing w:before="0"/>
        <w:ind w:firstLine="0"/>
        <w:contextualSpacing/>
        <w:rPr>
          <w:b/>
        </w:rPr>
      </w:pPr>
      <w:r w:rsidRPr="007A561E">
        <w:rPr>
          <w:szCs w:val="24"/>
        </w:rPr>
        <w:lastRenderedPageBreak/>
        <w:t>- нарушения правил эксплуатации товара, которые описаны в</w:t>
      </w:r>
      <w:r w:rsidRPr="007A561E">
        <w:rPr>
          <w:szCs w:val="24"/>
          <w:lang w:val="en-US"/>
        </w:rPr>
        <w:t> </w:t>
      </w:r>
      <w:r w:rsidRPr="007A561E">
        <w:rPr>
          <w:szCs w:val="24"/>
        </w:rPr>
        <w:t>Руководстве по</w:t>
      </w:r>
      <w:r w:rsidRPr="007A561E">
        <w:rPr>
          <w:szCs w:val="24"/>
          <w:lang w:val="en-US"/>
        </w:rPr>
        <w:t> </w:t>
      </w:r>
      <w:r w:rsidRPr="007A561E">
        <w:rPr>
          <w:szCs w:val="24"/>
        </w:rPr>
        <w:t>эксплуатации</w:t>
      </w:r>
      <w:r w:rsidR="003B1A7F" w:rsidRPr="007A561E">
        <w:rPr>
          <w:szCs w:val="24"/>
        </w:rPr>
        <w:t>/паспорте</w:t>
      </w:r>
      <w:r w:rsidRPr="007A561E">
        <w:rPr>
          <w:szCs w:val="24"/>
        </w:rPr>
        <w:t xml:space="preserve"> товара.</w:t>
      </w:r>
    </w:p>
    <w:p w:rsidR="000615AA" w:rsidRPr="007A561E" w:rsidRDefault="00384E62" w:rsidP="007A561E">
      <w:pPr>
        <w:spacing w:after="0"/>
        <w:ind w:left="-284" w:right="-143"/>
        <w:jc w:val="center"/>
        <w:rPr>
          <w:b/>
        </w:rPr>
      </w:pPr>
      <w:r w:rsidRPr="007A561E">
        <w:rPr>
          <w:b/>
        </w:rPr>
        <w:t>7</w:t>
      </w:r>
      <w:r w:rsidR="00D668CD" w:rsidRPr="007A561E">
        <w:rPr>
          <w:b/>
        </w:rPr>
        <w:t>. ОТВЕТСТВЕННОСТЬ СТОРОН</w:t>
      </w:r>
    </w:p>
    <w:p w:rsidR="009947FA" w:rsidRPr="007A561E" w:rsidRDefault="009947FA" w:rsidP="007A561E">
      <w:pPr>
        <w:tabs>
          <w:tab w:val="num" w:pos="993"/>
        </w:tabs>
        <w:suppressAutoHyphens/>
        <w:spacing w:after="0"/>
        <w:rPr>
          <w:kern w:val="2"/>
          <w:lang w:eastAsia="ar-SA"/>
        </w:rPr>
      </w:pPr>
      <w:r w:rsidRPr="007A561E">
        <w:rPr>
          <w:kern w:val="2"/>
          <w:lang w:eastAsia="ar-SA"/>
        </w:rPr>
        <w:t xml:space="preserve">Стороны несут ответственность за неисполнение или ненадлежащее исполнение обязательств, предусмотренных настоящим Договором в соответствии с </w:t>
      </w:r>
      <w:r w:rsidR="00F1394D" w:rsidRPr="007A561E">
        <w:rPr>
          <w:kern w:val="2"/>
          <w:lang w:eastAsia="ar-SA"/>
        </w:rPr>
        <w:t>Контрактом</w:t>
      </w:r>
      <w:r w:rsidRPr="007A561E">
        <w:rPr>
          <w:kern w:val="2"/>
          <w:lang w:eastAsia="ar-SA"/>
        </w:rPr>
        <w:t xml:space="preserve"> и действующим гражданским законодательством Российской Федерации.</w:t>
      </w:r>
    </w:p>
    <w:p w:rsidR="00F1394D" w:rsidRPr="007A561E" w:rsidRDefault="00B26EBA" w:rsidP="007A561E">
      <w:pPr>
        <w:tabs>
          <w:tab w:val="num" w:pos="993"/>
        </w:tabs>
        <w:suppressAutoHyphens/>
        <w:spacing w:after="0"/>
        <w:rPr>
          <w:kern w:val="2"/>
          <w:lang w:eastAsia="ar-SA"/>
        </w:rPr>
      </w:pPr>
      <w:r w:rsidRPr="007A561E">
        <w:rPr>
          <w:kern w:val="2"/>
          <w:lang w:eastAsia="ar-SA"/>
        </w:rPr>
        <w:t>7.1</w:t>
      </w:r>
      <w:r w:rsidR="00F1394D" w:rsidRPr="007A561E">
        <w:rPr>
          <w:kern w:val="2"/>
          <w:lang w:eastAsia="ar-SA"/>
        </w:rPr>
        <w:t>.</w:t>
      </w:r>
      <w:r w:rsidR="00F1394D" w:rsidRPr="007A561E">
        <w:rPr>
          <w:kern w:val="2"/>
          <w:lang w:eastAsia="ar-SA"/>
        </w:rPr>
        <w:tab/>
        <w:t>За неисполнение или ненадлежащее исполнение своих обязательств, предусмотренных Контрактом, Стороны несут ответственность в соответствии с действующим законодательством Российской Федерации (Постановление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и условиями настоящего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7.2.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7.3.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(определяется при заключении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в случае, если цена Контракта не превышает начальную (максимальную) цену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10 процентов начальной (максимальной) цены Контракта,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5 процентов начальной (максимальной) цены Контракта,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1 процент начальной (максимальной) цены Контракта,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б) в случае, если цена Контракта превышает начальную (максимальную) цену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10 процентов цены Контракта,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5 процентов цены Контракта,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1 процент цены Контракта,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(определяется при заключении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1000 рублей,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б) 5000 рублей,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в) 10000 рублей,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г) 100000 рублей, если цена Контракта превышает 100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К обязательствам, предусмотренным настоящим Контрактом, которое не имеет стоимостного выражения, относятся обязательства по оформлению Поставщиком надлежащим образом и предоставлению в надлежащие сроки документов, указанных в настоящем Контракте.</w:t>
      </w:r>
    </w:p>
    <w:p w:rsidR="00F1394D" w:rsidRPr="007A561E" w:rsidRDefault="00F1394D" w:rsidP="007A561E">
      <w:pPr>
        <w:tabs>
          <w:tab w:val="num" w:pos="993"/>
        </w:tabs>
        <w:suppressAutoHyphens/>
        <w:spacing w:after="0"/>
        <w:rPr>
          <w:kern w:val="2"/>
          <w:lang w:eastAsia="ar-SA"/>
        </w:rPr>
      </w:pPr>
      <w:r w:rsidRPr="007A561E">
        <w:rPr>
          <w:kern w:val="2"/>
          <w:lang w:eastAsia="ar-SA"/>
        </w:rPr>
        <w:lastRenderedPageBreak/>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(определя</w:t>
      </w:r>
      <w:r w:rsidR="006A3BDE" w:rsidRPr="007A561E">
        <w:rPr>
          <w:kern w:val="2"/>
          <w:lang w:eastAsia="ar-SA"/>
        </w:rPr>
        <w:t>ется при заключении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1000 рублей, если цена Контракта не превышает 3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б) 5000 рублей,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в) 10000 рублей,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г) 100000 рублей, если цена Контракта превышает 100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A599B" w:rsidRPr="007A561E" w:rsidRDefault="00F1394D" w:rsidP="007A561E">
      <w:pPr>
        <w:tabs>
          <w:tab w:val="num" w:pos="993"/>
        </w:tabs>
        <w:suppressAutoHyphens/>
        <w:spacing w:after="0"/>
        <w:rPr>
          <w:kern w:val="2"/>
          <w:lang w:eastAsia="ar-SA"/>
        </w:rPr>
      </w:pPr>
      <w:r w:rsidRPr="007A561E">
        <w:rPr>
          <w:kern w:val="2"/>
          <w:lang w:eastAsia="ar-SA"/>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4A04DD" w:rsidRPr="007A561E">
        <w:rPr>
          <w:kern w:val="2"/>
          <w:lang w:eastAsia="ar-SA"/>
        </w:rPr>
        <w:t>8</w:t>
      </w:r>
      <w:r w:rsidR="00BC1900" w:rsidRPr="007A561E">
        <w:rPr>
          <w:kern w:val="2"/>
          <w:lang w:eastAsia="ar-SA"/>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963EF6" w:rsidRPr="007A561E">
        <w:rPr>
          <w:kern w:val="2"/>
          <w:lang w:eastAsia="ar-SA"/>
        </w:rPr>
        <w:t>Контракт</w:t>
      </w:r>
      <w:r w:rsidR="00BC1900" w:rsidRPr="007A561E">
        <w:rPr>
          <w:kern w:val="2"/>
          <w:lang w:eastAsia="ar-SA"/>
        </w:rPr>
        <w:t xml:space="preserve">ом, не может превышать цену настоящего </w:t>
      </w:r>
      <w:r w:rsidR="00963EF6" w:rsidRPr="007A561E">
        <w:rPr>
          <w:kern w:val="2"/>
          <w:lang w:eastAsia="ar-SA"/>
        </w:rPr>
        <w:t>Контракт</w:t>
      </w:r>
      <w:r w:rsidR="00BC1900" w:rsidRPr="007A561E">
        <w:rPr>
          <w:kern w:val="2"/>
          <w:lang w:eastAsia="ar-SA"/>
        </w:rPr>
        <w:t>а.</w:t>
      </w:r>
    </w:p>
    <w:p w:rsidR="00BC1900" w:rsidRPr="007A561E" w:rsidRDefault="009947FA"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4A04DD" w:rsidRPr="007A561E">
        <w:rPr>
          <w:kern w:val="2"/>
          <w:lang w:eastAsia="ar-SA"/>
        </w:rPr>
        <w:t>9</w:t>
      </w:r>
      <w:r w:rsidR="00BC1900" w:rsidRPr="007A561E">
        <w:rPr>
          <w:kern w:val="2"/>
          <w:lang w:eastAsia="ar-SA"/>
        </w:rPr>
        <w:t xml:space="preserve">. Стороны освобождаются от уплаты неустойки (штрафов, пени), если докажут, что неисполнение или ненадлежащее исполнение обязательства, предусмотренного настоящим </w:t>
      </w:r>
      <w:r w:rsidR="00963EF6" w:rsidRPr="007A561E">
        <w:rPr>
          <w:kern w:val="2"/>
          <w:lang w:eastAsia="ar-SA"/>
        </w:rPr>
        <w:t>Контракт</w:t>
      </w:r>
      <w:r w:rsidR="00BC1900" w:rsidRPr="007A561E">
        <w:rPr>
          <w:kern w:val="2"/>
          <w:lang w:eastAsia="ar-SA"/>
        </w:rPr>
        <w:t>ом, произошло вследствие непреодолимой силы или по вине другой стороны.</w:t>
      </w:r>
    </w:p>
    <w:p w:rsidR="009947FA" w:rsidRPr="007A561E" w:rsidRDefault="004A04DD" w:rsidP="007A561E">
      <w:pPr>
        <w:tabs>
          <w:tab w:val="num" w:pos="993"/>
        </w:tabs>
        <w:suppressAutoHyphens/>
        <w:spacing w:after="0"/>
        <w:rPr>
          <w:kern w:val="2"/>
          <w:lang w:eastAsia="ar-SA"/>
        </w:rPr>
      </w:pPr>
      <w:r w:rsidRPr="007A561E">
        <w:rPr>
          <w:kern w:val="2"/>
          <w:lang w:eastAsia="ar-SA"/>
        </w:rPr>
        <w:t>7.10</w:t>
      </w:r>
      <w:r w:rsidR="00702AB3" w:rsidRPr="007A561E">
        <w:rPr>
          <w:kern w:val="2"/>
          <w:lang w:eastAsia="ar-SA"/>
        </w:rPr>
        <w:t xml:space="preserve">. </w:t>
      </w:r>
      <w:r w:rsidR="009947FA" w:rsidRPr="007A561E">
        <w:rPr>
          <w:kern w:val="2"/>
          <w:lang w:eastAsia="ar-SA"/>
        </w:rPr>
        <w:t>Убытки Заказчика, вызванные неисполнением или ненадлежащим исполнением Поставщиком своих обязательств, предусмотренных настоящим Договором, подлежат оплате в полной сумме сверх неустойки. Размер таких убытков определяется по предоставленным Заказчиком документам.</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702AB3" w:rsidRPr="007A561E">
        <w:rPr>
          <w:kern w:val="2"/>
          <w:lang w:eastAsia="ar-SA"/>
        </w:rPr>
        <w:t>1</w:t>
      </w:r>
      <w:r w:rsidR="004A04DD" w:rsidRPr="007A561E">
        <w:rPr>
          <w:kern w:val="2"/>
          <w:lang w:eastAsia="ar-SA"/>
        </w:rPr>
        <w:t>1</w:t>
      </w:r>
      <w:r w:rsidR="00BC1900" w:rsidRPr="007A561E">
        <w:rPr>
          <w:kern w:val="2"/>
          <w:lang w:eastAsia="ar-SA"/>
        </w:rPr>
        <w:t>. Уплата неустойки не освобождает Стороны от исполнения принятых обязательств.</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.1</w:t>
      </w:r>
      <w:r w:rsidR="004A04DD" w:rsidRPr="007A561E">
        <w:rPr>
          <w:kern w:val="2"/>
          <w:lang w:eastAsia="ar-SA"/>
        </w:rPr>
        <w:t>2</w:t>
      </w:r>
      <w:r w:rsidR="00BC1900" w:rsidRPr="007A561E">
        <w:rPr>
          <w:kern w:val="2"/>
          <w:lang w:eastAsia="ar-SA"/>
        </w:rPr>
        <w:t xml:space="preserve">. Стороны обязуются исполнять обязательства по настоящему </w:t>
      </w:r>
      <w:r w:rsidR="00963EF6" w:rsidRPr="007A561E">
        <w:rPr>
          <w:kern w:val="2"/>
          <w:lang w:eastAsia="ar-SA"/>
        </w:rPr>
        <w:t>Контракт</w:t>
      </w:r>
      <w:r w:rsidR="00BC1900" w:rsidRPr="007A561E">
        <w:rPr>
          <w:kern w:val="2"/>
          <w:lang w:eastAsia="ar-SA"/>
        </w:rPr>
        <w:t xml:space="preserve">у в точном соответствии с его содержанием, в полном объеме и своевременно. Окончание срока действия настоящего </w:t>
      </w:r>
      <w:r w:rsidR="00963EF6" w:rsidRPr="007A561E">
        <w:rPr>
          <w:kern w:val="2"/>
          <w:lang w:eastAsia="ar-SA"/>
        </w:rPr>
        <w:t>Контракт</w:t>
      </w:r>
      <w:r w:rsidR="00BC1900" w:rsidRPr="007A561E">
        <w:rPr>
          <w:kern w:val="2"/>
          <w:lang w:eastAsia="ar-SA"/>
        </w:rPr>
        <w:t xml:space="preserve">а не освобождает Стороны от ответственности за нарушение условий настоящего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w:t>
      </w:r>
      <w:r w:rsidR="00BC1900" w:rsidRPr="007A561E">
        <w:rPr>
          <w:kern w:val="2"/>
          <w:lang w:eastAsia="ar-SA"/>
        </w:rPr>
        <w:t>.1</w:t>
      </w:r>
      <w:r w:rsidR="004A04DD" w:rsidRPr="007A561E">
        <w:rPr>
          <w:kern w:val="2"/>
          <w:lang w:eastAsia="ar-SA"/>
        </w:rPr>
        <w:t>3</w:t>
      </w:r>
      <w:r w:rsidR="00BC1900" w:rsidRPr="007A561E">
        <w:rPr>
          <w:kern w:val="2"/>
          <w:lang w:eastAsia="ar-SA"/>
        </w:rPr>
        <w:t xml:space="preserve">. Стороны обязуются соблюдать конфиденциальность информации, полученной в рамках настоящего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w:t>
      </w:r>
      <w:r w:rsidR="00BC1900" w:rsidRPr="007A561E">
        <w:rPr>
          <w:kern w:val="2"/>
          <w:lang w:eastAsia="ar-SA"/>
        </w:rPr>
        <w:t>.</w:t>
      </w:r>
      <w:r w:rsidRPr="007A561E">
        <w:rPr>
          <w:kern w:val="2"/>
          <w:lang w:eastAsia="ar-SA"/>
        </w:rPr>
        <w:t>1</w:t>
      </w:r>
      <w:r w:rsidR="004A04DD" w:rsidRPr="007A561E">
        <w:rPr>
          <w:kern w:val="2"/>
          <w:lang w:eastAsia="ar-SA"/>
        </w:rPr>
        <w:t>4</w:t>
      </w:r>
      <w:r w:rsidR="00BC1900" w:rsidRPr="007A561E">
        <w:rPr>
          <w:kern w:val="2"/>
          <w:lang w:eastAsia="ar-SA"/>
        </w:rPr>
        <w:t>.</w:t>
      </w:r>
      <w:r w:rsidR="00BC1900" w:rsidRPr="007A561E">
        <w:t xml:space="preserve"> </w:t>
      </w:r>
      <w:r w:rsidR="00BC1900" w:rsidRPr="007A561E">
        <w:rPr>
          <w:kern w:val="2"/>
          <w:lang w:eastAsia="ar-SA"/>
        </w:rPr>
        <w:t xml:space="preserve">В случае расторжения </w:t>
      </w:r>
      <w:r w:rsidR="00963EF6" w:rsidRPr="007A561E">
        <w:rPr>
          <w:kern w:val="2"/>
          <w:lang w:eastAsia="ar-SA"/>
        </w:rPr>
        <w:t>Контракт</w:t>
      </w:r>
      <w:r w:rsidR="00BC1900" w:rsidRPr="007A561E">
        <w:rPr>
          <w:kern w:val="2"/>
          <w:lang w:eastAsia="ar-SA"/>
        </w:rPr>
        <w:t xml:space="preserve">а в связи с односторонним отказом Стороны от исполнения </w:t>
      </w:r>
      <w:r w:rsidR="00963EF6" w:rsidRPr="007A561E">
        <w:rPr>
          <w:kern w:val="2"/>
          <w:lang w:eastAsia="ar-SA"/>
        </w:rPr>
        <w:t>Контракт</w:t>
      </w:r>
      <w:r w:rsidR="00BC1900" w:rsidRPr="007A561E">
        <w:rPr>
          <w:kern w:val="2"/>
          <w:lang w:eastAsia="ar-SA"/>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7.1</w:t>
      </w:r>
      <w:r w:rsidR="004A04DD" w:rsidRPr="007A561E">
        <w:rPr>
          <w:kern w:val="2"/>
          <w:lang w:eastAsia="ar-SA"/>
        </w:rPr>
        <w:t>5</w:t>
      </w:r>
      <w:r w:rsidR="00BC1900" w:rsidRPr="007A561E">
        <w:rPr>
          <w:kern w:val="2"/>
          <w:lang w:eastAsia="ar-SA"/>
        </w:rPr>
        <w:t xml:space="preserve">. </w:t>
      </w:r>
      <w:r w:rsidR="00553420" w:rsidRPr="007A561E">
        <w:rPr>
          <w:kern w:val="2"/>
          <w:lang w:eastAsia="ar-SA"/>
        </w:rPr>
        <w:t>Заказчик при оплате услуг по настоящему Контракту вправе удержать сумму неустойки (штрафа, пени), начисленную на дату подписания документа о приемке, с суммы, предназначенной для оплаты Поставщику за поставленный товар. Сумма неустойки (штрафа, пени) засчитывается в счет исполнения обязательств Заказчика по оплате Поставщику стоимости за оказанные услуги по настоящему Контракту</w:t>
      </w:r>
      <w:r w:rsidR="00BC1900" w:rsidRPr="007A561E">
        <w:rPr>
          <w:kern w:val="2"/>
          <w:lang w:eastAsia="ar-SA"/>
        </w:rPr>
        <w:t>.</w:t>
      </w:r>
    </w:p>
    <w:p w:rsidR="008B152C" w:rsidRPr="007A561E" w:rsidRDefault="00531737" w:rsidP="007A561E">
      <w:pPr>
        <w:pStyle w:val="afff4"/>
        <w:jc w:val="both"/>
      </w:pPr>
      <w:r w:rsidRPr="007A561E">
        <w:t>7.1</w:t>
      </w:r>
      <w:r w:rsidR="004A04DD" w:rsidRPr="007A561E">
        <w:t>6</w:t>
      </w:r>
      <w:r w:rsidR="008B152C" w:rsidRPr="007A561E">
        <w:t xml:space="preserve">. </w:t>
      </w:r>
      <w:r w:rsidRPr="007A561E">
        <w:t xml:space="preserve">В случае неисполнения или ненадлежащего исполнения Поставщиком обязательства, предусмотренного настоящим </w:t>
      </w:r>
      <w:r w:rsidR="00963EF6" w:rsidRPr="007A561E">
        <w:t>Контракт</w:t>
      </w:r>
      <w:r w:rsidRPr="007A561E">
        <w:t xml:space="preserve">ом, </w:t>
      </w:r>
      <w:r w:rsidR="008B152C" w:rsidRPr="007A561E">
        <w:t xml:space="preserve">Заказчик имеет право на удержание средств, предоставленных Поставщиком в качестве обеспечения исполнения </w:t>
      </w:r>
      <w:r w:rsidR="00963EF6" w:rsidRPr="007A561E">
        <w:t>Контракт</w:t>
      </w:r>
      <w:r w:rsidR="008B152C" w:rsidRPr="007A561E">
        <w:t xml:space="preserve">а. Обеспечение исполнения </w:t>
      </w:r>
      <w:r w:rsidR="00963EF6" w:rsidRPr="007A561E">
        <w:t>Контракт</w:t>
      </w:r>
      <w:r w:rsidR="008B152C" w:rsidRPr="007A561E">
        <w:t xml:space="preserve">а распространяется, в том числе, на случаи неисполнения обязательств по </w:t>
      </w:r>
      <w:r w:rsidR="00963EF6" w:rsidRPr="007A561E">
        <w:t>Контракт</w:t>
      </w:r>
      <w:r w:rsidR="008B152C" w:rsidRPr="007A561E">
        <w:t xml:space="preserve">у, уплате неустоек в виде штрафа, пени, предусмотренных </w:t>
      </w:r>
      <w:r w:rsidR="00963EF6" w:rsidRPr="007A561E">
        <w:t>Контракт</w:t>
      </w:r>
      <w:r w:rsidR="008B152C" w:rsidRPr="007A561E">
        <w:t xml:space="preserve">ом, а также убытков, понесенных Заказчиком в связи с неисполнением или ненадлежащим исполнением Поставщиком своих обязательств по </w:t>
      </w:r>
      <w:r w:rsidR="00963EF6" w:rsidRPr="007A561E">
        <w:t>Контракт</w:t>
      </w:r>
      <w:r w:rsidR="008B152C" w:rsidRPr="007A561E">
        <w:t xml:space="preserve">у, в том числе и в случае расторжения </w:t>
      </w:r>
      <w:r w:rsidR="00963EF6" w:rsidRPr="007A561E">
        <w:t>Контракт</w:t>
      </w:r>
      <w:r w:rsidR="008B152C" w:rsidRPr="007A561E">
        <w:t>а в одностороннем порядке по инициативе Заказчика.</w:t>
      </w:r>
    </w:p>
    <w:p w:rsidR="008B152C" w:rsidRPr="007A561E" w:rsidRDefault="008B152C" w:rsidP="007A561E">
      <w:pPr>
        <w:pStyle w:val="afff4"/>
        <w:jc w:val="both"/>
      </w:pPr>
      <w:r w:rsidRPr="007A561E">
        <w:lastRenderedPageBreak/>
        <w:t>7.</w:t>
      </w:r>
      <w:r w:rsidR="00CC6805" w:rsidRPr="007A561E">
        <w:t>1</w:t>
      </w:r>
      <w:r w:rsidR="004A04DD" w:rsidRPr="007A561E">
        <w:t>7</w:t>
      </w:r>
      <w:r w:rsidRPr="007A561E">
        <w:t xml:space="preserve">. </w:t>
      </w:r>
      <w:r w:rsidR="00531737" w:rsidRPr="007A561E">
        <w:t xml:space="preserve">В случае неисполнения или ненадлежащего исполнения Поставщиком обязательства, предусмотренного настоящим </w:t>
      </w:r>
      <w:r w:rsidR="00963EF6" w:rsidRPr="007A561E">
        <w:t>Контракт</w:t>
      </w:r>
      <w:r w:rsidR="00531737" w:rsidRPr="007A561E">
        <w:t xml:space="preserve">ом, </w:t>
      </w:r>
      <w:r w:rsidRPr="007A561E">
        <w:t xml:space="preserve">Заказчик при оплате поставленного по настоящему </w:t>
      </w:r>
      <w:r w:rsidR="00963EF6" w:rsidRPr="007A561E">
        <w:t>Контракт</w:t>
      </w:r>
      <w:r w:rsidRPr="007A561E">
        <w:t xml:space="preserve">у Товара вправе удержать сумму неустойки (штрафа, пени), начисленную на дату </w:t>
      </w:r>
      <w:r w:rsidR="007F2320" w:rsidRPr="007A561E">
        <w:t>приемки товара Заказчиком</w:t>
      </w:r>
      <w:r w:rsidRPr="007A561E">
        <w:t xml:space="preserve">,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w:t>
      </w:r>
    </w:p>
    <w:p w:rsidR="008B152C" w:rsidRPr="007A561E" w:rsidRDefault="008B152C" w:rsidP="007A561E">
      <w:pPr>
        <w:pStyle w:val="afff4"/>
        <w:jc w:val="both"/>
      </w:pPr>
      <w:r w:rsidRPr="007A561E">
        <w:t>7.</w:t>
      </w:r>
      <w:r w:rsidR="00CC6805" w:rsidRPr="007A561E">
        <w:t>1</w:t>
      </w:r>
      <w:r w:rsidR="004A04DD" w:rsidRPr="007A561E">
        <w:t>8</w:t>
      </w:r>
      <w:r w:rsidRPr="007A561E">
        <w:t>. В случае,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Заказчику по первому требованию Заказчика.</w:t>
      </w:r>
    </w:p>
    <w:p w:rsidR="008B152C" w:rsidRPr="007A561E" w:rsidRDefault="00531737" w:rsidP="007A561E">
      <w:pPr>
        <w:pStyle w:val="afff4"/>
        <w:jc w:val="both"/>
      </w:pPr>
      <w:r w:rsidRPr="007A561E">
        <w:t>7.</w:t>
      </w:r>
      <w:r w:rsidR="00CC6805" w:rsidRPr="007A561E">
        <w:t>1</w:t>
      </w:r>
      <w:r w:rsidR="004A04DD" w:rsidRPr="007A561E">
        <w:t>9</w:t>
      </w:r>
      <w:r w:rsidR="008B152C" w:rsidRPr="007A561E">
        <w:t xml:space="preserve">. Независимо от уплаты неустойки (штрафа, пени),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w:t>
      </w:r>
      <w:r w:rsidR="00963EF6" w:rsidRPr="007A561E">
        <w:t>Контракт</w:t>
      </w:r>
      <w:r w:rsidR="008B152C" w:rsidRPr="007A561E">
        <w:t>у, без зачета неустойки (штрафа, пени).</w:t>
      </w:r>
    </w:p>
    <w:p w:rsidR="008B152C" w:rsidRPr="007A561E" w:rsidRDefault="00531737" w:rsidP="007A561E">
      <w:pPr>
        <w:pStyle w:val="afff4"/>
        <w:jc w:val="both"/>
      </w:pPr>
      <w:r w:rsidRPr="007A561E">
        <w:t>7.</w:t>
      </w:r>
      <w:r w:rsidR="004A04DD" w:rsidRPr="007A561E">
        <w:t>20</w:t>
      </w:r>
      <w:r w:rsidR="008B152C" w:rsidRPr="007A561E">
        <w:t xml:space="preserve">. Удержание неустойки (штрафа, пени)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w:t>
      </w:r>
      <w:r w:rsidR="00963EF6" w:rsidRPr="007A561E">
        <w:t>Контракт</w:t>
      </w:r>
      <w:r w:rsidR="008B152C" w:rsidRPr="007A561E">
        <w:t xml:space="preserve">у, выявленные после </w:t>
      </w:r>
      <w:r w:rsidR="00C02DB5" w:rsidRPr="007A561E">
        <w:t>приемки товара Заказчиком</w:t>
      </w:r>
      <w:r w:rsidR="008B152C" w:rsidRPr="007A561E">
        <w:t>.</w:t>
      </w:r>
    </w:p>
    <w:p w:rsidR="008B152C" w:rsidRPr="007A561E" w:rsidRDefault="00531737" w:rsidP="007A561E">
      <w:pPr>
        <w:pStyle w:val="afff4"/>
        <w:jc w:val="both"/>
      </w:pPr>
      <w:r w:rsidRPr="007A561E">
        <w:t>7.2</w:t>
      </w:r>
      <w:r w:rsidR="004A04DD" w:rsidRPr="007A561E">
        <w:t>1</w:t>
      </w:r>
      <w:r w:rsidR="008B152C" w:rsidRPr="007A561E">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8B152C" w:rsidRPr="007A561E" w:rsidRDefault="00531737" w:rsidP="007A561E">
      <w:pPr>
        <w:pStyle w:val="afff4"/>
        <w:jc w:val="both"/>
      </w:pPr>
      <w:r w:rsidRPr="007A561E">
        <w:t>7.2</w:t>
      </w:r>
      <w:r w:rsidR="004A04DD" w:rsidRPr="007A561E">
        <w:t>2</w:t>
      </w:r>
      <w:r w:rsidR="008B152C" w:rsidRPr="007A561E">
        <w:t xml:space="preserve">. В случаях, не предусмотренных настоящим </w:t>
      </w:r>
      <w:r w:rsidR="00963EF6" w:rsidRPr="007A561E">
        <w:t>Контракт</w:t>
      </w:r>
      <w:r w:rsidR="008B152C" w:rsidRPr="007A561E">
        <w:t>ом, имущественная ответственность определяется в соответствии с законодательством Российской Федерации.</w:t>
      </w:r>
    </w:p>
    <w:p w:rsidR="00C02DB5" w:rsidRPr="007A561E" w:rsidRDefault="00C02DB5" w:rsidP="007A561E">
      <w:pPr>
        <w:tabs>
          <w:tab w:val="num" w:pos="993"/>
        </w:tabs>
        <w:suppressAutoHyphens/>
        <w:spacing w:after="0"/>
        <w:rPr>
          <w:kern w:val="2"/>
          <w:lang w:eastAsia="ar-SA"/>
        </w:rPr>
      </w:pPr>
      <w:r w:rsidRPr="007A561E">
        <w:rPr>
          <w:kern w:val="2"/>
          <w:lang w:eastAsia="ar-SA"/>
        </w:rPr>
        <w:t>7.2</w:t>
      </w:r>
      <w:r w:rsidR="004A04DD" w:rsidRPr="007A561E">
        <w:rPr>
          <w:kern w:val="2"/>
          <w:lang w:eastAsia="ar-SA"/>
        </w:rPr>
        <w:t>3</w:t>
      </w:r>
      <w:r w:rsidRPr="007A561E">
        <w:rPr>
          <w:kern w:val="2"/>
          <w:lang w:eastAsia="ar-SA"/>
        </w:rPr>
        <w:t xml:space="preserve">.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условий настоящего </w:t>
      </w:r>
      <w:r w:rsidR="00C846D7" w:rsidRPr="007A561E">
        <w:rPr>
          <w:kern w:val="2"/>
          <w:lang w:eastAsia="ar-SA"/>
        </w:rPr>
        <w:t>Контракта</w:t>
      </w:r>
      <w:r w:rsidRPr="007A561E">
        <w:rPr>
          <w:kern w:val="2"/>
          <w:lang w:eastAsia="ar-SA"/>
        </w:rPr>
        <w:t>.</w:t>
      </w:r>
    </w:p>
    <w:p w:rsidR="00912E85" w:rsidRPr="007A561E" w:rsidRDefault="00C02DB5" w:rsidP="007A561E">
      <w:pPr>
        <w:pStyle w:val="afff4"/>
        <w:jc w:val="both"/>
      </w:pPr>
      <w:r w:rsidRPr="007A561E">
        <w:rPr>
          <w:kern w:val="2"/>
          <w:lang w:eastAsia="ar-SA"/>
        </w:rPr>
        <w:t>7.</w:t>
      </w:r>
      <w:r w:rsidR="00CC6805" w:rsidRPr="007A561E">
        <w:rPr>
          <w:kern w:val="2"/>
          <w:lang w:eastAsia="ar-SA"/>
        </w:rPr>
        <w:t>2</w:t>
      </w:r>
      <w:r w:rsidR="004A04DD" w:rsidRPr="007A561E">
        <w:rPr>
          <w:kern w:val="2"/>
          <w:lang w:eastAsia="ar-SA"/>
        </w:rPr>
        <w:t>4</w:t>
      </w:r>
      <w:r w:rsidRPr="007A561E">
        <w:rPr>
          <w:kern w:val="2"/>
          <w:lang w:eastAsia="ar-SA"/>
        </w:rPr>
        <w:t xml:space="preserve">. </w:t>
      </w:r>
      <w:r w:rsidR="008B152C" w:rsidRPr="007A561E">
        <w:t xml:space="preserve">Окончание срока действия настоящего </w:t>
      </w:r>
      <w:r w:rsidR="00963EF6" w:rsidRPr="007A561E">
        <w:t>Контракт</w:t>
      </w:r>
      <w:r w:rsidR="008B152C" w:rsidRPr="007A561E">
        <w:t>а не освобождает Стороны от ответственности за нарушение его условий в период его действия.</w:t>
      </w:r>
    </w:p>
    <w:p w:rsidR="00464F24" w:rsidRPr="007A561E" w:rsidRDefault="00464F24" w:rsidP="007A561E">
      <w:pPr>
        <w:pStyle w:val="afff4"/>
        <w:jc w:val="both"/>
      </w:pPr>
    </w:p>
    <w:p w:rsidR="000615AA" w:rsidRPr="007A561E" w:rsidRDefault="00460372" w:rsidP="007A561E">
      <w:pPr>
        <w:pStyle w:val="afff4"/>
        <w:jc w:val="center"/>
        <w:rPr>
          <w:b/>
          <w:color w:val="000000"/>
        </w:rPr>
      </w:pPr>
      <w:r w:rsidRPr="007A561E">
        <w:rPr>
          <w:b/>
          <w:color w:val="000000"/>
        </w:rPr>
        <w:t>8</w:t>
      </w:r>
      <w:r w:rsidR="00912F59" w:rsidRPr="007A561E">
        <w:rPr>
          <w:b/>
          <w:color w:val="000000"/>
        </w:rPr>
        <w:t xml:space="preserve">. </w:t>
      </w:r>
      <w:r w:rsidR="007F6DE7" w:rsidRPr="007A561E">
        <w:rPr>
          <w:b/>
          <w:color w:val="000000"/>
        </w:rPr>
        <w:t>ИЗМЕНЕНИЕ УСЛОВИЙ</w:t>
      </w:r>
      <w:r w:rsidR="00EE5DFF" w:rsidRPr="007A561E">
        <w:rPr>
          <w:b/>
          <w:color w:val="000000"/>
        </w:rPr>
        <w:t xml:space="preserve"> </w:t>
      </w:r>
      <w:r w:rsidR="00963EF6" w:rsidRPr="007A561E">
        <w:rPr>
          <w:b/>
          <w:color w:val="000000"/>
        </w:rPr>
        <w:t>КОНТРАКТ</w:t>
      </w:r>
      <w:r w:rsidR="00EE5DFF" w:rsidRPr="007A561E">
        <w:rPr>
          <w:b/>
          <w:color w:val="000000"/>
        </w:rPr>
        <w:t>А</w:t>
      </w:r>
    </w:p>
    <w:p w:rsidR="0030549A" w:rsidRPr="007A561E" w:rsidRDefault="0083696F" w:rsidP="007A561E">
      <w:pPr>
        <w:spacing w:after="0"/>
      </w:pPr>
      <w:r w:rsidRPr="007A561E">
        <w:t xml:space="preserve">8.1. </w:t>
      </w:r>
      <w:r w:rsidR="0030549A" w:rsidRPr="007A561E">
        <w:t xml:space="preserve">В соответствии с Федеральным законом от 05 апреля 2013 года №44-ФЗ «О </w:t>
      </w:r>
      <w:r w:rsidR="007A67EB" w:rsidRPr="007A561E">
        <w:t>контрактной</w:t>
      </w:r>
      <w:r w:rsidR="0030549A" w:rsidRPr="007A561E">
        <w:t xml:space="preserve"> системе в сфере закупок товаров, работ, услуг для обеспечения государственных и муниципальных нужд» допускается возможность изменения условий </w:t>
      </w:r>
      <w:r w:rsidR="00963EF6" w:rsidRPr="007A561E">
        <w:t>Контракт</w:t>
      </w:r>
      <w:r w:rsidR="0030549A" w:rsidRPr="007A561E">
        <w:t xml:space="preserve">а по соглашению сторон в </w:t>
      </w:r>
      <w:r w:rsidR="007552BC" w:rsidRPr="007A561E">
        <w:t>том числе</w:t>
      </w:r>
      <w:r w:rsidR="0030549A" w:rsidRPr="007A561E">
        <w:t>:</w:t>
      </w:r>
    </w:p>
    <w:p w:rsidR="0030549A" w:rsidRPr="007A561E" w:rsidRDefault="00400615" w:rsidP="007A561E">
      <w:pPr>
        <w:spacing w:after="0"/>
      </w:pPr>
      <w:r w:rsidRPr="007A561E">
        <w:t>8</w:t>
      </w:r>
      <w:r w:rsidR="0030549A" w:rsidRPr="007A561E">
        <w:t>.1.</w:t>
      </w:r>
      <w:r w:rsidR="0083696F" w:rsidRPr="007A561E">
        <w:t>1.</w:t>
      </w:r>
      <w:r w:rsidR="0030549A" w:rsidRPr="007A561E">
        <w:t xml:space="preserve"> При снижении цены </w:t>
      </w:r>
      <w:r w:rsidR="00963EF6" w:rsidRPr="007A561E">
        <w:t>Контракт</w:t>
      </w:r>
      <w:r w:rsidR="0030549A" w:rsidRPr="007A561E">
        <w:t xml:space="preserve">а без изменения предусмотренных </w:t>
      </w:r>
      <w:r w:rsidR="00963EF6" w:rsidRPr="007A561E">
        <w:t>Контракт</w:t>
      </w:r>
      <w:r w:rsidR="0030549A" w:rsidRPr="007A561E">
        <w:t xml:space="preserve">ом количества товара, качества поставляемого товара и иных условий </w:t>
      </w:r>
      <w:r w:rsidR="00963EF6" w:rsidRPr="007A561E">
        <w:t>Контракт</w:t>
      </w:r>
      <w:r w:rsidR="0030549A" w:rsidRPr="007A561E">
        <w:t>а.</w:t>
      </w:r>
    </w:p>
    <w:p w:rsidR="002F693E" w:rsidRPr="007A561E" w:rsidRDefault="00400615" w:rsidP="007A561E">
      <w:pPr>
        <w:spacing w:after="0"/>
      </w:pPr>
      <w:r w:rsidRPr="007A561E">
        <w:t>8</w:t>
      </w:r>
      <w:r w:rsidR="0030549A" w:rsidRPr="007A561E">
        <w:t>.</w:t>
      </w:r>
      <w:r w:rsidR="0083696F" w:rsidRPr="007A561E">
        <w:t>1.</w:t>
      </w:r>
      <w:r w:rsidR="0030549A" w:rsidRPr="007A561E">
        <w:t xml:space="preserve">2.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963EF6" w:rsidRPr="007A561E">
        <w:t>Контракт</w:t>
      </w:r>
      <w:r w:rsidR="0030549A" w:rsidRPr="007A561E">
        <w:t>е.</w:t>
      </w:r>
    </w:p>
    <w:p w:rsidR="00A61EDD" w:rsidRPr="007A561E" w:rsidRDefault="002F693E" w:rsidP="007A561E">
      <w:pPr>
        <w:spacing w:after="0"/>
      </w:pPr>
      <w:r w:rsidRPr="007A561E">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3696F" w:rsidRPr="007A561E" w:rsidRDefault="00A61EDD" w:rsidP="007A561E">
      <w:pPr>
        <w:spacing w:after="0"/>
        <w:rPr>
          <w:bCs/>
          <w:color w:val="000000"/>
        </w:rPr>
      </w:pPr>
      <w:r w:rsidRPr="007A561E">
        <w:t>8.3.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D668CD" w:rsidRPr="007A561E">
        <w:rPr>
          <w:bCs/>
          <w:color w:val="000000"/>
        </w:rPr>
        <w:tab/>
      </w:r>
    </w:p>
    <w:p w:rsidR="000615AA" w:rsidRPr="007A561E" w:rsidRDefault="00652643" w:rsidP="007A561E">
      <w:pPr>
        <w:spacing w:after="0"/>
        <w:jc w:val="center"/>
        <w:rPr>
          <w:b/>
          <w:bCs/>
          <w:color w:val="000000"/>
        </w:rPr>
      </w:pPr>
      <w:r w:rsidRPr="007A561E">
        <w:rPr>
          <w:b/>
          <w:bCs/>
          <w:color w:val="000000"/>
        </w:rPr>
        <w:t>9</w:t>
      </w:r>
      <w:r w:rsidR="00D668CD" w:rsidRPr="007A561E">
        <w:rPr>
          <w:b/>
          <w:bCs/>
          <w:color w:val="000000"/>
        </w:rPr>
        <w:t>. ПОРЯДОК РАССМОТРЕНИЯ СПОРОВ</w:t>
      </w:r>
    </w:p>
    <w:p w:rsidR="008B2D77" w:rsidRPr="007A561E" w:rsidRDefault="00652643" w:rsidP="007A561E">
      <w:pPr>
        <w:spacing w:after="0"/>
        <w:contextualSpacing/>
      </w:pPr>
      <w:r w:rsidRPr="007A561E">
        <w:t>9</w:t>
      </w:r>
      <w:r w:rsidR="008B2D77" w:rsidRPr="007A561E">
        <w:t xml:space="preserve">.1. </w:t>
      </w:r>
      <w:r w:rsidR="00291040" w:rsidRPr="007A561E">
        <w:rPr>
          <w:bCs/>
          <w:kern w:val="32"/>
        </w:rPr>
        <w:t>Поставщик</w:t>
      </w:r>
      <w:r w:rsidR="008B2D77" w:rsidRPr="007A561E">
        <w:t xml:space="preserve"> и Заказчик примут все меры к разрешению всех споров и разногласий, касающи</w:t>
      </w:r>
      <w:r w:rsidR="00567EC5" w:rsidRPr="007A561E">
        <w:t>х</w:t>
      </w:r>
      <w:r w:rsidR="008B2D77" w:rsidRPr="007A561E">
        <w:t xml:space="preserve">ся исполнения </w:t>
      </w:r>
      <w:r w:rsidR="00963EF6" w:rsidRPr="007A561E">
        <w:t>Контракт</w:t>
      </w:r>
      <w:r w:rsidR="008B2D77" w:rsidRPr="007A561E">
        <w:t>а или в</w:t>
      </w:r>
      <w:r w:rsidR="006A2854" w:rsidRPr="007A561E">
        <w:t xml:space="preserve"> связи с ним, путем переговоров</w:t>
      </w:r>
      <w:r w:rsidR="008B2D77" w:rsidRPr="007A561E">
        <w:t xml:space="preserve"> с оформлением совместного протокола урегулирования споров (разногласий).</w:t>
      </w:r>
    </w:p>
    <w:p w:rsidR="00C95B4E" w:rsidRPr="007A561E" w:rsidRDefault="00C95B4E" w:rsidP="007A561E">
      <w:pPr>
        <w:shd w:val="clear" w:color="auto" w:fill="FFFFFF"/>
        <w:spacing w:after="0"/>
        <w:rPr>
          <w:rFonts w:eastAsia="Lucida Sans Unicode"/>
          <w:kern w:val="1"/>
          <w:lang w:eastAsia="ar-SA"/>
        </w:rPr>
      </w:pPr>
      <w:r w:rsidRPr="007A561E">
        <w:rPr>
          <w:rFonts w:eastAsia="Lucida Sans Unicode"/>
          <w:kern w:val="1"/>
          <w:lang w:eastAsia="ar-SA"/>
        </w:rPr>
        <w:t>9.2. Стороны предусматривают претензионный (досудебный) порядок рассмотрения споров.</w:t>
      </w:r>
    </w:p>
    <w:p w:rsidR="00C95B4E" w:rsidRPr="007A561E" w:rsidRDefault="00C95B4E" w:rsidP="007A561E">
      <w:pPr>
        <w:shd w:val="clear" w:color="auto" w:fill="FFFFFF"/>
        <w:spacing w:after="0"/>
        <w:rPr>
          <w:rFonts w:eastAsia="Lucida Sans Unicode"/>
          <w:kern w:val="1"/>
          <w:lang w:eastAsia="ar-SA"/>
        </w:rPr>
      </w:pPr>
      <w:r w:rsidRPr="007A561E">
        <w:rPr>
          <w:rFonts w:eastAsia="Lucida Sans Unicode"/>
          <w:kern w:val="1"/>
          <w:lang w:eastAsia="ar-SA"/>
        </w:rPr>
        <w:t>9.3. Ответ на претензию должен быть направлен в срок, указанный в претензии. В случае если такой срок в п</w:t>
      </w:r>
      <w:r w:rsidR="006A2854" w:rsidRPr="007A561E">
        <w:rPr>
          <w:rFonts w:eastAsia="Lucida Sans Unicode"/>
          <w:kern w:val="1"/>
          <w:lang w:eastAsia="ar-SA"/>
        </w:rPr>
        <w:t>ретензии не указан – в течение 1</w:t>
      </w:r>
      <w:r w:rsidRPr="007A561E">
        <w:rPr>
          <w:rFonts w:eastAsia="Lucida Sans Unicode"/>
          <w:kern w:val="1"/>
          <w:lang w:eastAsia="ar-SA"/>
        </w:rPr>
        <w:t>0 (</w:t>
      </w:r>
      <w:r w:rsidR="006A2854" w:rsidRPr="007A561E">
        <w:rPr>
          <w:rFonts w:eastAsia="Lucida Sans Unicode"/>
          <w:kern w:val="1"/>
          <w:lang w:eastAsia="ar-SA"/>
        </w:rPr>
        <w:t>десяти</w:t>
      </w:r>
      <w:r w:rsidRPr="007A561E">
        <w:rPr>
          <w:rFonts w:eastAsia="Lucida Sans Unicode"/>
          <w:kern w:val="1"/>
          <w:lang w:eastAsia="ar-SA"/>
        </w:rPr>
        <w:t xml:space="preserve">) рабочих дней с момента получения претензии. </w:t>
      </w:r>
    </w:p>
    <w:p w:rsidR="0024184C" w:rsidRPr="007A561E" w:rsidRDefault="00652643" w:rsidP="007A561E">
      <w:pPr>
        <w:spacing w:after="0"/>
        <w:contextualSpacing/>
      </w:pPr>
      <w:r w:rsidRPr="007A561E">
        <w:t>9</w:t>
      </w:r>
      <w:r w:rsidR="008B2D77" w:rsidRPr="007A561E">
        <w:t>.</w:t>
      </w:r>
      <w:r w:rsidR="00C95B4E" w:rsidRPr="007A561E">
        <w:t>4</w:t>
      </w:r>
      <w:r w:rsidR="008B2D77" w:rsidRPr="007A561E">
        <w:t>.</w:t>
      </w:r>
      <w:r w:rsidR="00FA61E7" w:rsidRPr="007A561E">
        <w:t xml:space="preserve"> В случае, если Стороны найдут </w:t>
      </w:r>
      <w:r w:rsidR="008B2D77" w:rsidRPr="007A561E">
        <w:t xml:space="preserve">невозможным разрешение споров и разногласий дружественным путем, которые могут возникнуть в связи с исполнением </w:t>
      </w:r>
      <w:r w:rsidR="00963EF6" w:rsidRPr="007A561E">
        <w:t>Контракт</w:t>
      </w:r>
      <w:r w:rsidR="008B2D77" w:rsidRPr="007A561E">
        <w:t>а, спор будет рассмотрен в Арбитражно</w:t>
      </w:r>
      <w:r w:rsidR="007836FF" w:rsidRPr="007A561E">
        <w:t xml:space="preserve">м </w:t>
      </w:r>
      <w:r w:rsidR="00F848C0" w:rsidRPr="007A561E">
        <w:t>суде Республики</w:t>
      </w:r>
      <w:r w:rsidR="007836FF" w:rsidRPr="007A561E">
        <w:t xml:space="preserve"> Башкортостан.</w:t>
      </w:r>
      <w:r w:rsidR="008B2D77" w:rsidRPr="007A561E">
        <w:t xml:space="preserve"> </w:t>
      </w:r>
    </w:p>
    <w:p w:rsidR="000615AA" w:rsidRPr="007A561E" w:rsidRDefault="00D47F7C" w:rsidP="007A561E">
      <w:pPr>
        <w:pStyle w:val="a3"/>
        <w:tabs>
          <w:tab w:val="left" w:pos="1418"/>
        </w:tabs>
        <w:spacing w:before="0"/>
        <w:ind w:right="-143" w:firstLine="0"/>
        <w:jc w:val="center"/>
        <w:rPr>
          <w:b/>
          <w:bCs/>
          <w:color w:val="000000"/>
          <w:szCs w:val="24"/>
        </w:rPr>
      </w:pPr>
      <w:r w:rsidRPr="007A561E">
        <w:rPr>
          <w:b/>
          <w:bCs/>
          <w:color w:val="000000"/>
          <w:szCs w:val="24"/>
        </w:rPr>
        <w:t>1</w:t>
      </w:r>
      <w:r w:rsidR="00652643" w:rsidRPr="007A561E">
        <w:rPr>
          <w:b/>
          <w:bCs/>
          <w:color w:val="000000"/>
          <w:szCs w:val="24"/>
        </w:rPr>
        <w:t>0</w:t>
      </w:r>
      <w:r w:rsidR="00D668CD" w:rsidRPr="007A561E">
        <w:rPr>
          <w:b/>
          <w:bCs/>
          <w:color w:val="000000"/>
          <w:szCs w:val="24"/>
        </w:rPr>
        <w:t xml:space="preserve">. ОБЕСПЕЧЕНИЕ ИСПОЛНЕНИЯ </w:t>
      </w:r>
      <w:r w:rsidR="00963EF6" w:rsidRPr="007A561E">
        <w:rPr>
          <w:b/>
          <w:bCs/>
          <w:color w:val="000000"/>
          <w:szCs w:val="24"/>
        </w:rPr>
        <w:t>КОНТРАКТ</w:t>
      </w:r>
      <w:r w:rsidR="00D668CD" w:rsidRPr="007A561E">
        <w:rPr>
          <w:b/>
          <w:bCs/>
          <w:color w:val="000000"/>
          <w:szCs w:val="24"/>
        </w:rPr>
        <w:t>А</w:t>
      </w:r>
      <w:r w:rsidR="004512C3" w:rsidRPr="007A561E">
        <w:rPr>
          <w:b/>
          <w:bCs/>
          <w:color w:val="000000"/>
          <w:szCs w:val="24"/>
        </w:rPr>
        <w:t xml:space="preserve"> </w:t>
      </w:r>
    </w:p>
    <w:p w:rsidR="002347C7" w:rsidRPr="007A561E" w:rsidRDefault="00493C18" w:rsidP="007A561E">
      <w:pPr>
        <w:spacing w:after="0"/>
        <w:jc w:val="center"/>
      </w:pPr>
      <w:r w:rsidRPr="007A561E">
        <w:rPr>
          <w:i/>
        </w:rPr>
        <w:t>Не предусмотрено</w:t>
      </w:r>
    </w:p>
    <w:p w:rsidR="006B62D9" w:rsidRPr="007A561E" w:rsidRDefault="0091698D" w:rsidP="007A561E">
      <w:pPr>
        <w:widowControl w:val="0"/>
        <w:pBdr>
          <w:top w:val="none" w:sz="4" w:space="0" w:color="000000"/>
          <w:left w:val="none" w:sz="4" w:space="0" w:color="000000"/>
          <w:bottom w:val="none" w:sz="4" w:space="0" w:color="000000"/>
          <w:right w:val="none" w:sz="4" w:space="0" w:color="000000"/>
          <w:between w:val="none" w:sz="4" w:space="0" w:color="000000"/>
        </w:pBdr>
        <w:spacing w:after="0"/>
        <w:contextualSpacing/>
        <w:jc w:val="center"/>
        <w:outlineLvl w:val="0"/>
        <w:rPr>
          <w:b/>
          <w:color w:val="000000"/>
        </w:rPr>
      </w:pPr>
      <w:bookmarkStart w:id="1" w:name="P169"/>
      <w:bookmarkEnd w:id="1"/>
      <w:r w:rsidRPr="007A561E">
        <w:rPr>
          <w:b/>
          <w:color w:val="000000"/>
        </w:rPr>
        <w:lastRenderedPageBreak/>
        <w:t>11</w:t>
      </w:r>
      <w:r w:rsidR="006B62D9" w:rsidRPr="007A561E">
        <w:rPr>
          <w:b/>
          <w:color w:val="000000"/>
        </w:rPr>
        <w:t xml:space="preserve">. </w:t>
      </w:r>
      <w:r w:rsidR="00223A96" w:rsidRPr="007A561E">
        <w:rPr>
          <w:b/>
          <w:color w:val="000000"/>
        </w:rPr>
        <w:t>ОБЕСПЕЧЕНИЕ ГАРАНТИЙНЫХ ОБЯЗАТЕЛЬСТВ</w:t>
      </w:r>
      <w:r w:rsidR="006B62D9" w:rsidRPr="007A561E">
        <w:rPr>
          <w:b/>
          <w:color w:val="000000"/>
        </w:rPr>
        <w:t xml:space="preserve"> </w:t>
      </w:r>
    </w:p>
    <w:p w:rsidR="00E51976" w:rsidRPr="007A561E" w:rsidRDefault="00E51976" w:rsidP="007A561E">
      <w:pPr>
        <w:spacing w:after="0"/>
        <w:jc w:val="center"/>
        <w:rPr>
          <w:i/>
        </w:rPr>
      </w:pPr>
      <w:r w:rsidRPr="007A561E">
        <w:rPr>
          <w:i/>
        </w:rPr>
        <w:t>Не предусмотрено</w:t>
      </w:r>
    </w:p>
    <w:p w:rsidR="00FF5A9C" w:rsidRPr="007A561E" w:rsidRDefault="00A15DC5" w:rsidP="007A561E">
      <w:pPr>
        <w:spacing w:after="0"/>
        <w:jc w:val="center"/>
        <w:rPr>
          <w:b/>
        </w:rPr>
      </w:pPr>
      <w:r w:rsidRPr="007A561E">
        <w:rPr>
          <w:b/>
        </w:rPr>
        <w:t>1</w:t>
      </w:r>
      <w:r w:rsidR="0091698D" w:rsidRPr="007A561E">
        <w:rPr>
          <w:b/>
        </w:rPr>
        <w:t>2</w:t>
      </w:r>
      <w:r w:rsidR="00576C97" w:rsidRPr="007A561E">
        <w:rPr>
          <w:b/>
        </w:rPr>
        <w:t xml:space="preserve">. </w:t>
      </w:r>
      <w:r w:rsidRPr="007A561E">
        <w:rPr>
          <w:b/>
        </w:rPr>
        <w:t>ФОРС-МАЖОРНЫЕ ОБСТОЯТЕЛЬСТВА</w:t>
      </w:r>
    </w:p>
    <w:p w:rsidR="00A15DC5" w:rsidRPr="007A561E" w:rsidRDefault="00A15DC5" w:rsidP="007A561E">
      <w:pPr>
        <w:spacing w:after="0"/>
      </w:pPr>
      <w:r w:rsidRPr="007A561E">
        <w:t>1</w:t>
      </w:r>
      <w:r w:rsidR="0091698D" w:rsidRPr="007A561E">
        <w:t>2</w:t>
      </w:r>
      <w:r w:rsidRPr="007A561E">
        <w:t xml:space="preserve">.1. Стороны освобождаются от ответственности за полное или частичное неисполнение своих обязательств по настоящему </w:t>
      </w:r>
      <w:r w:rsidR="00963EF6" w:rsidRPr="007A561E">
        <w:t>Контракт</w:t>
      </w:r>
      <w:r w:rsidRPr="007A561E">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63EF6" w:rsidRPr="007A561E">
        <w:t>Контракт</w:t>
      </w:r>
      <w:r w:rsidRPr="007A561E">
        <w:t xml:space="preserve">у, а также других чрезвычайных обстоятельств, которые возникли после заключения настоящего </w:t>
      </w:r>
      <w:r w:rsidR="00963EF6" w:rsidRPr="007A561E">
        <w:t>Контракт</w:t>
      </w:r>
      <w:r w:rsidRPr="007A561E">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.2. Сторона, которая по причине обстоятельств непреодолимой силы не может исполнить обязательства по </w:t>
      </w:r>
      <w:r w:rsidR="00963EF6" w:rsidRPr="007A561E">
        <w:rPr>
          <w:snapToGrid w:val="0"/>
        </w:rPr>
        <w:t>Контракт</w:t>
      </w:r>
      <w:r w:rsidRPr="007A561E">
        <w:rPr>
          <w:snapToGrid w:val="0"/>
        </w:rPr>
        <w:t xml:space="preserve">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 </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.5. Если какое-либо из обстоятельств непреодолимой силы непосредственно повлияет на выполнение каких-либо обязательств по </w:t>
      </w:r>
      <w:r w:rsidR="00963EF6" w:rsidRPr="007A561E">
        <w:rPr>
          <w:snapToGrid w:val="0"/>
        </w:rPr>
        <w:t>Контракт</w:t>
      </w:r>
      <w:r w:rsidRPr="007A561E">
        <w:rPr>
          <w:snapToGrid w:val="0"/>
        </w:rPr>
        <w:t>у, период их выполнения по соглашению Сторон может быть продлен на срок действия указанных обстоятельств.</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.6. Если эти обстоятельства будут продолжаться более двух месяцев, Стороны проведут переговоры для обсуждения сложившейся ситуации и поиска возможных путей ее разрешения. </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.7. Если Стороны не найдут взаимоприемлемого решения, то каждая их Сторон будет иметь право отказаться от дальнейшего исполнения </w:t>
      </w:r>
      <w:r w:rsidR="00963EF6" w:rsidRPr="007A561E">
        <w:rPr>
          <w:snapToGrid w:val="0"/>
        </w:rPr>
        <w:t>Контракт</w:t>
      </w:r>
      <w:r w:rsidRPr="007A561E">
        <w:rPr>
          <w:snapToGrid w:val="0"/>
        </w:rPr>
        <w:t xml:space="preserve">а, при этом Стороны обязаны произвести полные взаиморасчеты по уже реализованной части </w:t>
      </w:r>
      <w:r w:rsidR="00963EF6" w:rsidRPr="007A561E">
        <w:rPr>
          <w:snapToGrid w:val="0"/>
        </w:rPr>
        <w:t>Контракт</w:t>
      </w:r>
      <w:r w:rsidRPr="007A561E">
        <w:rPr>
          <w:snapToGrid w:val="0"/>
        </w:rPr>
        <w:t>а, и ни одна из Сторон не будет иметь право на возмещение убытков и упущенной выгоды.</w:t>
      </w:r>
    </w:p>
    <w:p w:rsidR="009E42B4" w:rsidRPr="007A561E" w:rsidRDefault="00A15DC5" w:rsidP="007A561E">
      <w:pPr>
        <w:spacing w:after="0"/>
      </w:pPr>
      <w:r w:rsidRPr="007A561E">
        <w:t>1</w:t>
      </w:r>
      <w:r w:rsidR="0091698D" w:rsidRPr="007A561E">
        <w:t>2</w:t>
      </w:r>
      <w:r w:rsidRPr="007A561E">
        <w:t>.</w:t>
      </w:r>
      <w:r w:rsidR="00E41EFA" w:rsidRPr="007A561E">
        <w:t>8</w:t>
      </w:r>
      <w:r w:rsidRPr="007A561E">
        <w:t>.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0615AA" w:rsidRPr="007A561E" w:rsidRDefault="0040514D" w:rsidP="007A561E">
      <w:pPr>
        <w:pStyle w:val="a3"/>
        <w:tabs>
          <w:tab w:val="left" w:pos="1418"/>
        </w:tabs>
        <w:spacing w:before="0"/>
        <w:ind w:left="-284" w:right="-143" w:firstLine="0"/>
        <w:jc w:val="center"/>
        <w:rPr>
          <w:b/>
          <w:bCs/>
          <w:color w:val="000000"/>
          <w:szCs w:val="24"/>
        </w:rPr>
      </w:pPr>
      <w:r w:rsidRPr="007A561E">
        <w:rPr>
          <w:b/>
          <w:bCs/>
          <w:color w:val="000000"/>
          <w:szCs w:val="24"/>
        </w:rPr>
        <w:t>1</w:t>
      </w:r>
      <w:r w:rsidR="0091698D" w:rsidRPr="007A561E">
        <w:rPr>
          <w:b/>
          <w:bCs/>
          <w:color w:val="000000"/>
          <w:szCs w:val="24"/>
        </w:rPr>
        <w:t>3</w:t>
      </w:r>
      <w:r w:rsidR="00D668CD" w:rsidRPr="007A561E">
        <w:rPr>
          <w:b/>
          <w:bCs/>
          <w:color w:val="000000"/>
          <w:szCs w:val="24"/>
        </w:rPr>
        <w:t>. ПРОЧИЕ УСЛОВИЯ</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.1. Все изменения и дополнения к настоящему </w:t>
      </w:r>
      <w:r w:rsidR="00963EF6" w:rsidRPr="007A561E">
        <w:t>Контракт</w:t>
      </w:r>
      <w:r w:rsidR="00D668CD" w:rsidRPr="007A561E">
        <w:t>у действительны, если совершены в письменной форме и подписаны сторонами.</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.2. </w:t>
      </w:r>
      <w:r w:rsidR="002E6285" w:rsidRPr="007A561E">
        <w:rPr>
          <w:snapToGrid w:val="0"/>
        </w:rPr>
        <w:t xml:space="preserve">Срок действия </w:t>
      </w:r>
      <w:r w:rsidR="00963EF6" w:rsidRPr="007A561E">
        <w:rPr>
          <w:snapToGrid w:val="0"/>
        </w:rPr>
        <w:t>Контракт</w:t>
      </w:r>
      <w:r w:rsidR="002E6285" w:rsidRPr="007A561E">
        <w:rPr>
          <w:snapToGrid w:val="0"/>
        </w:rPr>
        <w:t>а</w:t>
      </w:r>
      <w:r w:rsidR="006A37C6" w:rsidRPr="007A561E">
        <w:rPr>
          <w:snapToGrid w:val="0"/>
        </w:rPr>
        <w:t xml:space="preserve"> установлен</w:t>
      </w:r>
      <w:r w:rsidR="00547991" w:rsidRPr="007A561E">
        <w:rPr>
          <w:snapToGrid w:val="0"/>
        </w:rPr>
        <w:t xml:space="preserve"> </w:t>
      </w:r>
      <w:r w:rsidR="00F01E27" w:rsidRPr="007A561E">
        <w:rPr>
          <w:snapToGrid w:val="0"/>
        </w:rPr>
        <w:t>с момента подписания</w:t>
      </w:r>
      <w:r w:rsidR="006A37C6" w:rsidRPr="007A561E">
        <w:rPr>
          <w:snapToGrid w:val="0"/>
        </w:rPr>
        <w:t xml:space="preserve"> по </w:t>
      </w:r>
      <w:r w:rsidR="00254DEB" w:rsidRPr="007A561E">
        <w:rPr>
          <w:snapToGrid w:val="0"/>
        </w:rPr>
        <w:t>3</w:t>
      </w:r>
      <w:r w:rsidR="006A37C6" w:rsidRPr="007A561E">
        <w:rPr>
          <w:snapToGrid w:val="0"/>
        </w:rPr>
        <w:t xml:space="preserve">1 </w:t>
      </w:r>
      <w:r w:rsidR="0008303F" w:rsidRPr="007A561E">
        <w:rPr>
          <w:snapToGrid w:val="0"/>
        </w:rPr>
        <w:t>декабря</w:t>
      </w:r>
      <w:r w:rsidR="00B65340" w:rsidRPr="007A561E">
        <w:rPr>
          <w:snapToGrid w:val="0"/>
        </w:rPr>
        <w:t xml:space="preserve"> 202</w:t>
      </w:r>
      <w:r w:rsidR="00915052">
        <w:rPr>
          <w:snapToGrid w:val="0"/>
        </w:rPr>
        <w:t>6</w:t>
      </w:r>
      <w:r w:rsidR="006A37C6" w:rsidRPr="007A561E">
        <w:rPr>
          <w:snapToGrid w:val="0"/>
        </w:rPr>
        <w:t xml:space="preserve"> года включительно. </w:t>
      </w:r>
      <w:r w:rsidR="00324184" w:rsidRPr="007A561E">
        <w:rPr>
          <w:snapToGrid w:val="0"/>
        </w:rPr>
        <w:t>А в части исполнения обязательств - до полного исполнения</w:t>
      </w:r>
      <w:r w:rsidR="00061663" w:rsidRPr="007A561E">
        <w:rPr>
          <w:snapToGrid w:val="0"/>
        </w:rPr>
        <w:t xml:space="preserve"> сторон</w:t>
      </w:r>
      <w:r w:rsidR="00513369" w:rsidRPr="007A561E">
        <w:rPr>
          <w:snapToGrid w:val="0"/>
        </w:rPr>
        <w:t>ами</w:t>
      </w:r>
      <w:r w:rsidR="00324184" w:rsidRPr="007A561E">
        <w:rPr>
          <w:snapToGrid w:val="0"/>
        </w:rPr>
        <w:t xml:space="preserve">. </w:t>
      </w:r>
      <w:r w:rsidR="006A37C6" w:rsidRPr="007A561E">
        <w:rPr>
          <w:snapToGrid w:val="0"/>
        </w:rPr>
        <w:t>Обязательства Заказчика по оплате поставленного Товара, прекращаются в день оплаты Заказчиком поставленного Товара в полном объеме</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.3.  </w:t>
      </w:r>
      <w:r w:rsidR="00963EF6" w:rsidRPr="007A561E">
        <w:t>Контракт</w:t>
      </w:r>
      <w:r w:rsidR="00D668CD" w:rsidRPr="007A561E">
        <w:t xml:space="preserve">, может быть, расторгнут досрочно по соглашению сторон, </w:t>
      </w:r>
      <w:r w:rsidR="008C0481" w:rsidRPr="007A561E">
        <w:t>решению суда,</w:t>
      </w:r>
      <w:r w:rsidR="00442A83" w:rsidRPr="007A561E">
        <w:t xml:space="preserve"> в случае одностороннего отказа</w:t>
      </w:r>
      <w:r w:rsidR="00D668CD" w:rsidRPr="007A561E">
        <w:t xml:space="preserve"> стороны </w:t>
      </w:r>
      <w:r w:rsidR="00963EF6" w:rsidRPr="007A561E">
        <w:t>Контракт</w:t>
      </w:r>
      <w:r w:rsidR="00D668CD" w:rsidRPr="007A561E">
        <w:t xml:space="preserve">а от исполнения настоящего </w:t>
      </w:r>
      <w:r w:rsidR="00963EF6" w:rsidRPr="007A561E">
        <w:t>Контракт</w:t>
      </w:r>
      <w:r w:rsidR="00D668CD" w:rsidRPr="007A561E">
        <w:t>а в соответствии с гражданским законодательством Российской Федерации</w:t>
      </w:r>
      <w:r w:rsidR="00CC146B" w:rsidRPr="007A561E">
        <w:t xml:space="preserve"> и Федеральным </w:t>
      </w:r>
      <w:r w:rsidR="00DC5FFD" w:rsidRPr="007A561E">
        <w:t>законом № 44-ФЗ от 05.04.2013 г</w:t>
      </w:r>
      <w:r w:rsidR="00D668CD" w:rsidRPr="007A561E">
        <w:t>.</w:t>
      </w:r>
    </w:p>
    <w:p w:rsidR="008333F4" w:rsidRPr="007A561E" w:rsidRDefault="00225391" w:rsidP="007A561E">
      <w:pPr>
        <w:pStyle w:val="a3"/>
        <w:tabs>
          <w:tab w:val="left" w:pos="1418"/>
        </w:tabs>
        <w:spacing w:before="0"/>
        <w:ind w:right="-1" w:firstLine="0"/>
      </w:pPr>
      <w:r w:rsidRPr="007A561E">
        <w:t>1</w:t>
      </w:r>
      <w:r w:rsidR="0091698D" w:rsidRPr="007A561E">
        <w:t>3</w:t>
      </w:r>
      <w:r w:rsidRPr="007A561E">
        <w:t>.3</w:t>
      </w:r>
      <w:r w:rsidR="008333F4" w:rsidRPr="007A561E">
        <w:t>.</w:t>
      </w:r>
      <w:r w:rsidRPr="007A561E">
        <w:t>1.</w:t>
      </w:r>
      <w:r w:rsidR="008333F4" w:rsidRPr="007A561E">
        <w:t xml:space="preserve"> Заказчик вправе принять решение об одностороннем отказе от исполнения </w:t>
      </w:r>
      <w:r w:rsidR="00963EF6" w:rsidRPr="007A561E">
        <w:t>Контракт</w:t>
      </w:r>
      <w:r w:rsidR="008333F4" w:rsidRPr="007A561E">
        <w:t>а</w:t>
      </w:r>
      <w:r w:rsidR="00330916" w:rsidRPr="007A561E">
        <w:t xml:space="preserve">, </w:t>
      </w:r>
      <w:r w:rsidR="00B65262" w:rsidRPr="007A561E">
        <w:t xml:space="preserve">также вследствие неисполнения или ненадлежащего исполнения Поставщиком своих обязательств по настоящему </w:t>
      </w:r>
      <w:r w:rsidR="00963EF6" w:rsidRPr="007A561E">
        <w:t>Контракт</w:t>
      </w:r>
      <w:r w:rsidR="00B65262" w:rsidRPr="007A561E">
        <w:t>у</w:t>
      </w:r>
      <w:r w:rsidR="00223A53" w:rsidRPr="007A561E">
        <w:t xml:space="preserve"> в соответствии с Федеральным законом от 05 апреля 2013 года №44-ФЗ «О контрактной системе в сфере закупок товаров, работ, услуг для обеспечения государственных и муниципальных нужд»</w:t>
      </w:r>
      <w:r w:rsidR="004F3A58" w:rsidRPr="007A561E">
        <w:t>.</w:t>
      </w:r>
      <w:r w:rsidR="00892F60" w:rsidRPr="007A561E">
        <w:t xml:space="preserve"> </w:t>
      </w:r>
    </w:p>
    <w:p w:rsidR="006E0614" w:rsidRPr="007A561E" w:rsidRDefault="00B841DC" w:rsidP="007A561E">
      <w:pPr>
        <w:shd w:val="clear" w:color="auto" w:fill="FFFFFF"/>
        <w:spacing w:after="0"/>
      </w:pPr>
      <w:bookmarkStart w:id="2" w:name="dst100319"/>
      <w:bookmarkEnd w:id="2"/>
      <w:r w:rsidRPr="007A561E">
        <w:t>- в том числе</w:t>
      </w:r>
      <w:r w:rsidR="00F97260" w:rsidRPr="007A561E">
        <w:t>:</w:t>
      </w:r>
      <w:r w:rsidR="00FE18F7" w:rsidRPr="007A561E">
        <w:t xml:space="preserve"> </w:t>
      </w:r>
      <w:bookmarkStart w:id="3" w:name="dst100320"/>
      <w:bookmarkEnd w:id="3"/>
      <w:r w:rsidR="006A2854" w:rsidRPr="007A561E">
        <w:t>не</w:t>
      </w:r>
      <w:r w:rsidR="006844C5" w:rsidRPr="007A561E">
        <w:t xml:space="preserve">поставки товара, </w:t>
      </w:r>
      <w:r w:rsidR="00F97260" w:rsidRPr="007A561E">
        <w:t xml:space="preserve">недопоставки товара, </w:t>
      </w:r>
      <w:r w:rsidR="00FE18F7" w:rsidRPr="007A561E">
        <w:t>поставки товара</w:t>
      </w:r>
      <w:r w:rsidR="006A2854" w:rsidRPr="007A561E">
        <w:t>,</w:t>
      </w:r>
      <w:r w:rsidR="00FE18F7" w:rsidRPr="007A561E">
        <w:t xml:space="preserve"> предусмотренного настоящим </w:t>
      </w:r>
      <w:r w:rsidR="00963EF6" w:rsidRPr="007A561E">
        <w:t>Контракт</w:t>
      </w:r>
      <w:r w:rsidR="00FE18F7" w:rsidRPr="007A561E">
        <w:t>ом</w:t>
      </w:r>
      <w:r w:rsidR="006E0614" w:rsidRPr="007A561E">
        <w:t xml:space="preserve"> ненадлежащего качества</w:t>
      </w:r>
      <w:r w:rsidR="00FE18F7" w:rsidRPr="007A561E">
        <w:t>,</w:t>
      </w:r>
      <w:r w:rsidR="006E0614" w:rsidRPr="007A561E">
        <w:t xml:space="preserve"> с недостатками,</w:t>
      </w:r>
      <w:r w:rsidR="00FE18F7" w:rsidRPr="007A561E">
        <w:t xml:space="preserve"> </w:t>
      </w:r>
      <w:r w:rsidR="00F848C0" w:rsidRPr="007A561E">
        <w:t>иными несоответствиями,</w:t>
      </w:r>
      <w:r w:rsidR="006E0614" w:rsidRPr="007A561E">
        <w:t xml:space="preserve"> которые не могут быть устранены </w:t>
      </w:r>
      <w:r w:rsidR="00FE18F7" w:rsidRPr="007A561E">
        <w:t xml:space="preserve">Поставщиком </w:t>
      </w:r>
      <w:r w:rsidR="006E0614" w:rsidRPr="007A561E">
        <w:t xml:space="preserve">в приемлемый для </w:t>
      </w:r>
      <w:r w:rsidR="00FE18F7" w:rsidRPr="007A561E">
        <w:t>Заказчика</w:t>
      </w:r>
      <w:r w:rsidR="004206F2" w:rsidRPr="007A561E">
        <w:t xml:space="preserve"> срок.</w:t>
      </w:r>
      <w:r w:rsidR="004630F7" w:rsidRPr="007A561E">
        <w:t xml:space="preserve"> </w:t>
      </w:r>
      <w:r w:rsidR="00793612" w:rsidRPr="007A561E">
        <w:t xml:space="preserve">Также существенными признаются нарушения условий настоящего </w:t>
      </w:r>
      <w:r w:rsidR="00963EF6" w:rsidRPr="007A561E">
        <w:t>Контракт</w:t>
      </w:r>
      <w:r w:rsidR="00793612" w:rsidRPr="007A561E">
        <w:t xml:space="preserve">а Поставщиком, в случае непоставки товара, недопоставки товара в </w:t>
      </w:r>
      <w:r w:rsidR="00F848C0" w:rsidRPr="007A561E">
        <w:t xml:space="preserve">срок </w:t>
      </w:r>
      <w:r w:rsidR="00022D86" w:rsidRPr="007A561E">
        <w:t>15</w:t>
      </w:r>
      <w:r w:rsidR="00793612" w:rsidRPr="007A561E">
        <w:t xml:space="preserve"> (</w:t>
      </w:r>
      <w:r w:rsidR="00022D86" w:rsidRPr="007A561E">
        <w:t>пятнадцать</w:t>
      </w:r>
      <w:r w:rsidR="00793612" w:rsidRPr="007A561E">
        <w:t xml:space="preserve">) и более </w:t>
      </w:r>
      <w:r w:rsidR="00F848C0" w:rsidRPr="007A561E">
        <w:t>календарных дней</w:t>
      </w:r>
      <w:r w:rsidR="00793612" w:rsidRPr="007A561E">
        <w:t xml:space="preserve"> </w:t>
      </w:r>
      <w:r w:rsidR="00793612" w:rsidRPr="007A561E">
        <w:lastRenderedPageBreak/>
        <w:t xml:space="preserve">превышающий срок исполнения по настоящему </w:t>
      </w:r>
      <w:r w:rsidR="00963EF6" w:rsidRPr="007A561E">
        <w:t>Контракт</w:t>
      </w:r>
      <w:r w:rsidR="00793612" w:rsidRPr="007A561E">
        <w:t>у</w:t>
      </w:r>
      <w:r w:rsidR="00092420" w:rsidRPr="007A561E">
        <w:t>, в том числе в случае неоднократного нарушения сроков поставки товара.</w:t>
      </w:r>
    </w:p>
    <w:p w:rsidR="00B36FCC" w:rsidRPr="007A561E" w:rsidRDefault="006E0614" w:rsidP="007A561E">
      <w:pPr>
        <w:shd w:val="clear" w:color="auto" w:fill="FFFFFF"/>
        <w:spacing w:after="0"/>
        <w:rPr>
          <w:rFonts w:eastAsia="Arial Unicode MS"/>
          <w:color w:val="000000"/>
        </w:rPr>
      </w:pPr>
      <w:bookmarkStart w:id="4" w:name="dst100321"/>
      <w:bookmarkStart w:id="5" w:name="dst100322"/>
      <w:bookmarkStart w:id="6" w:name="dst100325"/>
      <w:bookmarkEnd w:id="4"/>
      <w:bookmarkEnd w:id="5"/>
      <w:bookmarkEnd w:id="6"/>
      <w:r w:rsidRPr="007A561E">
        <w:rPr>
          <w:color w:val="333333"/>
        </w:rPr>
        <w:t> </w:t>
      </w:r>
      <w:r w:rsidR="00B36FCC" w:rsidRPr="007A561E">
        <w:rPr>
          <w:rFonts w:eastAsia="Arial Unicode MS"/>
          <w:color w:val="000000"/>
        </w:rPr>
        <w:t>13.4.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D668CD" w:rsidRPr="007A561E" w:rsidRDefault="008C0481" w:rsidP="007A561E">
      <w:pPr>
        <w:pStyle w:val="a3"/>
        <w:tabs>
          <w:tab w:val="left" w:pos="1418"/>
        </w:tabs>
        <w:spacing w:before="0"/>
        <w:ind w:right="-1" w:firstLine="0"/>
      </w:pPr>
      <w:r w:rsidRPr="007A561E">
        <w:t>1</w:t>
      </w:r>
      <w:r w:rsidR="0091698D" w:rsidRPr="007A561E">
        <w:t>3</w:t>
      </w:r>
      <w:r w:rsidR="008333F4" w:rsidRPr="007A561E">
        <w:t>.</w:t>
      </w:r>
      <w:r w:rsidR="00B36FCC" w:rsidRPr="007A561E">
        <w:t>5</w:t>
      </w:r>
      <w:r w:rsidR="00D668CD" w:rsidRPr="007A561E">
        <w:t>. </w:t>
      </w:r>
      <w:r w:rsidR="00D668CD" w:rsidRPr="007A561E">
        <w:rPr>
          <w:spacing w:val="2"/>
        </w:rPr>
        <w:t xml:space="preserve">Настоящий </w:t>
      </w:r>
      <w:r w:rsidR="00963EF6" w:rsidRPr="007A561E">
        <w:rPr>
          <w:spacing w:val="2"/>
        </w:rPr>
        <w:t>Контракт</w:t>
      </w:r>
      <w:r w:rsidR="00D668CD" w:rsidRPr="007A561E">
        <w:rPr>
          <w:spacing w:val="2"/>
        </w:rPr>
        <w:t xml:space="preserve"> подписан сторонами усиленными цифровыми подписями и заключен в форме электронного документа</w:t>
      </w:r>
      <w:r w:rsidR="00D668CD" w:rsidRPr="007A561E">
        <w:rPr>
          <w:spacing w:val="-3"/>
        </w:rPr>
        <w:t>.</w:t>
      </w:r>
    </w:p>
    <w:p w:rsidR="00D668CD" w:rsidRPr="007A561E" w:rsidRDefault="008C0481" w:rsidP="007A561E">
      <w:pPr>
        <w:spacing w:after="0"/>
        <w:ind w:right="-1"/>
      </w:pPr>
      <w:r w:rsidRPr="007A561E">
        <w:t>1</w:t>
      </w:r>
      <w:r w:rsidR="0091698D" w:rsidRPr="007A561E">
        <w:t>3</w:t>
      </w:r>
      <w:r w:rsidR="001D1D8E" w:rsidRPr="007A561E">
        <w:t>.</w:t>
      </w:r>
      <w:r w:rsidR="00B36FCC" w:rsidRPr="007A561E">
        <w:t>6</w:t>
      </w:r>
      <w:r w:rsidR="00D668CD" w:rsidRPr="007A561E">
        <w:t>.</w:t>
      </w:r>
      <w:r w:rsidR="00E57560" w:rsidRPr="007A561E">
        <w:t xml:space="preserve"> К настоящему </w:t>
      </w:r>
      <w:r w:rsidR="00963EF6" w:rsidRPr="007A561E">
        <w:t>Контракт</w:t>
      </w:r>
      <w:r w:rsidR="00E57560" w:rsidRPr="007A561E">
        <w:t>у прилагаются и являю</w:t>
      </w:r>
      <w:r w:rsidR="00D668CD" w:rsidRPr="007A561E">
        <w:t>тся его неотъемлемой частью:</w:t>
      </w:r>
    </w:p>
    <w:p w:rsidR="00DB7C01" w:rsidRPr="007A561E" w:rsidRDefault="00E57560" w:rsidP="007A561E">
      <w:pPr>
        <w:pStyle w:val="msonormalbullet2gif"/>
        <w:widowControl w:val="0"/>
        <w:spacing w:before="0" w:beforeAutospacing="0" w:after="0" w:afterAutospacing="0"/>
        <w:ind w:right="-1"/>
        <w:jc w:val="both"/>
        <w:outlineLvl w:val="0"/>
        <w:rPr>
          <w:bCs/>
          <w:kern w:val="32"/>
        </w:rPr>
      </w:pPr>
      <w:r w:rsidRPr="007A561E">
        <w:rPr>
          <w:bCs/>
          <w:kern w:val="32"/>
        </w:rPr>
        <w:t xml:space="preserve">- </w:t>
      </w:r>
      <w:r w:rsidR="00DB7C01" w:rsidRPr="007A561E">
        <w:rPr>
          <w:bCs/>
          <w:kern w:val="32"/>
        </w:rPr>
        <w:t>Приложение № 1 – Спецификация.</w:t>
      </w:r>
    </w:p>
    <w:p w:rsidR="00E57560" w:rsidRPr="007A561E" w:rsidRDefault="00E57560" w:rsidP="007A561E">
      <w:pPr>
        <w:pStyle w:val="msonormalbullet2gif"/>
        <w:widowControl w:val="0"/>
        <w:spacing w:before="0" w:beforeAutospacing="0" w:after="0" w:afterAutospacing="0"/>
        <w:ind w:right="-1"/>
        <w:jc w:val="both"/>
        <w:outlineLvl w:val="0"/>
        <w:rPr>
          <w:bCs/>
          <w:kern w:val="32"/>
        </w:rPr>
      </w:pPr>
      <w:r w:rsidRPr="007A561E">
        <w:rPr>
          <w:bCs/>
          <w:kern w:val="32"/>
        </w:rPr>
        <w:t>- Приложение № 2 –</w:t>
      </w:r>
      <w:r w:rsidR="0008728F" w:rsidRPr="007A561E">
        <w:rPr>
          <w:bCs/>
          <w:kern w:val="32"/>
        </w:rPr>
        <w:t xml:space="preserve"> Описание объекта закупки</w:t>
      </w:r>
      <w:r w:rsidR="006A2854" w:rsidRPr="007A561E">
        <w:rPr>
          <w:bCs/>
          <w:kern w:val="32"/>
        </w:rPr>
        <w:t>.</w:t>
      </w:r>
    </w:p>
    <w:p w:rsidR="00F970CA" w:rsidRPr="007A561E" w:rsidRDefault="00F970CA" w:rsidP="007A561E">
      <w:pPr>
        <w:pStyle w:val="msonormalbullet2gif"/>
        <w:widowControl w:val="0"/>
        <w:spacing w:before="0" w:beforeAutospacing="0" w:after="0" w:afterAutospacing="0"/>
        <w:ind w:right="-1"/>
        <w:jc w:val="both"/>
        <w:outlineLvl w:val="0"/>
        <w:rPr>
          <w:bCs/>
          <w:kern w:val="32"/>
        </w:rPr>
      </w:pPr>
      <w:r w:rsidRPr="007A561E">
        <w:rPr>
          <w:bCs/>
          <w:kern w:val="32"/>
        </w:rPr>
        <w:t>- Приложение № 3 –</w:t>
      </w:r>
      <w:r w:rsidR="003F7CBB" w:rsidRPr="007A561E">
        <w:rPr>
          <w:bCs/>
          <w:kern w:val="32"/>
        </w:rPr>
        <w:t>.</w:t>
      </w:r>
      <w:r w:rsidR="004D4DEC" w:rsidRPr="007A561E">
        <w:t xml:space="preserve"> </w:t>
      </w:r>
      <w:r w:rsidR="004D4DEC" w:rsidRPr="007A561E">
        <w:rPr>
          <w:bCs/>
          <w:kern w:val="32"/>
        </w:rPr>
        <w:t>Декларация соответствия</w:t>
      </w:r>
      <w:r w:rsidR="006A2854" w:rsidRPr="007A561E">
        <w:rPr>
          <w:bCs/>
          <w:kern w:val="32"/>
        </w:rPr>
        <w:t>.</w:t>
      </w:r>
    </w:p>
    <w:p w:rsidR="00D32729" w:rsidRPr="007A561E" w:rsidRDefault="00801EF8" w:rsidP="007A561E">
      <w:pPr>
        <w:pStyle w:val="a3"/>
        <w:spacing w:before="0"/>
        <w:ind w:firstLine="0"/>
        <w:jc w:val="center"/>
        <w:rPr>
          <w:szCs w:val="24"/>
        </w:rPr>
      </w:pPr>
      <w:r w:rsidRPr="007A561E">
        <w:rPr>
          <w:b/>
          <w:color w:val="000000"/>
          <w:szCs w:val="24"/>
        </w:rPr>
        <w:t>1</w:t>
      </w:r>
      <w:r w:rsidR="0091698D" w:rsidRPr="007A561E">
        <w:rPr>
          <w:b/>
          <w:color w:val="000000"/>
          <w:szCs w:val="24"/>
        </w:rPr>
        <w:t>4</w:t>
      </w:r>
      <w:r w:rsidR="00D668CD" w:rsidRPr="007A561E">
        <w:rPr>
          <w:b/>
          <w:color w:val="000000"/>
          <w:szCs w:val="24"/>
        </w:rPr>
        <w:t xml:space="preserve">. АДРЕСА И </w:t>
      </w:r>
      <w:r w:rsidR="00D668CD" w:rsidRPr="007A561E">
        <w:rPr>
          <w:b/>
          <w:bCs/>
          <w:szCs w:val="24"/>
        </w:rPr>
        <w:t>ПЛАТЕЖНЫЕ</w:t>
      </w:r>
      <w:r w:rsidR="00D668CD" w:rsidRPr="007A561E">
        <w:rPr>
          <w:b/>
          <w:color w:val="000000"/>
          <w:szCs w:val="24"/>
        </w:rPr>
        <w:t xml:space="preserve"> РЕКВИЗИТЫ СТОРОН</w:t>
      </w:r>
    </w:p>
    <w:tbl>
      <w:tblPr>
        <w:tblW w:w="10268" w:type="dxa"/>
        <w:jc w:val="center"/>
        <w:tblLayout w:type="fixed"/>
        <w:tblLook w:val="0000" w:firstRow="0" w:lastRow="0" w:firstColumn="0" w:lastColumn="0" w:noHBand="0" w:noVBand="0"/>
      </w:tblPr>
      <w:tblGrid>
        <w:gridCol w:w="4994"/>
        <w:gridCol w:w="425"/>
        <w:gridCol w:w="4849"/>
      </w:tblGrid>
      <w:tr w:rsidR="00D32729" w:rsidRPr="007A561E" w:rsidTr="00B97341">
        <w:trPr>
          <w:trHeight w:val="80"/>
          <w:jc w:val="center"/>
        </w:trPr>
        <w:tc>
          <w:tcPr>
            <w:tcW w:w="4994" w:type="dxa"/>
          </w:tcPr>
          <w:p w:rsidR="00D32729" w:rsidRPr="007A561E" w:rsidRDefault="00D32729" w:rsidP="007A561E">
            <w:pPr>
              <w:widowControl w:val="0"/>
              <w:spacing w:after="0"/>
              <w:jc w:val="left"/>
              <w:rPr>
                <w:b/>
              </w:rPr>
            </w:pPr>
            <w:r w:rsidRPr="007A561E">
              <w:rPr>
                <w:b/>
              </w:rPr>
              <w:t>Заказчик:</w:t>
            </w:r>
          </w:p>
          <w:p w:rsidR="005444C5" w:rsidRPr="007A561E" w:rsidRDefault="005444C5" w:rsidP="007A561E">
            <w:pPr>
              <w:widowControl w:val="0"/>
              <w:spacing w:after="0"/>
              <w:jc w:val="left"/>
              <w:rPr>
                <w:iCs/>
              </w:rPr>
            </w:pPr>
            <w:r w:rsidRPr="007A561E">
              <w:rPr>
                <w:iCs/>
              </w:rPr>
              <w:t>ИПСМ РАН</w:t>
            </w:r>
          </w:p>
          <w:p w:rsidR="005444C5" w:rsidRPr="007A561E" w:rsidRDefault="005444C5" w:rsidP="007A561E">
            <w:pPr>
              <w:widowControl w:val="0"/>
              <w:spacing w:after="0"/>
              <w:jc w:val="left"/>
              <w:rPr>
                <w:iCs/>
              </w:rPr>
            </w:pPr>
            <w:r w:rsidRPr="007A561E">
              <w:rPr>
                <w:iCs/>
              </w:rPr>
              <w:t>Адрес места нахождения: 450001, Республика Башкортостан, г. Уфа, ул. Степана Халтурина, д. 39</w:t>
            </w:r>
          </w:p>
          <w:p w:rsidR="005444C5" w:rsidRPr="007A561E" w:rsidRDefault="005444C5" w:rsidP="007A561E">
            <w:pPr>
              <w:widowControl w:val="0"/>
              <w:spacing w:after="0"/>
              <w:jc w:val="left"/>
              <w:rPr>
                <w:iCs/>
              </w:rPr>
            </w:pPr>
            <w:r w:rsidRPr="007A561E">
              <w:rPr>
                <w:iCs/>
              </w:rPr>
              <w:t>Адрес для почтовых отправлений: 450001, Республика Башкортостан, г. Уфа, ул. Степана Халтурина, д. 39</w:t>
            </w:r>
          </w:p>
          <w:p w:rsidR="005444C5" w:rsidRPr="007A561E" w:rsidRDefault="005444C5" w:rsidP="007A561E">
            <w:pPr>
              <w:widowControl w:val="0"/>
              <w:spacing w:after="0"/>
              <w:jc w:val="left"/>
              <w:rPr>
                <w:iCs/>
              </w:rPr>
            </w:pPr>
            <w:r w:rsidRPr="007A561E">
              <w:rPr>
                <w:iCs/>
              </w:rPr>
              <w:t>Тел. (347) 223-64-07, 282-37-33 (финансово-экономический отдел)</w:t>
            </w:r>
          </w:p>
          <w:p w:rsidR="005444C5" w:rsidRPr="007A561E" w:rsidRDefault="005444C5" w:rsidP="007A561E">
            <w:pPr>
              <w:widowControl w:val="0"/>
              <w:spacing w:after="0"/>
              <w:jc w:val="left"/>
              <w:rPr>
                <w:iCs/>
              </w:rPr>
            </w:pPr>
            <w:r w:rsidRPr="007A561E">
              <w:rPr>
                <w:iCs/>
              </w:rPr>
              <w:t>Факс: (347) 282-37-59</w:t>
            </w:r>
          </w:p>
          <w:p w:rsidR="005444C5" w:rsidRPr="007A561E" w:rsidRDefault="005444C5" w:rsidP="007A561E">
            <w:pPr>
              <w:widowControl w:val="0"/>
              <w:spacing w:after="0"/>
              <w:jc w:val="left"/>
              <w:rPr>
                <w:iCs/>
              </w:rPr>
            </w:pPr>
            <w:r w:rsidRPr="007A561E">
              <w:rPr>
                <w:iCs/>
                <w:lang w:val="en-US"/>
              </w:rPr>
              <w:t>E</w:t>
            </w:r>
            <w:r w:rsidRPr="007A561E">
              <w:rPr>
                <w:iCs/>
              </w:rPr>
              <w:t>-</w:t>
            </w:r>
            <w:r w:rsidRPr="007A561E">
              <w:rPr>
                <w:iCs/>
                <w:lang w:val="en-US"/>
              </w:rPr>
              <w:t>mail</w:t>
            </w:r>
            <w:r w:rsidRPr="007A561E">
              <w:rPr>
                <w:iCs/>
              </w:rPr>
              <w:t xml:space="preserve">: </w:t>
            </w:r>
            <w:r w:rsidRPr="007A561E">
              <w:rPr>
                <w:iCs/>
                <w:lang w:val="en-US"/>
              </w:rPr>
              <w:t>imsp</w:t>
            </w:r>
            <w:r w:rsidRPr="007A561E">
              <w:rPr>
                <w:iCs/>
              </w:rPr>
              <w:t>@</w:t>
            </w:r>
            <w:r w:rsidRPr="007A561E">
              <w:rPr>
                <w:iCs/>
                <w:lang w:val="en-US"/>
              </w:rPr>
              <w:t>imsp</w:t>
            </w:r>
            <w:r w:rsidRPr="007A561E">
              <w:rPr>
                <w:iCs/>
              </w:rPr>
              <w:t>.</w:t>
            </w:r>
            <w:r w:rsidRPr="007A561E">
              <w:rPr>
                <w:iCs/>
                <w:lang w:val="en-US"/>
              </w:rPr>
              <w:t>ru</w:t>
            </w:r>
          </w:p>
          <w:p w:rsidR="005444C5" w:rsidRPr="007A561E" w:rsidRDefault="005444C5" w:rsidP="007A561E">
            <w:pPr>
              <w:widowControl w:val="0"/>
              <w:spacing w:after="0"/>
              <w:jc w:val="left"/>
              <w:rPr>
                <w:iCs/>
              </w:rPr>
            </w:pPr>
            <w:r w:rsidRPr="007A561E">
              <w:rPr>
                <w:iCs/>
              </w:rPr>
              <w:t>ИНН 0278014912 КПП 027801001</w:t>
            </w:r>
          </w:p>
          <w:p w:rsidR="005444C5" w:rsidRPr="007A561E" w:rsidRDefault="005444C5" w:rsidP="007A561E">
            <w:pPr>
              <w:widowControl w:val="0"/>
              <w:spacing w:after="0"/>
              <w:jc w:val="left"/>
              <w:rPr>
                <w:iCs/>
              </w:rPr>
            </w:pPr>
            <w:r w:rsidRPr="007A561E">
              <w:rPr>
                <w:iCs/>
              </w:rPr>
              <w:t>ОГРН 1030204588633</w:t>
            </w:r>
          </w:p>
          <w:p w:rsidR="005444C5" w:rsidRPr="007A561E" w:rsidRDefault="005444C5" w:rsidP="007A561E">
            <w:pPr>
              <w:widowControl w:val="0"/>
              <w:spacing w:after="0"/>
              <w:jc w:val="left"/>
              <w:rPr>
                <w:iCs/>
              </w:rPr>
            </w:pPr>
            <w:r w:rsidRPr="007A561E">
              <w:rPr>
                <w:iCs/>
              </w:rPr>
              <w:t>ОКПО 04826145</w:t>
            </w:r>
          </w:p>
          <w:p w:rsidR="005444C5" w:rsidRPr="007A561E" w:rsidRDefault="005444C5" w:rsidP="007A561E">
            <w:pPr>
              <w:widowControl w:val="0"/>
              <w:spacing w:after="0"/>
              <w:jc w:val="left"/>
              <w:rPr>
                <w:iCs/>
              </w:rPr>
            </w:pPr>
            <w:r w:rsidRPr="007A561E">
              <w:rPr>
                <w:iCs/>
              </w:rPr>
              <w:t>Банковские реквизиты:</w:t>
            </w:r>
          </w:p>
          <w:p w:rsidR="005444C5" w:rsidRDefault="005444C5" w:rsidP="00433DA7">
            <w:pPr>
              <w:widowControl w:val="0"/>
              <w:spacing w:after="0"/>
              <w:jc w:val="left"/>
              <w:rPr>
                <w:iCs/>
              </w:rPr>
            </w:pPr>
            <w:r w:rsidRPr="007A561E">
              <w:rPr>
                <w:iCs/>
              </w:rPr>
              <w:t xml:space="preserve">л/с 20016Ц99720 </w:t>
            </w:r>
          </w:p>
          <w:p w:rsidR="00433DA7" w:rsidRDefault="00433DA7" w:rsidP="00433DA7">
            <w:pPr>
              <w:widowControl w:val="0"/>
              <w:spacing w:after="0"/>
              <w:jc w:val="left"/>
              <w:rPr>
                <w:iCs/>
              </w:rPr>
            </w:pPr>
          </w:p>
          <w:p w:rsidR="00433DA7" w:rsidRDefault="00433DA7" w:rsidP="00433DA7">
            <w:pPr>
              <w:widowControl w:val="0"/>
              <w:spacing w:after="0"/>
              <w:jc w:val="left"/>
              <w:rPr>
                <w:iCs/>
              </w:rPr>
            </w:pPr>
          </w:p>
          <w:p w:rsidR="00433DA7" w:rsidRPr="007A561E" w:rsidRDefault="00433DA7" w:rsidP="00433DA7">
            <w:pPr>
              <w:widowControl w:val="0"/>
              <w:spacing w:after="0"/>
              <w:jc w:val="left"/>
              <w:rPr>
                <w:bCs/>
              </w:rPr>
            </w:pPr>
          </w:p>
          <w:p w:rsidR="00B66F95" w:rsidRPr="007A561E" w:rsidRDefault="00B66F95" w:rsidP="007A561E">
            <w:pPr>
              <w:widowControl w:val="0"/>
              <w:spacing w:after="0"/>
              <w:jc w:val="left"/>
              <w:rPr>
                <w:bCs/>
                <w:color w:val="0000FF"/>
                <w:sz w:val="6"/>
                <w:szCs w:val="6"/>
              </w:rPr>
            </w:pPr>
          </w:p>
          <w:p w:rsidR="00D32729" w:rsidRPr="007A561E" w:rsidRDefault="00D32729" w:rsidP="007A561E">
            <w:pPr>
              <w:widowControl w:val="0"/>
              <w:spacing w:after="0"/>
              <w:rPr>
                <w:spacing w:val="-12"/>
              </w:rPr>
            </w:pPr>
            <w:r w:rsidRPr="007A561E">
              <w:rPr>
                <w:spacing w:val="-12"/>
              </w:rPr>
              <w:t>___</w:t>
            </w:r>
            <w:r w:rsidR="00B27C83" w:rsidRPr="007A561E">
              <w:rPr>
                <w:spacing w:val="-12"/>
              </w:rPr>
              <w:t>________________________</w:t>
            </w:r>
            <w:r w:rsidRPr="007A561E">
              <w:rPr>
                <w:spacing w:val="-12"/>
              </w:rPr>
              <w:t>_/</w:t>
            </w:r>
            <w:r w:rsidR="00B66F95" w:rsidRPr="007A561E">
              <w:t xml:space="preserve"> </w:t>
            </w:r>
            <w:r w:rsidR="005F1786" w:rsidRPr="007A561E">
              <w:t xml:space="preserve">Р.М. Имаев </w:t>
            </w:r>
            <w:r w:rsidRPr="007A561E">
              <w:rPr>
                <w:spacing w:val="-12"/>
              </w:rPr>
              <w:t xml:space="preserve">/ </w:t>
            </w:r>
          </w:p>
          <w:p w:rsidR="00D32729" w:rsidRPr="007A561E" w:rsidRDefault="00D32729" w:rsidP="007A561E">
            <w:pPr>
              <w:widowControl w:val="0"/>
              <w:spacing w:after="0"/>
              <w:jc w:val="left"/>
              <w:rPr>
                <w:snapToGrid w:val="0"/>
                <w:sz w:val="22"/>
              </w:rPr>
            </w:pPr>
            <w:r w:rsidRPr="007A561E">
              <w:rPr>
                <w:snapToGrid w:val="0"/>
              </w:rPr>
              <w:t xml:space="preserve"> </w:t>
            </w:r>
            <w:r w:rsidRPr="007A561E">
              <w:rPr>
                <w:snapToGrid w:val="0"/>
                <w:sz w:val="22"/>
              </w:rPr>
              <w:t>(подпись)</w:t>
            </w:r>
          </w:p>
          <w:p w:rsidR="00D32729" w:rsidRPr="007A561E" w:rsidRDefault="00D32729" w:rsidP="007A561E">
            <w:pPr>
              <w:widowControl w:val="0"/>
              <w:spacing w:after="0"/>
              <w:rPr>
                <w:color w:val="000000"/>
                <w:spacing w:val="-12"/>
              </w:rPr>
            </w:pPr>
            <w:r w:rsidRPr="007A561E">
              <w:rPr>
                <w:spacing w:val="-12"/>
              </w:rPr>
              <w:t xml:space="preserve"> </w:t>
            </w:r>
            <w:r w:rsidRPr="007A561E">
              <w:t xml:space="preserve"> </w:t>
            </w:r>
            <w:r w:rsidRPr="007A561E">
              <w:rPr>
                <w:color w:val="000000"/>
                <w:spacing w:val="-12"/>
              </w:rPr>
              <w:t xml:space="preserve"> </w:t>
            </w:r>
            <w:r w:rsidR="0083696F" w:rsidRPr="007A561E">
              <w:rPr>
                <w:color w:val="000000"/>
                <w:spacing w:val="-12"/>
              </w:rPr>
              <w:t>м.п.</w:t>
            </w:r>
          </w:p>
          <w:p w:rsidR="00D32729" w:rsidRPr="007A561E" w:rsidRDefault="00D32729" w:rsidP="007A561E">
            <w:pPr>
              <w:widowControl w:val="0"/>
              <w:spacing w:after="0"/>
              <w:rPr>
                <w:b/>
                <w:bCs/>
                <w:snapToGrid w:val="0"/>
              </w:rPr>
            </w:pPr>
          </w:p>
        </w:tc>
        <w:tc>
          <w:tcPr>
            <w:tcW w:w="425" w:type="dxa"/>
          </w:tcPr>
          <w:p w:rsidR="00D32729" w:rsidRPr="007A561E" w:rsidRDefault="00D32729" w:rsidP="007A561E">
            <w:pPr>
              <w:widowControl w:val="0"/>
              <w:shd w:val="clear" w:color="auto" w:fill="FFFFFF"/>
              <w:tabs>
                <w:tab w:val="left" w:pos="6456"/>
              </w:tabs>
              <w:spacing w:after="0"/>
              <w:jc w:val="left"/>
              <w:rPr>
                <w:b/>
                <w:bCs/>
                <w:color w:val="000000"/>
                <w:spacing w:val="-2"/>
                <w:sz w:val="28"/>
                <w:szCs w:val="28"/>
              </w:rPr>
            </w:pPr>
          </w:p>
        </w:tc>
        <w:tc>
          <w:tcPr>
            <w:tcW w:w="4849" w:type="dxa"/>
          </w:tcPr>
          <w:p w:rsidR="00D32729" w:rsidRPr="007A561E" w:rsidRDefault="00D32729" w:rsidP="007A561E">
            <w:pPr>
              <w:widowControl w:val="0"/>
              <w:shd w:val="clear" w:color="auto" w:fill="FFFFFF"/>
              <w:tabs>
                <w:tab w:val="left" w:pos="6456"/>
              </w:tabs>
              <w:spacing w:after="0"/>
              <w:jc w:val="left"/>
              <w:rPr>
                <w:b/>
                <w:bCs/>
                <w:color w:val="000000"/>
                <w:spacing w:val="-4"/>
              </w:rPr>
            </w:pPr>
            <w:r w:rsidRPr="007A561E">
              <w:rPr>
                <w:b/>
                <w:bCs/>
                <w:color w:val="000000"/>
                <w:spacing w:val="-4"/>
              </w:rPr>
              <w:t>Поставщик:</w:t>
            </w:r>
          </w:p>
          <w:p w:rsidR="00937F5B" w:rsidRDefault="00937F5B"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Default="00960063" w:rsidP="00937F5B">
            <w:pPr>
              <w:widowControl w:val="0"/>
              <w:spacing w:after="0"/>
              <w:rPr>
                <w:spacing w:val="-12"/>
              </w:rPr>
            </w:pPr>
          </w:p>
          <w:p w:rsidR="00960063" w:rsidRPr="00937F5B" w:rsidRDefault="00960063" w:rsidP="00937F5B">
            <w:pPr>
              <w:widowControl w:val="0"/>
              <w:spacing w:after="0"/>
              <w:rPr>
                <w:spacing w:val="-12"/>
              </w:rPr>
            </w:pPr>
          </w:p>
          <w:p w:rsidR="00937F5B" w:rsidRPr="00937F5B" w:rsidRDefault="00937F5B" w:rsidP="00937F5B">
            <w:pPr>
              <w:widowControl w:val="0"/>
              <w:spacing w:after="0"/>
              <w:rPr>
                <w:spacing w:val="-12"/>
              </w:rPr>
            </w:pPr>
          </w:p>
          <w:p w:rsidR="00937F5B" w:rsidRDefault="00937F5B" w:rsidP="00937F5B">
            <w:pPr>
              <w:widowControl w:val="0"/>
              <w:spacing w:after="0"/>
              <w:rPr>
                <w:spacing w:val="-12"/>
              </w:rPr>
            </w:pPr>
            <w:r>
              <w:rPr>
                <w:spacing w:val="-12"/>
              </w:rPr>
              <w:t>______________________/</w:t>
            </w:r>
            <w:r w:rsidR="00960063">
              <w:rPr>
                <w:spacing w:val="-12"/>
              </w:rPr>
              <w:t>_____________/</w:t>
            </w:r>
            <w:r w:rsidRPr="006C706D">
              <w:rPr>
                <w:spacing w:val="-12"/>
              </w:rPr>
              <w:t xml:space="preserve"> </w:t>
            </w:r>
          </w:p>
          <w:p w:rsidR="00937F5B" w:rsidRDefault="00937F5B" w:rsidP="00937F5B">
            <w:pPr>
              <w:widowControl w:val="0"/>
              <w:spacing w:after="0"/>
            </w:pPr>
            <w:r>
              <w:t>(подпись)</w:t>
            </w:r>
          </w:p>
          <w:p w:rsidR="00937F5B" w:rsidRPr="006C706D" w:rsidRDefault="00937F5B" w:rsidP="00937F5B">
            <w:pPr>
              <w:widowControl w:val="0"/>
              <w:spacing w:after="0"/>
              <w:rPr>
                <w:rStyle w:val="longcopy"/>
                <w:spacing w:val="-12"/>
                <w:sz w:val="20"/>
                <w:szCs w:val="20"/>
              </w:rPr>
            </w:pPr>
            <w:r w:rsidRPr="006C706D">
              <w:rPr>
                <w:sz w:val="20"/>
                <w:szCs w:val="20"/>
              </w:rPr>
              <w:t>М.П.</w:t>
            </w:r>
          </w:p>
          <w:p w:rsidR="00D32729" w:rsidRPr="007A561E" w:rsidRDefault="00D32729" w:rsidP="007A561E">
            <w:pPr>
              <w:widowControl w:val="0"/>
              <w:shd w:val="clear" w:color="auto" w:fill="FFFFFF"/>
              <w:tabs>
                <w:tab w:val="left" w:pos="6456"/>
              </w:tabs>
              <w:spacing w:after="0"/>
              <w:jc w:val="left"/>
              <w:rPr>
                <w:b/>
                <w:bCs/>
                <w:color w:val="000000"/>
                <w:spacing w:val="-2"/>
                <w:sz w:val="28"/>
                <w:szCs w:val="28"/>
              </w:rPr>
            </w:pPr>
          </w:p>
        </w:tc>
      </w:tr>
    </w:tbl>
    <w:p w:rsidR="00D32729" w:rsidRPr="007A561E" w:rsidRDefault="007A561E" w:rsidP="007A561E">
      <w:pPr>
        <w:pStyle w:val="11"/>
        <w:spacing w:line="240" w:lineRule="auto"/>
        <w:ind w:left="4678" w:firstLine="0"/>
        <w:jc w:val="right"/>
      </w:pPr>
      <w:r w:rsidRPr="007A561E">
        <w:br w:type="page"/>
      </w:r>
      <w:r w:rsidR="0040514D" w:rsidRPr="007A561E">
        <w:lastRenderedPageBreak/>
        <w:t>Приложение № 1</w:t>
      </w:r>
    </w:p>
    <w:p w:rsidR="006A074A" w:rsidRDefault="00F848C0" w:rsidP="007A561E">
      <w:pPr>
        <w:pStyle w:val="11"/>
        <w:spacing w:line="240" w:lineRule="auto"/>
        <w:ind w:left="4678" w:firstLine="0"/>
        <w:jc w:val="right"/>
        <w:rPr>
          <w:bCs/>
          <w:szCs w:val="24"/>
        </w:rPr>
      </w:pPr>
      <w:r w:rsidRPr="007A561E">
        <w:rPr>
          <w:bCs/>
          <w:kern w:val="32"/>
        </w:rPr>
        <w:t>к Контракту</w:t>
      </w:r>
      <w:r w:rsidR="00FA61E7" w:rsidRPr="007A561E">
        <w:rPr>
          <w:bCs/>
          <w:kern w:val="32"/>
        </w:rPr>
        <w:t xml:space="preserve"> №</w:t>
      </w:r>
      <w:r w:rsidR="0038398E" w:rsidRPr="007A561E">
        <w:rPr>
          <w:bCs/>
          <w:kern w:val="32"/>
        </w:rPr>
        <w:t xml:space="preserve"> </w:t>
      </w:r>
      <w:hyperlink r:id="rId9" w:tgtFrame="_blank" w:history="1">
        <w:r w:rsidR="00960063">
          <w:rPr>
            <w:rStyle w:val="af6"/>
            <w:bCs/>
            <w:color w:val="auto"/>
            <w:szCs w:val="24"/>
          </w:rPr>
          <w:t>_______________</w:t>
        </w:r>
      </w:hyperlink>
    </w:p>
    <w:p w:rsidR="00D32729" w:rsidRPr="007A561E" w:rsidRDefault="0040514D" w:rsidP="007A561E">
      <w:pPr>
        <w:pStyle w:val="11"/>
        <w:spacing w:line="240" w:lineRule="auto"/>
        <w:ind w:left="4678" w:firstLine="0"/>
        <w:jc w:val="right"/>
        <w:rPr>
          <w:szCs w:val="24"/>
        </w:rPr>
      </w:pPr>
      <w:r w:rsidRPr="007A561E">
        <w:rPr>
          <w:bCs/>
          <w:kern w:val="32"/>
        </w:rPr>
        <w:t>от «</w:t>
      </w:r>
      <w:r w:rsidR="00960063">
        <w:rPr>
          <w:bCs/>
          <w:kern w:val="32"/>
        </w:rPr>
        <w:t>____</w:t>
      </w:r>
      <w:r w:rsidRPr="007A561E">
        <w:rPr>
          <w:bCs/>
          <w:kern w:val="32"/>
        </w:rPr>
        <w:t xml:space="preserve">» </w:t>
      </w:r>
      <w:r w:rsidR="00960063">
        <w:rPr>
          <w:bCs/>
          <w:kern w:val="32"/>
        </w:rPr>
        <w:t>___________</w:t>
      </w:r>
      <w:r w:rsidR="006A074A">
        <w:rPr>
          <w:bCs/>
          <w:kern w:val="32"/>
        </w:rPr>
        <w:t xml:space="preserve"> </w:t>
      </w:r>
      <w:r w:rsidRPr="007A561E">
        <w:rPr>
          <w:bCs/>
          <w:kern w:val="32"/>
        </w:rPr>
        <w:t>20</w:t>
      </w:r>
      <w:r w:rsidR="00C65949" w:rsidRPr="007A561E">
        <w:rPr>
          <w:bCs/>
          <w:kern w:val="32"/>
        </w:rPr>
        <w:t>2</w:t>
      </w:r>
      <w:r w:rsidR="00960063">
        <w:rPr>
          <w:bCs/>
          <w:kern w:val="32"/>
        </w:rPr>
        <w:t>6</w:t>
      </w:r>
      <w:r w:rsidR="00801EF8" w:rsidRPr="007A561E">
        <w:rPr>
          <w:bCs/>
          <w:kern w:val="32"/>
        </w:rPr>
        <w:t xml:space="preserve"> </w:t>
      </w:r>
      <w:r w:rsidRPr="007A561E">
        <w:rPr>
          <w:bCs/>
          <w:kern w:val="32"/>
        </w:rPr>
        <w:t>г.</w:t>
      </w:r>
      <w:r w:rsidR="00D32729" w:rsidRPr="007A561E">
        <w:rPr>
          <w:szCs w:val="24"/>
        </w:rPr>
        <w:t xml:space="preserve"> </w:t>
      </w:r>
    </w:p>
    <w:p w:rsidR="00D32729" w:rsidRPr="007A561E" w:rsidRDefault="00D32729" w:rsidP="007A561E">
      <w:pPr>
        <w:pStyle w:val="11"/>
        <w:spacing w:line="240" w:lineRule="auto"/>
        <w:ind w:firstLine="0"/>
        <w:jc w:val="right"/>
        <w:rPr>
          <w:szCs w:val="24"/>
        </w:rPr>
      </w:pPr>
    </w:p>
    <w:p w:rsidR="00D32729" w:rsidRPr="007A561E" w:rsidRDefault="0040514D" w:rsidP="007A561E">
      <w:pPr>
        <w:pStyle w:val="11"/>
        <w:spacing w:line="240" w:lineRule="auto"/>
        <w:ind w:firstLine="0"/>
        <w:jc w:val="center"/>
        <w:rPr>
          <w:b/>
          <w:bCs/>
          <w:szCs w:val="24"/>
        </w:rPr>
      </w:pPr>
      <w:r w:rsidRPr="007A561E">
        <w:rPr>
          <w:b/>
          <w:bCs/>
          <w:szCs w:val="24"/>
        </w:rPr>
        <w:t>СПЕЦИФИКАЦИЯ</w:t>
      </w:r>
    </w:p>
    <w:p w:rsidR="001726C2" w:rsidRPr="007A561E" w:rsidRDefault="001726C2" w:rsidP="007A561E">
      <w:pPr>
        <w:pStyle w:val="11"/>
        <w:spacing w:line="240" w:lineRule="auto"/>
        <w:ind w:firstLine="0"/>
        <w:jc w:val="center"/>
        <w:rPr>
          <w:szCs w:val="24"/>
        </w:rPr>
      </w:pPr>
    </w:p>
    <w:tbl>
      <w:tblPr>
        <w:tblW w:w="10965" w:type="dxa"/>
        <w:tblInd w:w="-318" w:type="dxa"/>
        <w:tblLayout w:type="fixed"/>
        <w:tblLook w:val="04A0" w:firstRow="1" w:lastRow="0" w:firstColumn="1" w:lastColumn="0" w:noHBand="0" w:noVBand="1"/>
      </w:tblPr>
      <w:tblGrid>
        <w:gridCol w:w="426"/>
        <w:gridCol w:w="1134"/>
        <w:gridCol w:w="2843"/>
        <w:gridCol w:w="418"/>
        <w:gridCol w:w="1132"/>
        <w:gridCol w:w="1419"/>
        <w:gridCol w:w="849"/>
        <w:gridCol w:w="37"/>
        <w:gridCol w:w="1239"/>
        <w:gridCol w:w="37"/>
        <w:gridCol w:w="11"/>
        <w:gridCol w:w="1370"/>
        <w:gridCol w:w="39"/>
        <w:gridCol w:w="11"/>
      </w:tblGrid>
      <w:tr w:rsidR="00937F5B" w:rsidRPr="00937F5B" w:rsidTr="00937F5B">
        <w:trPr>
          <w:gridAfter w:val="2"/>
          <w:wAfter w:w="50" w:type="dxa"/>
          <w:trHeight w:val="255"/>
        </w:trPr>
        <w:tc>
          <w:tcPr>
            <w:tcW w:w="426" w:type="dxa"/>
            <w:tcBorders>
              <w:top w:val="single" w:sz="8" w:space="0" w:color="auto"/>
              <w:left w:val="single" w:sz="8" w:space="0" w:color="auto"/>
              <w:bottom w:val="nil"/>
              <w:right w:val="nil"/>
            </w:tcBorders>
            <w:noWrap/>
            <w:vAlign w:val="center"/>
            <w:hideMark/>
          </w:tcPr>
          <w:p w:rsidR="00937F5B" w:rsidRPr="00937F5B" w:rsidRDefault="00937F5B" w:rsidP="00A61FBB">
            <w:pPr>
              <w:spacing w:after="0"/>
              <w:jc w:val="left"/>
              <w:rPr>
                <w:b/>
                <w:bCs/>
                <w:sz w:val="18"/>
                <w:szCs w:val="18"/>
              </w:rPr>
            </w:pPr>
            <w:r w:rsidRPr="00937F5B">
              <w:rPr>
                <w:b/>
                <w:bCs/>
                <w:sz w:val="18"/>
                <w:szCs w:val="18"/>
              </w:rPr>
              <w:t>№</w:t>
            </w:r>
          </w:p>
        </w:tc>
        <w:tc>
          <w:tcPr>
            <w:tcW w:w="1134" w:type="dxa"/>
            <w:tcBorders>
              <w:top w:val="single" w:sz="8" w:space="0" w:color="auto"/>
              <w:left w:val="single" w:sz="4" w:space="0" w:color="auto"/>
              <w:bottom w:val="nil"/>
              <w:right w:val="single" w:sz="4" w:space="0" w:color="auto"/>
            </w:tcBorders>
            <w:noWrap/>
            <w:vAlign w:val="center"/>
            <w:hideMark/>
          </w:tcPr>
          <w:p w:rsidR="00937F5B" w:rsidRPr="00937F5B" w:rsidRDefault="00937F5B" w:rsidP="00A61FBB">
            <w:pPr>
              <w:spacing w:after="0"/>
              <w:jc w:val="left"/>
              <w:rPr>
                <w:b/>
                <w:bCs/>
                <w:sz w:val="20"/>
                <w:szCs w:val="20"/>
              </w:rPr>
            </w:pPr>
            <w:r w:rsidRPr="00937F5B">
              <w:rPr>
                <w:b/>
                <w:bCs/>
                <w:sz w:val="20"/>
                <w:szCs w:val="20"/>
              </w:rPr>
              <w:t>Артикул</w:t>
            </w:r>
          </w:p>
        </w:tc>
        <w:tc>
          <w:tcPr>
            <w:tcW w:w="2843" w:type="dxa"/>
            <w:tcBorders>
              <w:top w:val="single" w:sz="8" w:space="0" w:color="auto"/>
              <w:left w:val="nil"/>
              <w:bottom w:val="nil"/>
              <w:right w:val="nil"/>
            </w:tcBorders>
            <w:noWrap/>
            <w:vAlign w:val="center"/>
            <w:hideMark/>
          </w:tcPr>
          <w:p w:rsidR="00937F5B" w:rsidRPr="00937F5B" w:rsidRDefault="00937F5B" w:rsidP="00A61FBB">
            <w:pPr>
              <w:spacing w:after="0"/>
              <w:jc w:val="left"/>
              <w:rPr>
                <w:b/>
                <w:bCs/>
                <w:sz w:val="18"/>
                <w:szCs w:val="18"/>
              </w:rPr>
            </w:pPr>
            <w:r w:rsidRPr="00937F5B">
              <w:rPr>
                <w:b/>
                <w:bCs/>
                <w:sz w:val="18"/>
                <w:szCs w:val="18"/>
              </w:rPr>
              <w:t>Наименование товара (объекта закупки), марка</w:t>
            </w:r>
          </w:p>
        </w:tc>
        <w:tc>
          <w:tcPr>
            <w:tcW w:w="418" w:type="dxa"/>
            <w:tcBorders>
              <w:top w:val="single" w:sz="8" w:space="0" w:color="auto"/>
              <w:left w:val="single" w:sz="4" w:space="0" w:color="auto"/>
              <w:bottom w:val="nil"/>
              <w:right w:val="nil"/>
            </w:tcBorders>
            <w:noWrap/>
            <w:vAlign w:val="center"/>
            <w:hideMark/>
          </w:tcPr>
          <w:p w:rsidR="00937F5B" w:rsidRPr="00937F5B" w:rsidRDefault="00937F5B" w:rsidP="00A61FBB">
            <w:pPr>
              <w:spacing w:after="0"/>
              <w:jc w:val="left"/>
              <w:rPr>
                <w:b/>
                <w:bCs/>
                <w:sz w:val="18"/>
                <w:szCs w:val="18"/>
              </w:rPr>
            </w:pPr>
            <w:r w:rsidRPr="00937F5B">
              <w:rPr>
                <w:b/>
                <w:bCs/>
                <w:sz w:val="18"/>
                <w:szCs w:val="18"/>
              </w:rPr>
              <w:t>Кол-во</w:t>
            </w:r>
          </w:p>
        </w:tc>
        <w:tc>
          <w:tcPr>
            <w:tcW w:w="1132" w:type="dxa"/>
            <w:tcBorders>
              <w:top w:val="single" w:sz="8" w:space="0" w:color="auto"/>
              <w:left w:val="single" w:sz="4" w:space="0" w:color="auto"/>
              <w:bottom w:val="nil"/>
              <w:right w:val="nil"/>
            </w:tcBorders>
            <w:noWrap/>
            <w:vAlign w:val="center"/>
            <w:hideMark/>
          </w:tcPr>
          <w:p w:rsidR="00937F5B" w:rsidRPr="00937F5B" w:rsidRDefault="00937F5B" w:rsidP="00A61FBB">
            <w:pPr>
              <w:spacing w:after="0"/>
              <w:jc w:val="left"/>
              <w:rPr>
                <w:b/>
                <w:bCs/>
                <w:sz w:val="18"/>
                <w:szCs w:val="18"/>
              </w:rPr>
            </w:pPr>
            <w:r w:rsidRPr="00937F5B">
              <w:rPr>
                <w:b/>
                <w:bCs/>
                <w:sz w:val="18"/>
                <w:szCs w:val="18"/>
              </w:rPr>
              <w:t>Ед.</w:t>
            </w:r>
          </w:p>
        </w:tc>
        <w:tc>
          <w:tcPr>
            <w:tcW w:w="1419" w:type="dxa"/>
            <w:tcBorders>
              <w:top w:val="single" w:sz="8" w:space="0" w:color="auto"/>
              <w:left w:val="single" w:sz="4" w:space="0" w:color="auto"/>
              <w:bottom w:val="nil"/>
              <w:right w:val="single" w:sz="4" w:space="0" w:color="auto"/>
            </w:tcBorders>
          </w:tcPr>
          <w:p w:rsidR="00937F5B" w:rsidRPr="00937F5B" w:rsidRDefault="00937F5B" w:rsidP="00A61FBB">
            <w:pPr>
              <w:spacing w:after="0"/>
              <w:jc w:val="left"/>
              <w:rPr>
                <w:b/>
                <w:bCs/>
                <w:sz w:val="18"/>
                <w:szCs w:val="18"/>
              </w:rPr>
            </w:pPr>
            <w:r w:rsidRPr="00937F5B">
              <w:rPr>
                <w:b/>
                <w:bCs/>
                <w:sz w:val="18"/>
                <w:szCs w:val="18"/>
              </w:rPr>
              <w:t>ОКПД 2</w:t>
            </w:r>
          </w:p>
        </w:tc>
        <w:tc>
          <w:tcPr>
            <w:tcW w:w="849" w:type="dxa"/>
            <w:tcBorders>
              <w:top w:val="single" w:sz="8" w:space="0" w:color="auto"/>
              <w:left w:val="single" w:sz="4" w:space="0" w:color="auto"/>
              <w:bottom w:val="nil"/>
              <w:right w:val="single" w:sz="4" w:space="0" w:color="auto"/>
            </w:tcBorders>
          </w:tcPr>
          <w:p w:rsidR="00937F5B" w:rsidRPr="00937F5B" w:rsidRDefault="00937F5B" w:rsidP="00A61FBB">
            <w:pPr>
              <w:spacing w:after="0"/>
              <w:jc w:val="left"/>
              <w:rPr>
                <w:b/>
                <w:bCs/>
                <w:sz w:val="18"/>
                <w:szCs w:val="18"/>
              </w:rPr>
            </w:pPr>
            <w:r w:rsidRPr="00937F5B">
              <w:rPr>
                <w:b/>
                <w:bCs/>
                <w:sz w:val="18"/>
                <w:szCs w:val="18"/>
              </w:rPr>
              <w:t>Страна происхождения</w:t>
            </w:r>
          </w:p>
        </w:tc>
        <w:tc>
          <w:tcPr>
            <w:tcW w:w="1276" w:type="dxa"/>
            <w:gridSpan w:val="2"/>
            <w:tcBorders>
              <w:top w:val="single" w:sz="8" w:space="0" w:color="auto"/>
              <w:left w:val="single" w:sz="4" w:space="0" w:color="auto"/>
              <w:bottom w:val="nil"/>
              <w:right w:val="nil"/>
            </w:tcBorders>
            <w:noWrap/>
            <w:vAlign w:val="center"/>
            <w:hideMark/>
          </w:tcPr>
          <w:p w:rsidR="00937F5B" w:rsidRPr="00937F5B" w:rsidRDefault="00937F5B" w:rsidP="00A61FBB">
            <w:pPr>
              <w:spacing w:after="0"/>
              <w:jc w:val="left"/>
              <w:rPr>
                <w:b/>
                <w:bCs/>
                <w:sz w:val="18"/>
                <w:szCs w:val="18"/>
              </w:rPr>
            </w:pPr>
            <w:r w:rsidRPr="00937F5B">
              <w:t xml:space="preserve"> </w:t>
            </w:r>
            <w:r w:rsidRPr="00937F5B">
              <w:rPr>
                <w:b/>
                <w:bCs/>
                <w:sz w:val="18"/>
                <w:szCs w:val="18"/>
              </w:rPr>
              <w:t>Цена за единицу измерения, руб.</w:t>
            </w:r>
          </w:p>
        </w:tc>
        <w:tc>
          <w:tcPr>
            <w:tcW w:w="1418" w:type="dxa"/>
            <w:gridSpan w:val="3"/>
            <w:tcBorders>
              <w:top w:val="single" w:sz="8" w:space="0" w:color="auto"/>
              <w:left w:val="single" w:sz="4" w:space="0" w:color="auto"/>
              <w:bottom w:val="nil"/>
              <w:right w:val="single" w:sz="8" w:space="0" w:color="auto"/>
            </w:tcBorders>
            <w:noWrap/>
            <w:vAlign w:val="center"/>
            <w:hideMark/>
          </w:tcPr>
          <w:p w:rsidR="00937F5B" w:rsidRPr="00937F5B" w:rsidRDefault="00937F5B" w:rsidP="00A61FBB">
            <w:pPr>
              <w:spacing w:after="0"/>
              <w:jc w:val="left"/>
              <w:rPr>
                <w:b/>
                <w:bCs/>
                <w:sz w:val="18"/>
                <w:szCs w:val="18"/>
                <w:lang w:val="en-US"/>
              </w:rPr>
            </w:pPr>
            <w:r w:rsidRPr="00937F5B">
              <w:rPr>
                <w:b/>
                <w:bCs/>
                <w:sz w:val="18"/>
                <w:szCs w:val="18"/>
              </w:rPr>
              <w:t>Сумма, руб.</w:t>
            </w: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16"/>
                <w:szCs w:val="16"/>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16"/>
                <w:szCs w:val="16"/>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16"/>
                <w:szCs w:val="16"/>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16"/>
                <w:szCs w:val="16"/>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16"/>
                <w:szCs w:val="16"/>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16"/>
                <w:szCs w:val="16"/>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16"/>
                <w:szCs w:val="16"/>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16"/>
                <w:szCs w:val="16"/>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2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937F5B" w:rsidTr="00960063">
        <w:trPr>
          <w:gridAfter w:val="1"/>
          <w:wAfter w:w="11" w:type="dxa"/>
          <w:trHeight w:val="255"/>
        </w:trPr>
        <w:tc>
          <w:tcPr>
            <w:tcW w:w="426" w:type="dxa"/>
            <w:tcBorders>
              <w:top w:val="single" w:sz="4" w:space="0" w:color="auto"/>
              <w:left w:val="single" w:sz="8" w:space="0" w:color="auto"/>
              <w:bottom w:val="nil"/>
              <w:right w:val="nil"/>
            </w:tcBorders>
            <w:noWrap/>
          </w:tcPr>
          <w:p w:rsidR="00937F5B" w:rsidRPr="00937F5B" w:rsidRDefault="00937F5B" w:rsidP="00A61FBB">
            <w:pPr>
              <w:spacing w:after="0"/>
              <w:jc w:val="left"/>
              <w:rPr>
                <w:sz w:val="16"/>
                <w:szCs w:val="16"/>
              </w:rPr>
            </w:pPr>
          </w:p>
        </w:tc>
        <w:tc>
          <w:tcPr>
            <w:tcW w:w="1134"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2843" w:type="dxa"/>
            <w:tcBorders>
              <w:top w:val="single" w:sz="4" w:space="0" w:color="auto"/>
              <w:left w:val="single" w:sz="4" w:space="0" w:color="auto"/>
              <w:bottom w:val="nil"/>
              <w:right w:val="nil"/>
            </w:tcBorders>
          </w:tcPr>
          <w:p w:rsidR="00937F5B" w:rsidRPr="00937F5B" w:rsidRDefault="00937F5B" w:rsidP="00A61FBB">
            <w:pPr>
              <w:spacing w:after="0"/>
              <w:jc w:val="left"/>
              <w:rPr>
                <w:sz w:val="20"/>
                <w:szCs w:val="20"/>
              </w:rPr>
            </w:pPr>
          </w:p>
        </w:tc>
        <w:tc>
          <w:tcPr>
            <w:tcW w:w="418"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132" w:type="dxa"/>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19" w:type="dxa"/>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886" w:type="dxa"/>
            <w:gridSpan w:val="2"/>
            <w:tcBorders>
              <w:top w:val="single" w:sz="4" w:space="0" w:color="auto"/>
              <w:left w:val="single" w:sz="4" w:space="0" w:color="auto"/>
              <w:bottom w:val="nil"/>
              <w:right w:val="single" w:sz="4" w:space="0" w:color="auto"/>
            </w:tcBorders>
          </w:tcPr>
          <w:p w:rsidR="00937F5B" w:rsidRPr="00937F5B" w:rsidRDefault="00937F5B" w:rsidP="00A61FBB">
            <w:pPr>
              <w:spacing w:after="0"/>
              <w:jc w:val="left"/>
              <w:rPr>
                <w:sz w:val="20"/>
                <w:szCs w:val="20"/>
              </w:rPr>
            </w:pPr>
          </w:p>
        </w:tc>
        <w:tc>
          <w:tcPr>
            <w:tcW w:w="1276" w:type="dxa"/>
            <w:gridSpan w:val="2"/>
            <w:tcBorders>
              <w:top w:val="single" w:sz="4" w:space="0" w:color="auto"/>
              <w:left w:val="single" w:sz="4"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853B1B" w:rsidTr="00937F5B">
        <w:trPr>
          <w:trHeight w:val="255"/>
        </w:trPr>
        <w:tc>
          <w:tcPr>
            <w:tcW w:w="9545" w:type="dxa"/>
            <w:gridSpan w:val="11"/>
            <w:tcBorders>
              <w:top w:val="single" w:sz="4" w:space="0" w:color="auto"/>
              <w:left w:val="single" w:sz="8" w:space="0" w:color="auto"/>
              <w:bottom w:val="nil"/>
              <w:right w:val="nil"/>
            </w:tcBorders>
            <w:noWrap/>
          </w:tcPr>
          <w:p w:rsidR="00937F5B" w:rsidRPr="00937F5B" w:rsidRDefault="00937F5B" w:rsidP="00A61FBB">
            <w:pPr>
              <w:spacing w:after="0"/>
              <w:jc w:val="left"/>
              <w:rPr>
                <w:sz w:val="20"/>
                <w:szCs w:val="20"/>
              </w:rPr>
            </w:pPr>
          </w:p>
        </w:tc>
        <w:tc>
          <w:tcPr>
            <w:tcW w:w="1420" w:type="dxa"/>
            <w:gridSpan w:val="3"/>
            <w:tcBorders>
              <w:top w:val="single" w:sz="4" w:space="0" w:color="auto"/>
              <w:left w:val="single" w:sz="4" w:space="0" w:color="auto"/>
              <w:bottom w:val="nil"/>
              <w:right w:val="single" w:sz="8" w:space="0" w:color="auto"/>
            </w:tcBorders>
            <w:noWrap/>
          </w:tcPr>
          <w:p w:rsidR="00937F5B" w:rsidRPr="00937F5B" w:rsidRDefault="00937F5B" w:rsidP="00A61FBB">
            <w:pPr>
              <w:spacing w:after="0"/>
              <w:jc w:val="left"/>
              <w:rPr>
                <w:sz w:val="20"/>
                <w:szCs w:val="20"/>
              </w:rPr>
            </w:pPr>
          </w:p>
        </w:tc>
      </w:tr>
      <w:tr w:rsidR="00937F5B" w:rsidRPr="00853B1B" w:rsidTr="00937F5B">
        <w:trPr>
          <w:trHeight w:val="255"/>
        </w:trPr>
        <w:tc>
          <w:tcPr>
            <w:tcW w:w="10965" w:type="dxa"/>
            <w:gridSpan w:val="14"/>
            <w:tcBorders>
              <w:top w:val="single" w:sz="4" w:space="0" w:color="auto"/>
              <w:left w:val="single" w:sz="8" w:space="0" w:color="auto"/>
              <w:bottom w:val="nil"/>
              <w:right w:val="single" w:sz="8" w:space="0" w:color="auto"/>
            </w:tcBorders>
            <w:noWrap/>
          </w:tcPr>
          <w:p w:rsidR="00960063" w:rsidRPr="00937F5B" w:rsidRDefault="00937F5B" w:rsidP="00960063">
            <w:pPr>
              <w:spacing w:after="0"/>
              <w:jc w:val="left"/>
              <w:rPr>
                <w:sz w:val="20"/>
                <w:szCs w:val="20"/>
              </w:rPr>
            </w:pPr>
            <w:r w:rsidRPr="00937F5B">
              <w:rPr>
                <w:sz w:val="20"/>
                <w:szCs w:val="20"/>
              </w:rPr>
              <w:t xml:space="preserve"> Итого : </w:t>
            </w:r>
          </w:p>
          <w:p w:rsidR="00937F5B" w:rsidRPr="00937F5B" w:rsidRDefault="00937F5B" w:rsidP="00A61FBB">
            <w:pPr>
              <w:spacing w:after="0"/>
              <w:jc w:val="left"/>
              <w:rPr>
                <w:sz w:val="20"/>
                <w:szCs w:val="20"/>
              </w:rPr>
            </w:pPr>
          </w:p>
        </w:tc>
      </w:tr>
    </w:tbl>
    <w:p w:rsidR="0040514D" w:rsidRPr="007A561E" w:rsidRDefault="0040514D" w:rsidP="007A561E">
      <w:pPr>
        <w:pStyle w:val="11"/>
        <w:spacing w:line="240" w:lineRule="auto"/>
        <w:ind w:firstLine="0"/>
        <w:jc w:val="center"/>
        <w:rPr>
          <w:szCs w:val="24"/>
        </w:rPr>
      </w:pPr>
    </w:p>
    <w:tbl>
      <w:tblPr>
        <w:tblW w:w="9333" w:type="dxa"/>
        <w:tblInd w:w="392" w:type="dxa"/>
        <w:tblLayout w:type="fixed"/>
        <w:tblLook w:val="0000" w:firstRow="0" w:lastRow="0" w:firstColumn="0" w:lastColumn="0" w:noHBand="0" w:noVBand="0"/>
      </w:tblPr>
      <w:tblGrid>
        <w:gridCol w:w="4858"/>
        <w:gridCol w:w="4475"/>
      </w:tblGrid>
      <w:tr w:rsidR="008E3F19" w:rsidRPr="007A561E" w:rsidTr="00E716EC">
        <w:tc>
          <w:tcPr>
            <w:tcW w:w="4858" w:type="dxa"/>
          </w:tcPr>
          <w:p w:rsidR="00C75B3B" w:rsidRPr="007A561E" w:rsidRDefault="008E3F19" w:rsidP="007A561E">
            <w:pPr>
              <w:pStyle w:val="FR1"/>
              <w:tabs>
                <w:tab w:val="left" w:pos="8280"/>
              </w:tabs>
              <w:spacing w:line="240" w:lineRule="auto"/>
              <w:ind w:left="-70" w:firstLine="0"/>
              <w:rPr>
                <w:b/>
                <w:sz w:val="24"/>
              </w:rPr>
            </w:pPr>
            <w:r w:rsidRPr="007A561E">
              <w:rPr>
                <w:b/>
                <w:sz w:val="24"/>
              </w:rPr>
              <w:t xml:space="preserve">Заказчик: </w:t>
            </w:r>
          </w:p>
          <w:p w:rsidR="00C75B3B" w:rsidRPr="007A561E" w:rsidRDefault="00C75B3B" w:rsidP="007A561E">
            <w:pPr>
              <w:pStyle w:val="FR1"/>
              <w:tabs>
                <w:tab w:val="left" w:pos="8280"/>
              </w:tabs>
              <w:spacing w:line="240" w:lineRule="auto"/>
              <w:ind w:left="-70" w:firstLine="0"/>
              <w:rPr>
                <w:b/>
                <w:sz w:val="24"/>
              </w:rPr>
            </w:pPr>
            <w:r w:rsidRPr="007A561E">
              <w:rPr>
                <w:bCs/>
                <w:sz w:val="24"/>
              </w:rPr>
              <w:t>ИПСМ РАН</w:t>
            </w:r>
          </w:p>
          <w:p w:rsidR="008E3F19" w:rsidRPr="007A561E" w:rsidRDefault="008E3F19" w:rsidP="007A561E">
            <w:pPr>
              <w:pStyle w:val="FR1"/>
              <w:tabs>
                <w:tab w:val="left" w:pos="8280"/>
              </w:tabs>
              <w:spacing w:line="240" w:lineRule="auto"/>
              <w:ind w:left="-70" w:firstLine="0"/>
              <w:jc w:val="left"/>
              <w:rPr>
                <w:sz w:val="24"/>
              </w:rPr>
            </w:pPr>
          </w:p>
          <w:p w:rsidR="00807487" w:rsidRPr="007A561E" w:rsidRDefault="00807487" w:rsidP="007A561E">
            <w:pPr>
              <w:pStyle w:val="FR1"/>
              <w:spacing w:line="240" w:lineRule="auto"/>
              <w:ind w:left="-70" w:firstLine="0"/>
              <w:jc w:val="left"/>
              <w:rPr>
                <w:sz w:val="24"/>
              </w:rPr>
            </w:pPr>
          </w:p>
          <w:p w:rsidR="008E3F19" w:rsidRPr="007A561E" w:rsidRDefault="008E3F19" w:rsidP="007A561E">
            <w:pPr>
              <w:pStyle w:val="FR1"/>
              <w:spacing w:line="240" w:lineRule="auto"/>
              <w:ind w:left="-70" w:firstLine="0"/>
              <w:jc w:val="left"/>
              <w:rPr>
                <w:sz w:val="24"/>
              </w:rPr>
            </w:pPr>
            <w:r w:rsidRPr="007A561E">
              <w:rPr>
                <w:sz w:val="24"/>
              </w:rPr>
              <w:t>_________________/</w:t>
            </w:r>
            <w:r w:rsidR="005F1786" w:rsidRPr="007A561E">
              <w:rPr>
                <w:sz w:val="24"/>
              </w:rPr>
              <w:t>Р.М. Имаев</w:t>
            </w:r>
            <w:r w:rsidRPr="007A561E">
              <w:rPr>
                <w:sz w:val="24"/>
              </w:rPr>
              <w:t xml:space="preserve"> / </w:t>
            </w:r>
          </w:p>
          <w:p w:rsidR="006C68D5" w:rsidRPr="007A561E" w:rsidRDefault="006C68D5" w:rsidP="007A561E">
            <w:pPr>
              <w:widowControl w:val="0"/>
              <w:spacing w:after="0"/>
              <w:rPr>
                <w:color w:val="000000"/>
                <w:spacing w:val="-12"/>
              </w:rPr>
            </w:pPr>
            <w:r w:rsidRPr="007A561E">
              <w:rPr>
                <w:color w:val="000000"/>
                <w:spacing w:val="-12"/>
              </w:rPr>
              <w:t>м.п.</w:t>
            </w:r>
          </w:p>
          <w:p w:rsidR="008E3F19" w:rsidRPr="007A561E" w:rsidRDefault="008E3F19" w:rsidP="007A561E">
            <w:pPr>
              <w:widowControl w:val="0"/>
              <w:spacing w:after="0"/>
              <w:ind w:left="-70"/>
              <w:rPr>
                <w:color w:val="000000"/>
                <w:sz w:val="18"/>
                <w:szCs w:val="18"/>
              </w:rPr>
            </w:pPr>
          </w:p>
        </w:tc>
        <w:tc>
          <w:tcPr>
            <w:tcW w:w="4475" w:type="dxa"/>
          </w:tcPr>
          <w:p w:rsidR="008E3F19" w:rsidRPr="007A561E" w:rsidRDefault="00E57560" w:rsidP="007A561E">
            <w:pPr>
              <w:widowControl w:val="0"/>
              <w:spacing w:after="0"/>
              <w:rPr>
                <w:b/>
                <w:color w:val="000000"/>
              </w:rPr>
            </w:pPr>
            <w:r w:rsidRPr="007A561E">
              <w:rPr>
                <w:b/>
                <w:color w:val="000000"/>
              </w:rPr>
              <w:t>Поставщик</w:t>
            </w:r>
            <w:r w:rsidR="008E3F19" w:rsidRPr="007A561E">
              <w:rPr>
                <w:b/>
                <w:color w:val="000000"/>
              </w:rPr>
              <w:t>:</w:t>
            </w:r>
          </w:p>
          <w:p w:rsidR="008E3F19" w:rsidRPr="007A561E" w:rsidRDefault="008E3F19" w:rsidP="007A561E">
            <w:pPr>
              <w:pStyle w:val="FR1"/>
              <w:spacing w:line="240" w:lineRule="auto"/>
              <w:ind w:right="64" w:firstLine="0"/>
              <w:jc w:val="left"/>
              <w:rPr>
                <w:bCs/>
                <w:i/>
                <w:sz w:val="24"/>
              </w:rPr>
            </w:pPr>
          </w:p>
          <w:p w:rsidR="00F848C0" w:rsidRPr="007A561E" w:rsidRDefault="00F848C0" w:rsidP="007A561E">
            <w:pPr>
              <w:pStyle w:val="FR1"/>
              <w:spacing w:line="240" w:lineRule="auto"/>
              <w:ind w:right="64" w:firstLine="0"/>
              <w:jc w:val="left"/>
              <w:rPr>
                <w:bCs/>
                <w:i/>
                <w:sz w:val="24"/>
              </w:rPr>
            </w:pPr>
          </w:p>
          <w:p w:rsidR="00F848C0" w:rsidRPr="007A561E" w:rsidRDefault="00F848C0" w:rsidP="007A561E">
            <w:pPr>
              <w:pStyle w:val="FR1"/>
              <w:spacing w:line="240" w:lineRule="auto"/>
              <w:ind w:right="64" w:firstLine="0"/>
              <w:rPr>
                <w:sz w:val="24"/>
              </w:rPr>
            </w:pPr>
          </w:p>
          <w:p w:rsidR="008E3F19" w:rsidRPr="007A561E" w:rsidRDefault="008E3F19" w:rsidP="007A561E">
            <w:pPr>
              <w:pStyle w:val="FR1"/>
              <w:spacing w:line="240" w:lineRule="auto"/>
              <w:ind w:right="64" w:firstLine="0"/>
              <w:rPr>
                <w:sz w:val="24"/>
              </w:rPr>
            </w:pPr>
            <w:r w:rsidRPr="007A561E">
              <w:rPr>
                <w:sz w:val="24"/>
              </w:rPr>
              <w:t>___________</w:t>
            </w:r>
            <w:r w:rsidR="00F914AD" w:rsidRPr="007A561E">
              <w:rPr>
                <w:sz w:val="24"/>
              </w:rPr>
              <w:t>___</w:t>
            </w:r>
            <w:r w:rsidRPr="007A561E">
              <w:rPr>
                <w:sz w:val="24"/>
              </w:rPr>
              <w:t>__/</w:t>
            </w:r>
            <w:r w:rsidR="007215FD" w:rsidRPr="007A561E">
              <w:t xml:space="preserve"> </w:t>
            </w:r>
            <w:r w:rsidR="00960063">
              <w:rPr>
                <w:sz w:val="24"/>
              </w:rPr>
              <w:t>______________</w:t>
            </w:r>
            <w:r w:rsidR="007215FD" w:rsidRPr="007A561E">
              <w:rPr>
                <w:sz w:val="24"/>
              </w:rPr>
              <w:t xml:space="preserve"> </w:t>
            </w:r>
            <w:r w:rsidRPr="007A561E">
              <w:rPr>
                <w:sz w:val="24"/>
              </w:rPr>
              <w:t>/</w:t>
            </w:r>
          </w:p>
          <w:p w:rsidR="006C68D5" w:rsidRPr="007A561E" w:rsidRDefault="006C68D5" w:rsidP="007A561E">
            <w:pPr>
              <w:widowControl w:val="0"/>
              <w:spacing w:after="0"/>
              <w:rPr>
                <w:color w:val="000000"/>
                <w:spacing w:val="-12"/>
              </w:rPr>
            </w:pPr>
            <w:r w:rsidRPr="007A561E">
              <w:rPr>
                <w:color w:val="000000"/>
                <w:spacing w:val="-12"/>
              </w:rPr>
              <w:t>м.п.</w:t>
            </w:r>
          </w:p>
          <w:p w:rsidR="008E3F19" w:rsidRPr="007A561E" w:rsidRDefault="008E3F19" w:rsidP="007A561E">
            <w:pPr>
              <w:widowControl w:val="0"/>
              <w:spacing w:after="0"/>
              <w:rPr>
                <w:b/>
                <w:color w:val="000000"/>
              </w:rPr>
            </w:pPr>
          </w:p>
        </w:tc>
      </w:tr>
    </w:tbl>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E57560" w:rsidRPr="007A561E" w:rsidRDefault="0038398E" w:rsidP="007A561E">
      <w:pPr>
        <w:pStyle w:val="11"/>
        <w:spacing w:line="240" w:lineRule="auto"/>
        <w:ind w:firstLine="0"/>
        <w:jc w:val="right"/>
      </w:pPr>
      <w:r w:rsidRPr="007A561E">
        <w:br w:type="page"/>
      </w:r>
      <w:r w:rsidR="007E4E8C" w:rsidRPr="007A561E">
        <w:lastRenderedPageBreak/>
        <w:t>Приложение № 2</w:t>
      </w:r>
    </w:p>
    <w:p w:rsidR="006A074A" w:rsidRDefault="00E57560" w:rsidP="006A074A">
      <w:pPr>
        <w:pStyle w:val="11"/>
        <w:spacing w:line="240" w:lineRule="auto"/>
        <w:ind w:left="4678" w:firstLine="0"/>
        <w:jc w:val="right"/>
        <w:rPr>
          <w:bCs/>
          <w:szCs w:val="24"/>
        </w:rPr>
      </w:pPr>
      <w:r w:rsidRPr="007A561E">
        <w:rPr>
          <w:bCs/>
        </w:rPr>
        <w:t xml:space="preserve"> </w:t>
      </w:r>
      <w:r w:rsidR="006A074A" w:rsidRPr="007A561E">
        <w:rPr>
          <w:bCs/>
          <w:kern w:val="32"/>
        </w:rPr>
        <w:t xml:space="preserve">к Контракту № </w:t>
      </w:r>
      <w:hyperlink r:id="rId10" w:tgtFrame="_blank" w:history="1">
        <w:r w:rsidR="00960063">
          <w:rPr>
            <w:rStyle w:val="af6"/>
            <w:bCs/>
            <w:color w:val="auto"/>
            <w:szCs w:val="24"/>
          </w:rPr>
          <w:t>____________</w:t>
        </w:r>
      </w:hyperlink>
    </w:p>
    <w:p w:rsidR="007E4E8C" w:rsidRPr="007A561E" w:rsidRDefault="006A074A" w:rsidP="006A074A">
      <w:pPr>
        <w:pStyle w:val="11"/>
        <w:spacing w:line="240" w:lineRule="auto"/>
        <w:ind w:firstLine="0"/>
        <w:jc w:val="right"/>
        <w:rPr>
          <w:b/>
        </w:rPr>
      </w:pPr>
      <w:r w:rsidRPr="007A561E">
        <w:rPr>
          <w:bCs/>
          <w:kern w:val="32"/>
        </w:rPr>
        <w:t>от «</w:t>
      </w:r>
      <w:r w:rsidR="00960063">
        <w:rPr>
          <w:bCs/>
          <w:kern w:val="32"/>
        </w:rPr>
        <w:t>___</w:t>
      </w:r>
      <w:r w:rsidRPr="007A561E">
        <w:rPr>
          <w:bCs/>
          <w:kern w:val="32"/>
        </w:rPr>
        <w:t xml:space="preserve">» </w:t>
      </w:r>
      <w:r w:rsidR="00960063">
        <w:rPr>
          <w:bCs/>
          <w:kern w:val="32"/>
        </w:rPr>
        <w:t>__________</w:t>
      </w:r>
      <w:r>
        <w:rPr>
          <w:bCs/>
          <w:kern w:val="32"/>
        </w:rPr>
        <w:t xml:space="preserve"> </w:t>
      </w:r>
      <w:r w:rsidRPr="007A561E">
        <w:rPr>
          <w:bCs/>
          <w:kern w:val="32"/>
        </w:rPr>
        <w:t>202</w:t>
      </w:r>
      <w:r w:rsidR="00960063">
        <w:rPr>
          <w:bCs/>
          <w:kern w:val="32"/>
        </w:rPr>
        <w:t>6</w:t>
      </w:r>
      <w:r w:rsidRPr="007A561E">
        <w:rPr>
          <w:bCs/>
          <w:kern w:val="32"/>
        </w:rPr>
        <w:t xml:space="preserve"> г</w:t>
      </w:r>
    </w:p>
    <w:p w:rsidR="00C75B3B" w:rsidRPr="007A561E" w:rsidRDefault="00C75B3B" w:rsidP="007A561E">
      <w:pPr>
        <w:spacing w:after="0"/>
        <w:jc w:val="center"/>
        <w:rPr>
          <w:rFonts w:eastAsia="Calibri"/>
          <w:b/>
          <w:color w:val="000000"/>
          <w:szCs w:val="20"/>
        </w:rPr>
      </w:pPr>
      <w:r w:rsidRPr="007A561E">
        <w:rPr>
          <w:rFonts w:eastAsia="Calibri"/>
          <w:b/>
          <w:color w:val="000000"/>
          <w:szCs w:val="20"/>
        </w:rPr>
        <w:t>Описание объекта закупки</w:t>
      </w:r>
    </w:p>
    <w:p w:rsidR="007A561E" w:rsidRDefault="007A561E" w:rsidP="007A561E">
      <w:pPr>
        <w:spacing w:after="0"/>
        <w:jc w:val="center"/>
        <w:rPr>
          <w:b/>
          <w:bCs/>
        </w:rPr>
      </w:pPr>
      <w:r w:rsidRPr="00293D4E">
        <w:rPr>
          <w:b/>
          <w:bCs/>
        </w:rPr>
        <w:t xml:space="preserve">(Техническое задание) </w:t>
      </w:r>
    </w:p>
    <w:tbl>
      <w:tblPr>
        <w:tblpPr w:leftFromText="180" w:rightFromText="180" w:vertAnchor="text" w:horzAnchor="margin" w:tblpY="76"/>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
        <w:gridCol w:w="450"/>
        <w:gridCol w:w="92"/>
        <w:gridCol w:w="1948"/>
        <w:gridCol w:w="29"/>
        <w:gridCol w:w="686"/>
        <w:gridCol w:w="63"/>
        <w:gridCol w:w="416"/>
        <w:gridCol w:w="80"/>
        <w:gridCol w:w="1596"/>
        <w:gridCol w:w="185"/>
        <w:gridCol w:w="4516"/>
        <w:gridCol w:w="26"/>
      </w:tblGrid>
      <w:tr w:rsidR="00960063" w:rsidRPr="00BF4AB5" w:rsidTr="003B57F7">
        <w:trPr>
          <w:trHeight w:val="405"/>
        </w:trPr>
        <w:tc>
          <w:tcPr>
            <w:tcW w:w="562" w:type="dxa"/>
            <w:gridSpan w:val="2"/>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bookmarkStart w:id="7" w:name="_Hlk206157167"/>
            <w:r w:rsidRPr="00BF4AB5">
              <w:rPr>
                <w:rFonts w:eastAsia="TimesNewRomanPSMT"/>
                <w:sz w:val="22"/>
                <w:szCs w:val="22"/>
                <w:lang w:eastAsia="en-US"/>
              </w:rPr>
              <w:t>№</w:t>
            </w:r>
          </w:p>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п/п</w:t>
            </w:r>
          </w:p>
        </w:tc>
        <w:tc>
          <w:tcPr>
            <w:tcW w:w="2069" w:type="dxa"/>
            <w:gridSpan w:val="3"/>
            <w:vAlign w:val="center"/>
          </w:tcPr>
          <w:p w:rsidR="00960063" w:rsidRPr="00BF4AB5" w:rsidRDefault="00960063" w:rsidP="003B57F7">
            <w:pPr>
              <w:spacing w:after="200" w:line="276" w:lineRule="auto"/>
              <w:jc w:val="center"/>
              <w:rPr>
                <w:rFonts w:eastAsia="TimesNewRomanPSMT"/>
                <w:sz w:val="22"/>
                <w:szCs w:val="22"/>
                <w:lang w:eastAsia="en-US"/>
              </w:rPr>
            </w:pPr>
            <w:r w:rsidRPr="00BF4AB5">
              <w:rPr>
                <w:rFonts w:eastAsia="TimesNewRomanPSMT"/>
                <w:sz w:val="22"/>
                <w:szCs w:val="22"/>
                <w:lang w:eastAsia="en-US"/>
              </w:rPr>
              <w:t>Наименование товара</w:t>
            </w:r>
          </w:p>
        </w:tc>
        <w:tc>
          <w:tcPr>
            <w:tcW w:w="749" w:type="dxa"/>
            <w:gridSpan w:val="2"/>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Ед.</w:t>
            </w:r>
          </w:p>
          <w:p w:rsidR="00960063" w:rsidRPr="00BF4AB5" w:rsidRDefault="00960063" w:rsidP="003B57F7">
            <w:pPr>
              <w:autoSpaceDE w:val="0"/>
              <w:autoSpaceDN w:val="0"/>
              <w:adjustRightInd w:val="0"/>
              <w:spacing w:after="0"/>
              <w:jc w:val="center"/>
              <w:rPr>
                <w:rFonts w:eastAsia="TimesNewRomanPSMT"/>
                <w:bCs/>
                <w:sz w:val="22"/>
                <w:szCs w:val="22"/>
                <w:lang w:eastAsia="en-US"/>
              </w:rPr>
            </w:pPr>
            <w:r w:rsidRPr="00BF4AB5">
              <w:rPr>
                <w:rFonts w:eastAsia="TimesNewRomanPSMT"/>
                <w:sz w:val="22"/>
                <w:szCs w:val="22"/>
                <w:lang w:eastAsia="en-US"/>
              </w:rPr>
              <w:t>изм</w:t>
            </w:r>
          </w:p>
        </w:tc>
        <w:tc>
          <w:tcPr>
            <w:tcW w:w="496" w:type="dxa"/>
            <w:gridSpan w:val="2"/>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Кол-во</w:t>
            </w:r>
          </w:p>
        </w:tc>
        <w:tc>
          <w:tcPr>
            <w:tcW w:w="1781" w:type="dxa"/>
            <w:gridSpan w:val="2"/>
            <w:vAlign w:val="center"/>
          </w:tcPr>
          <w:p w:rsidR="00960063" w:rsidRPr="00BF4AB5" w:rsidRDefault="00960063" w:rsidP="003B57F7">
            <w:pPr>
              <w:autoSpaceDE w:val="0"/>
              <w:autoSpaceDN w:val="0"/>
              <w:adjustRightInd w:val="0"/>
              <w:spacing w:after="0"/>
              <w:jc w:val="center"/>
              <w:rPr>
                <w:rFonts w:eastAsia="TimesNewRomanPSMT"/>
                <w:bCs/>
                <w:sz w:val="22"/>
                <w:szCs w:val="22"/>
                <w:lang w:eastAsia="en-US"/>
              </w:rPr>
            </w:pPr>
            <w:r w:rsidRPr="00BF4AB5">
              <w:rPr>
                <w:rFonts w:eastAsia="TimesNewRomanPSMT"/>
                <w:sz w:val="22"/>
                <w:szCs w:val="22"/>
                <w:lang w:eastAsia="en-US"/>
              </w:rPr>
              <w:t>Наименование показателя</w:t>
            </w:r>
          </w:p>
        </w:tc>
        <w:tc>
          <w:tcPr>
            <w:tcW w:w="4542" w:type="dxa"/>
            <w:gridSpan w:val="2"/>
            <w:vAlign w:val="center"/>
          </w:tcPr>
          <w:p w:rsidR="00960063" w:rsidRPr="00BF4AB5" w:rsidRDefault="00960063" w:rsidP="003B57F7">
            <w:pPr>
              <w:spacing w:after="0"/>
              <w:jc w:val="center"/>
              <w:rPr>
                <w:rFonts w:eastAsia="TimesNewRomanPSMT"/>
                <w:sz w:val="22"/>
                <w:szCs w:val="22"/>
                <w:lang w:eastAsia="en-US"/>
              </w:rPr>
            </w:pPr>
            <w:r w:rsidRPr="00BF4AB5">
              <w:rPr>
                <w:rFonts w:eastAsia="TimesNewRomanPSMT"/>
                <w:sz w:val="22"/>
                <w:szCs w:val="22"/>
                <w:lang w:eastAsia="en-US"/>
              </w:rPr>
              <w:t>Содержание (значение) показателя</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bookmarkStart w:id="8" w:name="_Hlk206156901"/>
            <w:bookmarkStart w:id="9" w:name="_Hlk206156988"/>
            <w:r w:rsidRPr="00BF4AB5">
              <w:rPr>
                <w:rFonts w:eastAsia="TimesNewRomanPSMT"/>
                <w:sz w:val="22"/>
                <w:szCs w:val="22"/>
                <w:lang w:eastAsia="en-US"/>
              </w:rPr>
              <w:t>1</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Одежда специальная для защиты от общих производственных загрязнений и механических воздействий</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14.12.30.1</w:t>
            </w:r>
            <w:r>
              <w:rPr>
                <w:rFonts w:eastAsia="TimesNewRomanPSMT"/>
                <w:sz w:val="22"/>
                <w:szCs w:val="22"/>
                <w:shd w:val="clear" w:color="auto" w:fill="FFFFFF"/>
                <w:lang w:eastAsia="en-US"/>
              </w:rPr>
              <w:t>9</w:t>
            </w:r>
            <w:r w:rsidRPr="00BF4AB5">
              <w:rPr>
                <w:rFonts w:eastAsia="TimesNewRomanPSMT"/>
                <w:sz w:val="22"/>
                <w:szCs w:val="22"/>
                <w:shd w:val="clear" w:color="auto" w:fill="FFFFFF"/>
                <w:lang w:eastAsia="en-US"/>
              </w:rPr>
              <w:t>0</w:t>
            </w:r>
          </w:p>
        </w:tc>
        <w:tc>
          <w:tcPr>
            <w:tcW w:w="749" w:type="dxa"/>
            <w:gridSpan w:val="2"/>
            <w:vMerge w:val="restart"/>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lang w:eastAsia="en-US"/>
              </w:rPr>
              <w:t>штука</w:t>
            </w:r>
          </w:p>
        </w:tc>
        <w:tc>
          <w:tcPr>
            <w:tcW w:w="496" w:type="dxa"/>
            <w:gridSpan w:val="2"/>
            <w:vMerge w:val="restart"/>
            <w:vAlign w:val="center"/>
          </w:tcPr>
          <w:p w:rsidR="00960063" w:rsidRPr="00333C9F" w:rsidRDefault="00960063" w:rsidP="003B57F7">
            <w:pPr>
              <w:autoSpaceDE w:val="0"/>
              <w:spacing w:after="0" w:line="276" w:lineRule="auto"/>
              <w:jc w:val="center"/>
              <w:rPr>
                <w:rFonts w:eastAsia="TimesNewRomanPSMT"/>
                <w:sz w:val="22"/>
                <w:szCs w:val="22"/>
                <w:lang w:val="en-US" w:eastAsia="en-US"/>
              </w:rPr>
            </w:pPr>
            <w:r w:rsidRPr="00BF4AB5">
              <w:rPr>
                <w:rFonts w:eastAsia="TimesNewRomanPSMT"/>
                <w:sz w:val="22"/>
                <w:szCs w:val="22"/>
                <w:lang w:eastAsia="en-US"/>
              </w:rPr>
              <w:t>1</w:t>
            </w:r>
            <w:r>
              <w:rPr>
                <w:rFonts w:eastAsia="TimesNewRomanPSMT"/>
                <w:sz w:val="22"/>
                <w:szCs w:val="22"/>
                <w:lang w:eastAsia="en-US"/>
              </w:rPr>
              <w:t>1</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Защита от общих производственных загрязнений, Защита от механических воздействий истирания;</w:t>
            </w:r>
          </w:p>
        </w:tc>
      </w:tr>
      <w:tr w:rsidR="00960063" w:rsidRPr="00BF4AB5" w:rsidTr="003B57F7">
        <w:trPr>
          <w:trHeight w:val="518"/>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Костюм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Мужской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Размер </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По согласованию с заказчиком, в том числе:</w:t>
            </w:r>
          </w:p>
          <w:p w:rsidR="00960063" w:rsidRPr="00BF4AB5" w:rsidRDefault="00960063" w:rsidP="003B57F7">
            <w:pPr>
              <w:spacing w:after="0"/>
              <w:jc w:val="left"/>
              <w:rPr>
                <w:rFonts w:eastAsia="TimesNewRomanPSMT"/>
                <w:sz w:val="22"/>
                <w:szCs w:val="22"/>
                <w:shd w:val="clear" w:color="auto" w:fill="FFFFFF"/>
                <w:lang w:eastAsia="en-US"/>
              </w:rPr>
            </w:pPr>
          </w:p>
          <w:p w:rsidR="00960063" w:rsidRPr="00C659E0" w:rsidRDefault="00960063" w:rsidP="003B57F7">
            <w:pPr>
              <w:spacing w:after="0"/>
              <w:jc w:val="left"/>
              <w:rPr>
                <w:rFonts w:eastAsia="TimesNewRomanPSMT"/>
                <w:sz w:val="22"/>
                <w:szCs w:val="22"/>
                <w:shd w:val="clear" w:color="auto" w:fill="FFFFFF"/>
                <w:lang w:val="en-US" w:eastAsia="en-US"/>
              </w:rPr>
            </w:pPr>
            <w:r w:rsidRPr="00BF4AB5">
              <w:rPr>
                <w:rFonts w:eastAsia="TimesNewRomanPSMT"/>
                <w:sz w:val="22"/>
                <w:szCs w:val="22"/>
                <w:shd w:val="clear" w:color="auto" w:fill="FFFFFF"/>
                <w:lang w:eastAsia="en-US"/>
              </w:rPr>
              <w:t>5</w:t>
            </w:r>
            <w:r>
              <w:rPr>
                <w:rFonts w:eastAsia="TimesNewRomanPSMT"/>
                <w:sz w:val="22"/>
                <w:szCs w:val="22"/>
                <w:shd w:val="clear" w:color="auto" w:fill="FFFFFF"/>
                <w:lang w:val="en-US" w:eastAsia="en-US"/>
              </w:rPr>
              <w:t>2</w:t>
            </w:r>
            <w:r w:rsidRPr="00BF4AB5">
              <w:rPr>
                <w:rFonts w:eastAsia="TimesNewRomanPSMT"/>
                <w:sz w:val="22"/>
                <w:szCs w:val="22"/>
                <w:shd w:val="clear" w:color="auto" w:fill="FFFFFF"/>
                <w:lang w:eastAsia="en-US"/>
              </w:rPr>
              <w:t>-5</w:t>
            </w:r>
            <w:r>
              <w:rPr>
                <w:rFonts w:eastAsia="TimesNewRomanPSMT"/>
                <w:sz w:val="22"/>
                <w:szCs w:val="22"/>
                <w:shd w:val="clear" w:color="auto" w:fill="FFFFFF"/>
                <w:lang w:val="en-US" w:eastAsia="en-US"/>
              </w:rPr>
              <w:t>4</w:t>
            </w:r>
            <w:r w:rsidRPr="00BF4AB5">
              <w:rPr>
                <w:rFonts w:eastAsia="TimesNewRomanPSMT"/>
                <w:sz w:val="22"/>
                <w:szCs w:val="22"/>
                <w:shd w:val="clear" w:color="auto" w:fill="FFFFFF"/>
                <w:lang w:eastAsia="en-US"/>
              </w:rPr>
              <w:t>/182-188-</w:t>
            </w:r>
            <w:r>
              <w:rPr>
                <w:rFonts w:eastAsia="TimesNewRomanPSMT"/>
                <w:sz w:val="22"/>
                <w:szCs w:val="22"/>
                <w:shd w:val="clear" w:color="auto" w:fill="FFFFFF"/>
                <w:lang w:val="en-US" w:eastAsia="en-US"/>
              </w:rPr>
              <w:t>6</w:t>
            </w:r>
          </w:p>
          <w:p w:rsidR="00960063" w:rsidRPr="00C659E0" w:rsidRDefault="00960063" w:rsidP="003B57F7">
            <w:pPr>
              <w:spacing w:after="0"/>
              <w:jc w:val="left"/>
              <w:rPr>
                <w:rFonts w:eastAsia="TimesNewRomanPSMT"/>
                <w:sz w:val="22"/>
                <w:szCs w:val="22"/>
                <w:shd w:val="clear" w:color="auto" w:fill="FFFFFF"/>
                <w:lang w:val="en-US" w:eastAsia="en-US"/>
              </w:rPr>
            </w:pPr>
            <w:r w:rsidRPr="00BF4AB5">
              <w:rPr>
                <w:rFonts w:eastAsia="TimesNewRomanPSMT"/>
                <w:sz w:val="22"/>
                <w:szCs w:val="22"/>
                <w:shd w:val="clear" w:color="auto" w:fill="FFFFFF"/>
                <w:lang w:eastAsia="en-US"/>
              </w:rPr>
              <w:t>52-54/170-176</w:t>
            </w:r>
            <w:r w:rsidRPr="00BF4AB5">
              <w:rPr>
                <w:rFonts w:eastAsia="TimesNewRomanPSMT"/>
                <w:sz w:val="22"/>
                <w:szCs w:val="22"/>
                <w:shd w:val="clear" w:color="auto" w:fill="FFFFFF"/>
                <w:lang w:eastAsia="en-US"/>
              </w:rPr>
              <w:tab/>
            </w:r>
            <w:r>
              <w:rPr>
                <w:rFonts w:eastAsia="TimesNewRomanPSMT"/>
                <w:sz w:val="22"/>
                <w:szCs w:val="22"/>
                <w:shd w:val="clear" w:color="auto" w:fill="FFFFFF"/>
                <w:lang w:eastAsia="en-US"/>
              </w:rPr>
              <w:t>-</w:t>
            </w:r>
            <w:r w:rsidRPr="00BF4AB5">
              <w:rPr>
                <w:rFonts w:eastAsia="TimesNewRomanPSMT"/>
                <w:sz w:val="22"/>
                <w:szCs w:val="22"/>
                <w:shd w:val="clear" w:color="auto" w:fill="FFFFFF"/>
                <w:lang w:eastAsia="en-US"/>
              </w:rPr>
              <w:t xml:space="preserve"> </w:t>
            </w:r>
            <w:r>
              <w:rPr>
                <w:rFonts w:eastAsia="TimesNewRomanPSMT"/>
                <w:sz w:val="22"/>
                <w:szCs w:val="22"/>
                <w:shd w:val="clear" w:color="auto" w:fill="FFFFFF"/>
                <w:lang w:val="en-US" w:eastAsia="en-US"/>
              </w:rPr>
              <w:t>1</w:t>
            </w:r>
          </w:p>
          <w:p w:rsidR="00960063" w:rsidRPr="00BF4AB5" w:rsidRDefault="00960063" w:rsidP="003B57F7">
            <w:pPr>
              <w:spacing w:after="0"/>
              <w:jc w:val="left"/>
              <w:rPr>
                <w:rFonts w:eastAsia="TimesNewRomanPSMT"/>
                <w:sz w:val="22"/>
                <w:szCs w:val="22"/>
                <w:shd w:val="clear" w:color="auto" w:fill="FFFFFF"/>
                <w:lang w:eastAsia="en-US"/>
              </w:rPr>
            </w:pPr>
            <w:r>
              <w:rPr>
                <w:rFonts w:eastAsia="TimesNewRomanPSMT"/>
                <w:sz w:val="22"/>
                <w:szCs w:val="22"/>
                <w:shd w:val="clear" w:color="auto" w:fill="FFFFFF"/>
                <w:lang w:eastAsia="en-US"/>
              </w:rPr>
              <w:t>60-62</w:t>
            </w:r>
            <w:r w:rsidRPr="00BF4AB5">
              <w:rPr>
                <w:rFonts w:eastAsia="TimesNewRomanPSMT"/>
                <w:sz w:val="22"/>
                <w:szCs w:val="22"/>
                <w:shd w:val="clear" w:color="auto" w:fill="FFFFFF"/>
                <w:lang w:eastAsia="en-US"/>
              </w:rPr>
              <w:t>/1</w:t>
            </w:r>
            <w:r>
              <w:rPr>
                <w:rFonts w:eastAsia="TimesNewRomanPSMT"/>
                <w:sz w:val="22"/>
                <w:szCs w:val="22"/>
                <w:shd w:val="clear" w:color="auto" w:fill="FFFFFF"/>
                <w:lang w:eastAsia="en-US"/>
              </w:rPr>
              <w:t>82-188</w:t>
            </w:r>
            <w:r w:rsidRPr="00BF4AB5">
              <w:rPr>
                <w:rFonts w:eastAsia="TimesNewRomanPSMT"/>
                <w:sz w:val="22"/>
                <w:szCs w:val="22"/>
                <w:shd w:val="clear" w:color="auto" w:fill="FFFFFF"/>
                <w:lang w:eastAsia="en-US"/>
              </w:rPr>
              <w:t>-</w:t>
            </w:r>
            <w:r>
              <w:rPr>
                <w:rFonts w:eastAsia="TimesNewRomanPSMT"/>
                <w:sz w:val="22"/>
                <w:szCs w:val="22"/>
                <w:shd w:val="clear" w:color="auto" w:fill="FFFFFF"/>
                <w:lang w:val="en-US" w:eastAsia="en-US"/>
              </w:rPr>
              <w:t>1</w:t>
            </w:r>
            <w:r w:rsidRPr="00BF4AB5">
              <w:rPr>
                <w:rFonts w:eastAsia="TimesNewRomanPSMT"/>
                <w:sz w:val="22"/>
                <w:szCs w:val="22"/>
                <w:shd w:val="clear" w:color="auto" w:fill="FFFFFF"/>
                <w:lang w:eastAsia="en-US"/>
              </w:rPr>
              <w:t xml:space="preserve"> </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5</w:t>
            </w:r>
            <w:r>
              <w:rPr>
                <w:rFonts w:eastAsia="TimesNewRomanPSMT"/>
                <w:sz w:val="22"/>
                <w:szCs w:val="22"/>
                <w:shd w:val="clear" w:color="auto" w:fill="FFFFFF"/>
                <w:lang w:eastAsia="en-US"/>
              </w:rPr>
              <w:t>2-54</w:t>
            </w:r>
            <w:r w:rsidRPr="00BF4AB5">
              <w:rPr>
                <w:rFonts w:eastAsia="TimesNewRomanPSMT"/>
                <w:sz w:val="22"/>
                <w:szCs w:val="22"/>
                <w:shd w:val="clear" w:color="auto" w:fill="FFFFFF"/>
                <w:lang w:eastAsia="en-US"/>
              </w:rPr>
              <w:t>- /1</w:t>
            </w:r>
            <w:r>
              <w:rPr>
                <w:rFonts w:eastAsia="TimesNewRomanPSMT"/>
                <w:sz w:val="22"/>
                <w:szCs w:val="22"/>
                <w:shd w:val="clear" w:color="auto" w:fill="FFFFFF"/>
                <w:lang w:val="en-US" w:eastAsia="en-US"/>
              </w:rPr>
              <w:t>58</w:t>
            </w:r>
            <w:r w:rsidRPr="00BF4AB5">
              <w:rPr>
                <w:rFonts w:eastAsia="TimesNewRomanPSMT"/>
                <w:sz w:val="22"/>
                <w:szCs w:val="22"/>
                <w:shd w:val="clear" w:color="auto" w:fill="FFFFFF"/>
                <w:lang w:eastAsia="en-US"/>
              </w:rPr>
              <w:t>-</w:t>
            </w:r>
            <w:r>
              <w:rPr>
                <w:rFonts w:eastAsia="TimesNewRomanPSMT"/>
                <w:sz w:val="22"/>
                <w:szCs w:val="22"/>
                <w:shd w:val="clear" w:color="auto" w:fill="FFFFFF"/>
                <w:lang w:val="en-US" w:eastAsia="en-US"/>
              </w:rPr>
              <w:t>164</w:t>
            </w:r>
            <w:r w:rsidRPr="00BF4AB5">
              <w:rPr>
                <w:rFonts w:eastAsia="TimesNewRomanPSMT"/>
                <w:sz w:val="22"/>
                <w:szCs w:val="22"/>
                <w:shd w:val="clear" w:color="auto" w:fill="FFFFFF"/>
                <w:lang w:eastAsia="en-US"/>
              </w:rPr>
              <w:t xml:space="preserve">- </w:t>
            </w:r>
            <w:r>
              <w:rPr>
                <w:rFonts w:eastAsia="TimesNewRomanPSMT"/>
                <w:sz w:val="22"/>
                <w:szCs w:val="22"/>
                <w:shd w:val="clear" w:color="auto" w:fill="FFFFFF"/>
                <w:lang w:val="en-US" w:eastAsia="en-US"/>
              </w:rPr>
              <w:t>2</w:t>
            </w:r>
            <w:r w:rsidRPr="00BF4AB5">
              <w:rPr>
                <w:rFonts w:eastAsia="TimesNewRomanPSMT"/>
                <w:sz w:val="22"/>
                <w:szCs w:val="22"/>
                <w:shd w:val="clear" w:color="auto" w:fill="FFFFFF"/>
                <w:lang w:eastAsia="en-US"/>
              </w:rPr>
              <w:t xml:space="preserve"> </w:t>
            </w:r>
          </w:p>
          <w:p w:rsidR="00960063" w:rsidRPr="00C659E0" w:rsidRDefault="00960063" w:rsidP="003B57F7">
            <w:pPr>
              <w:spacing w:after="0"/>
              <w:jc w:val="left"/>
              <w:rPr>
                <w:rFonts w:eastAsia="TimesNewRomanPSMT"/>
                <w:sz w:val="22"/>
                <w:szCs w:val="22"/>
                <w:shd w:val="clear" w:color="auto" w:fill="FFFFFF"/>
                <w:lang w:val="en-US" w:eastAsia="en-US"/>
              </w:rPr>
            </w:pPr>
            <w:r w:rsidRPr="00BF4AB5">
              <w:rPr>
                <w:rFonts w:eastAsia="TimesNewRomanPSMT"/>
                <w:sz w:val="22"/>
                <w:szCs w:val="22"/>
                <w:shd w:val="clear" w:color="auto" w:fill="FFFFFF"/>
                <w:lang w:eastAsia="en-US"/>
              </w:rPr>
              <w:t xml:space="preserve"> </w:t>
            </w:r>
            <w:r>
              <w:rPr>
                <w:rFonts w:eastAsia="TimesNewRomanPSMT"/>
                <w:sz w:val="22"/>
                <w:szCs w:val="22"/>
                <w:shd w:val="clear" w:color="auto" w:fill="FFFFFF"/>
                <w:lang w:eastAsia="en-US"/>
              </w:rPr>
              <w:t>60-62</w:t>
            </w:r>
            <w:r>
              <w:rPr>
                <w:rFonts w:eastAsia="TimesNewRomanPSMT"/>
                <w:sz w:val="22"/>
                <w:szCs w:val="22"/>
                <w:shd w:val="clear" w:color="auto" w:fill="FFFFFF"/>
                <w:lang w:val="en-US" w:eastAsia="en-US"/>
              </w:rPr>
              <w:t>/170-176-1</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lang w:eastAsia="en-US"/>
              </w:rPr>
              <w:t xml:space="preserve">Модель </w:t>
            </w:r>
          </w:p>
        </w:tc>
        <w:tc>
          <w:tcPr>
            <w:tcW w:w="4542" w:type="dxa"/>
            <w:gridSpan w:val="2"/>
            <w:vAlign w:val="center"/>
          </w:tcPr>
          <w:p w:rsidR="00960063" w:rsidRPr="00BF4AB5" w:rsidRDefault="00960063" w:rsidP="003B57F7">
            <w:pPr>
              <w:spacing w:after="0"/>
              <w:jc w:val="left"/>
              <w:rPr>
                <w:kern w:val="3"/>
                <w:sz w:val="22"/>
                <w:szCs w:val="22"/>
                <w:u w:val="single"/>
                <w:lang w:bidi="hi-IN"/>
              </w:rPr>
            </w:pPr>
            <w:r w:rsidRPr="00BF4AB5">
              <w:rPr>
                <w:kern w:val="3"/>
                <w:sz w:val="22"/>
                <w:szCs w:val="22"/>
                <w:u w:val="single"/>
                <w:lang w:bidi="hi-IN"/>
              </w:rPr>
              <w:t>Модель костюма должна состоять из рабочей мужской куртки на пуговицах и рабочих брюк</w:t>
            </w:r>
            <w:r w:rsidRPr="00BF4AB5">
              <w:rPr>
                <w:kern w:val="3"/>
                <w:sz w:val="22"/>
                <w:szCs w:val="22"/>
                <w:lang w:bidi="hi-IN"/>
              </w:rPr>
              <w:t xml:space="preserve">. Костюм </w:t>
            </w:r>
            <w:r w:rsidRPr="00BF4AB5">
              <w:rPr>
                <w:kern w:val="3"/>
                <w:sz w:val="22"/>
                <w:szCs w:val="22"/>
                <w:u w:val="single"/>
                <w:lang w:bidi="hi-IN"/>
              </w:rPr>
              <w:t>должен быть</w:t>
            </w:r>
            <w:r w:rsidRPr="00BF4AB5">
              <w:rPr>
                <w:kern w:val="3"/>
                <w:sz w:val="22"/>
                <w:szCs w:val="22"/>
                <w:lang w:bidi="hi-IN"/>
              </w:rPr>
              <w:t xml:space="preserve"> оснащен широкими светоотражающими полосами </w:t>
            </w:r>
            <w:r w:rsidRPr="00BF4AB5">
              <w:rPr>
                <w:kern w:val="3"/>
                <w:sz w:val="22"/>
                <w:szCs w:val="22"/>
                <w:u w:val="single"/>
                <w:lang w:bidi="hi-IN"/>
              </w:rPr>
              <w:t>не менее 50 мм</w:t>
            </w:r>
            <w:r w:rsidRPr="00BF4AB5">
              <w:rPr>
                <w:kern w:val="3"/>
                <w:sz w:val="22"/>
                <w:szCs w:val="22"/>
                <w:lang w:bidi="hi-IN"/>
              </w:rPr>
              <w:t xml:space="preserve"> для безопасной работы в местах с плохим освещением. Благодаря усилению плечевого и шагового шва, а также усилительным накладкам в области колен и локтей униформа отличается повышенной надежностью, износостойкостью и длительным периодом эксплуатации. Костюм рабочий </w:t>
            </w:r>
            <w:r w:rsidRPr="00BF4AB5">
              <w:rPr>
                <w:kern w:val="3"/>
                <w:sz w:val="22"/>
                <w:szCs w:val="22"/>
                <w:u w:val="single"/>
                <w:lang w:bidi="hi-IN"/>
              </w:rPr>
              <w:t>должен быть</w:t>
            </w:r>
            <w:r w:rsidRPr="00BF4AB5">
              <w:rPr>
                <w:kern w:val="3"/>
                <w:sz w:val="22"/>
                <w:szCs w:val="22"/>
                <w:lang w:bidi="hi-IN"/>
              </w:rPr>
              <w:t xml:space="preserve"> изготовлен по ГОСТ, с изнаночной стороны брюк и куртки расположены этикетки для указания ФИО. Летняя рабочая куртка прямого кроя с регулировкой по объему на поясе не стесняет движения, очень удобна в работе. Для хранения записей </w:t>
            </w:r>
            <w:r w:rsidRPr="00BF4AB5">
              <w:rPr>
                <w:kern w:val="3"/>
                <w:sz w:val="22"/>
                <w:szCs w:val="22"/>
                <w:u w:val="single"/>
                <w:lang w:bidi="hi-IN"/>
              </w:rPr>
              <w:t>должен быть</w:t>
            </w:r>
            <w:r w:rsidRPr="00BF4AB5">
              <w:rPr>
                <w:kern w:val="3"/>
                <w:sz w:val="22"/>
                <w:szCs w:val="22"/>
                <w:lang w:bidi="hi-IN"/>
              </w:rPr>
              <w:t xml:space="preserve"> предусмотрен нагрудный карман. </w:t>
            </w:r>
            <w:r w:rsidRPr="00BF4AB5">
              <w:rPr>
                <w:kern w:val="3"/>
                <w:sz w:val="22"/>
                <w:szCs w:val="22"/>
                <w:u w:val="single"/>
                <w:lang w:bidi="hi-IN"/>
              </w:rPr>
              <w:t>Рабочие брюки с карманами должны застегиваться на пуговицы, а также должны быть предусмотрены шлевки для фиксации ремнем.</w:t>
            </w:r>
          </w:p>
          <w:p w:rsidR="00960063" w:rsidRPr="00BF4AB5" w:rsidRDefault="00960063" w:rsidP="003B57F7">
            <w:pPr>
              <w:spacing w:after="0"/>
              <w:jc w:val="left"/>
              <w:rPr>
                <w:kern w:val="3"/>
                <w:sz w:val="22"/>
                <w:szCs w:val="22"/>
                <w:u w:val="single"/>
                <w:lang w:bidi="hi-IN"/>
              </w:rPr>
            </w:pPr>
            <w:r w:rsidRPr="00BF4AB5">
              <w:rPr>
                <w:kern w:val="3"/>
                <w:sz w:val="22"/>
                <w:szCs w:val="22"/>
                <w:u w:val="single"/>
                <w:lang w:bidi="hi-IN"/>
              </w:rPr>
              <w:t>Комплектация: куртка, брюки</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89"/>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rPr>
              <w:t>Ц</w:t>
            </w:r>
            <w:r w:rsidRPr="00BF4AB5">
              <w:rPr>
                <w:sz w:val="22"/>
                <w:szCs w:val="22"/>
                <w:lang w:val="en-US"/>
              </w:rPr>
              <w:t>вет</w:t>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ar-SA"/>
              </w:rPr>
              <w:t>по согласованию с заказчиком</w:t>
            </w:r>
          </w:p>
        </w:tc>
      </w:tr>
      <w:tr w:rsidR="00960063" w:rsidRPr="00BF4AB5" w:rsidTr="003B57F7">
        <w:trPr>
          <w:trHeight w:val="286"/>
        </w:trPr>
        <w:tc>
          <w:tcPr>
            <w:tcW w:w="562"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tcBorders>
              <w:bottom w:val="single" w:sz="4" w:space="0" w:color="auto"/>
            </w:tcBorders>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tcBorders>
              <w:bottom w:val="single" w:sz="4" w:space="0" w:color="auto"/>
            </w:tcBorders>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Borders>
              <w:bottom w:val="single" w:sz="4" w:space="0" w:color="auto"/>
            </w:tcBorders>
          </w:tcPr>
          <w:p w:rsidR="00960063" w:rsidRPr="00BF4AB5" w:rsidRDefault="00960063" w:rsidP="003B57F7">
            <w:pPr>
              <w:spacing w:after="0"/>
              <w:jc w:val="left"/>
              <w:rPr>
                <w:sz w:val="22"/>
                <w:szCs w:val="22"/>
                <w:lang w:eastAsia="en-US"/>
              </w:rPr>
            </w:pPr>
            <w:r w:rsidRPr="00BF4AB5">
              <w:rPr>
                <w:sz w:val="22"/>
                <w:szCs w:val="22"/>
                <w:lang w:eastAsia="en-US"/>
              </w:rPr>
              <w:t xml:space="preserve">Ткань: </w:t>
            </w:r>
          </w:p>
        </w:tc>
        <w:tc>
          <w:tcPr>
            <w:tcW w:w="4542" w:type="dxa"/>
            <w:gridSpan w:val="2"/>
            <w:tcBorders>
              <w:bottom w:val="single" w:sz="4" w:space="0" w:color="auto"/>
            </w:tcBorders>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Ткань: костюмная смесовая</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Состав: хлопок - 80%, полиэфир - 20%, плотность 250 г/м²</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Отделка: ВО</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Застежка: на пуговицах</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Воротник: отложной</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Карманы: нагрудный и боковые</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Световозвращающие полосы на куртке и брюках.</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Цвет: темно-синий</w:t>
            </w:r>
          </w:p>
        </w:tc>
      </w:tr>
      <w:bookmarkEnd w:id="7"/>
      <w:bookmarkEnd w:id="8"/>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2</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Одежда специальная для </w:t>
            </w:r>
            <w:r w:rsidRPr="00BF4AB5">
              <w:rPr>
                <w:rFonts w:eastAsia="TimesNewRomanPSMT"/>
                <w:sz w:val="22"/>
                <w:szCs w:val="22"/>
                <w:shd w:val="clear" w:color="auto" w:fill="FFFFFF"/>
                <w:lang w:eastAsia="en-US"/>
              </w:rPr>
              <w:lastRenderedPageBreak/>
              <w:t>защиты от общих производственных загрязнений и механических воздействий</w:t>
            </w:r>
          </w:p>
          <w:p w:rsidR="00960063" w:rsidRPr="00BF4AB5" w:rsidRDefault="00960063" w:rsidP="003B57F7">
            <w:pPr>
              <w:spacing w:after="200" w:line="276" w:lineRule="auto"/>
              <w:jc w:val="center"/>
              <w:rPr>
                <w:rFonts w:eastAsia="TimesNewRomanPSMT"/>
                <w:sz w:val="22"/>
                <w:szCs w:val="22"/>
                <w:lang w:eastAsia="en-US"/>
              </w:rPr>
            </w:pPr>
            <w:r>
              <w:rPr>
                <w:rFonts w:eastAsia="TimesNewRomanPSMT"/>
                <w:sz w:val="22"/>
                <w:szCs w:val="22"/>
                <w:shd w:val="clear" w:color="auto" w:fill="FFFFFF"/>
                <w:lang w:eastAsia="en-US"/>
              </w:rPr>
              <w:t>14.12.30.19</w:t>
            </w:r>
            <w:r w:rsidRPr="00BF4AB5">
              <w:rPr>
                <w:rFonts w:eastAsia="TimesNewRomanPSMT"/>
                <w:sz w:val="22"/>
                <w:szCs w:val="22"/>
                <w:shd w:val="clear" w:color="auto" w:fill="FFFFFF"/>
                <w:lang w:eastAsia="en-US"/>
              </w:rPr>
              <w:t>0</w:t>
            </w: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lastRenderedPageBreak/>
              <w:t>штука</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6</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Защита от общих производственных загрязнений, Защита от механических воздействий истирания;</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Костюм /халат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Женский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Размер </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По согласованию с заказчиком: в том числе:</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46-48/158-164 –1 </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58-60/170-176-2 </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48-50/158-164-1 </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52-54 /158-164 1 </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52-54/164-170-1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rPr>
              <w:t>Модель</w:t>
            </w:r>
          </w:p>
        </w:tc>
        <w:tc>
          <w:tcPr>
            <w:tcW w:w="4542" w:type="dxa"/>
            <w:gridSpan w:val="2"/>
          </w:tcPr>
          <w:p w:rsidR="00960063" w:rsidRPr="00BF4AB5" w:rsidRDefault="00960063" w:rsidP="003B57F7">
            <w:pPr>
              <w:spacing w:after="0" w:line="20" w:lineRule="atLeast"/>
              <w:jc w:val="left"/>
              <w:rPr>
                <w:sz w:val="22"/>
                <w:szCs w:val="22"/>
              </w:rPr>
            </w:pPr>
          </w:p>
          <w:p w:rsidR="00960063" w:rsidRPr="00BF4AB5" w:rsidRDefault="00960063" w:rsidP="003B57F7">
            <w:pPr>
              <w:spacing w:after="0" w:line="20" w:lineRule="atLeast"/>
              <w:jc w:val="left"/>
              <w:rPr>
                <w:rFonts w:eastAsia="TimesNewRomanPSMT"/>
                <w:sz w:val="22"/>
                <w:szCs w:val="22"/>
                <w:lang w:eastAsia="en-US"/>
              </w:rPr>
            </w:pPr>
            <w:r w:rsidRPr="00BF4AB5">
              <w:rPr>
                <w:sz w:val="22"/>
                <w:szCs w:val="22"/>
              </w:rPr>
              <w:t>Халат женский с короткими рукавами, с центральной застежкой на пуговицы, с рельефными швами, с отложным воротником, с хлястиками-завязками на талии, с двумя боковыми накладными карманами</w:t>
            </w:r>
          </w:p>
        </w:tc>
      </w:tr>
      <w:bookmarkEnd w:id="9"/>
      <w:tr w:rsidR="00960063" w:rsidRPr="00BF4AB5" w:rsidTr="003B57F7">
        <w:trPr>
          <w:trHeight w:val="89"/>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rPr>
              <w:t>Ц</w:t>
            </w:r>
            <w:r w:rsidRPr="00BF4AB5">
              <w:rPr>
                <w:sz w:val="22"/>
                <w:szCs w:val="22"/>
                <w:lang w:val="en-US"/>
              </w:rPr>
              <w:t>вет</w:t>
            </w:r>
          </w:p>
        </w:tc>
        <w:tc>
          <w:tcPr>
            <w:tcW w:w="4542" w:type="dxa"/>
            <w:gridSpan w:val="2"/>
          </w:tcPr>
          <w:p w:rsidR="00960063" w:rsidRPr="00BF4AB5" w:rsidRDefault="00960063" w:rsidP="003B57F7">
            <w:pPr>
              <w:widowControl w:val="0"/>
              <w:suppressAutoHyphens/>
              <w:overflowPunct w:val="0"/>
              <w:autoSpaceDN w:val="0"/>
              <w:spacing w:after="0" w:line="20" w:lineRule="atLeast"/>
              <w:jc w:val="left"/>
              <w:textAlignment w:val="baseline"/>
              <w:rPr>
                <w:kern w:val="3"/>
                <w:sz w:val="22"/>
                <w:szCs w:val="22"/>
                <w:lang w:bidi="hi-IN"/>
              </w:rPr>
            </w:pPr>
            <w:r w:rsidRPr="00BF4AB5">
              <w:rPr>
                <w:kern w:val="3"/>
                <w:sz w:val="22"/>
                <w:szCs w:val="22"/>
                <w:lang w:eastAsia="ar-SA" w:bidi="hi-IN"/>
              </w:rPr>
              <w:t>по согласованию с заказчиком</w:t>
            </w:r>
          </w:p>
        </w:tc>
      </w:tr>
      <w:tr w:rsidR="00960063" w:rsidRPr="00BF4AB5" w:rsidTr="003B57F7">
        <w:trPr>
          <w:trHeight w:val="441"/>
        </w:trPr>
        <w:tc>
          <w:tcPr>
            <w:tcW w:w="562"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tcBorders>
              <w:bottom w:val="single" w:sz="4" w:space="0" w:color="auto"/>
            </w:tcBorders>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tcBorders>
              <w:bottom w:val="single" w:sz="4" w:space="0" w:color="auto"/>
            </w:tcBorders>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Borders>
              <w:bottom w:val="single" w:sz="4" w:space="0" w:color="auto"/>
            </w:tcBorders>
          </w:tcPr>
          <w:p w:rsidR="00960063" w:rsidRPr="00BF4AB5" w:rsidRDefault="00960063" w:rsidP="003B57F7">
            <w:pPr>
              <w:spacing w:after="0"/>
              <w:jc w:val="left"/>
              <w:rPr>
                <w:sz w:val="22"/>
                <w:szCs w:val="22"/>
                <w:lang w:eastAsia="en-US"/>
              </w:rPr>
            </w:pPr>
            <w:r w:rsidRPr="00BF4AB5">
              <w:rPr>
                <w:sz w:val="22"/>
                <w:szCs w:val="22"/>
                <w:lang w:eastAsia="en-US"/>
              </w:rPr>
              <w:t xml:space="preserve">Ткань: </w:t>
            </w:r>
          </w:p>
        </w:tc>
        <w:tc>
          <w:tcPr>
            <w:tcW w:w="4542" w:type="dxa"/>
            <w:gridSpan w:val="2"/>
            <w:tcBorders>
              <w:bottom w:val="single" w:sz="4" w:space="0" w:color="auto"/>
            </w:tcBorders>
          </w:tcPr>
          <w:p w:rsidR="00960063" w:rsidRPr="00BF4AB5" w:rsidRDefault="00960063" w:rsidP="003B57F7">
            <w:pPr>
              <w:spacing w:after="0"/>
              <w:jc w:val="left"/>
              <w:rPr>
                <w:kern w:val="3"/>
                <w:sz w:val="22"/>
                <w:szCs w:val="22"/>
                <w:u w:val="single"/>
                <w:lang w:eastAsia="zh-CN" w:bidi="hi-IN"/>
              </w:rPr>
            </w:pPr>
            <w:r w:rsidRPr="00BF4AB5">
              <w:rPr>
                <w:kern w:val="3"/>
                <w:sz w:val="22"/>
                <w:szCs w:val="22"/>
                <w:u w:val="single"/>
                <w:lang w:eastAsia="zh-CN" w:bidi="hi-IN"/>
              </w:rPr>
              <w:t>Халат должен состоять из смесовой ткани:</w:t>
            </w:r>
          </w:p>
          <w:p w:rsidR="00960063" w:rsidRPr="00BF4AB5" w:rsidRDefault="00960063" w:rsidP="003B57F7">
            <w:pPr>
              <w:spacing w:after="0"/>
              <w:jc w:val="left"/>
              <w:rPr>
                <w:kern w:val="3"/>
                <w:sz w:val="22"/>
                <w:szCs w:val="22"/>
                <w:u w:val="single"/>
                <w:lang w:eastAsia="zh-CN" w:bidi="hi-IN"/>
              </w:rPr>
            </w:pPr>
            <w:r w:rsidRPr="00BF4AB5">
              <w:rPr>
                <w:kern w:val="3"/>
                <w:sz w:val="22"/>
                <w:szCs w:val="22"/>
                <w:u w:val="single"/>
                <w:lang w:eastAsia="zh-CN" w:bidi="hi-IN"/>
              </w:rPr>
              <w:t xml:space="preserve">Состав ткани: не более 33% полиэфир, не менее 60%хлопок, плотность ткани должна составлять не менее 240 гр/м2, </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rFonts w:cs="TimesNewRomanPSMT"/>
                <w:kern w:val="3"/>
                <w:sz w:val="22"/>
                <w:u w:val="single"/>
                <w:lang w:eastAsia="zh-CN" w:bidi="hi-IN"/>
              </w:rPr>
              <w:t>МВО-пропитка</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3</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Одежда специальная для защиты </w:t>
            </w:r>
            <w:r w:rsidRPr="00BF4AB5">
              <w:rPr>
                <w:rFonts w:eastAsia="TimesNewRomanPSMT"/>
                <w:szCs w:val="22"/>
                <w:lang w:eastAsia="en-US"/>
              </w:rPr>
              <w:t xml:space="preserve"> </w:t>
            </w:r>
            <w:r w:rsidRPr="00BF4AB5">
              <w:rPr>
                <w:rFonts w:eastAsia="TimesNewRomanPSMT"/>
                <w:sz w:val="22"/>
                <w:szCs w:val="22"/>
                <w:shd w:val="clear" w:color="auto" w:fill="FFFFFF"/>
                <w:lang w:eastAsia="en-US"/>
              </w:rPr>
              <w:t xml:space="preserve">от конвективной теплоты </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Pr>
                <w:rFonts w:eastAsia="TimesNewRomanPSMT"/>
                <w:sz w:val="22"/>
                <w:szCs w:val="22"/>
                <w:shd w:val="clear" w:color="auto" w:fill="FFFFFF"/>
                <w:lang w:eastAsia="en-US"/>
              </w:rPr>
              <w:t>14.12.30.190</w:t>
            </w:r>
          </w:p>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штука.</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Pr>
                <w:rFonts w:eastAsia="TimesNewRomanPSMT"/>
                <w:sz w:val="22"/>
                <w:szCs w:val="22"/>
                <w:lang w:eastAsia="en-US"/>
              </w:rPr>
              <w:t>2</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Защита от общих производственных загрязнений, Защита от механических воздействий истирания;</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 </w:t>
            </w:r>
            <w:r w:rsidRPr="00BF4AB5">
              <w:rPr>
                <w:rFonts w:eastAsia="TimesNewRomanPSMT"/>
                <w:szCs w:val="22"/>
                <w:lang w:eastAsia="en-US"/>
              </w:rPr>
              <w:t xml:space="preserve"> </w:t>
            </w:r>
            <w:r w:rsidRPr="00BF4AB5">
              <w:rPr>
                <w:rFonts w:eastAsia="TimesNewRomanPSMT"/>
                <w:sz w:val="22"/>
                <w:szCs w:val="22"/>
                <w:shd w:val="clear" w:color="auto" w:fill="FFFFFF"/>
                <w:lang w:eastAsia="en-US"/>
              </w:rPr>
              <w:t>Костюм МОЛЕСКИН</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Мужской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Размер </w:t>
            </w:r>
          </w:p>
        </w:tc>
        <w:tc>
          <w:tcPr>
            <w:tcW w:w="4542" w:type="dxa"/>
            <w:gridSpan w:val="2"/>
            <w:vAlign w:val="center"/>
          </w:tcPr>
          <w:p w:rsidR="00960063" w:rsidRPr="00BF4AB5" w:rsidRDefault="00960063" w:rsidP="003B57F7">
            <w:pPr>
              <w:spacing w:after="0"/>
              <w:jc w:val="left"/>
              <w:rPr>
                <w:rFonts w:eastAsia="TimesNewRomanPSMT"/>
                <w:lang w:eastAsia="en-US"/>
              </w:rPr>
            </w:pPr>
            <w:r w:rsidRPr="00BF4AB5">
              <w:rPr>
                <w:rFonts w:eastAsia="TimesNewRomanPSMT"/>
                <w:lang w:eastAsia="en-US"/>
              </w:rPr>
              <w:t>52-54/1</w:t>
            </w:r>
            <w:r>
              <w:rPr>
                <w:rFonts w:eastAsia="TimesNewRomanPSMT"/>
                <w:lang w:val="en-US" w:eastAsia="en-US"/>
              </w:rPr>
              <w:t>70</w:t>
            </w:r>
            <w:r w:rsidRPr="00BF4AB5">
              <w:rPr>
                <w:rFonts w:eastAsia="TimesNewRomanPSMT"/>
                <w:lang w:eastAsia="en-US"/>
              </w:rPr>
              <w:t>-1</w:t>
            </w:r>
            <w:r>
              <w:rPr>
                <w:rFonts w:eastAsia="TimesNewRomanPSMT"/>
                <w:lang w:val="en-US" w:eastAsia="en-US"/>
              </w:rPr>
              <w:t>7</w:t>
            </w:r>
            <w:r>
              <w:rPr>
                <w:rFonts w:eastAsia="TimesNewRomanPSMT"/>
                <w:lang w:eastAsia="en-US"/>
              </w:rPr>
              <w:t>6</w:t>
            </w:r>
            <w:r w:rsidRPr="00BF4AB5">
              <w:rPr>
                <w:rFonts w:eastAsia="TimesNewRomanPSMT"/>
                <w:lang w:eastAsia="en-US"/>
              </w:rPr>
              <w:t>-1</w:t>
            </w:r>
          </w:p>
          <w:p w:rsidR="00960063" w:rsidRPr="00326B11" w:rsidRDefault="00960063" w:rsidP="003B57F7">
            <w:pPr>
              <w:spacing w:after="0"/>
              <w:jc w:val="left"/>
              <w:rPr>
                <w:rFonts w:eastAsia="TimesNewRomanPSMT"/>
                <w:lang w:eastAsia="en-US"/>
              </w:rPr>
            </w:pPr>
            <w:r w:rsidRPr="00BF4AB5">
              <w:rPr>
                <w:rFonts w:eastAsia="TimesNewRomanPSMT"/>
                <w:lang w:eastAsia="en-US"/>
              </w:rPr>
              <w:t>62-64/1</w:t>
            </w:r>
            <w:r>
              <w:rPr>
                <w:rFonts w:eastAsia="TimesNewRomanPSMT"/>
                <w:lang w:eastAsia="en-US"/>
              </w:rPr>
              <w:t>7</w:t>
            </w:r>
            <w:r w:rsidRPr="00BF4AB5">
              <w:rPr>
                <w:rFonts w:eastAsia="TimesNewRomanPSMT"/>
                <w:lang w:eastAsia="en-US"/>
              </w:rPr>
              <w:t>0-1</w:t>
            </w:r>
            <w:r>
              <w:rPr>
                <w:rFonts w:eastAsia="TimesNewRomanPSMT"/>
                <w:lang w:eastAsia="en-US"/>
              </w:rPr>
              <w:t>76</w:t>
            </w:r>
            <w:r w:rsidRPr="00BF4AB5">
              <w:rPr>
                <w:rFonts w:eastAsia="TimesNewRomanPSMT"/>
                <w:lang w:eastAsia="en-US"/>
              </w:rPr>
              <w:t>-1</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lang w:val="en-US"/>
              </w:rPr>
            </w:pPr>
            <w:r w:rsidRPr="00BF4AB5">
              <w:rPr>
                <w:sz w:val="22"/>
                <w:szCs w:val="22"/>
              </w:rPr>
              <w:t>Модель</w:t>
            </w:r>
          </w:p>
        </w:tc>
        <w:tc>
          <w:tcPr>
            <w:tcW w:w="4542"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Защита от повышенных температур (теплового излучения, конвективной теплоты, кратковременного контакта с нагретой поверхностью, кратковременного воздействия открытого пламени), уровни защиты A1, B1, C1, F1, Ти, Тт, Тп, То.</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Защита от общих производственных загрязнений, З.</w:t>
            </w:r>
          </w:p>
          <w:p w:rsidR="00960063" w:rsidRPr="00BF4AB5" w:rsidRDefault="00960063" w:rsidP="003B57F7">
            <w:pPr>
              <w:spacing w:after="0"/>
              <w:jc w:val="left"/>
              <w:rPr>
                <w:rFonts w:eastAsia="TimesNewRomanPSMT"/>
                <w:sz w:val="22"/>
                <w:szCs w:val="22"/>
                <w:lang w:eastAsia="en-US"/>
              </w:rPr>
            </w:pP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Комплектация: куртка, брюки</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Ткань: молескин, огнестойкая пропитка.</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Застежка: потайная, на пуговицах.</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Карманы: в рельефных швах, накладной на брюках.</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Усилительные накладки: на полочках, рукавах, передних половинках брюк.</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Вентиляционные отверстия: в области пройм, на спинке, в шве кокетки.</w:t>
            </w:r>
          </w:p>
        </w:tc>
      </w:tr>
      <w:tr w:rsidR="00960063" w:rsidRPr="00BF4AB5" w:rsidTr="003B57F7">
        <w:trPr>
          <w:trHeight w:val="96"/>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sz w:val="22"/>
                <w:szCs w:val="22"/>
              </w:rPr>
              <w:t>Ц</w:t>
            </w:r>
            <w:r w:rsidRPr="00BF4AB5">
              <w:rPr>
                <w:sz w:val="22"/>
                <w:szCs w:val="22"/>
                <w:lang w:val="en-US"/>
              </w:rPr>
              <w:t>вет</w:t>
            </w:r>
          </w:p>
        </w:tc>
        <w:tc>
          <w:tcPr>
            <w:tcW w:w="4542" w:type="dxa"/>
            <w:gridSpan w:val="2"/>
          </w:tcPr>
          <w:p w:rsidR="00960063" w:rsidRPr="00BF4AB5" w:rsidRDefault="00960063" w:rsidP="003B57F7">
            <w:pPr>
              <w:widowControl w:val="0"/>
              <w:suppressAutoHyphens/>
              <w:overflowPunct w:val="0"/>
              <w:autoSpaceDN w:val="0"/>
              <w:spacing w:after="0" w:line="20" w:lineRule="atLeast"/>
              <w:jc w:val="left"/>
              <w:textAlignment w:val="baseline"/>
              <w:rPr>
                <w:kern w:val="3"/>
                <w:sz w:val="22"/>
                <w:szCs w:val="22"/>
                <w:lang w:eastAsia="en-US" w:bidi="hi-IN"/>
              </w:rPr>
            </w:pPr>
            <w:r w:rsidRPr="00BF4AB5">
              <w:rPr>
                <w:kern w:val="3"/>
                <w:sz w:val="22"/>
                <w:szCs w:val="22"/>
                <w:lang w:eastAsia="ar-SA" w:bidi="hi-IN"/>
              </w:rPr>
              <w:t>по согласованию с заказчиком</w:t>
            </w:r>
          </w:p>
        </w:tc>
      </w:tr>
      <w:tr w:rsidR="00960063" w:rsidRPr="00BF4AB5" w:rsidTr="003B57F7">
        <w:trPr>
          <w:trHeight w:val="363"/>
        </w:trPr>
        <w:tc>
          <w:tcPr>
            <w:tcW w:w="562"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tcBorders>
              <w:bottom w:val="single" w:sz="4" w:space="0" w:color="auto"/>
            </w:tcBorders>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tcBorders>
              <w:bottom w:val="single" w:sz="4" w:space="0" w:color="auto"/>
            </w:tcBorders>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tcBorders>
              <w:bottom w:val="single" w:sz="4" w:space="0" w:color="auto"/>
            </w:tcBorders>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Borders>
              <w:bottom w:val="single" w:sz="4" w:space="0" w:color="auto"/>
            </w:tcBorders>
          </w:tcPr>
          <w:p w:rsidR="00960063" w:rsidRPr="00BF4AB5" w:rsidRDefault="00960063" w:rsidP="003B57F7">
            <w:pPr>
              <w:spacing w:after="0"/>
              <w:jc w:val="left"/>
              <w:rPr>
                <w:sz w:val="22"/>
                <w:szCs w:val="22"/>
                <w:lang w:eastAsia="en-US"/>
              </w:rPr>
            </w:pPr>
            <w:r w:rsidRPr="00BF4AB5">
              <w:rPr>
                <w:sz w:val="22"/>
                <w:szCs w:val="22"/>
                <w:lang w:eastAsia="en-US"/>
              </w:rPr>
              <w:t>Ткань</w:t>
            </w:r>
          </w:p>
        </w:tc>
        <w:tc>
          <w:tcPr>
            <w:tcW w:w="4542" w:type="dxa"/>
            <w:gridSpan w:val="2"/>
            <w:tcBorders>
              <w:bottom w:val="single" w:sz="4" w:space="0" w:color="auto"/>
            </w:tcBorders>
          </w:tcPr>
          <w:p w:rsidR="00960063" w:rsidRPr="00BF4AB5" w:rsidRDefault="00960063" w:rsidP="003B57F7">
            <w:pPr>
              <w:widowControl w:val="0"/>
              <w:suppressAutoHyphens/>
              <w:overflowPunct w:val="0"/>
              <w:autoSpaceDN w:val="0"/>
              <w:spacing w:after="0"/>
              <w:jc w:val="left"/>
              <w:textAlignment w:val="baseline"/>
              <w:rPr>
                <w:rFonts w:eastAsia="TimesNewRomanPSMT"/>
                <w:kern w:val="3"/>
                <w:sz w:val="22"/>
                <w:szCs w:val="22"/>
                <w:lang w:eastAsia="en-US"/>
              </w:rPr>
            </w:pPr>
            <w:r w:rsidRPr="00BF4AB5">
              <w:rPr>
                <w:rFonts w:eastAsia="TimesNewRomanPSMT"/>
                <w:kern w:val="3"/>
                <w:sz w:val="22"/>
                <w:szCs w:val="22"/>
                <w:lang w:eastAsia="en-US"/>
              </w:rPr>
              <w:t>Ткань: молескин, , хлопок – 100%, 280 г/м², огнестойкая пропитка.</w:t>
            </w:r>
          </w:p>
          <w:p w:rsidR="00960063" w:rsidRPr="00BF4AB5" w:rsidRDefault="00960063" w:rsidP="003B57F7">
            <w:pPr>
              <w:widowControl w:val="0"/>
              <w:suppressAutoHyphens/>
              <w:overflowPunct w:val="0"/>
              <w:autoSpaceDN w:val="0"/>
              <w:spacing w:after="0"/>
              <w:jc w:val="left"/>
              <w:textAlignment w:val="baseline"/>
              <w:rPr>
                <w:rFonts w:eastAsia="TimesNewRomanPSMT"/>
                <w:kern w:val="3"/>
                <w:sz w:val="22"/>
                <w:szCs w:val="22"/>
                <w:lang w:eastAsia="en-US"/>
              </w:rPr>
            </w:pP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val="en-US" w:eastAsia="en-US"/>
              </w:rPr>
            </w:pPr>
            <w:r w:rsidRPr="00BF4AB5">
              <w:rPr>
                <w:rFonts w:eastAsia="TimesNewRomanPSMT"/>
                <w:sz w:val="22"/>
                <w:szCs w:val="22"/>
                <w:lang w:val="en-US" w:eastAsia="en-US"/>
              </w:rPr>
              <w:t>4</w:t>
            </w:r>
          </w:p>
        </w:tc>
        <w:tc>
          <w:tcPr>
            <w:tcW w:w="2069" w:type="dxa"/>
            <w:gridSpan w:val="3"/>
            <w:vMerge w:val="restart"/>
            <w:vAlign w:val="center"/>
          </w:tcPr>
          <w:p w:rsidR="00960063" w:rsidRPr="00BF4AB5" w:rsidRDefault="00960063" w:rsidP="003B57F7">
            <w:pPr>
              <w:autoSpaceDE w:val="0"/>
              <w:autoSpaceDN w:val="0"/>
              <w:adjustRightInd w:val="0"/>
              <w:spacing w:after="0"/>
              <w:jc w:val="center"/>
              <w:rPr>
                <w:rFonts w:eastAsia="TimesNewRomanPSMT"/>
                <w:szCs w:val="22"/>
                <w:lang w:eastAsia="en-US"/>
              </w:rPr>
            </w:pPr>
            <w:r w:rsidRPr="00BF4AB5">
              <w:rPr>
                <w:rFonts w:eastAsia="TimesNewRomanPSMT"/>
                <w:szCs w:val="22"/>
                <w:lang w:eastAsia="en-US"/>
              </w:rPr>
              <w:t>Обувь с защитным металлическим подноском</w:t>
            </w:r>
          </w:p>
          <w:p w:rsidR="00960063" w:rsidRPr="00BF4AB5" w:rsidRDefault="00960063" w:rsidP="003B57F7">
            <w:pPr>
              <w:autoSpaceDE w:val="0"/>
              <w:autoSpaceDN w:val="0"/>
              <w:adjustRightInd w:val="0"/>
              <w:spacing w:after="0"/>
              <w:jc w:val="center"/>
              <w:rPr>
                <w:rFonts w:eastAsia="TimesNewRomanPSMT"/>
                <w:szCs w:val="22"/>
                <w:lang w:eastAsia="en-US"/>
              </w:rPr>
            </w:pPr>
            <w:r w:rsidRPr="00BF4AB5">
              <w:rPr>
                <w:rFonts w:eastAsia="TimesNewRomanPSMT"/>
                <w:szCs w:val="22"/>
                <w:lang w:eastAsia="en-US"/>
              </w:rPr>
              <w:t xml:space="preserve"> </w:t>
            </w:r>
          </w:p>
          <w:p w:rsidR="00960063" w:rsidRPr="00BF4AB5" w:rsidRDefault="00960063" w:rsidP="003B57F7">
            <w:pPr>
              <w:autoSpaceDE w:val="0"/>
              <w:autoSpaceDN w:val="0"/>
              <w:adjustRightInd w:val="0"/>
              <w:spacing w:after="0"/>
              <w:jc w:val="center"/>
              <w:rPr>
                <w:rFonts w:eastAsia="TimesNewRomanPSMT"/>
                <w:szCs w:val="22"/>
                <w:lang w:eastAsia="en-US"/>
              </w:rPr>
            </w:pPr>
            <w:r w:rsidRPr="00BF4AB5">
              <w:rPr>
                <w:rFonts w:eastAsia="TimesNewRomanPSMT"/>
                <w:szCs w:val="22"/>
                <w:lang w:eastAsia="en-US"/>
              </w:rPr>
              <w:t>15.20.</w:t>
            </w:r>
            <w:r>
              <w:rPr>
                <w:rFonts w:eastAsia="TimesNewRomanPSMT"/>
                <w:szCs w:val="22"/>
                <w:lang w:eastAsia="en-US"/>
              </w:rPr>
              <w:t>32.122</w:t>
            </w:r>
          </w:p>
          <w:p w:rsidR="00960063" w:rsidRPr="00BF4AB5" w:rsidRDefault="00960063" w:rsidP="003B57F7">
            <w:pPr>
              <w:spacing w:after="200" w:line="276" w:lineRule="auto"/>
              <w:jc w:val="left"/>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lastRenderedPageBreak/>
              <w:t>пара.</w:t>
            </w:r>
          </w:p>
        </w:tc>
        <w:tc>
          <w:tcPr>
            <w:tcW w:w="496" w:type="dxa"/>
            <w:gridSpan w:val="2"/>
            <w:vMerge w:val="restart"/>
            <w:vAlign w:val="center"/>
          </w:tcPr>
          <w:p w:rsidR="00960063" w:rsidRPr="00333C9F" w:rsidRDefault="00960063" w:rsidP="003B57F7">
            <w:pPr>
              <w:autoSpaceDE w:val="0"/>
              <w:spacing w:after="0" w:line="276" w:lineRule="auto"/>
              <w:jc w:val="center"/>
              <w:rPr>
                <w:rFonts w:eastAsia="TimesNewRomanPSMT"/>
                <w:sz w:val="22"/>
                <w:szCs w:val="22"/>
                <w:lang w:val="en-US" w:eastAsia="en-US"/>
              </w:rPr>
            </w:pPr>
            <w:r>
              <w:rPr>
                <w:rFonts w:eastAsia="TimesNewRomanPSMT"/>
                <w:sz w:val="22"/>
                <w:szCs w:val="22"/>
                <w:lang w:val="en-US" w:eastAsia="en-US"/>
              </w:rPr>
              <w:t>10</w:t>
            </w: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Вид обуви по высоте заготовки верха</w:t>
            </w:r>
            <w:r w:rsidRPr="00BF4AB5">
              <w:rPr>
                <w:rFonts w:eastAsia="TimesNewRomanPSMT"/>
                <w:sz w:val="22"/>
                <w:szCs w:val="22"/>
                <w:shd w:val="clear" w:color="auto" w:fill="FFFFFF"/>
                <w:lang w:eastAsia="en-US"/>
              </w:rPr>
              <w:tab/>
              <w:t xml:space="preserve"> </w:t>
            </w:r>
            <w:r w:rsidRPr="00BF4AB5">
              <w:rPr>
                <w:rFonts w:eastAsia="TimesNewRomanPSMT"/>
                <w:sz w:val="22"/>
                <w:szCs w:val="22"/>
                <w:shd w:val="clear" w:color="auto" w:fill="FFFFFF"/>
                <w:lang w:eastAsia="en-US"/>
              </w:rPr>
              <w:tab/>
            </w:r>
          </w:p>
          <w:p w:rsidR="00960063" w:rsidRPr="00BF4AB5" w:rsidRDefault="00960063" w:rsidP="003B57F7">
            <w:pPr>
              <w:autoSpaceDE w:val="0"/>
              <w:autoSpaceDN w:val="0"/>
              <w:adjustRightInd w:val="0"/>
              <w:spacing w:after="0"/>
              <w:jc w:val="left"/>
              <w:rPr>
                <w:rFonts w:eastAsia="TimesNewRomanPSMT"/>
                <w:sz w:val="22"/>
                <w:szCs w:val="22"/>
              </w:rPr>
            </w:pP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Ботинки</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left"/>
              <w:rPr>
                <w:rFonts w:eastAsia="TimesNewRomanPSMT"/>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Половой признак</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Мужская</w:t>
            </w:r>
          </w:p>
        </w:tc>
      </w:tr>
      <w:tr w:rsidR="00960063" w:rsidRPr="00BF4AB5" w:rsidTr="003B57F7">
        <w:trPr>
          <w:trHeight w:val="1680"/>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val="en-US" w:eastAsia="en-US"/>
              </w:rPr>
            </w:pPr>
          </w:p>
        </w:tc>
        <w:tc>
          <w:tcPr>
            <w:tcW w:w="2069" w:type="dxa"/>
            <w:gridSpan w:val="3"/>
            <w:vMerge/>
            <w:vAlign w:val="center"/>
          </w:tcPr>
          <w:p w:rsidR="00960063" w:rsidRPr="00BF4AB5" w:rsidRDefault="00960063" w:rsidP="003B57F7">
            <w:pPr>
              <w:spacing w:after="200" w:line="276" w:lineRule="auto"/>
              <w:jc w:val="left"/>
              <w:rPr>
                <w:rFonts w:eastAsia="TimesNewRomanPSMT"/>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Размеры </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По согласованию с заказчиком, в том числе:</w:t>
            </w:r>
            <w:r w:rsidRPr="00BF4AB5">
              <w:rPr>
                <w:rFonts w:eastAsia="TimesNewRomanPSMT"/>
                <w:sz w:val="22"/>
                <w:szCs w:val="22"/>
                <w:shd w:val="clear" w:color="auto" w:fill="FFFFFF"/>
                <w:lang w:eastAsia="en-US"/>
              </w:rPr>
              <w:tab/>
            </w:r>
          </w:p>
          <w:p w:rsidR="00960063" w:rsidRPr="00C659E0" w:rsidRDefault="00960063" w:rsidP="003B57F7">
            <w:pPr>
              <w:spacing w:after="0"/>
              <w:jc w:val="left"/>
              <w:rPr>
                <w:rFonts w:eastAsia="TimesNewRomanPSMT"/>
                <w:sz w:val="22"/>
                <w:szCs w:val="22"/>
                <w:shd w:val="clear" w:color="auto" w:fill="FFFFFF"/>
                <w:lang w:val="en-US" w:eastAsia="en-US"/>
              </w:rPr>
            </w:pPr>
            <w:r w:rsidRPr="00BF4AB5">
              <w:rPr>
                <w:rFonts w:eastAsia="TimesNewRomanPSMT"/>
                <w:sz w:val="22"/>
                <w:szCs w:val="22"/>
                <w:shd w:val="clear" w:color="auto" w:fill="FFFFFF"/>
                <w:lang w:eastAsia="en-US"/>
              </w:rPr>
              <w:t>42</w:t>
            </w:r>
            <w:r w:rsidRPr="00BF4AB5">
              <w:rPr>
                <w:rFonts w:eastAsia="TimesNewRomanPSMT"/>
                <w:sz w:val="22"/>
                <w:szCs w:val="22"/>
                <w:shd w:val="clear" w:color="auto" w:fill="FFFFFF"/>
                <w:lang w:eastAsia="en-US"/>
              </w:rPr>
              <w:tab/>
            </w:r>
            <w:r>
              <w:rPr>
                <w:rFonts w:eastAsia="TimesNewRomanPSMT"/>
                <w:sz w:val="22"/>
                <w:szCs w:val="22"/>
                <w:shd w:val="clear" w:color="auto" w:fill="FFFFFF"/>
                <w:lang w:val="en-US" w:eastAsia="en-US"/>
              </w:rPr>
              <w:t>4</w:t>
            </w:r>
          </w:p>
          <w:p w:rsidR="00960063" w:rsidRPr="00C659E0" w:rsidRDefault="00960063" w:rsidP="003B57F7">
            <w:pPr>
              <w:spacing w:after="0"/>
              <w:jc w:val="left"/>
              <w:rPr>
                <w:rFonts w:eastAsia="TimesNewRomanPSMT"/>
                <w:sz w:val="22"/>
                <w:szCs w:val="22"/>
                <w:shd w:val="clear" w:color="auto" w:fill="FFFFFF"/>
                <w:lang w:val="en-US" w:eastAsia="en-US"/>
              </w:rPr>
            </w:pPr>
            <w:r w:rsidRPr="00BF4AB5">
              <w:rPr>
                <w:rFonts w:eastAsia="TimesNewRomanPSMT"/>
                <w:sz w:val="22"/>
                <w:szCs w:val="22"/>
                <w:shd w:val="clear" w:color="auto" w:fill="FFFFFF"/>
                <w:lang w:eastAsia="en-US"/>
              </w:rPr>
              <w:t xml:space="preserve"> </w:t>
            </w:r>
            <w:r>
              <w:rPr>
                <w:rFonts w:eastAsia="TimesNewRomanPSMT"/>
                <w:sz w:val="22"/>
                <w:szCs w:val="22"/>
                <w:shd w:val="clear" w:color="auto" w:fill="FFFFFF"/>
                <w:lang w:val="en-US" w:eastAsia="en-US"/>
              </w:rPr>
              <w:t>43-      4</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44</w:t>
            </w:r>
            <w:r w:rsidRPr="00BF4AB5">
              <w:rPr>
                <w:rFonts w:eastAsia="TimesNewRomanPSMT"/>
                <w:sz w:val="22"/>
                <w:szCs w:val="22"/>
                <w:shd w:val="clear" w:color="auto" w:fill="FFFFFF"/>
                <w:lang w:eastAsia="en-US"/>
              </w:rPr>
              <w:tab/>
            </w:r>
            <w:r>
              <w:rPr>
                <w:rFonts w:eastAsia="TimesNewRomanPSMT"/>
                <w:sz w:val="22"/>
                <w:szCs w:val="22"/>
                <w:shd w:val="clear" w:color="auto" w:fill="FFFFFF"/>
                <w:lang w:val="en-US" w:eastAsia="en-US"/>
              </w:rPr>
              <w:t>2</w:t>
            </w:r>
            <w:r w:rsidRPr="00BF4AB5">
              <w:rPr>
                <w:rFonts w:eastAsia="TimesNewRomanPSMT"/>
                <w:sz w:val="22"/>
                <w:szCs w:val="22"/>
                <w:shd w:val="clear" w:color="auto" w:fill="FFFFFF"/>
                <w:lang w:eastAsia="en-US"/>
              </w:rPr>
              <w:t xml:space="preserve"> </w:t>
            </w:r>
          </w:p>
          <w:p w:rsidR="00960063" w:rsidRPr="00BF4AB5" w:rsidRDefault="00960063" w:rsidP="003B57F7">
            <w:pPr>
              <w:spacing w:after="0"/>
              <w:jc w:val="left"/>
              <w:rPr>
                <w:rFonts w:eastAsia="TimesNewRomanPSMT"/>
                <w:sz w:val="22"/>
                <w:szCs w:val="22"/>
                <w:shd w:val="clear" w:color="auto" w:fill="FFFFFF"/>
                <w:lang w:eastAsia="en-US"/>
              </w:rPr>
            </w:pPr>
          </w:p>
        </w:tc>
      </w:tr>
      <w:tr w:rsidR="00960063" w:rsidRPr="00BF4AB5" w:rsidTr="003B57F7">
        <w:trPr>
          <w:trHeight w:val="2261"/>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left"/>
              <w:rPr>
                <w:rFonts w:eastAsia="TimesNewRomanPSMT"/>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Ботинки кожаные для защиты ног от общих производственных загрязнений в отапливаемых помещениях неутепленные </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Cs w:val="22"/>
                <w:lang w:eastAsia="en-US"/>
              </w:rPr>
              <w:t xml:space="preserve"> </w:t>
            </w:r>
            <w:r w:rsidRPr="00BF4AB5">
              <w:rPr>
                <w:rFonts w:eastAsia="TimesNewRomanPSMT"/>
                <w:sz w:val="22"/>
                <w:szCs w:val="22"/>
                <w:shd w:val="clear" w:color="auto" w:fill="FFFFFF"/>
                <w:lang w:eastAsia="en-US"/>
              </w:rPr>
              <w:t>Материал подошвы - ПУ, НИТРИЛ</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Материал верха - Натуральная кожа</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Материал подкладки – Текстиль</w:t>
            </w:r>
          </w:p>
        </w:tc>
      </w:tr>
      <w:tr w:rsidR="00960063" w:rsidRPr="00BF4AB5" w:rsidTr="003B57F7">
        <w:trPr>
          <w:trHeight w:val="267"/>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bookmarkStart w:id="10" w:name="_Hlk206152966"/>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autoSpaceDE w:val="0"/>
              <w:autoSpaceDN w:val="0"/>
              <w:adjustRightInd w:val="0"/>
              <w:spacing w:after="0"/>
              <w:jc w:val="left"/>
              <w:rPr>
                <w:rFonts w:eastAsia="TimesNewRomanPSMT"/>
                <w:sz w:val="22"/>
                <w:szCs w:val="22"/>
                <w:lang w:eastAsia="en-US"/>
              </w:rPr>
            </w:pPr>
            <w:r w:rsidRPr="00BF4AB5">
              <w:rPr>
                <w:rFonts w:eastAsia="TimesNewRomanPSMT"/>
                <w:sz w:val="22"/>
                <w:szCs w:val="22"/>
                <w:lang w:eastAsia="en-US"/>
              </w:rPr>
              <w:t>Материал покрытия: брезент</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rFonts w:cs="TimesNewRomanPSMT"/>
                <w:kern w:val="3"/>
                <w:sz w:val="22"/>
                <w:lang w:eastAsia="zh-CN" w:bidi="hi-IN"/>
              </w:rPr>
            </w:pPr>
          </w:p>
        </w:tc>
      </w:tr>
      <w:tr w:rsidR="00960063" w:rsidRPr="00BF4AB5" w:rsidTr="003B57F7">
        <w:trPr>
          <w:trHeight w:val="322"/>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highlight w:val="yellow"/>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highlight w:val="yellow"/>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highlight w:val="yellow"/>
                <w:lang w:eastAsia="en-US"/>
              </w:rPr>
            </w:pPr>
          </w:p>
        </w:tc>
        <w:tc>
          <w:tcPr>
            <w:tcW w:w="1781" w:type="dxa"/>
            <w:gridSpan w:val="2"/>
          </w:tcPr>
          <w:p w:rsidR="00960063" w:rsidRPr="00BF4AB5" w:rsidRDefault="00960063" w:rsidP="003B57F7">
            <w:pPr>
              <w:spacing w:after="200" w:line="276" w:lineRule="auto"/>
              <w:jc w:val="left"/>
              <w:rPr>
                <w:rFonts w:eastAsia="TimesNewRomanPSMT"/>
                <w:sz w:val="22"/>
                <w:szCs w:val="22"/>
                <w:highlight w:val="yellow"/>
                <w:lang w:eastAsia="en-US"/>
              </w:rPr>
            </w:pPr>
            <w:r w:rsidRPr="00BF4AB5">
              <w:rPr>
                <w:rFonts w:eastAsia="TimesNewRomanPSMT"/>
                <w:sz w:val="22"/>
                <w:szCs w:val="22"/>
                <w:lang w:eastAsia="en-US"/>
              </w:rPr>
              <w:t>Плотность: 240 г/м2</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rFonts w:cs="TimesNewRomanPSMT"/>
                <w:kern w:val="3"/>
                <w:sz w:val="22"/>
                <w:highlight w:val="yellow"/>
                <w:lang w:eastAsia="zh-CN" w:bidi="hi-IN"/>
              </w:rPr>
            </w:pPr>
          </w:p>
        </w:tc>
      </w:tr>
      <w:tr w:rsidR="00960063" w:rsidRPr="00BF4AB5" w:rsidTr="003B57F7">
        <w:trPr>
          <w:trHeight w:val="506"/>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highlight w:val="yellow"/>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highlight w:val="yellow"/>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highlight w:val="yellow"/>
                <w:lang w:eastAsia="en-US"/>
              </w:rPr>
            </w:pPr>
          </w:p>
        </w:tc>
        <w:tc>
          <w:tcPr>
            <w:tcW w:w="1781" w:type="dxa"/>
            <w:gridSpan w:val="2"/>
          </w:tcPr>
          <w:p w:rsidR="00960063" w:rsidRPr="00BF4AB5" w:rsidRDefault="00960063" w:rsidP="003B57F7">
            <w:pPr>
              <w:spacing w:after="200" w:line="276" w:lineRule="auto"/>
              <w:jc w:val="left"/>
              <w:rPr>
                <w:rFonts w:eastAsia="TimesNewRomanPSMT"/>
                <w:sz w:val="22"/>
                <w:szCs w:val="22"/>
                <w:highlight w:val="yellow"/>
                <w:lang w:eastAsia="en-US"/>
              </w:rPr>
            </w:pPr>
            <w:r w:rsidRPr="00BF4AB5">
              <w:rPr>
                <w:rFonts w:eastAsia="TimesNewRomanPSMT"/>
                <w:sz w:val="22"/>
                <w:szCs w:val="22"/>
                <w:lang w:eastAsia="en-US"/>
              </w:rPr>
              <w:t>Материал основы: двунитка суровая, хлопок – 100%</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rFonts w:cs="TimesNewRomanPSMT"/>
                <w:kern w:val="3"/>
                <w:sz w:val="22"/>
                <w:highlight w:val="yellow"/>
                <w:lang w:eastAsia="zh-CN" w:bidi="hi-IN"/>
              </w:rPr>
            </w:pPr>
          </w:p>
        </w:tc>
      </w:tr>
      <w:bookmarkEnd w:id="10"/>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5</w:t>
            </w:r>
          </w:p>
          <w:p w:rsidR="00960063" w:rsidRPr="00BF4AB5" w:rsidRDefault="00960063" w:rsidP="003B57F7">
            <w:pPr>
              <w:autoSpaceDE w:val="0"/>
              <w:autoSpaceDN w:val="0"/>
              <w:adjustRightInd w:val="0"/>
              <w:spacing w:after="0"/>
              <w:jc w:val="center"/>
              <w:rPr>
                <w:rFonts w:eastAsia="TimesNewRomanPSMT"/>
                <w:sz w:val="22"/>
                <w:szCs w:val="22"/>
                <w:lang w:eastAsia="en-US"/>
              </w:rPr>
            </w:pPr>
          </w:p>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Средства индивидуальной защиты глаз </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32.99.11.1</w:t>
            </w:r>
            <w:r>
              <w:rPr>
                <w:rFonts w:eastAsia="TimesNewRomanPSMT"/>
                <w:sz w:val="22"/>
                <w:szCs w:val="22"/>
                <w:shd w:val="clear" w:color="auto" w:fill="FFFFFF"/>
                <w:lang w:eastAsia="en-US"/>
              </w:rPr>
              <w:t>99</w:t>
            </w: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шт.</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2</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Защита от капель и брызг жидкостей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u w:val="single"/>
                <w:shd w:val="clear" w:color="auto" w:fill="FFFFFF"/>
                <w:lang w:eastAsia="en-US"/>
              </w:rPr>
            </w:pPr>
            <w:r w:rsidRPr="00BF4AB5">
              <w:rPr>
                <w:rFonts w:eastAsia="TimesNewRomanPSMT"/>
                <w:sz w:val="22"/>
                <w:szCs w:val="22"/>
                <w:u w:val="single"/>
                <w:shd w:val="clear" w:color="auto" w:fill="FFFFFF"/>
                <w:lang w:eastAsia="en-US"/>
              </w:rPr>
              <w:t>Описание модели</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Очки должны быть изготовлены из  из ударопрочного, травмобезопасного поликарбоната. 1 оптический класс. Полностью отсутствуют оптические искажения за счет использования высококачественного материала стекол Увеличенная защита от попадания механических частиц и жидкостей сверху и сбоку.Антизапотевающие свойства покрытия стекол являются постоянными, даже после многократной очистки.</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Сферическая форма очков гарантируют великолепный обзор. Мягкие заушники регулируемые по длине и углу наклона позволяют адаптировать очки под индивидуальные требования пользователя. Мягкие носоупоры обладают противоскользящим действием. Вставка в верхней части оправы — защита от пыли, пота и переохлаждения.</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Совместимы со всеми видами касок и каскеток.</w:t>
            </w:r>
          </w:p>
          <w:p w:rsidR="00960063" w:rsidRPr="00BF4AB5" w:rsidRDefault="00960063" w:rsidP="003B57F7">
            <w:pPr>
              <w:spacing w:after="0"/>
              <w:jc w:val="left"/>
              <w:rPr>
                <w:rFonts w:eastAsia="TimesNewRomanPSMT"/>
                <w:sz w:val="22"/>
                <w:szCs w:val="22"/>
                <w:u w:val="single"/>
                <w:shd w:val="clear" w:color="auto" w:fill="FFFFFF"/>
                <w:lang w:eastAsia="en-US"/>
              </w:rPr>
            </w:pPr>
          </w:p>
          <w:p w:rsidR="00960063" w:rsidRPr="00BF4AB5" w:rsidRDefault="00960063" w:rsidP="003B57F7">
            <w:pPr>
              <w:spacing w:after="0"/>
              <w:jc w:val="left"/>
              <w:rPr>
                <w:rFonts w:eastAsia="TimesNewRomanPSMT"/>
                <w:sz w:val="22"/>
                <w:szCs w:val="22"/>
                <w:u w:val="single"/>
                <w:shd w:val="clear" w:color="auto" w:fill="FFFFFF"/>
                <w:lang w:eastAsia="en-US"/>
              </w:rPr>
            </w:pPr>
          </w:p>
        </w:tc>
      </w:tr>
      <w:tr w:rsidR="00960063" w:rsidRPr="00BF4AB5" w:rsidTr="003B57F7">
        <w:trPr>
          <w:trHeight w:val="45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Очки открытого типа</w:t>
            </w:r>
          </w:p>
          <w:p w:rsidR="00960063" w:rsidRPr="00BF4AB5" w:rsidRDefault="00960063" w:rsidP="003B57F7">
            <w:pPr>
              <w:spacing w:after="0"/>
              <w:jc w:val="left"/>
              <w:rPr>
                <w:rFonts w:eastAsia="TimesNewRomanPSMT"/>
                <w:sz w:val="22"/>
                <w:szCs w:val="22"/>
                <w:shd w:val="clear" w:color="auto" w:fill="FFFFFF"/>
                <w:lang w:eastAsia="en-US"/>
              </w:rPr>
            </w:pPr>
          </w:p>
          <w:p w:rsidR="00960063" w:rsidRPr="00BF4AB5" w:rsidRDefault="00960063" w:rsidP="003B57F7">
            <w:pPr>
              <w:spacing w:after="0"/>
              <w:jc w:val="left"/>
              <w:rPr>
                <w:rFonts w:eastAsia="TimesNewRomanPSMT"/>
                <w:sz w:val="22"/>
                <w:szCs w:val="22"/>
                <w:shd w:val="clear" w:color="auto" w:fill="FFFFFF"/>
                <w:lang w:eastAsia="en-US"/>
              </w:rPr>
            </w:pPr>
          </w:p>
          <w:p w:rsidR="00960063" w:rsidRPr="00BF4AB5" w:rsidRDefault="00960063" w:rsidP="003B57F7">
            <w:pPr>
              <w:spacing w:after="0"/>
              <w:jc w:val="left"/>
              <w:rPr>
                <w:rFonts w:eastAsia="TimesNewRomanPSMT"/>
                <w:sz w:val="22"/>
                <w:szCs w:val="22"/>
                <w:shd w:val="clear" w:color="auto" w:fill="FFFFFF"/>
                <w:lang w:eastAsia="en-US"/>
              </w:rPr>
            </w:pP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684"/>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6</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Средства индивидуальной </w:t>
            </w:r>
            <w:r w:rsidRPr="00BF4AB5">
              <w:rPr>
                <w:rFonts w:eastAsia="TimesNewRomanPSMT"/>
                <w:sz w:val="22"/>
                <w:szCs w:val="22"/>
                <w:shd w:val="clear" w:color="auto" w:fill="FFFFFF"/>
                <w:lang w:eastAsia="en-US"/>
              </w:rPr>
              <w:lastRenderedPageBreak/>
              <w:t xml:space="preserve">защиты глаз </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32.9</w:t>
            </w:r>
            <w:r>
              <w:rPr>
                <w:rFonts w:eastAsia="TimesNewRomanPSMT"/>
                <w:sz w:val="22"/>
                <w:szCs w:val="22"/>
                <w:shd w:val="clear" w:color="auto" w:fill="FFFFFF"/>
                <w:lang w:eastAsia="en-US"/>
              </w:rPr>
              <w:t>2</w:t>
            </w:r>
            <w:r w:rsidRPr="00BF4AB5">
              <w:rPr>
                <w:rFonts w:eastAsia="TimesNewRomanPSMT"/>
                <w:sz w:val="22"/>
                <w:szCs w:val="22"/>
                <w:shd w:val="clear" w:color="auto" w:fill="FFFFFF"/>
                <w:lang w:eastAsia="en-US"/>
              </w:rPr>
              <w:t>.11.1</w:t>
            </w:r>
            <w:r>
              <w:rPr>
                <w:rFonts w:eastAsia="TimesNewRomanPSMT"/>
                <w:sz w:val="22"/>
                <w:szCs w:val="22"/>
                <w:shd w:val="clear" w:color="auto" w:fill="FFFFFF"/>
                <w:lang w:eastAsia="en-US"/>
              </w:rPr>
              <w:t>99</w:t>
            </w: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lastRenderedPageBreak/>
              <w:t>шт.</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1</w:t>
            </w:r>
            <w:r>
              <w:rPr>
                <w:rFonts w:eastAsia="TimesNewRomanPSMT"/>
                <w:sz w:val="22"/>
                <w:szCs w:val="22"/>
                <w:lang w:eastAsia="en-US"/>
              </w:rPr>
              <w:t>2</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защиты от механических воздействий и неионизирующих излучений, капель и брызг жидкостей.</w:t>
            </w:r>
          </w:p>
        </w:tc>
      </w:tr>
      <w:tr w:rsidR="00960063" w:rsidRPr="00BF4AB5" w:rsidTr="003B57F7">
        <w:trPr>
          <w:trHeight w:val="684"/>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u w:val="single"/>
                <w:shd w:val="clear" w:color="auto" w:fill="FFFFFF"/>
                <w:lang w:eastAsia="en-US"/>
              </w:rPr>
              <w:t>Описание модели</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u w:val="single"/>
                <w:shd w:val="clear" w:color="auto" w:fill="FFFFFF"/>
                <w:lang w:eastAsia="en-US"/>
              </w:rPr>
              <w:t>Очки открытого типа должны быть изготовлены из поликарбоната,</w:t>
            </w:r>
            <w:r w:rsidRPr="00BF4AB5">
              <w:rPr>
                <w:rFonts w:eastAsia="TimesNewRomanPSMT"/>
                <w:sz w:val="21"/>
                <w:szCs w:val="21"/>
                <w:u w:val="single"/>
                <w:shd w:val="clear" w:color="auto" w:fill="FFFFFF"/>
                <w:lang w:eastAsia="en-US"/>
              </w:rPr>
              <w:t xml:space="preserve"> </w:t>
            </w:r>
            <w:r w:rsidRPr="00BF4AB5">
              <w:rPr>
                <w:rFonts w:eastAsia="TimesNewRomanPSMT"/>
                <w:sz w:val="22"/>
                <w:szCs w:val="22"/>
                <w:u w:val="single"/>
                <w:shd w:val="clear" w:color="auto" w:fill="FFFFFF"/>
                <w:lang w:eastAsia="en-US"/>
              </w:rPr>
              <w:t>обеспечивающего защиту глаз от воздействия твердых частиц с кинетической энергией до 3,0 Дж, УФ-излучения до l=350 нм при полном отсутствии искажений.</w:t>
            </w:r>
          </w:p>
        </w:tc>
      </w:tr>
      <w:tr w:rsidR="00960063" w:rsidRPr="00BF4AB5" w:rsidTr="003B57F7">
        <w:trPr>
          <w:trHeight w:val="549"/>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Очки открытого типа</w:t>
            </w:r>
          </w:p>
        </w:tc>
      </w:tr>
      <w:tr w:rsidR="00960063" w:rsidRPr="00BF4AB5" w:rsidTr="003B57F7">
        <w:trPr>
          <w:trHeight w:val="70"/>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7</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Средство индивидуальной защиты органов дыхания фильтрующее</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32.99.11.1</w:t>
            </w:r>
            <w:r>
              <w:rPr>
                <w:rFonts w:eastAsia="TimesNewRomanPSMT"/>
                <w:sz w:val="22"/>
                <w:szCs w:val="22"/>
                <w:shd w:val="clear" w:color="auto" w:fill="FFFFFF"/>
                <w:lang w:eastAsia="en-US"/>
              </w:rPr>
              <w:t>99</w:t>
            </w: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шт.</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1</w:t>
            </w:r>
            <w:r>
              <w:rPr>
                <w:rFonts w:eastAsia="TimesNewRomanPSMT"/>
                <w:sz w:val="22"/>
                <w:szCs w:val="22"/>
                <w:lang w:eastAsia="en-US"/>
              </w:rPr>
              <w:t>3</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Защита от аэрозолей; противоаэрозольные с дополнительной защитой от паров и газов средства индивидуальной защиты органов дыхания с фильтрующей лицевой частью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Фильтрующая полумаска</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8</w:t>
            </w:r>
          </w:p>
        </w:tc>
        <w:tc>
          <w:tcPr>
            <w:tcW w:w="2069" w:type="dxa"/>
            <w:gridSpan w:val="3"/>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Обувь с защитным металлическим подноском</w:t>
            </w:r>
          </w:p>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 xml:space="preserve"> </w:t>
            </w:r>
          </w:p>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15.20.3</w:t>
            </w:r>
            <w:r>
              <w:rPr>
                <w:rFonts w:eastAsia="TimesNewRomanPSMT"/>
                <w:sz w:val="22"/>
                <w:szCs w:val="22"/>
                <w:lang w:eastAsia="en-US"/>
              </w:rPr>
              <w:t>2</w:t>
            </w:r>
            <w:r w:rsidRPr="00BF4AB5">
              <w:rPr>
                <w:rFonts w:eastAsia="TimesNewRomanPSMT"/>
                <w:sz w:val="22"/>
                <w:szCs w:val="22"/>
                <w:lang w:eastAsia="en-US"/>
              </w:rPr>
              <w:t>.</w:t>
            </w:r>
            <w:r>
              <w:rPr>
                <w:rFonts w:eastAsia="TimesNewRomanPSMT"/>
                <w:sz w:val="22"/>
                <w:szCs w:val="22"/>
                <w:lang w:eastAsia="en-US"/>
              </w:rPr>
              <w:t>122</w:t>
            </w:r>
            <w:r w:rsidRPr="00BF4AB5">
              <w:rPr>
                <w:rFonts w:eastAsia="TimesNewRomanPSMT"/>
                <w:sz w:val="22"/>
                <w:szCs w:val="22"/>
                <w:lang w:eastAsia="en-US"/>
              </w:rPr>
              <w:t xml:space="preserve"> </w:t>
            </w:r>
          </w:p>
          <w:p w:rsidR="00960063" w:rsidRPr="00BF4AB5" w:rsidRDefault="00960063" w:rsidP="003B57F7">
            <w:pPr>
              <w:spacing w:after="200" w:line="276" w:lineRule="auto"/>
              <w:jc w:val="center"/>
              <w:rPr>
                <w:rFonts w:eastAsia="TimesNewRomanPSMT"/>
                <w:sz w:val="22"/>
                <w:szCs w:val="22"/>
                <w:shd w:val="clear" w:color="auto" w:fill="FFFFFF"/>
                <w:lang w:eastAsia="en-US"/>
              </w:rPr>
            </w:pPr>
          </w:p>
          <w:p w:rsidR="00960063" w:rsidRPr="00BF4AB5" w:rsidRDefault="00960063" w:rsidP="003B57F7">
            <w:pPr>
              <w:spacing w:after="200" w:line="276" w:lineRule="auto"/>
              <w:jc w:val="center"/>
              <w:rPr>
                <w:rFonts w:eastAsia="TimesNewRomanPSMT"/>
                <w:sz w:val="22"/>
                <w:szCs w:val="22"/>
                <w:shd w:val="clear" w:color="auto" w:fill="FFFFFF"/>
                <w:lang w:eastAsia="en-US"/>
              </w:rPr>
            </w:pPr>
          </w:p>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пара.</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3</w:t>
            </w: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Вид обуви по высоте заготовки верха</w:t>
            </w:r>
            <w:r w:rsidRPr="00BF4AB5">
              <w:rPr>
                <w:rFonts w:eastAsia="TimesNewRomanPSMT"/>
                <w:sz w:val="22"/>
                <w:szCs w:val="22"/>
                <w:shd w:val="clear" w:color="auto" w:fill="FFFFFF"/>
                <w:lang w:eastAsia="en-US"/>
              </w:rPr>
              <w:tab/>
              <w:t xml:space="preserve"> </w:t>
            </w:r>
            <w:r w:rsidRPr="00BF4AB5">
              <w:rPr>
                <w:rFonts w:eastAsia="TimesNewRomanPSMT"/>
                <w:sz w:val="22"/>
                <w:szCs w:val="22"/>
                <w:shd w:val="clear" w:color="auto" w:fill="FFFFFF"/>
                <w:lang w:eastAsia="en-US"/>
              </w:rPr>
              <w:tab/>
            </w:r>
          </w:p>
          <w:p w:rsidR="00960063" w:rsidRPr="00BF4AB5" w:rsidRDefault="00960063" w:rsidP="003B57F7">
            <w:pPr>
              <w:autoSpaceDE w:val="0"/>
              <w:autoSpaceDN w:val="0"/>
              <w:adjustRightInd w:val="0"/>
              <w:spacing w:after="0"/>
              <w:jc w:val="left"/>
              <w:rPr>
                <w:rFonts w:eastAsia="TimesNewRomanPSMT"/>
                <w:sz w:val="22"/>
                <w:szCs w:val="22"/>
              </w:rPr>
            </w:pP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Ботинки</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Половой признак</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Мужская</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Вид обуви по сезонности</w:t>
            </w:r>
            <w:r w:rsidRPr="00BF4AB5">
              <w:rPr>
                <w:rFonts w:eastAsia="TimesNewRomanPSMT"/>
                <w:sz w:val="22"/>
                <w:szCs w:val="22"/>
                <w:shd w:val="clear" w:color="auto" w:fill="FFFFFF"/>
                <w:lang w:eastAsia="en-US"/>
              </w:rPr>
              <w:tab/>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Не утепленная</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Размер (штихмассовый)</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41-1,</w:t>
            </w:r>
          </w:p>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43-2</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542"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Подносок – Металл не менее 200 Дж</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Крепление подошвы - Литьевое</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Высота обуви – не менее 17см</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Вид застежки - Клапан, пряжка</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 xml:space="preserve">Черный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Вид защиты</w:t>
            </w:r>
            <w:r w:rsidRPr="00BF4AB5">
              <w:rPr>
                <w:kern w:val="3"/>
                <w:sz w:val="22"/>
                <w:szCs w:val="22"/>
                <w:lang w:bidi="hi-IN"/>
              </w:rPr>
              <w:tab/>
            </w:r>
          </w:p>
        </w:tc>
        <w:tc>
          <w:tcPr>
            <w:tcW w:w="4542" w:type="dxa"/>
            <w:gridSpan w:val="2"/>
          </w:tcPr>
          <w:p w:rsidR="00960063" w:rsidRPr="00BF4AB5" w:rsidRDefault="00960063" w:rsidP="003B57F7">
            <w:pPr>
              <w:spacing w:after="200" w:line="276" w:lineRule="auto"/>
              <w:jc w:val="left"/>
              <w:rPr>
                <w:sz w:val="22"/>
                <w:szCs w:val="22"/>
                <w:lang w:eastAsia="en-US"/>
              </w:rPr>
            </w:pPr>
            <w:r w:rsidRPr="00BF4AB5">
              <w:rPr>
                <w:sz w:val="22"/>
                <w:szCs w:val="22"/>
                <w:lang w:eastAsia="en-US"/>
              </w:rPr>
              <w:t>Защита от брызг расплавленного металла и горячих частиц</w:t>
            </w:r>
            <w:r w:rsidRPr="00BF4AB5">
              <w:rPr>
                <w:rFonts w:eastAsia="TimesNewRomanPSMT"/>
                <w:szCs w:val="22"/>
                <w:lang w:eastAsia="en-US"/>
              </w:rPr>
              <w:t xml:space="preserve"> </w:t>
            </w:r>
            <w:r w:rsidRPr="00BF4AB5">
              <w:rPr>
                <w:sz w:val="22"/>
                <w:szCs w:val="22"/>
                <w:lang w:eastAsia="en-US"/>
              </w:rPr>
              <w:t>Защитные свойства – З, Ми, Мун200, Нс, Нм, Сж, См, подошва МБС, КЩС</w:t>
            </w:r>
          </w:p>
          <w:p w:rsidR="00960063" w:rsidRPr="00BF4AB5" w:rsidRDefault="00960063" w:rsidP="003B57F7">
            <w:pPr>
              <w:spacing w:after="0" w:line="20" w:lineRule="atLeast"/>
              <w:jc w:val="left"/>
              <w:rPr>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lang w:eastAsia="en-US"/>
              </w:rPr>
              <w:t xml:space="preserve">Материал </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из натуральной кожи с защитным подноском.</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Модель сертифицирована по ТР ТС 019/2011</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Материал верха: натуральная кожа</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Утеплитель: без утеплителя</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Подкладка: текстильный материал, спилок в пяточной зоне</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Материал подошвы: ПУ/ТПУ</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Защитные свойства подошвы: КЩС, МБС</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Тип подошвы: двухслойная</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Метод крепления: литьевой</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Верх обуви выполнен из натуральной кожи толщиной 1,8-2 мм</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Подошва состоит из двух слоёв – промежуточного слоя полиуретана (ПУ) и ходового слоя из термополиуретана (ТПУ). Подошва кислотощёлочестойкая и маслобензостойкая</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Материал подошвы обеспечивает защиту от скольжения на замасленных и зажиренных различных поверхностях – бетоне, плитке и т.д.</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9</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 xml:space="preserve">Одежда </w:t>
            </w:r>
            <w:r w:rsidRPr="00BF4AB5">
              <w:rPr>
                <w:rFonts w:eastAsia="TimesNewRomanPSMT"/>
                <w:sz w:val="22"/>
                <w:szCs w:val="22"/>
                <w:shd w:val="clear" w:color="auto" w:fill="FFFFFF"/>
                <w:lang w:eastAsia="en-US"/>
              </w:rPr>
              <w:lastRenderedPageBreak/>
              <w:t>специальная защитная</w:t>
            </w:r>
          </w:p>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14.12.</w:t>
            </w:r>
            <w:r>
              <w:rPr>
                <w:rFonts w:eastAsia="TimesNewRomanPSMT"/>
                <w:sz w:val="22"/>
                <w:szCs w:val="22"/>
                <w:shd w:val="clear" w:color="auto" w:fill="FFFFFF"/>
                <w:lang w:eastAsia="en-US"/>
              </w:rPr>
              <w:t>11</w:t>
            </w:r>
            <w:r w:rsidRPr="00BF4AB5">
              <w:rPr>
                <w:rFonts w:eastAsia="TimesNewRomanPSMT"/>
                <w:sz w:val="22"/>
                <w:szCs w:val="22"/>
                <w:shd w:val="clear" w:color="auto" w:fill="FFFFFF"/>
                <w:lang w:eastAsia="en-US"/>
              </w:rPr>
              <w:t>.1</w:t>
            </w:r>
            <w:r>
              <w:rPr>
                <w:rFonts w:eastAsia="TimesNewRomanPSMT"/>
                <w:sz w:val="22"/>
                <w:szCs w:val="22"/>
                <w:shd w:val="clear" w:color="auto" w:fill="FFFFFF"/>
                <w:lang w:eastAsia="en-US"/>
              </w:rPr>
              <w:t>1</w:t>
            </w:r>
            <w:r w:rsidRPr="00BF4AB5">
              <w:rPr>
                <w:rFonts w:eastAsia="TimesNewRomanPSMT"/>
                <w:sz w:val="22"/>
                <w:szCs w:val="22"/>
                <w:shd w:val="clear" w:color="auto" w:fill="FFFFFF"/>
                <w:lang w:eastAsia="en-US"/>
              </w:rPr>
              <w:t>0</w:t>
            </w:r>
          </w:p>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lastRenderedPageBreak/>
              <w:t>Шт.</w:t>
            </w:r>
          </w:p>
        </w:tc>
        <w:tc>
          <w:tcPr>
            <w:tcW w:w="496" w:type="dxa"/>
            <w:gridSpan w:val="2"/>
            <w:vMerge w:val="restart"/>
            <w:vAlign w:val="center"/>
          </w:tcPr>
          <w:p w:rsidR="00960063" w:rsidRPr="00977AAB" w:rsidRDefault="00960063" w:rsidP="003B57F7">
            <w:pPr>
              <w:autoSpaceDE w:val="0"/>
              <w:spacing w:after="0" w:line="276" w:lineRule="auto"/>
              <w:jc w:val="center"/>
              <w:rPr>
                <w:rFonts w:eastAsia="TimesNewRomanPSMT"/>
                <w:sz w:val="22"/>
                <w:szCs w:val="22"/>
                <w:lang w:val="en-US" w:eastAsia="en-US"/>
              </w:rPr>
            </w:pPr>
            <w:r>
              <w:rPr>
                <w:rFonts w:eastAsia="TimesNewRomanPSMT"/>
                <w:sz w:val="22"/>
                <w:szCs w:val="22"/>
                <w:lang w:val="en-US" w:eastAsia="en-US"/>
              </w:rPr>
              <w:t>1</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Защита от термических рисков </w:t>
            </w:r>
            <w:r w:rsidRPr="00BF4AB5">
              <w:rPr>
                <w:rFonts w:eastAsia="TimesNewRomanPSMT"/>
                <w:sz w:val="22"/>
                <w:szCs w:val="22"/>
                <w:shd w:val="clear" w:color="auto" w:fill="FFFFFF"/>
                <w:lang w:eastAsia="en-US"/>
              </w:rPr>
              <w:lastRenderedPageBreak/>
              <w:t xml:space="preserve">электрической дуги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Костюм термостойкий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Мужской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542" w:type="dxa"/>
            <w:gridSpan w:val="2"/>
          </w:tcPr>
          <w:p w:rsidR="00960063" w:rsidRPr="002D7BCE" w:rsidRDefault="00960063" w:rsidP="003B57F7">
            <w:pPr>
              <w:spacing w:after="0"/>
              <w:jc w:val="left"/>
              <w:rPr>
                <w:rFonts w:eastAsia="TimesNewRomanPSMT"/>
                <w:sz w:val="22"/>
                <w:szCs w:val="22"/>
                <w:lang w:eastAsia="en-US"/>
              </w:rPr>
            </w:pPr>
            <w:r w:rsidRPr="002D7BCE">
              <w:rPr>
                <w:rFonts w:eastAsia="TimesNewRomanPSMT"/>
                <w:sz w:val="22"/>
                <w:szCs w:val="22"/>
                <w:lang w:eastAsia="en-US"/>
              </w:rPr>
              <w:t xml:space="preserve">Костюм летний (куртка, брюки или полукомбинезон) для защиты электротехнического персонала от термических рисков электрической дуги; от теплового излучения; от конвективной теплоты; от кратковременного воздействия открытого пламени; от общих производственных загрязнений и механических воздействий (истирания) из термоогнестойкой антиэлектростатической ткани. Вся используемая фурнитура – стойкая к химическим и термическим воздействиям. </w:t>
            </w:r>
          </w:p>
          <w:p w:rsidR="00960063" w:rsidRPr="0033162B" w:rsidRDefault="00960063" w:rsidP="003B57F7">
            <w:pPr>
              <w:spacing w:after="0"/>
              <w:jc w:val="left"/>
              <w:rPr>
                <w:rFonts w:eastAsia="TimesNewRomanPSMT"/>
                <w:sz w:val="22"/>
                <w:szCs w:val="22"/>
                <w:highlight w:val="yellow"/>
                <w:lang w:eastAsia="en-US"/>
              </w:rPr>
            </w:pPr>
            <w:r w:rsidRPr="002D7BCE">
              <w:rPr>
                <w:rFonts w:eastAsia="TimesNewRomanPSMT"/>
                <w:sz w:val="22"/>
                <w:szCs w:val="22"/>
                <w:lang w:eastAsia="en-US"/>
              </w:rPr>
              <w:t>Защита не менее 25 кал/см2</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Размер</w:t>
            </w:r>
          </w:p>
        </w:tc>
        <w:tc>
          <w:tcPr>
            <w:tcW w:w="4542"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По согласованию с заказчиком В том числе:</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56-58/176-180 </w:t>
            </w:r>
            <w:r w:rsidRPr="00BF4AB5">
              <w:rPr>
                <w:rFonts w:eastAsia="TimesNewRomanPSMT"/>
                <w:sz w:val="22"/>
                <w:szCs w:val="22"/>
                <w:lang w:eastAsia="en-US"/>
              </w:rPr>
              <w:tab/>
              <w:t>- 1</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по согласованию с заказчиком</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lang w:eastAsia="en-US"/>
              </w:rPr>
              <w:t xml:space="preserve">Материал </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zh-CN" w:bidi="hi-IN"/>
              </w:rPr>
              <w:t xml:space="preserve">Термоогнестойкая антиэлектростатическая ткань или эквивалент (88% х/б, 12% ПА, в том числе 2% антиэлектростатическая нить), НМВО, </w:t>
            </w:r>
            <w:r w:rsidRPr="00BF4AB5">
              <w:rPr>
                <w:kern w:val="3"/>
                <w:sz w:val="22"/>
                <w:szCs w:val="22"/>
                <w:u w:val="single"/>
                <w:lang w:eastAsia="zh-CN" w:bidi="hi-IN"/>
              </w:rPr>
              <w:t>плотность не менее</w:t>
            </w:r>
            <w:r w:rsidRPr="00BF4AB5">
              <w:rPr>
                <w:kern w:val="3"/>
                <w:sz w:val="22"/>
                <w:szCs w:val="22"/>
                <w:lang w:eastAsia="zh-CN" w:bidi="hi-IN"/>
              </w:rPr>
              <w:t xml:space="preserve"> 305 г./м2 </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1</w:t>
            </w:r>
            <w:r>
              <w:rPr>
                <w:rFonts w:eastAsia="TimesNewRomanPSMT"/>
                <w:sz w:val="22"/>
                <w:szCs w:val="22"/>
                <w:lang w:eastAsia="en-US"/>
              </w:rPr>
              <w:t>0</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Обувь специальная кожаная для защиты от механических воздействий</w:t>
            </w:r>
          </w:p>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15.20.3</w:t>
            </w:r>
            <w:r>
              <w:rPr>
                <w:rFonts w:eastAsia="TimesNewRomanPSMT"/>
                <w:sz w:val="22"/>
                <w:szCs w:val="22"/>
                <w:lang w:eastAsia="en-US"/>
              </w:rPr>
              <w:t>2</w:t>
            </w:r>
            <w:r w:rsidRPr="00BF4AB5">
              <w:rPr>
                <w:rFonts w:eastAsia="TimesNewRomanPSMT"/>
                <w:sz w:val="22"/>
                <w:szCs w:val="22"/>
                <w:lang w:eastAsia="en-US"/>
              </w:rPr>
              <w:t>.</w:t>
            </w:r>
            <w:r>
              <w:rPr>
                <w:rFonts w:eastAsia="TimesNewRomanPSMT"/>
                <w:sz w:val="22"/>
                <w:szCs w:val="22"/>
                <w:lang w:eastAsia="en-US"/>
              </w:rPr>
              <w:t>122</w:t>
            </w:r>
            <w:r w:rsidRPr="00BF4AB5">
              <w:rPr>
                <w:rFonts w:eastAsia="TimesNewRomanPSMT"/>
                <w:sz w:val="22"/>
                <w:szCs w:val="22"/>
                <w:lang w:eastAsia="en-US"/>
              </w:rPr>
              <w:t xml:space="preserve"> </w:t>
            </w:r>
          </w:p>
          <w:p w:rsidR="00960063" w:rsidRPr="00BF4AB5" w:rsidRDefault="00960063" w:rsidP="003B57F7">
            <w:pPr>
              <w:spacing w:after="200" w:line="276" w:lineRule="auto"/>
              <w:jc w:val="center"/>
              <w:rPr>
                <w:rFonts w:eastAsia="TimesNewRomanPSMT"/>
                <w:sz w:val="22"/>
                <w:szCs w:val="22"/>
                <w:shd w:val="clear" w:color="auto" w:fill="FFFFFF"/>
                <w:lang w:eastAsia="en-US"/>
              </w:rPr>
            </w:pPr>
          </w:p>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пара.</w:t>
            </w:r>
          </w:p>
        </w:tc>
        <w:tc>
          <w:tcPr>
            <w:tcW w:w="496" w:type="dxa"/>
            <w:gridSpan w:val="2"/>
            <w:vMerge w:val="restart"/>
            <w:vAlign w:val="center"/>
          </w:tcPr>
          <w:p w:rsidR="00960063" w:rsidRPr="00977AAB" w:rsidRDefault="00960063" w:rsidP="003B57F7">
            <w:pPr>
              <w:autoSpaceDE w:val="0"/>
              <w:spacing w:after="0" w:line="276" w:lineRule="auto"/>
              <w:jc w:val="center"/>
              <w:rPr>
                <w:rFonts w:eastAsia="TimesNewRomanPSMT"/>
                <w:sz w:val="22"/>
                <w:szCs w:val="22"/>
                <w:lang w:val="en-US" w:eastAsia="en-US"/>
              </w:rPr>
            </w:pPr>
            <w:r>
              <w:rPr>
                <w:rFonts w:eastAsia="TimesNewRomanPSMT"/>
                <w:sz w:val="22"/>
                <w:szCs w:val="22"/>
                <w:lang w:val="en-US" w:eastAsia="en-US"/>
              </w:rPr>
              <w:t>1</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Защита от механических воздействий (ударов) и  термических рисков электрической дуги</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rPr>
              <w:t>Вид обуви по высоте заготовки верха</w:t>
            </w:r>
          </w:p>
        </w:tc>
        <w:tc>
          <w:tcPr>
            <w:tcW w:w="4542" w:type="dxa"/>
            <w:gridSpan w:val="2"/>
            <w:vAlign w:val="center"/>
          </w:tcPr>
          <w:p w:rsidR="00960063" w:rsidRPr="00BF4AB5" w:rsidRDefault="00960063" w:rsidP="003B57F7">
            <w:pPr>
              <w:spacing w:after="200" w:line="276" w:lineRule="auto"/>
              <w:jc w:val="left"/>
              <w:rPr>
                <w:rFonts w:eastAsia="TimesNewRomanPSMT"/>
                <w:sz w:val="22"/>
                <w:szCs w:val="22"/>
                <w:lang w:eastAsia="en-US"/>
              </w:rPr>
            </w:pPr>
            <w:r w:rsidRPr="00BF4AB5">
              <w:rPr>
                <w:rFonts w:eastAsia="TimesNewRomanPSMT"/>
                <w:sz w:val="22"/>
                <w:szCs w:val="22"/>
                <w:lang w:eastAsia="en-US"/>
              </w:rPr>
              <w:t xml:space="preserve">Ботинки </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Половой признак</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Мужская</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Вид обуви по сезонности</w:t>
            </w:r>
            <w:r w:rsidRPr="00BF4AB5">
              <w:rPr>
                <w:rFonts w:eastAsia="TimesNewRomanPSMT"/>
                <w:sz w:val="22"/>
                <w:szCs w:val="22"/>
                <w:shd w:val="clear" w:color="auto" w:fill="FFFFFF"/>
                <w:lang w:eastAsia="en-US"/>
              </w:rPr>
              <w:tab/>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Неутепленная</w:t>
            </w:r>
          </w:p>
        </w:tc>
      </w:tr>
      <w:tr w:rsidR="00960063" w:rsidRPr="00BF4AB5" w:rsidTr="003B57F7">
        <w:trPr>
          <w:trHeight w:val="979"/>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Размер (штихмассовый)</w:t>
            </w:r>
          </w:p>
        </w:tc>
        <w:tc>
          <w:tcPr>
            <w:tcW w:w="4542" w:type="dxa"/>
            <w:gridSpan w:val="2"/>
            <w:vAlign w:val="center"/>
          </w:tcPr>
          <w:p w:rsidR="00960063" w:rsidRPr="00BF4AB5" w:rsidRDefault="00960063" w:rsidP="003B57F7">
            <w:pPr>
              <w:spacing w:after="0"/>
              <w:jc w:val="left"/>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42,43,44,45</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542"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Обувь имеет защиту от термических рисков электрической дуги</w:t>
            </w:r>
            <w:r w:rsidRPr="00BF4AB5">
              <w:rPr>
                <w:rFonts w:eastAsia="TimesNewRomanPSMT"/>
                <w:sz w:val="22"/>
                <w:szCs w:val="22"/>
                <w:lang w:eastAsia="en-US"/>
              </w:rPr>
              <w:br/>
              <w:t>Антипрокольная кевларовая стелька</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Размеры </w:t>
            </w:r>
          </w:p>
        </w:tc>
        <w:tc>
          <w:tcPr>
            <w:tcW w:w="4542" w:type="dxa"/>
            <w:gridSpan w:val="2"/>
          </w:tcPr>
          <w:p w:rsidR="00960063" w:rsidRPr="00BF4AB5" w:rsidRDefault="00960063" w:rsidP="003B57F7">
            <w:pPr>
              <w:spacing w:after="0"/>
              <w:jc w:val="left"/>
              <w:rPr>
                <w:rFonts w:eastAsia="TimesNewRomanPSMT"/>
                <w:sz w:val="22"/>
                <w:szCs w:val="22"/>
                <w:lang w:eastAsia="en-US"/>
              </w:rPr>
            </w:pPr>
          </w:p>
          <w:p w:rsidR="00960063" w:rsidRPr="00977AAB" w:rsidRDefault="00960063" w:rsidP="003B57F7">
            <w:pPr>
              <w:spacing w:after="0"/>
              <w:jc w:val="left"/>
              <w:rPr>
                <w:rFonts w:eastAsia="TimesNewRomanPSMT"/>
                <w:sz w:val="22"/>
                <w:szCs w:val="22"/>
                <w:lang w:val="en-US" w:eastAsia="en-US"/>
              </w:rPr>
            </w:pPr>
            <w:r w:rsidRPr="00BF4AB5">
              <w:rPr>
                <w:rFonts w:eastAsia="TimesNewRomanPSMT"/>
                <w:sz w:val="22"/>
                <w:szCs w:val="22"/>
                <w:lang w:eastAsia="en-US"/>
              </w:rPr>
              <w:t>43</w:t>
            </w:r>
            <w:r w:rsidRPr="00BF4AB5">
              <w:rPr>
                <w:rFonts w:eastAsia="TimesNewRomanPSMT"/>
                <w:sz w:val="22"/>
                <w:szCs w:val="22"/>
                <w:lang w:eastAsia="en-US"/>
              </w:rPr>
              <w:tab/>
            </w:r>
            <w:r>
              <w:rPr>
                <w:rFonts w:eastAsia="TimesNewRomanPSMT"/>
                <w:sz w:val="22"/>
                <w:szCs w:val="22"/>
                <w:lang w:val="en-US" w:eastAsia="en-US"/>
              </w:rPr>
              <w:t>1</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 xml:space="preserve">Черный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lang w:eastAsia="en-US"/>
              </w:rPr>
              <w:t xml:space="preserve">Рекомендуемый  материал </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zh-CN" w:bidi="hi-IN"/>
              </w:rPr>
            </w:pPr>
            <w:r w:rsidRPr="00BF4AB5">
              <w:rPr>
                <w:kern w:val="3"/>
                <w:sz w:val="22"/>
                <w:szCs w:val="22"/>
                <w:lang w:eastAsia="zh-CN" w:bidi="hi-IN"/>
              </w:rPr>
              <w:t>Подкладка: текстиль</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zh-CN" w:bidi="hi-IN"/>
              </w:rPr>
            </w:pPr>
            <w:r w:rsidRPr="00BF4AB5">
              <w:rPr>
                <w:kern w:val="3"/>
                <w:sz w:val="22"/>
                <w:szCs w:val="22"/>
                <w:lang w:eastAsia="zh-CN" w:bidi="hi-IN"/>
              </w:rPr>
              <w:t>Подносок: композитный материал (Мун 200)</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zh-CN" w:bidi="hi-IN"/>
              </w:rPr>
            </w:pPr>
            <w:r w:rsidRPr="00BF4AB5">
              <w:rPr>
                <w:kern w:val="3"/>
                <w:sz w:val="22"/>
                <w:szCs w:val="22"/>
                <w:lang w:eastAsia="zh-CN" w:bidi="hi-IN"/>
              </w:rPr>
              <w:t>Подошва: двухслойная, полиуретан и резина на основе нитрильного каучука (300°С / 60 с)</w:t>
            </w:r>
          </w:p>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1</w:t>
            </w:r>
            <w:r>
              <w:rPr>
                <w:rFonts w:eastAsia="TimesNewRomanPSMT"/>
                <w:sz w:val="22"/>
                <w:szCs w:val="22"/>
                <w:lang w:eastAsia="en-US"/>
              </w:rPr>
              <w:t>1</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Средства защиты рук</w:t>
            </w:r>
          </w:p>
          <w:p w:rsidR="00960063" w:rsidRPr="00252B6E" w:rsidRDefault="00960063" w:rsidP="003B57F7">
            <w:pPr>
              <w:spacing w:after="200" w:line="276" w:lineRule="auto"/>
              <w:jc w:val="center"/>
              <w:rPr>
                <w:rFonts w:eastAsia="TimesNewRomanPSMT"/>
                <w:sz w:val="22"/>
                <w:szCs w:val="22"/>
                <w:lang w:eastAsia="en-US"/>
              </w:rPr>
            </w:pPr>
            <w:r w:rsidRPr="00252B6E">
              <w:rPr>
                <w:rFonts w:eastAsia="TimesNewRomanPSMT"/>
                <w:sz w:val="22"/>
                <w:szCs w:val="22"/>
                <w:lang w:eastAsia="en-US"/>
              </w:rPr>
              <w:t>14.12.30.1</w:t>
            </w:r>
            <w:r>
              <w:rPr>
                <w:rFonts w:eastAsia="TimesNewRomanPSMT"/>
                <w:sz w:val="22"/>
                <w:szCs w:val="22"/>
                <w:lang w:eastAsia="en-US"/>
              </w:rPr>
              <w:t>5</w:t>
            </w:r>
            <w:r w:rsidRPr="00252B6E">
              <w:rPr>
                <w:rFonts w:eastAsia="TimesNewRomanPSMT"/>
                <w:sz w:val="22"/>
                <w:szCs w:val="22"/>
                <w:lang w:eastAsia="en-US"/>
              </w:rPr>
              <w:t>0</w:t>
            </w:r>
          </w:p>
          <w:p w:rsidR="00960063" w:rsidRPr="00BF4AB5" w:rsidRDefault="00960063" w:rsidP="003B57F7">
            <w:pPr>
              <w:spacing w:after="200" w:line="276" w:lineRule="auto"/>
              <w:jc w:val="center"/>
              <w:rPr>
                <w:rFonts w:eastAsia="TimesNewRomanPSMT"/>
                <w:sz w:val="22"/>
                <w:szCs w:val="22"/>
                <w:shd w:val="clear" w:color="auto" w:fill="FFFFFF"/>
                <w:lang w:eastAsia="en-US"/>
              </w:rPr>
            </w:pPr>
          </w:p>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lastRenderedPageBreak/>
              <w:t>пара.</w:t>
            </w:r>
          </w:p>
        </w:tc>
        <w:tc>
          <w:tcPr>
            <w:tcW w:w="496" w:type="dxa"/>
            <w:gridSpan w:val="2"/>
            <w:vMerge w:val="restart"/>
            <w:vAlign w:val="center"/>
          </w:tcPr>
          <w:p w:rsidR="00960063" w:rsidRPr="00977AAB" w:rsidRDefault="00960063" w:rsidP="003B57F7">
            <w:pPr>
              <w:autoSpaceDE w:val="0"/>
              <w:spacing w:after="0" w:line="276" w:lineRule="auto"/>
              <w:jc w:val="center"/>
              <w:rPr>
                <w:rFonts w:eastAsia="TimesNewRomanPSMT"/>
                <w:sz w:val="22"/>
                <w:szCs w:val="22"/>
                <w:lang w:val="en-US" w:eastAsia="en-US"/>
              </w:rPr>
            </w:pPr>
            <w:r>
              <w:rPr>
                <w:rFonts w:eastAsia="TimesNewRomanPSMT"/>
                <w:sz w:val="22"/>
                <w:szCs w:val="22"/>
                <w:lang w:val="en-US" w:eastAsia="en-US"/>
              </w:rPr>
              <w:t>1</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от термических рисков электрической дуги</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Перчатки термостойкие</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Мужской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542" w:type="dxa"/>
            <w:gridSpan w:val="2"/>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Перчатки диэлектрические  термостойкие для защиты электротехнического персонала от </w:t>
            </w:r>
            <w:r w:rsidRPr="00BF4AB5">
              <w:rPr>
                <w:rFonts w:eastAsia="TimesNewRomanPSMT"/>
                <w:sz w:val="22"/>
                <w:szCs w:val="22"/>
                <w:lang w:eastAsia="en-US"/>
              </w:rPr>
              <w:lastRenderedPageBreak/>
              <w:t xml:space="preserve">термических рисков электрической дуги; от теплового излучения; от конвективной теплоты; от кратковременного воздействия открытого пламени из огнестойкого трикотажного полотна, </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по согласованию с заказчиком</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lang w:eastAsia="en-US"/>
              </w:rPr>
              <w:t xml:space="preserve">Материал </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en-US" w:bidi="hi-IN"/>
              </w:rPr>
              <w:t>натуральный латекс</w:t>
            </w:r>
          </w:p>
        </w:tc>
      </w:tr>
      <w:tr w:rsidR="00960063" w:rsidRPr="00BF4AB5" w:rsidTr="003B57F7">
        <w:trPr>
          <w:trHeight w:val="405"/>
        </w:trPr>
        <w:tc>
          <w:tcPr>
            <w:tcW w:w="562"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bookmarkStart w:id="11" w:name="_Hlk209630935"/>
            <w:r w:rsidRPr="00BF4AB5">
              <w:rPr>
                <w:rFonts w:eastAsia="TimesNewRomanPSMT"/>
                <w:sz w:val="22"/>
                <w:szCs w:val="22"/>
                <w:lang w:eastAsia="en-US"/>
              </w:rPr>
              <w:t>1</w:t>
            </w:r>
            <w:r>
              <w:rPr>
                <w:rFonts w:eastAsia="TimesNewRomanPSMT"/>
                <w:sz w:val="22"/>
                <w:szCs w:val="22"/>
                <w:lang w:eastAsia="en-US"/>
              </w:rPr>
              <w:t>2</w:t>
            </w:r>
          </w:p>
        </w:tc>
        <w:tc>
          <w:tcPr>
            <w:tcW w:w="2069" w:type="dxa"/>
            <w:gridSpan w:val="3"/>
            <w:vMerge w:val="restart"/>
            <w:vAlign w:val="center"/>
          </w:tcPr>
          <w:p w:rsidR="00960063" w:rsidRPr="00BF4AB5" w:rsidRDefault="00960063" w:rsidP="003B57F7">
            <w:pPr>
              <w:spacing w:after="200" w:line="276" w:lineRule="auto"/>
              <w:jc w:val="center"/>
              <w:rPr>
                <w:rFonts w:eastAsia="TimesNewRomanPSMT"/>
                <w:sz w:val="22"/>
                <w:szCs w:val="22"/>
                <w:lang w:eastAsia="en-US"/>
              </w:rPr>
            </w:pPr>
            <w:r w:rsidRPr="00BF4AB5">
              <w:rPr>
                <w:rFonts w:eastAsia="TimesNewRomanPSMT"/>
                <w:sz w:val="22"/>
                <w:szCs w:val="22"/>
                <w:lang w:eastAsia="en-US"/>
              </w:rPr>
              <w:t>Средства защиты головы</w:t>
            </w:r>
          </w:p>
          <w:p w:rsidR="00960063" w:rsidRPr="00BF4AB5" w:rsidRDefault="00960063" w:rsidP="003B57F7">
            <w:pPr>
              <w:spacing w:after="200" w:line="276" w:lineRule="auto"/>
              <w:jc w:val="center"/>
              <w:rPr>
                <w:rFonts w:eastAsia="TimesNewRomanPSMT"/>
                <w:sz w:val="22"/>
                <w:szCs w:val="22"/>
                <w:lang w:eastAsia="en-US"/>
              </w:rPr>
            </w:pPr>
            <w:r w:rsidRPr="00BF4AB5">
              <w:rPr>
                <w:rFonts w:eastAsia="TimesNewRomanPSMT"/>
                <w:sz w:val="22"/>
                <w:szCs w:val="22"/>
                <w:lang w:eastAsia="en-US"/>
              </w:rPr>
              <w:t>32.99.11.160</w:t>
            </w: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шт.</w:t>
            </w:r>
          </w:p>
        </w:tc>
        <w:tc>
          <w:tcPr>
            <w:tcW w:w="496" w:type="dxa"/>
            <w:gridSpan w:val="2"/>
            <w:vMerge w:val="restart"/>
            <w:vAlign w:val="center"/>
          </w:tcPr>
          <w:p w:rsidR="00960063" w:rsidRPr="00977AAB" w:rsidRDefault="00960063" w:rsidP="003B57F7">
            <w:pPr>
              <w:autoSpaceDE w:val="0"/>
              <w:spacing w:after="0" w:line="276" w:lineRule="auto"/>
              <w:jc w:val="center"/>
              <w:rPr>
                <w:rFonts w:eastAsia="TimesNewRomanPSMT"/>
                <w:sz w:val="22"/>
                <w:szCs w:val="22"/>
                <w:lang w:val="en-US" w:eastAsia="en-US"/>
              </w:rPr>
            </w:pPr>
            <w:r w:rsidRPr="00BF4AB5">
              <w:rPr>
                <w:rFonts w:eastAsia="TimesNewRomanPSMT"/>
                <w:sz w:val="22"/>
                <w:szCs w:val="22"/>
                <w:lang w:eastAsia="en-US"/>
              </w:rPr>
              <w:t>1</w:t>
            </w:r>
            <w:r>
              <w:rPr>
                <w:rFonts w:eastAsia="TimesNewRomanPSMT"/>
                <w:sz w:val="22"/>
                <w:szCs w:val="22"/>
                <w:lang w:val="en-US" w:eastAsia="en-US"/>
              </w:rPr>
              <w:t>3</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Защита от механических воздействий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Каскетка защитная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Половая принадлежность</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Мужской </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542" w:type="dxa"/>
            <w:gridSpan w:val="2"/>
          </w:tcPr>
          <w:p w:rsidR="00960063" w:rsidRPr="002D7BCE"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Каскетка защитная </w:t>
            </w:r>
            <w:r>
              <w:rPr>
                <w:rFonts w:eastAsia="TimesNewRomanPSMT"/>
                <w:sz w:val="22"/>
                <w:szCs w:val="22"/>
                <w:lang w:eastAsia="en-US"/>
              </w:rPr>
              <w:t>,</w:t>
            </w:r>
            <w:r>
              <w:t xml:space="preserve"> </w:t>
            </w:r>
            <w:r>
              <w:rPr>
                <w:rFonts w:eastAsia="TimesNewRomanPSMT"/>
                <w:sz w:val="22"/>
                <w:szCs w:val="22"/>
                <w:lang w:eastAsia="en-US"/>
              </w:rPr>
              <w:t>у</w:t>
            </w:r>
            <w:r w:rsidRPr="002D7BCE">
              <w:rPr>
                <w:rFonts w:eastAsia="TimesNewRomanPSMT"/>
                <w:sz w:val="22"/>
                <w:szCs w:val="22"/>
                <w:lang w:eastAsia="en-US"/>
              </w:rPr>
              <w:t>ниверсальный головной убор с жестким козырьком и планкой, регулирующей размер.</w:t>
            </w:r>
          </w:p>
          <w:p w:rsidR="00960063" w:rsidRPr="00BF4AB5" w:rsidRDefault="00960063" w:rsidP="003B57F7">
            <w:pPr>
              <w:spacing w:after="0"/>
              <w:jc w:val="left"/>
              <w:rPr>
                <w:rFonts w:eastAsia="TimesNewRomanPSMT"/>
                <w:sz w:val="22"/>
                <w:szCs w:val="22"/>
                <w:lang w:eastAsia="en-US"/>
              </w:rPr>
            </w:pPr>
            <w:r w:rsidRPr="002D7BCE">
              <w:rPr>
                <w:rFonts w:eastAsia="TimesNewRomanPSMT"/>
                <w:sz w:val="22"/>
                <w:szCs w:val="22"/>
                <w:lang w:eastAsia="en-US"/>
              </w:rPr>
              <w:t>Ткань: смесовая, полиэфир - 65%, хлопок - 35%</w:t>
            </w:r>
            <w:r w:rsidRPr="00BF4AB5">
              <w:rPr>
                <w:rFonts w:eastAsia="TimesNewRomanPSMT"/>
                <w:sz w:val="22"/>
                <w:szCs w:val="22"/>
                <w:lang w:eastAsia="en-US"/>
              </w:rPr>
              <w:t>. В затылочной части регулировка по размеру головы с 56 см по 59 см с помощью пластикового ремешка-застежки.</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по согласованию с заказчиком</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542"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любой</w:t>
            </w:r>
          </w:p>
        </w:tc>
      </w:tr>
      <w:tr w:rsidR="00960063" w:rsidRPr="00BF4AB5" w:rsidTr="003B57F7">
        <w:trPr>
          <w:trHeight w:val="405"/>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781" w:type="dxa"/>
            <w:gridSpan w:val="2"/>
          </w:tcPr>
          <w:p w:rsidR="00960063" w:rsidRPr="00BF4AB5" w:rsidRDefault="00960063" w:rsidP="003B57F7">
            <w:pPr>
              <w:spacing w:after="0"/>
              <w:jc w:val="left"/>
              <w:rPr>
                <w:sz w:val="22"/>
                <w:szCs w:val="22"/>
              </w:rPr>
            </w:pPr>
            <w:r w:rsidRPr="00BF4AB5">
              <w:rPr>
                <w:sz w:val="22"/>
                <w:szCs w:val="22"/>
                <w:lang w:eastAsia="en-US"/>
              </w:rPr>
              <w:t xml:space="preserve">Рекомендуемый  материал </w:t>
            </w:r>
          </w:p>
        </w:tc>
        <w:tc>
          <w:tcPr>
            <w:tcW w:w="4542"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sidRPr="00BF4AB5">
              <w:rPr>
                <w:kern w:val="3"/>
                <w:sz w:val="22"/>
                <w:szCs w:val="22"/>
                <w:lang w:eastAsia="zh-CN" w:bidi="hi-IN"/>
              </w:rPr>
              <w:t xml:space="preserve">ПВХ (PVC) </w:t>
            </w:r>
          </w:p>
        </w:tc>
      </w:tr>
      <w:bookmarkEnd w:id="11"/>
      <w:tr w:rsidR="00960063" w:rsidRPr="00BF4AB5" w:rsidTr="003B57F7">
        <w:trPr>
          <w:trHeight w:val="405"/>
        </w:trPr>
        <w:tc>
          <w:tcPr>
            <w:tcW w:w="562" w:type="dxa"/>
            <w:gridSpan w:val="2"/>
            <w:vMerge w:val="restart"/>
            <w:vAlign w:val="center"/>
          </w:tcPr>
          <w:p w:rsidR="00960063" w:rsidRPr="00977AAB" w:rsidRDefault="00960063" w:rsidP="003B57F7">
            <w:pPr>
              <w:autoSpaceDE w:val="0"/>
              <w:autoSpaceDN w:val="0"/>
              <w:adjustRightInd w:val="0"/>
              <w:spacing w:after="0"/>
              <w:jc w:val="left"/>
              <w:rPr>
                <w:rFonts w:eastAsia="TimesNewRomanPSMT"/>
                <w:sz w:val="22"/>
                <w:szCs w:val="22"/>
                <w:lang w:val="en-US" w:eastAsia="en-US"/>
              </w:rPr>
            </w:pPr>
            <w:r w:rsidRPr="00BF4AB5">
              <w:rPr>
                <w:rFonts w:eastAsia="TimesNewRomanPSMT"/>
                <w:sz w:val="22"/>
                <w:szCs w:val="22"/>
                <w:lang w:eastAsia="en-US"/>
              </w:rPr>
              <w:t>1</w:t>
            </w:r>
            <w:r>
              <w:rPr>
                <w:rFonts w:eastAsia="TimesNewRomanPSMT"/>
                <w:sz w:val="22"/>
                <w:szCs w:val="22"/>
                <w:lang w:val="en-US" w:eastAsia="en-US"/>
              </w:rPr>
              <w:t>3</w:t>
            </w:r>
          </w:p>
          <w:p w:rsidR="00960063" w:rsidRPr="00BF4AB5" w:rsidRDefault="00960063" w:rsidP="003B57F7">
            <w:pPr>
              <w:autoSpaceDE w:val="0"/>
              <w:autoSpaceDN w:val="0"/>
              <w:adjustRightInd w:val="0"/>
              <w:spacing w:after="0"/>
              <w:jc w:val="center"/>
              <w:rPr>
                <w:rFonts w:eastAsia="TimesNewRomanPSMT"/>
                <w:sz w:val="22"/>
                <w:szCs w:val="22"/>
                <w:lang w:eastAsia="en-US"/>
              </w:rPr>
            </w:pPr>
          </w:p>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restart"/>
            <w:vAlign w:val="center"/>
          </w:tcPr>
          <w:p w:rsidR="00960063" w:rsidRPr="00252B6E" w:rsidRDefault="00960063" w:rsidP="003B57F7">
            <w:pPr>
              <w:spacing w:after="200" w:line="276" w:lineRule="auto"/>
              <w:jc w:val="center"/>
              <w:rPr>
                <w:rFonts w:eastAsia="TimesNewRomanPSMT"/>
                <w:sz w:val="22"/>
                <w:szCs w:val="22"/>
                <w:lang w:eastAsia="en-US"/>
              </w:rPr>
            </w:pPr>
            <w:r w:rsidRPr="00252B6E">
              <w:rPr>
                <w:rFonts w:eastAsia="TimesNewRomanPSMT"/>
                <w:sz w:val="22"/>
                <w:szCs w:val="22"/>
                <w:lang w:eastAsia="en-US"/>
              </w:rPr>
              <w:t xml:space="preserve">Средства защиты руки </w:t>
            </w:r>
          </w:p>
          <w:p w:rsidR="00960063" w:rsidRPr="00252B6E" w:rsidRDefault="00960063" w:rsidP="003B57F7">
            <w:pPr>
              <w:spacing w:after="200" w:line="276" w:lineRule="auto"/>
              <w:jc w:val="center"/>
              <w:rPr>
                <w:rFonts w:eastAsia="TimesNewRomanPSMT"/>
                <w:sz w:val="22"/>
                <w:szCs w:val="22"/>
                <w:lang w:eastAsia="en-US"/>
              </w:rPr>
            </w:pPr>
            <w:r w:rsidRPr="00252B6E">
              <w:rPr>
                <w:rFonts w:eastAsia="TimesNewRomanPSMT"/>
                <w:sz w:val="22"/>
                <w:szCs w:val="22"/>
                <w:lang w:eastAsia="en-US"/>
              </w:rPr>
              <w:t xml:space="preserve"> 14.12.30.1</w:t>
            </w:r>
            <w:r>
              <w:rPr>
                <w:rFonts w:eastAsia="TimesNewRomanPSMT"/>
                <w:sz w:val="22"/>
                <w:szCs w:val="22"/>
                <w:lang w:eastAsia="en-US"/>
              </w:rPr>
              <w:t>5</w:t>
            </w:r>
            <w:r w:rsidRPr="00252B6E">
              <w:rPr>
                <w:rFonts w:eastAsia="TimesNewRomanPSMT"/>
                <w:sz w:val="22"/>
                <w:szCs w:val="22"/>
                <w:lang w:eastAsia="en-US"/>
              </w:rPr>
              <w:t>0</w:t>
            </w:r>
          </w:p>
          <w:p w:rsidR="00960063" w:rsidRPr="00252B6E" w:rsidRDefault="00960063" w:rsidP="003B57F7">
            <w:pPr>
              <w:spacing w:after="200" w:line="276" w:lineRule="auto"/>
              <w:jc w:val="center"/>
              <w:rPr>
                <w:rFonts w:eastAsia="TimesNewRomanPSMT"/>
                <w:sz w:val="22"/>
                <w:szCs w:val="22"/>
                <w:lang w:eastAsia="en-US"/>
              </w:rPr>
            </w:pPr>
          </w:p>
        </w:tc>
        <w:tc>
          <w:tcPr>
            <w:tcW w:w="749"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пара.</w:t>
            </w:r>
          </w:p>
        </w:tc>
        <w:tc>
          <w:tcPr>
            <w:tcW w:w="496" w:type="dxa"/>
            <w:gridSpan w:val="2"/>
            <w:vMerge w:val="restart"/>
            <w:vAlign w:val="center"/>
          </w:tcPr>
          <w:p w:rsidR="00960063" w:rsidRPr="00BF4AB5" w:rsidRDefault="00960063" w:rsidP="003B57F7">
            <w:pPr>
              <w:autoSpaceDE w:val="0"/>
              <w:spacing w:after="0" w:line="276" w:lineRule="auto"/>
              <w:jc w:val="center"/>
              <w:rPr>
                <w:rFonts w:eastAsia="TimesNewRomanPSMT"/>
                <w:sz w:val="22"/>
                <w:szCs w:val="22"/>
                <w:lang w:eastAsia="en-US"/>
              </w:rPr>
            </w:pPr>
            <w:r w:rsidRPr="00BF4AB5">
              <w:rPr>
                <w:rFonts w:eastAsia="TimesNewRomanPSMT"/>
                <w:sz w:val="22"/>
                <w:szCs w:val="22"/>
                <w:lang w:eastAsia="en-US"/>
              </w:rPr>
              <w:t>1</w:t>
            </w:r>
          </w:p>
        </w:tc>
        <w:tc>
          <w:tcPr>
            <w:tcW w:w="1781"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lang w:eastAsia="en-US"/>
              </w:rPr>
              <w:t>Вид защиты</w:t>
            </w:r>
          </w:p>
        </w:tc>
        <w:tc>
          <w:tcPr>
            <w:tcW w:w="4542"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Защита от пониженных температур </w:t>
            </w:r>
          </w:p>
        </w:tc>
      </w:tr>
      <w:tr w:rsidR="00960063" w:rsidRPr="00BF4AB5" w:rsidTr="003B57F7">
        <w:trPr>
          <w:trHeight w:val="5301"/>
        </w:trPr>
        <w:tc>
          <w:tcPr>
            <w:tcW w:w="56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2069" w:type="dxa"/>
            <w:gridSpan w:val="3"/>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49"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96"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6323" w:type="dxa"/>
            <w:gridSpan w:val="4"/>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lang w:eastAsia="en-US"/>
              </w:rPr>
              <w:t>Наименование изделия</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 xml:space="preserve">Перчатки </w:t>
            </w:r>
          </w:p>
          <w:p w:rsidR="00960063" w:rsidRPr="00BF4AB5" w:rsidRDefault="00960063" w:rsidP="003B57F7">
            <w:pPr>
              <w:spacing w:after="0"/>
              <w:jc w:val="left"/>
              <w:rPr>
                <w:rFonts w:eastAsia="TimesNewRomanPSMT"/>
                <w:sz w:val="22"/>
                <w:szCs w:val="22"/>
                <w:lang w:eastAsia="en-US"/>
              </w:rPr>
            </w:pPr>
            <w:r w:rsidRPr="00BF4AB5">
              <w:rPr>
                <w:rFonts w:eastAsia="TimesNewRomanPSMT"/>
                <w:szCs w:val="22"/>
                <w:lang w:eastAsia="en-US"/>
              </w:rPr>
              <w:t xml:space="preserve"> </w:t>
            </w:r>
            <w:r w:rsidRPr="00BF4AB5">
              <w:rPr>
                <w:rFonts w:eastAsia="TimesNewRomanPSMT"/>
                <w:sz w:val="22"/>
                <w:szCs w:val="22"/>
                <w:lang w:eastAsia="en-US"/>
              </w:rPr>
              <w:t>Защитные свойства: К80 Щ50 Тн Ми Мп Нс Нм Вн</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Материал основы: 100% хлопок, двухслойный трикотаж: интерлок и джерси с начесом.</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Материал покрытия: морозостойкое ПВХ</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Цвет:  по согласованию с заказчиком</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Манжета: трикотажный манжет надежно фиксирует руку, защищая запястье от механических повреждений и попадания под манжету грязи и пыли.</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Длина: не менее 240/250/260/270 мм.</w:t>
            </w:r>
          </w:p>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lang w:eastAsia="en-US"/>
              </w:rPr>
              <w:t>Температурный режим: до -50°С. Сертифицированы для эксплуатации в I-II, III, IV и Особом климатических поясах.</w:t>
            </w:r>
          </w:p>
          <w:p w:rsidR="00960063" w:rsidRPr="00BF4AB5" w:rsidRDefault="00960063" w:rsidP="003B57F7">
            <w:pPr>
              <w:widowControl w:val="0"/>
              <w:suppressAutoHyphens/>
              <w:overflowPunct w:val="0"/>
              <w:autoSpaceDN w:val="0"/>
              <w:spacing w:after="0"/>
              <w:jc w:val="left"/>
              <w:textAlignment w:val="baseline"/>
              <w:rPr>
                <w:rFonts w:cs="TimesNewRomanPSMT"/>
                <w:kern w:val="3"/>
                <w:sz w:val="22"/>
                <w:lang w:eastAsia="zh-CN" w:bidi="hi-IN"/>
              </w:rPr>
            </w:pPr>
          </w:p>
        </w:tc>
      </w:tr>
      <w:tr w:rsidR="00960063" w:rsidRPr="00BF4AB5" w:rsidTr="003B57F7">
        <w:trPr>
          <w:trHeight w:val="4385"/>
        </w:trPr>
        <w:tc>
          <w:tcPr>
            <w:tcW w:w="562" w:type="dxa"/>
            <w:gridSpan w:val="2"/>
            <w:vAlign w:val="center"/>
          </w:tcPr>
          <w:p w:rsidR="00960063" w:rsidRPr="00AC4AAB"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lastRenderedPageBreak/>
              <w:t>14</w:t>
            </w:r>
          </w:p>
        </w:tc>
        <w:tc>
          <w:tcPr>
            <w:tcW w:w="2069" w:type="dxa"/>
            <w:gridSpan w:val="3"/>
            <w:vAlign w:val="center"/>
          </w:tcPr>
          <w:p w:rsidR="00960063" w:rsidRPr="001731D4" w:rsidRDefault="00960063" w:rsidP="003B57F7">
            <w:pPr>
              <w:spacing w:after="0"/>
              <w:jc w:val="left"/>
              <w:rPr>
                <w:rFonts w:eastAsia="TimesNewRomanPSMT"/>
                <w:sz w:val="22"/>
                <w:szCs w:val="22"/>
              </w:rPr>
            </w:pPr>
            <w:r w:rsidRPr="001731D4">
              <w:rPr>
                <w:rFonts w:eastAsia="TimesNewRomanPSMT"/>
                <w:sz w:val="22"/>
                <w:szCs w:val="22"/>
              </w:rPr>
              <w:t>Одежда специальная для защиты от общих производственных загрязнений и механических воздействий</w:t>
            </w:r>
          </w:p>
          <w:p w:rsidR="00960063" w:rsidRPr="001731D4" w:rsidRDefault="00960063" w:rsidP="003B57F7">
            <w:pPr>
              <w:spacing w:after="200" w:line="276" w:lineRule="auto"/>
              <w:jc w:val="center"/>
              <w:rPr>
                <w:rFonts w:eastAsia="TimesNewRomanPSMT"/>
                <w:sz w:val="22"/>
                <w:szCs w:val="22"/>
                <w:lang w:eastAsia="en-US"/>
              </w:rPr>
            </w:pPr>
            <w:r w:rsidRPr="001731D4">
              <w:rPr>
                <w:rFonts w:eastAsia="TimesNewRomanPSMT"/>
                <w:sz w:val="22"/>
                <w:szCs w:val="22"/>
              </w:rPr>
              <w:t>14.12.30.190</w:t>
            </w:r>
          </w:p>
        </w:tc>
        <w:tc>
          <w:tcPr>
            <w:tcW w:w="749" w:type="dxa"/>
            <w:gridSpan w:val="2"/>
            <w:vAlign w:val="center"/>
          </w:tcPr>
          <w:p w:rsidR="00960063" w:rsidRPr="001731D4" w:rsidRDefault="00960063" w:rsidP="003B57F7">
            <w:pPr>
              <w:autoSpaceDE w:val="0"/>
              <w:autoSpaceDN w:val="0"/>
              <w:adjustRightInd w:val="0"/>
              <w:spacing w:after="0"/>
              <w:jc w:val="center"/>
              <w:rPr>
                <w:rFonts w:eastAsia="TimesNewRomanPSMT"/>
                <w:sz w:val="22"/>
                <w:szCs w:val="22"/>
                <w:lang w:eastAsia="en-US"/>
              </w:rPr>
            </w:pPr>
            <w:r w:rsidRPr="001731D4">
              <w:rPr>
                <w:rFonts w:eastAsia="TimesNewRomanPSMT"/>
                <w:sz w:val="22"/>
                <w:szCs w:val="22"/>
              </w:rPr>
              <w:t>штука</w:t>
            </w:r>
          </w:p>
        </w:tc>
        <w:tc>
          <w:tcPr>
            <w:tcW w:w="496" w:type="dxa"/>
            <w:gridSpan w:val="2"/>
            <w:vAlign w:val="center"/>
          </w:tcPr>
          <w:p w:rsidR="00960063" w:rsidRPr="001731D4" w:rsidRDefault="00960063" w:rsidP="003B57F7">
            <w:pPr>
              <w:autoSpaceDE w:val="0"/>
              <w:spacing w:after="0" w:line="276" w:lineRule="auto"/>
              <w:jc w:val="center"/>
              <w:rPr>
                <w:rFonts w:eastAsia="TimesNewRomanPSMT"/>
                <w:sz w:val="22"/>
                <w:szCs w:val="22"/>
                <w:lang w:eastAsia="en-US"/>
              </w:rPr>
            </w:pPr>
            <w:r w:rsidRPr="001731D4">
              <w:rPr>
                <w:rFonts w:eastAsia="TimesNewRomanPSMT"/>
                <w:sz w:val="22"/>
                <w:szCs w:val="22"/>
              </w:rPr>
              <w:t>3</w:t>
            </w:r>
          </w:p>
        </w:tc>
        <w:tc>
          <w:tcPr>
            <w:tcW w:w="6323" w:type="dxa"/>
            <w:gridSpan w:val="4"/>
            <w:vAlign w:val="center"/>
          </w:tcPr>
          <w:p w:rsidR="00960063" w:rsidRPr="001731D4" w:rsidRDefault="00960063" w:rsidP="003B57F7">
            <w:pPr>
              <w:spacing w:after="0"/>
              <w:jc w:val="left"/>
              <w:rPr>
                <w:rFonts w:eastAsia="TimesNewRomanPSMT"/>
                <w:sz w:val="22"/>
                <w:szCs w:val="22"/>
              </w:rPr>
            </w:pPr>
            <w:r w:rsidRPr="001731D4">
              <w:rPr>
                <w:rFonts w:eastAsia="TimesNewRomanPSMT"/>
                <w:sz w:val="22"/>
                <w:szCs w:val="22"/>
              </w:rPr>
              <w:t>Вид защиты - Защита от общих производственных загрязнений, Защита от механических воздействий истирания;</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 xml:space="preserve">Наименование изделия - Костюм /халат </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Половая принадлежность - мужской</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Размер  - по согласованию с заказчиком: в том числе:52-54/164-170-2</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Модель - Халат мужской с длинными рукавами, с центральной застежкой на пуговицы, с рельефными швами, с отложным воротником, с хлястиками-завязками на талии, с двумя боковыми накладными карманами</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Цвет -по согласованию с заказчиком</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Ткань: - Халат должен состоять из смесовой ткани:</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 xml:space="preserve">Состав ткани: не более 33% полиэфир, не менее 60%хлопок, плотность ткани должна составлять не менее 240 гр/м2, </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МВО-пропитка</w:t>
            </w:r>
          </w:p>
        </w:tc>
      </w:tr>
      <w:tr w:rsidR="00960063" w:rsidRPr="001731D4" w:rsidTr="003B57F7">
        <w:trPr>
          <w:gridBefore w:val="1"/>
          <w:gridAfter w:val="1"/>
          <w:wBefore w:w="112" w:type="dxa"/>
          <w:wAfter w:w="26" w:type="dxa"/>
          <w:trHeight w:val="4385"/>
        </w:trPr>
        <w:tc>
          <w:tcPr>
            <w:tcW w:w="542" w:type="dxa"/>
            <w:gridSpan w:val="2"/>
            <w:vAlign w:val="center"/>
          </w:tcPr>
          <w:p w:rsidR="00960063" w:rsidRPr="00AC4AAB" w:rsidRDefault="00960063" w:rsidP="003B57F7">
            <w:pPr>
              <w:autoSpaceDE w:val="0"/>
              <w:autoSpaceDN w:val="0"/>
              <w:adjustRightInd w:val="0"/>
              <w:spacing w:after="0"/>
              <w:jc w:val="center"/>
              <w:rPr>
                <w:rFonts w:eastAsia="TimesNewRomanPSMT"/>
                <w:sz w:val="22"/>
                <w:szCs w:val="22"/>
                <w:lang w:eastAsia="en-US"/>
              </w:rPr>
            </w:pPr>
            <w:r>
              <w:rPr>
                <w:rFonts w:eastAsia="TimesNewRomanPSMT"/>
                <w:sz w:val="22"/>
                <w:szCs w:val="22"/>
                <w:lang w:eastAsia="en-US"/>
              </w:rPr>
              <w:t>15</w:t>
            </w:r>
          </w:p>
        </w:tc>
        <w:tc>
          <w:tcPr>
            <w:tcW w:w="1948" w:type="dxa"/>
            <w:vAlign w:val="center"/>
          </w:tcPr>
          <w:p w:rsidR="00960063" w:rsidRPr="001731D4" w:rsidRDefault="00960063" w:rsidP="003B57F7">
            <w:pPr>
              <w:spacing w:after="0"/>
              <w:jc w:val="left"/>
              <w:rPr>
                <w:rFonts w:eastAsia="TimesNewRomanPSMT"/>
                <w:sz w:val="22"/>
                <w:szCs w:val="22"/>
                <w:lang w:eastAsia="en-US"/>
              </w:rPr>
            </w:pPr>
            <w:r w:rsidRPr="001731D4">
              <w:rPr>
                <w:rFonts w:eastAsia="TimesNewRomanPSMT"/>
                <w:sz w:val="22"/>
                <w:szCs w:val="22"/>
              </w:rPr>
              <w:t xml:space="preserve">Одежда специальная для защиты от </w:t>
            </w:r>
            <w:r w:rsidRPr="00977AAB">
              <w:rPr>
                <w:rFonts w:eastAsia="TimesNewRomanPSMT"/>
                <w:sz w:val="22"/>
                <w:szCs w:val="22"/>
              </w:rPr>
              <w:t>Защита от пониженных температур</w:t>
            </w:r>
          </w:p>
        </w:tc>
        <w:tc>
          <w:tcPr>
            <w:tcW w:w="715" w:type="dxa"/>
            <w:gridSpan w:val="2"/>
            <w:vAlign w:val="center"/>
          </w:tcPr>
          <w:p w:rsidR="00960063" w:rsidRPr="001731D4" w:rsidRDefault="00960063" w:rsidP="003B57F7">
            <w:pPr>
              <w:autoSpaceDE w:val="0"/>
              <w:autoSpaceDN w:val="0"/>
              <w:adjustRightInd w:val="0"/>
              <w:spacing w:after="0"/>
              <w:jc w:val="center"/>
              <w:rPr>
                <w:rFonts w:eastAsia="TimesNewRomanPSMT"/>
                <w:sz w:val="22"/>
                <w:szCs w:val="22"/>
                <w:lang w:eastAsia="en-US"/>
              </w:rPr>
            </w:pPr>
            <w:r w:rsidRPr="001731D4">
              <w:rPr>
                <w:rFonts w:eastAsia="TimesNewRomanPSMT"/>
                <w:sz w:val="22"/>
                <w:szCs w:val="22"/>
              </w:rPr>
              <w:t>штука</w:t>
            </w:r>
          </w:p>
        </w:tc>
        <w:tc>
          <w:tcPr>
            <w:tcW w:w="479" w:type="dxa"/>
            <w:gridSpan w:val="2"/>
            <w:vAlign w:val="center"/>
          </w:tcPr>
          <w:p w:rsidR="00960063" w:rsidRPr="00977AAB" w:rsidRDefault="00960063" w:rsidP="003B57F7">
            <w:pPr>
              <w:autoSpaceDE w:val="0"/>
              <w:spacing w:after="0" w:line="276" w:lineRule="auto"/>
              <w:jc w:val="center"/>
              <w:rPr>
                <w:rFonts w:eastAsia="TimesNewRomanPSMT"/>
                <w:sz w:val="22"/>
                <w:szCs w:val="22"/>
                <w:lang w:val="en-US" w:eastAsia="en-US"/>
              </w:rPr>
            </w:pPr>
            <w:r>
              <w:rPr>
                <w:rFonts w:eastAsia="TimesNewRomanPSMT"/>
                <w:sz w:val="22"/>
                <w:szCs w:val="22"/>
                <w:lang w:val="en-US"/>
              </w:rPr>
              <w:t>4</w:t>
            </w:r>
          </w:p>
        </w:tc>
        <w:tc>
          <w:tcPr>
            <w:tcW w:w="6377" w:type="dxa"/>
            <w:gridSpan w:val="4"/>
            <w:vAlign w:val="center"/>
          </w:tcPr>
          <w:p w:rsidR="00960063" w:rsidRPr="001731D4" w:rsidRDefault="00960063" w:rsidP="003B57F7">
            <w:pPr>
              <w:spacing w:after="0"/>
              <w:jc w:val="left"/>
              <w:rPr>
                <w:rFonts w:eastAsia="TimesNewRomanPSMT"/>
                <w:sz w:val="22"/>
                <w:szCs w:val="22"/>
              </w:rPr>
            </w:pPr>
            <w:r w:rsidRPr="001731D4">
              <w:rPr>
                <w:rFonts w:eastAsia="TimesNewRomanPSMT"/>
                <w:sz w:val="22"/>
                <w:szCs w:val="22"/>
              </w:rPr>
              <w:t xml:space="preserve">Вид защиты - </w:t>
            </w:r>
            <w:r w:rsidRPr="00977AAB">
              <w:rPr>
                <w:rFonts w:eastAsia="TimesNewRomanPSMT"/>
                <w:sz w:val="22"/>
                <w:szCs w:val="22"/>
              </w:rPr>
              <w:t xml:space="preserve">Защита от пониженных температур </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Наименование изделия -</w:t>
            </w:r>
            <w:r>
              <w:rPr>
                <w:rFonts w:eastAsia="TimesNewRomanPSMT"/>
                <w:sz w:val="22"/>
                <w:szCs w:val="22"/>
              </w:rPr>
              <w:t>курта</w:t>
            </w:r>
            <w:r w:rsidRPr="001731D4">
              <w:rPr>
                <w:rFonts w:eastAsia="TimesNewRomanPSMT"/>
                <w:sz w:val="22"/>
                <w:szCs w:val="22"/>
              </w:rPr>
              <w:t xml:space="preserve"> </w:t>
            </w:r>
          </w:p>
          <w:p w:rsidR="00960063" w:rsidRPr="001731D4" w:rsidRDefault="00960063" w:rsidP="003B57F7">
            <w:pPr>
              <w:spacing w:after="0"/>
              <w:jc w:val="left"/>
              <w:rPr>
                <w:rFonts w:eastAsia="TimesNewRomanPSMT"/>
                <w:sz w:val="22"/>
                <w:szCs w:val="22"/>
              </w:rPr>
            </w:pPr>
            <w:r w:rsidRPr="001731D4">
              <w:rPr>
                <w:rFonts w:eastAsia="TimesNewRomanPSMT"/>
                <w:sz w:val="22"/>
                <w:szCs w:val="22"/>
              </w:rPr>
              <w:t>Половая принадлежность - мужской</w:t>
            </w:r>
          </w:p>
          <w:p w:rsidR="00960063" w:rsidRDefault="00960063" w:rsidP="003B57F7">
            <w:pPr>
              <w:spacing w:after="0"/>
              <w:jc w:val="left"/>
              <w:rPr>
                <w:rFonts w:eastAsia="TimesNewRomanPSMT"/>
                <w:sz w:val="22"/>
                <w:szCs w:val="22"/>
              </w:rPr>
            </w:pPr>
            <w:r w:rsidRPr="001731D4">
              <w:rPr>
                <w:rFonts w:eastAsia="TimesNewRomanPSMT"/>
                <w:sz w:val="22"/>
                <w:szCs w:val="22"/>
              </w:rPr>
              <w:t>Размер  - по согласованию с заказчиком: в том числе:52-54/164-170-</w:t>
            </w:r>
            <w:r>
              <w:rPr>
                <w:rFonts w:eastAsia="TimesNewRomanPSMT"/>
                <w:sz w:val="22"/>
                <w:szCs w:val="22"/>
              </w:rPr>
              <w:t>1,</w:t>
            </w:r>
            <w:r>
              <w:t xml:space="preserve"> </w:t>
            </w:r>
            <w:r w:rsidRPr="00977AAB">
              <w:rPr>
                <w:rFonts w:eastAsia="TimesNewRomanPSMT"/>
                <w:sz w:val="22"/>
                <w:szCs w:val="22"/>
              </w:rPr>
              <w:t>52-54/</w:t>
            </w:r>
            <w:r>
              <w:rPr>
                <w:rFonts w:eastAsia="TimesNewRomanPSMT"/>
                <w:sz w:val="22"/>
                <w:szCs w:val="22"/>
              </w:rPr>
              <w:t>182</w:t>
            </w:r>
            <w:r w:rsidRPr="00977AAB">
              <w:rPr>
                <w:rFonts w:eastAsia="TimesNewRomanPSMT"/>
                <w:sz w:val="22"/>
                <w:szCs w:val="22"/>
              </w:rPr>
              <w:t>-1</w:t>
            </w:r>
            <w:r>
              <w:rPr>
                <w:rFonts w:eastAsia="TimesNewRomanPSMT"/>
                <w:sz w:val="22"/>
                <w:szCs w:val="22"/>
              </w:rPr>
              <w:t>88</w:t>
            </w:r>
            <w:r w:rsidRPr="00977AAB">
              <w:rPr>
                <w:rFonts w:eastAsia="TimesNewRomanPSMT"/>
                <w:sz w:val="22"/>
                <w:szCs w:val="22"/>
              </w:rPr>
              <w:t>-1</w:t>
            </w:r>
            <w:r>
              <w:rPr>
                <w:rFonts w:eastAsia="TimesNewRomanPSMT"/>
                <w:sz w:val="22"/>
                <w:szCs w:val="22"/>
              </w:rPr>
              <w:t>,</w:t>
            </w:r>
            <w:r>
              <w:t xml:space="preserve"> </w:t>
            </w:r>
            <w:r>
              <w:rPr>
                <w:rFonts w:eastAsia="TimesNewRomanPSMT"/>
                <w:sz w:val="22"/>
                <w:szCs w:val="22"/>
              </w:rPr>
              <w:t>60-62</w:t>
            </w:r>
            <w:r w:rsidRPr="00977AAB">
              <w:rPr>
                <w:rFonts w:eastAsia="TimesNewRomanPSMT"/>
                <w:sz w:val="22"/>
                <w:szCs w:val="22"/>
              </w:rPr>
              <w:t>-/164-170-1</w:t>
            </w:r>
            <w:r>
              <w:rPr>
                <w:rFonts w:eastAsia="TimesNewRomanPSMT"/>
                <w:sz w:val="22"/>
                <w:szCs w:val="22"/>
              </w:rPr>
              <w:t>,</w:t>
            </w:r>
            <w:r>
              <w:t xml:space="preserve"> </w:t>
            </w:r>
            <w:r w:rsidRPr="00977AAB">
              <w:rPr>
                <w:rFonts w:eastAsia="TimesNewRomanPSMT"/>
                <w:sz w:val="22"/>
                <w:szCs w:val="22"/>
              </w:rPr>
              <w:t>60-62-/1</w:t>
            </w:r>
            <w:r>
              <w:rPr>
                <w:rFonts w:eastAsia="TimesNewRomanPSMT"/>
                <w:sz w:val="22"/>
                <w:szCs w:val="22"/>
              </w:rPr>
              <w:t>82</w:t>
            </w:r>
            <w:r w:rsidRPr="00977AAB">
              <w:rPr>
                <w:rFonts w:eastAsia="TimesNewRomanPSMT"/>
                <w:sz w:val="22"/>
                <w:szCs w:val="22"/>
              </w:rPr>
              <w:t>-1</w:t>
            </w:r>
            <w:r>
              <w:rPr>
                <w:rFonts w:eastAsia="TimesNewRomanPSMT"/>
                <w:sz w:val="22"/>
                <w:szCs w:val="22"/>
              </w:rPr>
              <w:t>88</w:t>
            </w:r>
            <w:r w:rsidRPr="00977AAB">
              <w:rPr>
                <w:rFonts w:eastAsia="TimesNewRomanPSMT"/>
                <w:sz w:val="22"/>
                <w:szCs w:val="22"/>
              </w:rPr>
              <w:t>-1,</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1, 2 классы защиты от пониженных температур (I-II, III климатический пояс)</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Защита от механических воздействий (истирания, проколов, порезов) и ОПЗ.</w:t>
            </w:r>
          </w:p>
          <w:p w:rsidR="00960063" w:rsidRPr="00AC4AAB" w:rsidRDefault="00960063" w:rsidP="003B57F7">
            <w:pPr>
              <w:spacing w:after="0"/>
              <w:jc w:val="left"/>
              <w:rPr>
                <w:rFonts w:eastAsia="TimesNewRomanPSMT"/>
                <w:sz w:val="22"/>
                <w:szCs w:val="22"/>
              </w:rPr>
            </w:pPr>
          </w:p>
          <w:p w:rsidR="00960063" w:rsidRPr="00AC4AAB" w:rsidRDefault="00960063" w:rsidP="003B57F7">
            <w:pPr>
              <w:spacing w:after="0"/>
              <w:jc w:val="left"/>
              <w:rPr>
                <w:rFonts w:eastAsia="TimesNewRomanPSMT"/>
                <w:sz w:val="22"/>
                <w:szCs w:val="22"/>
              </w:rPr>
            </w:pPr>
            <w:r>
              <w:rPr>
                <w:rFonts w:eastAsia="TimesNewRomanPSMT"/>
                <w:sz w:val="22"/>
                <w:szCs w:val="22"/>
              </w:rPr>
              <w:t xml:space="preserve">Состав ткани: </w:t>
            </w:r>
            <w:r w:rsidRPr="00AC4AAB">
              <w:rPr>
                <w:rFonts w:eastAsia="TimesNewRomanPSMT"/>
                <w:sz w:val="22"/>
                <w:szCs w:val="22"/>
              </w:rPr>
              <w:t>Ткань верха: «Оксфорд», полиэфир – 100%, 100 г/м², ПУ-покрытие.</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Утеплитель: синтепон, 100 г/м², 3 слоя</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Капюшон: съемный, на кнопках</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Защитные элементы: две ветрозащитные планки</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Регулировки: по талии, манжетам, низу куртки</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Световозвращающие полосы: по полочкам, спинке, капюшону.</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Цвет: -по согласованию с заказчиком</w:t>
            </w:r>
          </w:p>
          <w:p w:rsidR="00960063" w:rsidRPr="00AC4AAB" w:rsidRDefault="00960063" w:rsidP="003B57F7">
            <w:pPr>
              <w:spacing w:after="0"/>
              <w:jc w:val="left"/>
              <w:rPr>
                <w:rFonts w:eastAsia="TimesNewRomanPSMT"/>
                <w:sz w:val="22"/>
                <w:szCs w:val="22"/>
              </w:rPr>
            </w:pPr>
            <w:r w:rsidRPr="00AC4AAB">
              <w:rPr>
                <w:rFonts w:eastAsia="TimesNewRomanPSMT"/>
                <w:sz w:val="22"/>
                <w:szCs w:val="22"/>
              </w:rPr>
              <w:t>Теплая куртка для работы и повседневной носки. Оптимальный баланс прочности, комфорта и защиты.</w:t>
            </w:r>
          </w:p>
          <w:p w:rsidR="00960063" w:rsidRPr="001731D4" w:rsidRDefault="00960063" w:rsidP="003B57F7">
            <w:pPr>
              <w:spacing w:after="0"/>
              <w:jc w:val="left"/>
              <w:rPr>
                <w:rFonts w:eastAsia="TimesNewRomanPSMT"/>
                <w:sz w:val="22"/>
                <w:szCs w:val="22"/>
              </w:rPr>
            </w:pPr>
            <w:r>
              <w:rPr>
                <w:rFonts w:eastAsia="TimesNewRomanPSMT"/>
                <w:sz w:val="22"/>
                <w:szCs w:val="22"/>
              </w:rPr>
              <w:t>Т</w:t>
            </w:r>
            <w:r w:rsidRPr="00AC4AAB">
              <w:rPr>
                <w:rFonts w:eastAsia="TimesNewRomanPSMT"/>
                <w:sz w:val="22"/>
                <w:szCs w:val="22"/>
              </w:rPr>
              <w:t xml:space="preserve">кань верха — «Оксфорд» с полиуретановым покрытием. Благодаря прочному материалу модель ДРАЙВ С/О надежно защищает от общепроизводственных загрязнений, истирания, осадков и ветра </w:t>
            </w:r>
          </w:p>
        </w:tc>
      </w:tr>
      <w:tr w:rsidR="00960063" w:rsidRPr="00BF4AB5" w:rsidTr="003B57F7">
        <w:trPr>
          <w:gridBefore w:val="1"/>
          <w:gridAfter w:val="1"/>
          <w:wBefore w:w="112" w:type="dxa"/>
          <w:wAfter w:w="26" w:type="dxa"/>
          <w:trHeight w:val="405"/>
        </w:trPr>
        <w:tc>
          <w:tcPr>
            <w:tcW w:w="542" w:type="dxa"/>
            <w:gridSpan w:val="2"/>
            <w:vMerge w:val="restart"/>
            <w:vAlign w:val="center"/>
          </w:tcPr>
          <w:p w:rsidR="00960063" w:rsidRPr="00960063" w:rsidRDefault="00960063" w:rsidP="00960063">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1</w:t>
            </w:r>
            <w:r>
              <w:rPr>
                <w:rFonts w:eastAsia="TimesNewRomanPSMT"/>
                <w:sz w:val="22"/>
                <w:szCs w:val="22"/>
                <w:lang w:eastAsia="en-US"/>
              </w:rPr>
              <w:t>6</w:t>
            </w:r>
          </w:p>
        </w:tc>
        <w:tc>
          <w:tcPr>
            <w:tcW w:w="1948" w:type="dxa"/>
            <w:vMerge w:val="restart"/>
            <w:vAlign w:val="center"/>
          </w:tcPr>
          <w:p w:rsidR="00960063" w:rsidRPr="00BF4AB5" w:rsidRDefault="00960063" w:rsidP="003B57F7">
            <w:pPr>
              <w:spacing w:after="200" w:line="276" w:lineRule="auto"/>
              <w:jc w:val="center"/>
              <w:rPr>
                <w:rFonts w:eastAsia="TimesNewRomanPSMT"/>
                <w:sz w:val="22"/>
                <w:szCs w:val="22"/>
                <w:shd w:val="clear" w:color="auto" w:fill="FFFFFF"/>
                <w:lang w:eastAsia="en-US"/>
              </w:rPr>
            </w:pPr>
            <w:r w:rsidRPr="00BF4AB5">
              <w:rPr>
                <w:rFonts w:eastAsia="TimesNewRomanPSMT"/>
                <w:sz w:val="22"/>
                <w:szCs w:val="22"/>
                <w:shd w:val="clear" w:color="auto" w:fill="FFFFFF"/>
                <w:lang w:eastAsia="en-US"/>
              </w:rPr>
              <w:t>Средства защиты рук</w:t>
            </w:r>
          </w:p>
          <w:p w:rsidR="00960063" w:rsidRPr="00252B6E" w:rsidRDefault="00960063" w:rsidP="003B57F7">
            <w:pPr>
              <w:spacing w:after="200" w:line="276" w:lineRule="auto"/>
              <w:jc w:val="center"/>
              <w:rPr>
                <w:rFonts w:eastAsia="TimesNewRomanPSMT"/>
                <w:sz w:val="22"/>
                <w:szCs w:val="22"/>
                <w:lang w:eastAsia="en-US"/>
              </w:rPr>
            </w:pPr>
            <w:r w:rsidRPr="00252B6E">
              <w:rPr>
                <w:rFonts w:eastAsia="TimesNewRomanPSMT"/>
                <w:sz w:val="22"/>
                <w:szCs w:val="22"/>
                <w:lang w:eastAsia="en-US"/>
              </w:rPr>
              <w:t>14.12.30.1</w:t>
            </w:r>
            <w:r>
              <w:rPr>
                <w:rFonts w:eastAsia="TimesNewRomanPSMT"/>
                <w:sz w:val="22"/>
                <w:szCs w:val="22"/>
                <w:lang w:eastAsia="en-US"/>
              </w:rPr>
              <w:t>5</w:t>
            </w:r>
            <w:r w:rsidRPr="00252B6E">
              <w:rPr>
                <w:rFonts w:eastAsia="TimesNewRomanPSMT"/>
                <w:sz w:val="22"/>
                <w:szCs w:val="22"/>
                <w:lang w:eastAsia="en-US"/>
              </w:rPr>
              <w:t>0</w:t>
            </w:r>
          </w:p>
          <w:p w:rsidR="00960063" w:rsidRPr="00BF4AB5" w:rsidRDefault="00960063" w:rsidP="003B57F7">
            <w:pPr>
              <w:spacing w:after="200" w:line="276" w:lineRule="auto"/>
              <w:jc w:val="center"/>
              <w:rPr>
                <w:rFonts w:eastAsia="TimesNewRomanPSMT"/>
                <w:sz w:val="22"/>
                <w:szCs w:val="22"/>
                <w:shd w:val="clear" w:color="auto" w:fill="FFFFFF"/>
                <w:lang w:eastAsia="en-US"/>
              </w:rPr>
            </w:pPr>
          </w:p>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restart"/>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r w:rsidRPr="00BF4AB5">
              <w:rPr>
                <w:rFonts w:eastAsia="TimesNewRomanPSMT"/>
                <w:sz w:val="22"/>
                <w:szCs w:val="22"/>
                <w:lang w:eastAsia="en-US"/>
              </w:rPr>
              <w:t>пара.</w:t>
            </w:r>
          </w:p>
        </w:tc>
        <w:tc>
          <w:tcPr>
            <w:tcW w:w="479" w:type="dxa"/>
            <w:gridSpan w:val="2"/>
            <w:vMerge w:val="restart"/>
            <w:vAlign w:val="center"/>
          </w:tcPr>
          <w:p w:rsidR="00960063" w:rsidRPr="00AC4AAB" w:rsidRDefault="00960063" w:rsidP="003B57F7">
            <w:pPr>
              <w:autoSpaceDE w:val="0"/>
              <w:spacing w:after="0" w:line="276" w:lineRule="auto"/>
              <w:jc w:val="center"/>
              <w:rPr>
                <w:rFonts w:eastAsia="TimesNewRomanPSMT"/>
                <w:sz w:val="22"/>
                <w:szCs w:val="22"/>
                <w:lang w:eastAsia="en-US"/>
              </w:rPr>
            </w:pPr>
            <w:r>
              <w:rPr>
                <w:rFonts w:eastAsia="TimesNewRomanPSMT"/>
                <w:sz w:val="22"/>
                <w:szCs w:val="22"/>
                <w:lang w:eastAsia="en-US"/>
              </w:rPr>
              <w:t>300</w:t>
            </w:r>
          </w:p>
        </w:tc>
        <w:tc>
          <w:tcPr>
            <w:tcW w:w="1676"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Вид защиты</w:t>
            </w:r>
          </w:p>
        </w:tc>
        <w:tc>
          <w:tcPr>
            <w:tcW w:w="4701"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от </w:t>
            </w:r>
            <w:r>
              <w:rPr>
                <w:rFonts w:eastAsia="TimesNewRomanPSMT"/>
                <w:sz w:val="22"/>
                <w:szCs w:val="22"/>
                <w:shd w:val="clear" w:color="auto" w:fill="FFFFFF"/>
                <w:lang w:eastAsia="en-US"/>
              </w:rPr>
              <w:t xml:space="preserve"> общих производственных загрязнений </w:t>
            </w:r>
          </w:p>
        </w:tc>
      </w:tr>
      <w:tr w:rsidR="00960063" w:rsidRPr="00BF4AB5" w:rsidTr="003B57F7">
        <w:trPr>
          <w:gridBefore w:val="1"/>
          <w:gridAfter w:val="1"/>
          <w:wBefore w:w="112" w:type="dxa"/>
          <w:wAfter w:w="26" w:type="dxa"/>
          <w:trHeight w:val="405"/>
        </w:trPr>
        <w:tc>
          <w:tcPr>
            <w:tcW w:w="54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1948" w:type="dxa"/>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79"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676"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Наименование изделия</w:t>
            </w:r>
          </w:p>
        </w:tc>
        <w:tc>
          <w:tcPr>
            <w:tcW w:w="4701" w:type="dxa"/>
            <w:gridSpan w:val="2"/>
            <w:vAlign w:val="center"/>
          </w:tcPr>
          <w:p w:rsidR="00960063" w:rsidRPr="00BF4AB5" w:rsidRDefault="00960063" w:rsidP="003B57F7">
            <w:pPr>
              <w:spacing w:after="0"/>
              <w:jc w:val="left"/>
              <w:rPr>
                <w:rFonts w:eastAsia="TimesNewRomanPSMT"/>
                <w:sz w:val="22"/>
                <w:szCs w:val="22"/>
                <w:lang w:eastAsia="en-US"/>
              </w:rPr>
            </w:pPr>
            <w:r w:rsidRPr="00BF4AB5">
              <w:rPr>
                <w:rFonts w:eastAsia="TimesNewRomanPSMT"/>
                <w:sz w:val="22"/>
                <w:szCs w:val="22"/>
                <w:shd w:val="clear" w:color="auto" w:fill="FFFFFF"/>
                <w:lang w:eastAsia="en-US"/>
              </w:rPr>
              <w:t xml:space="preserve">Перчатки </w:t>
            </w:r>
            <w:r>
              <w:rPr>
                <w:rFonts w:eastAsia="TimesNewRomanPSMT"/>
                <w:sz w:val="22"/>
                <w:szCs w:val="22"/>
                <w:shd w:val="clear" w:color="auto" w:fill="FFFFFF"/>
                <w:lang w:eastAsia="en-US"/>
              </w:rPr>
              <w:t xml:space="preserve">для защиты от </w:t>
            </w:r>
            <w:r w:rsidRPr="00AC4AAB">
              <w:rPr>
                <w:rFonts w:eastAsia="TimesNewRomanPSMT"/>
                <w:sz w:val="22"/>
                <w:szCs w:val="22"/>
                <w:shd w:val="clear" w:color="auto" w:fill="FFFFFF"/>
                <w:lang w:eastAsia="en-US"/>
              </w:rPr>
              <w:t>рук от механических воздействий (истирание, порезы) в сухих средах</w:t>
            </w:r>
          </w:p>
        </w:tc>
      </w:tr>
      <w:tr w:rsidR="00960063" w:rsidRPr="00BF4AB5" w:rsidTr="003B57F7">
        <w:trPr>
          <w:gridBefore w:val="1"/>
          <w:gridAfter w:val="1"/>
          <w:wBefore w:w="112" w:type="dxa"/>
          <w:wAfter w:w="26" w:type="dxa"/>
          <w:trHeight w:val="405"/>
        </w:trPr>
        <w:tc>
          <w:tcPr>
            <w:tcW w:w="54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1948" w:type="dxa"/>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79"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676" w:type="dxa"/>
            <w:gridSpan w:val="2"/>
            <w:vAlign w:val="center"/>
          </w:tcPr>
          <w:p w:rsidR="00960063" w:rsidRPr="00BF4AB5" w:rsidRDefault="00960063" w:rsidP="003B57F7">
            <w:pPr>
              <w:autoSpaceDE w:val="0"/>
              <w:autoSpaceDN w:val="0"/>
              <w:adjustRightInd w:val="0"/>
              <w:spacing w:after="0"/>
              <w:jc w:val="left"/>
              <w:rPr>
                <w:rFonts w:eastAsia="TimesNewRomanPSMT"/>
                <w:sz w:val="22"/>
                <w:szCs w:val="22"/>
              </w:rPr>
            </w:pPr>
            <w:r w:rsidRPr="00BF4AB5">
              <w:rPr>
                <w:rFonts w:eastAsia="TimesNewRomanPSMT"/>
                <w:sz w:val="22"/>
                <w:szCs w:val="22"/>
                <w:shd w:val="clear" w:color="auto" w:fill="FFFFFF"/>
                <w:lang w:eastAsia="en-US"/>
              </w:rPr>
              <w:t>Половая принадлежность</w:t>
            </w:r>
          </w:p>
        </w:tc>
        <w:tc>
          <w:tcPr>
            <w:tcW w:w="4701" w:type="dxa"/>
            <w:gridSpan w:val="2"/>
            <w:vAlign w:val="center"/>
          </w:tcPr>
          <w:p w:rsidR="00960063" w:rsidRPr="00BF4AB5" w:rsidRDefault="00960063" w:rsidP="003B57F7">
            <w:pPr>
              <w:spacing w:after="0"/>
              <w:jc w:val="left"/>
              <w:rPr>
                <w:rFonts w:eastAsia="TimesNewRomanPSMT"/>
                <w:sz w:val="22"/>
                <w:szCs w:val="22"/>
                <w:lang w:eastAsia="en-US"/>
              </w:rPr>
            </w:pPr>
            <w:r>
              <w:rPr>
                <w:rFonts w:eastAsia="TimesNewRomanPSMT"/>
                <w:sz w:val="22"/>
                <w:szCs w:val="22"/>
                <w:shd w:val="clear" w:color="auto" w:fill="FFFFFF"/>
                <w:lang w:eastAsia="en-US"/>
              </w:rPr>
              <w:t>универсальный</w:t>
            </w:r>
          </w:p>
        </w:tc>
      </w:tr>
      <w:tr w:rsidR="00960063" w:rsidRPr="00BF4AB5" w:rsidTr="003B57F7">
        <w:trPr>
          <w:gridBefore w:val="1"/>
          <w:gridAfter w:val="1"/>
          <w:wBefore w:w="112" w:type="dxa"/>
          <w:wAfter w:w="26" w:type="dxa"/>
          <w:trHeight w:val="405"/>
        </w:trPr>
        <w:tc>
          <w:tcPr>
            <w:tcW w:w="54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1948" w:type="dxa"/>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79"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676" w:type="dxa"/>
            <w:gridSpan w:val="2"/>
          </w:tcPr>
          <w:p w:rsidR="00960063" w:rsidRPr="00BF4AB5" w:rsidRDefault="00960063" w:rsidP="003B57F7">
            <w:pPr>
              <w:spacing w:after="0"/>
              <w:jc w:val="left"/>
              <w:rPr>
                <w:rFonts w:eastAsia="TimesNewRomanPSMT"/>
                <w:sz w:val="22"/>
                <w:szCs w:val="22"/>
              </w:rPr>
            </w:pPr>
            <w:r w:rsidRPr="00BF4AB5">
              <w:rPr>
                <w:rFonts w:eastAsia="TimesNewRomanPSMT"/>
                <w:sz w:val="22"/>
                <w:szCs w:val="22"/>
                <w:lang w:eastAsia="en-US"/>
              </w:rPr>
              <w:t xml:space="preserve">Модель </w:t>
            </w:r>
          </w:p>
        </w:tc>
        <w:tc>
          <w:tcPr>
            <w:tcW w:w="4701" w:type="dxa"/>
            <w:gridSpan w:val="2"/>
          </w:tcPr>
          <w:p w:rsidR="00960063" w:rsidRPr="00AC4AAB" w:rsidRDefault="00960063" w:rsidP="003B57F7">
            <w:pPr>
              <w:spacing w:after="0"/>
              <w:jc w:val="left"/>
              <w:rPr>
                <w:rFonts w:eastAsia="TimesNewRomanPSMT"/>
                <w:sz w:val="22"/>
                <w:szCs w:val="22"/>
                <w:lang w:eastAsia="en-US"/>
              </w:rPr>
            </w:pPr>
            <w:r>
              <w:rPr>
                <w:rFonts w:eastAsia="TimesNewRomanPSMT"/>
                <w:sz w:val="22"/>
                <w:szCs w:val="22"/>
                <w:lang w:eastAsia="en-US"/>
              </w:rPr>
              <w:t>О</w:t>
            </w:r>
            <w:r w:rsidRPr="00AC4AAB">
              <w:rPr>
                <w:rFonts w:eastAsia="TimesNewRomanPSMT"/>
                <w:sz w:val="22"/>
                <w:szCs w:val="22"/>
                <w:lang w:eastAsia="en-US"/>
              </w:rPr>
              <w:t>снова: хлопок, нейлон</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Покрытие: ПВХ</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Вид покрытия: точка ПВХ</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Манжет: напульсник</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Длина: 240-270 мм</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Размеры: 9, 10</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Защитные св-ва ТР ТС: класс риска 1</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Произведены в России из отечественного сырья</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Бесшовная «дышащая» основа из нейлона с хлопком с плотностью вязки 10 петель на дюйм</w:t>
            </w:r>
          </w:p>
          <w:p w:rsidR="00960063" w:rsidRPr="00AC4AAB" w:rsidRDefault="00960063" w:rsidP="003B57F7">
            <w:pPr>
              <w:spacing w:after="0"/>
              <w:jc w:val="left"/>
              <w:rPr>
                <w:rFonts w:eastAsia="TimesNewRomanPSMT"/>
                <w:sz w:val="22"/>
                <w:szCs w:val="22"/>
                <w:lang w:eastAsia="en-US"/>
              </w:rPr>
            </w:pPr>
            <w:r w:rsidRPr="00AC4AAB">
              <w:rPr>
                <w:rFonts w:eastAsia="TimesNewRomanPSMT"/>
                <w:sz w:val="22"/>
                <w:szCs w:val="22"/>
                <w:lang w:eastAsia="en-US"/>
              </w:rPr>
              <w:t xml:space="preserve">Для надежного захвата и дополнительной </w:t>
            </w:r>
            <w:r w:rsidRPr="00AC4AAB">
              <w:rPr>
                <w:rFonts w:eastAsia="TimesNewRomanPSMT"/>
                <w:sz w:val="22"/>
                <w:szCs w:val="22"/>
                <w:lang w:eastAsia="en-US"/>
              </w:rPr>
              <w:lastRenderedPageBreak/>
              <w:t>механической прочности на рабочую поверхность нанесена матричная ПВХ-микроточка по технологии SlipGrip®</w:t>
            </w:r>
          </w:p>
          <w:p w:rsidR="00960063" w:rsidRPr="00BF4AB5" w:rsidRDefault="00960063" w:rsidP="003B57F7">
            <w:pPr>
              <w:spacing w:after="0"/>
              <w:jc w:val="left"/>
              <w:rPr>
                <w:rFonts w:eastAsia="TimesNewRomanPSMT"/>
                <w:sz w:val="22"/>
                <w:szCs w:val="22"/>
                <w:lang w:eastAsia="en-US"/>
              </w:rPr>
            </w:pPr>
          </w:p>
        </w:tc>
      </w:tr>
      <w:tr w:rsidR="00960063" w:rsidRPr="00BF4AB5" w:rsidTr="003B57F7">
        <w:trPr>
          <w:gridBefore w:val="1"/>
          <w:gridAfter w:val="1"/>
          <w:wBefore w:w="112" w:type="dxa"/>
          <w:wAfter w:w="26" w:type="dxa"/>
          <w:trHeight w:val="405"/>
        </w:trPr>
        <w:tc>
          <w:tcPr>
            <w:tcW w:w="54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1948" w:type="dxa"/>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79"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676"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bidi="hi-IN"/>
              </w:rPr>
            </w:pPr>
            <w:r w:rsidRPr="00BF4AB5">
              <w:rPr>
                <w:kern w:val="3"/>
                <w:sz w:val="22"/>
                <w:szCs w:val="22"/>
                <w:lang w:bidi="hi-IN"/>
              </w:rPr>
              <w:t>Цвет</w:t>
            </w:r>
          </w:p>
          <w:p w:rsidR="00960063" w:rsidRPr="00BF4AB5" w:rsidRDefault="00960063" w:rsidP="003B57F7">
            <w:pPr>
              <w:tabs>
                <w:tab w:val="left" w:pos="1751"/>
              </w:tabs>
              <w:spacing w:after="0"/>
              <w:jc w:val="left"/>
              <w:rPr>
                <w:rFonts w:eastAsia="TimesNewRomanPSMT"/>
                <w:sz w:val="22"/>
                <w:szCs w:val="22"/>
                <w:lang w:bidi="hi-IN"/>
              </w:rPr>
            </w:pPr>
            <w:r w:rsidRPr="00BF4AB5">
              <w:rPr>
                <w:rFonts w:eastAsia="TimesNewRomanPSMT"/>
                <w:sz w:val="22"/>
                <w:szCs w:val="22"/>
                <w:lang w:bidi="hi-IN"/>
              </w:rPr>
              <w:tab/>
            </w:r>
          </w:p>
        </w:tc>
        <w:tc>
          <w:tcPr>
            <w:tcW w:w="4701" w:type="dxa"/>
            <w:gridSpan w:val="2"/>
          </w:tcPr>
          <w:p w:rsidR="00960063" w:rsidRPr="00BF4AB5" w:rsidRDefault="00960063" w:rsidP="003B57F7">
            <w:pPr>
              <w:spacing w:after="0" w:line="20" w:lineRule="atLeast"/>
              <w:jc w:val="left"/>
              <w:rPr>
                <w:rFonts w:eastAsia="TimesNewRomanPSMT"/>
                <w:sz w:val="22"/>
                <w:szCs w:val="22"/>
                <w:lang w:eastAsia="en-US"/>
              </w:rPr>
            </w:pPr>
            <w:r w:rsidRPr="00BF4AB5">
              <w:rPr>
                <w:sz w:val="22"/>
                <w:szCs w:val="22"/>
                <w:lang w:eastAsia="en-US"/>
              </w:rPr>
              <w:t>по согласованию с заказчиком</w:t>
            </w:r>
          </w:p>
        </w:tc>
      </w:tr>
      <w:tr w:rsidR="00960063" w:rsidRPr="00BF4AB5" w:rsidTr="003B57F7">
        <w:trPr>
          <w:gridBefore w:val="1"/>
          <w:gridAfter w:val="1"/>
          <w:wBefore w:w="112" w:type="dxa"/>
          <w:wAfter w:w="26" w:type="dxa"/>
          <w:trHeight w:val="405"/>
        </w:trPr>
        <w:tc>
          <w:tcPr>
            <w:tcW w:w="542"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1948" w:type="dxa"/>
            <w:vMerge/>
            <w:vAlign w:val="center"/>
          </w:tcPr>
          <w:p w:rsidR="00960063" w:rsidRPr="00BF4AB5" w:rsidRDefault="00960063" w:rsidP="003B57F7">
            <w:pPr>
              <w:spacing w:after="200" w:line="276" w:lineRule="auto"/>
              <w:jc w:val="center"/>
              <w:rPr>
                <w:rFonts w:eastAsia="TimesNewRomanPSMT"/>
                <w:sz w:val="22"/>
                <w:szCs w:val="22"/>
                <w:lang w:eastAsia="en-US"/>
              </w:rPr>
            </w:pPr>
          </w:p>
        </w:tc>
        <w:tc>
          <w:tcPr>
            <w:tcW w:w="715" w:type="dxa"/>
            <w:gridSpan w:val="2"/>
            <w:vMerge/>
            <w:vAlign w:val="center"/>
          </w:tcPr>
          <w:p w:rsidR="00960063" w:rsidRPr="00BF4AB5" w:rsidRDefault="00960063" w:rsidP="003B57F7">
            <w:pPr>
              <w:autoSpaceDE w:val="0"/>
              <w:autoSpaceDN w:val="0"/>
              <w:adjustRightInd w:val="0"/>
              <w:spacing w:after="0"/>
              <w:jc w:val="center"/>
              <w:rPr>
                <w:rFonts w:eastAsia="TimesNewRomanPSMT"/>
                <w:sz w:val="22"/>
                <w:szCs w:val="22"/>
                <w:lang w:eastAsia="en-US"/>
              </w:rPr>
            </w:pPr>
          </w:p>
        </w:tc>
        <w:tc>
          <w:tcPr>
            <w:tcW w:w="479" w:type="dxa"/>
            <w:gridSpan w:val="2"/>
            <w:vMerge/>
            <w:vAlign w:val="center"/>
          </w:tcPr>
          <w:p w:rsidR="00960063" w:rsidRPr="00BF4AB5" w:rsidRDefault="00960063" w:rsidP="003B57F7">
            <w:pPr>
              <w:autoSpaceDE w:val="0"/>
              <w:spacing w:after="0" w:line="276" w:lineRule="auto"/>
              <w:jc w:val="center"/>
              <w:rPr>
                <w:rFonts w:eastAsia="TimesNewRomanPSMT"/>
                <w:sz w:val="22"/>
                <w:szCs w:val="22"/>
                <w:lang w:eastAsia="en-US"/>
              </w:rPr>
            </w:pPr>
          </w:p>
        </w:tc>
        <w:tc>
          <w:tcPr>
            <w:tcW w:w="1676" w:type="dxa"/>
            <w:gridSpan w:val="2"/>
          </w:tcPr>
          <w:p w:rsidR="00960063" w:rsidRPr="00BF4AB5" w:rsidRDefault="00960063" w:rsidP="003B57F7">
            <w:pPr>
              <w:spacing w:after="0"/>
              <w:jc w:val="left"/>
              <w:rPr>
                <w:sz w:val="22"/>
                <w:szCs w:val="22"/>
              </w:rPr>
            </w:pPr>
            <w:r w:rsidRPr="00BF4AB5">
              <w:rPr>
                <w:sz w:val="22"/>
                <w:szCs w:val="22"/>
                <w:lang w:eastAsia="en-US"/>
              </w:rPr>
              <w:t xml:space="preserve">Материал </w:t>
            </w:r>
          </w:p>
        </w:tc>
        <w:tc>
          <w:tcPr>
            <w:tcW w:w="4701" w:type="dxa"/>
            <w:gridSpan w:val="2"/>
          </w:tcPr>
          <w:p w:rsidR="00960063" w:rsidRPr="00BF4AB5" w:rsidRDefault="00960063" w:rsidP="003B57F7">
            <w:pPr>
              <w:widowControl w:val="0"/>
              <w:suppressAutoHyphens/>
              <w:overflowPunct w:val="0"/>
              <w:autoSpaceDN w:val="0"/>
              <w:spacing w:after="0"/>
              <w:jc w:val="left"/>
              <w:textAlignment w:val="baseline"/>
              <w:rPr>
                <w:kern w:val="3"/>
                <w:sz w:val="22"/>
                <w:szCs w:val="22"/>
                <w:lang w:eastAsia="en-US" w:bidi="hi-IN"/>
              </w:rPr>
            </w:pPr>
            <w:r>
              <w:rPr>
                <w:kern w:val="3"/>
                <w:sz w:val="22"/>
                <w:szCs w:val="22"/>
                <w:lang w:eastAsia="en-US" w:bidi="hi-IN"/>
              </w:rPr>
              <w:t>Хлопок/нейлон</w:t>
            </w:r>
          </w:p>
        </w:tc>
      </w:tr>
    </w:tbl>
    <w:p w:rsidR="00150DFE" w:rsidRDefault="001731D4" w:rsidP="001731D4">
      <w:pPr>
        <w:spacing w:after="0"/>
        <w:jc w:val="left"/>
        <w:rPr>
          <w:rFonts w:eastAsia="TimesNewRomanPSMT"/>
          <w:b/>
          <w:sz w:val="22"/>
          <w:szCs w:val="22"/>
        </w:rPr>
      </w:pPr>
      <w:r w:rsidRPr="001731D4">
        <w:rPr>
          <w:rFonts w:eastAsia="TimesNewRomanPSMT"/>
          <w:b/>
          <w:sz w:val="22"/>
          <w:szCs w:val="22"/>
        </w:rPr>
        <w:tab/>
      </w:r>
      <w:r w:rsidRPr="001731D4">
        <w:rPr>
          <w:rFonts w:eastAsia="TimesNewRomanPSMT"/>
          <w:b/>
          <w:sz w:val="22"/>
          <w:szCs w:val="22"/>
        </w:rPr>
        <w:tab/>
      </w:r>
      <w:r w:rsidRPr="001731D4">
        <w:rPr>
          <w:rFonts w:eastAsia="TimesNewRomanPSMT"/>
          <w:b/>
          <w:sz w:val="22"/>
          <w:szCs w:val="22"/>
        </w:rPr>
        <w:tab/>
      </w:r>
    </w:p>
    <w:p w:rsidR="001731D4" w:rsidRPr="00BF4AB5" w:rsidRDefault="001731D4" w:rsidP="00150DFE">
      <w:pPr>
        <w:spacing w:after="0"/>
        <w:jc w:val="left"/>
        <w:rPr>
          <w:rFonts w:eastAsia="TimesNewRomanPSMT"/>
          <w:b/>
          <w:sz w:val="22"/>
          <w:szCs w:val="22"/>
        </w:rPr>
      </w:pP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Весь Товар, поставляемый по настоящему договору, должен соответствовать характеристикам, указанным в разделе 4 настоящего Технического задания, а также соответствовать требованиям действующего законодательства Российской Федерации, иметь необходимые сертификаты и иные документы, предусмотренные действующим законодательством Российской Федерации. Поставщик обязан предоставить все документы, необходимые для составления отчёта в СФР по итогам закупок за счёт произведённых расходов на финансовое обеспечение предупредительных мер по сокращению производственного травматизма и профессиональных заболеваний работников, а именно:</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-сертификаты (декларации) соответствия СИЗ техническому регламенту Таможенного союза «О безопасности средств индивидуальной защиты» (ТР ТС 019/2011), утвержденному Решением Комиссии Таможенного союза от 9 декабря 2011 г. №878.</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 xml:space="preserve">            -заключения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 в отношении специальной одежды, специальной обуви или других средств индивидуальной защиты – для СИЗ, изготовленных на территории Российской Федерации; копия декларации о происхождении товара – для СИЗ, изготовленных на территории других государств – членов Евразийского экономического союза.</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 xml:space="preserve"> - документы, подтверждающие дату изготовления и срок годности приобретённых СИЗ (информационный лист о датах и сроках годности товаров - приложение к товарной накладной, либо - бирка, этикетка или упаковка).  </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 xml:space="preserve"> Товар, не отвечающий требованиям и условиям настоящего договора, считается не поставленными, и Заказчик вправе отказаться полностью или в части от его оплаты.</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Товар должен быть новым, не бывшим в пользовании, предназначенным для страны Заказчика.</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val="x-none" w:eastAsia="ar-SA"/>
        </w:rPr>
      </w:pPr>
      <w:r w:rsidRPr="00BF4AB5">
        <w:rPr>
          <w:b/>
          <w:bCs/>
          <w:sz w:val="22"/>
          <w:szCs w:val="22"/>
          <w:u w:val="single"/>
          <w:lang w:val="x-none" w:eastAsia="ar-SA"/>
        </w:rPr>
        <w:t xml:space="preserve"> Гарантия качества действует в течение срока, указанного в ГОСТ, ТУ и сертификатах качества. Товар должен сохранять потребительские свойства в течение гарантийного срока и отвечать требованиям реальной размерности.</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Товар должен быть упакован в тару производителя, обеспечивающую полную защиту Товара от повреждений при транспортировке. Упаковка должна быть целой, сухой, не деформированной. Каждое изделие должно поставляться в индивидуальной упаковке. Упаковка товара должна быть в полном соответствии с ТР ТС, ГОСТ.</w:t>
      </w:r>
    </w:p>
    <w:p w:rsidR="00150DFE" w:rsidRPr="00BF4AB5" w:rsidRDefault="00150DFE" w:rsidP="00150DFE">
      <w:pPr>
        <w:suppressAutoHyphens/>
        <w:overflowPunct w:val="0"/>
        <w:autoSpaceDE w:val="0"/>
        <w:autoSpaceDN w:val="0"/>
        <w:adjustRightInd w:val="0"/>
        <w:spacing w:after="0"/>
        <w:ind w:right="282"/>
        <w:jc w:val="left"/>
        <w:textAlignment w:val="baseline"/>
        <w:rPr>
          <w:b/>
          <w:bCs/>
          <w:sz w:val="22"/>
          <w:szCs w:val="22"/>
          <w:u w:val="single"/>
          <w:lang w:eastAsia="ar-SA"/>
        </w:rPr>
      </w:pPr>
      <w:r w:rsidRPr="00BF4AB5">
        <w:rPr>
          <w:b/>
          <w:bCs/>
          <w:sz w:val="22"/>
          <w:szCs w:val="22"/>
          <w:u w:val="single"/>
          <w:lang w:eastAsia="ar-SA"/>
        </w:rPr>
        <w:t>Товар должен быть промаркирован (размер, дата изготовления, срок эксплуатации. фирма производителя (Поставщика)).</w:t>
      </w:r>
    </w:p>
    <w:p w:rsidR="00150DFE" w:rsidRPr="00293D4E" w:rsidRDefault="00150DFE" w:rsidP="007A561E">
      <w:pPr>
        <w:spacing w:after="0"/>
        <w:jc w:val="center"/>
        <w:rPr>
          <w:b/>
          <w:bCs/>
        </w:rPr>
      </w:pPr>
    </w:p>
    <w:p w:rsidR="001456A1" w:rsidRPr="007A561E" w:rsidRDefault="00FF27A0" w:rsidP="007A561E">
      <w:pPr>
        <w:pStyle w:val="11"/>
        <w:spacing w:line="240" w:lineRule="auto"/>
        <w:ind w:firstLine="0"/>
        <w:jc w:val="right"/>
      </w:pPr>
      <w:r>
        <w:br w:type="page"/>
      </w:r>
      <w:r w:rsidR="001456A1" w:rsidRPr="007A561E">
        <w:lastRenderedPageBreak/>
        <w:t>Приложение № 3</w:t>
      </w:r>
    </w:p>
    <w:p w:rsidR="006A074A" w:rsidRDefault="001456A1" w:rsidP="006A074A">
      <w:pPr>
        <w:pStyle w:val="11"/>
        <w:spacing w:line="240" w:lineRule="auto"/>
        <w:ind w:left="4678" w:firstLine="0"/>
        <w:jc w:val="right"/>
        <w:rPr>
          <w:bCs/>
          <w:szCs w:val="24"/>
        </w:rPr>
      </w:pPr>
      <w:r w:rsidRPr="007A561E">
        <w:rPr>
          <w:bCs/>
        </w:rPr>
        <w:t xml:space="preserve"> </w:t>
      </w:r>
      <w:r w:rsidR="006A074A" w:rsidRPr="007A561E">
        <w:rPr>
          <w:bCs/>
          <w:kern w:val="32"/>
        </w:rPr>
        <w:t xml:space="preserve">к Контракту № </w:t>
      </w:r>
      <w:hyperlink r:id="rId11" w:tgtFrame="_blank" w:history="1">
        <w:r w:rsidR="008C3ED3">
          <w:rPr>
            <w:rStyle w:val="af6"/>
            <w:bCs/>
            <w:color w:val="auto"/>
            <w:szCs w:val="24"/>
          </w:rPr>
          <w:t>_______________</w:t>
        </w:r>
      </w:hyperlink>
    </w:p>
    <w:p w:rsidR="001456A1" w:rsidRPr="007A561E" w:rsidRDefault="006A074A" w:rsidP="006A074A">
      <w:pPr>
        <w:pStyle w:val="11"/>
        <w:spacing w:line="240" w:lineRule="auto"/>
        <w:ind w:firstLine="0"/>
        <w:jc w:val="right"/>
      </w:pPr>
      <w:r w:rsidRPr="007A561E">
        <w:rPr>
          <w:bCs/>
          <w:kern w:val="32"/>
        </w:rPr>
        <w:t>от «</w:t>
      </w:r>
      <w:r w:rsidR="008C3ED3">
        <w:rPr>
          <w:bCs/>
          <w:kern w:val="32"/>
        </w:rPr>
        <w:t>___</w:t>
      </w:r>
      <w:r w:rsidRPr="007A561E">
        <w:rPr>
          <w:bCs/>
          <w:kern w:val="32"/>
        </w:rPr>
        <w:t xml:space="preserve">» </w:t>
      </w:r>
      <w:r w:rsidR="008C3ED3">
        <w:rPr>
          <w:bCs/>
          <w:kern w:val="32"/>
        </w:rPr>
        <w:t>_________</w:t>
      </w:r>
      <w:r>
        <w:rPr>
          <w:bCs/>
          <w:kern w:val="32"/>
        </w:rPr>
        <w:t xml:space="preserve"> </w:t>
      </w:r>
      <w:r w:rsidRPr="007A561E">
        <w:rPr>
          <w:bCs/>
          <w:kern w:val="32"/>
        </w:rPr>
        <w:t>202</w:t>
      </w:r>
      <w:r w:rsidR="008C3ED3">
        <w:rPr>
          <w:bCs/>
          <w:kern w:val="32"/>
        </w:rPr>
        <w:t>6</w:t>
      </w:r>
      <w:r w:rsidRPr="007A561E">
        <w:rPr>
          <w:bCs/>
          <w:kern w:val="32"/>
        </w:rPr>
        <w:t xml:space="preserve"> г</w:t>
      </w:r>
    </w:p>
    <w:p w:rsidR="001E7CBF" w:rsidRPr="007A561E" w:rsidRDefault="001456A1" w:rsidP="007A561E">
      <w:pPr>
        <w:pStyle w:val="11"/>
        <w:spacing w:line="240" w:lineRule="auto"/>
        <w:ind w:firstLine="0"/>
        <w:rPr>
          <w:szCs w:val="24"/>
        </w:rPr>
      </w:pPr>
      <w:r w:rsidRPr="007A561E">
        <w:rPr>
          <w:szCs w:val="24"/>
        </w:rPr>
        <w:t xml:space="preserve">                                                            </w:t>
      </w:r>
    </w:p>
    <w:p w:rsidR="0038398E" w:rsidRPr="007A561E" w:rsidRDefault="0038398E" w:rsidP="007A561E">
      <w:pPr>
        <w:pStyle w:val="11"/>
        <w:spacing w:line="240" w:lineRule="auto"/>
        <w:ind w:firstLine="0"/>
        <w:jc w:val="center"/>
        <w:rPr>
          <w:b/>
          <w:bCs/>
          <w:szCs w:val="24"/>
        </w:rPr>
      </w:pPr>
      <w:r w:rsidRPr="007A561E">
        <w:rPr>
          <w:b/>
          <w:bCs/>
          <w:szCs w:val="24"/>
        </w:rPr>
        <w:t>Декларация</w:t>
      </w:r>
      <w:r w:rsidR="000E427E" w:rsidRPr="007A561E">
        <w:rPr>
          <w:b/>
          <w:bCs/>
          <w:szCs w:val="24"/>
        </w:rPr>
        <w:t xml:space="preserve"> </w:t>
      </w:r>
      <w:r w:rsidR="000E427E" w:rsidRPr="007A561E">
        <w:rPr>
          <w:b/>
        </w:rPr>
        <w:t xml:space="preserve"> соответствия</w:t>
      </w:r>
    </w:p>
    <w:p w:rsidR="00000661" w:rsidRPr="007A561E" w:rsidRDefault="00000661" w:rsidP="007A561E">
      <w:pPr>
        <w:widowControl w:val="0"/>
        <w:pBdr>
          <w:top w:val="none" w:sz="4" w:space="0" w:color="000000"/>
          <w:left w:val="none" w:sz="4" w:space="0" w:color="000000"/>
          <w:bottom w:val="none" w:sz="4" w:space="0" w:color="000000"/>
          <w:right w:val="none" w:sz="4" w:space="0" w:color="000000"/>
          <w:between w:val="none" w:sz="4" w:space="0" w:color="000000"/>
        </w:pBdr>
        <w:spacing w:after="0"/>
        <w:rPr>
          <w:sz w:val="22"/>
          <w:szCs w:val="22"/>
          <w:lang w:eastAsia="ar-SA"/>
        </w:rPr>
      </w:pPr>
      <w:r w:rsidRPr="007A561E">
        <w:rPr>
          <w:sz w:val="22"/>
          <w:szCs w:val="22"/>
          <w:lang w:eastAsia="ar-SA"/>
        </w:rPr>
        <w:t xml:space="preserve">Настоящим </w:t>
      </w:r>
      <w:r w:rsidR="008C3ED3">
        <w:rPr>
          <w:color w:val="000000"/>
          <w:spacing w:val="-4"/>
        </w:rPr>
        <w:t>__________________</w:t>
      </w:r>
      <w:r w:rsidRPr="007A561E">
        <w:rPr>
          <w:sz w:val="22"/>
          <w:szCs w:val="22"/>
          <w:lang w:eastAsia="ar-SA"/>
        </w:rPr>
        <w:t xml:space="preserve">, ИНН: </w:t>
      </w:r>
      <w:r w:rsidR="008C3ED3">
        <w:rPr>
          <w:sz w:val="22"/>
          <w:szCs w:val="22"/>
          <w:lang w:eastAsia="ar-SA"/>
        </w:rPr>
        <w:t>________________</w:t>
      </w:r>
      <w:r w:rsidRPr="007A561E">
        <w:rPr>
          <w:sz w:val="22"/>
          <w:szCs w:val="22"/>
          <w:lang w:eastAsia="ar-SA"/>
        </w:rPr>
        <w:t xml:space="preserve"> сообщает о своем соответствии требованиям</w:t>
      </w:r>
      <w:r w:rsidRPr="007A561E">
        <w:t xml:space="preserve"> </w:t>
      </w:r>
      <w:r w:rsidRPr="007A561E">
        <w:rPr>
          <w:sz w:val="22"/>
          <w:szCs w:val="22"/>
          <w:lang w:eastAsia="ar-SA"/>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rPr>
        <w:t xml:space="preserve">- </w:t>
      </w:r>
      <w:r w:rsidRPr="007A561E">
        <w:rPr>
          <w:rFonts w:eastAsia="Liberation Serif"/>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lastRenderedPageBreak/>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highlight w:val="yellow"/>
        </w:rPr>
      </w:pPr>
      <w:r w:rsidRPr="007A561E">
        <w:rPr>
          <w:rFonts w:eastAsia="Liberation Serif"/>
          <w:sz w:val="22"/>
          <w:szCs w:val="22"/>
        </w:rPr>
        <w:t>– участник закупки не является иностранным агентом;</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отсутствие у участника закупки ограничений для участия в закупках, установленных законодательством Российской Федерации.</w:t>
      </w:r>
    </w:p>
    <w:p w:rsidR="00000661" w:rsidRPr="007A561E" w:rsidRDefault="00B328F4" w:rsidP="007A56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ind w:left="709"/>
        <w:rPr>
          <w:sz w:val="22"/>
          <w:szCs w:val="22"/>
          <w:lang w:eastAsia="ar-SA"/>
        </w:rPr>
      </w:pPr>
      <w:bookmarkStart w:id="12" w:name="dfasluuiy6"/>
      <w:bookmarkEnd w:id="12"/>
      <w:r w:rsidRPr="007A561E">
        <w:rPr>
          <w:sz w:val="22"/>
          <w:szCs w:val="22"/>
          <w:lang w:eastAsia="ar-SA"/>
        </w:rPr>
        <w:t xml:space="preserve">- </w:t>
      </w:r>
      <w:r w:rsidR="00000661" w:rsidRPr="007A561E">
        <w:rPr>
          <w:sz w:val="22"/>
          <w:szCs w:val="22"/>
          <w:lang w:eastAsia="ar-SA"/>
        </w:rPr>
        <w:t>отсутствие сведений об участнике закупки в реестре недобросовестных поставщиков, предусмотренном Федеральным законом № 223-ФЗ;</w:t>
      </w:r>
    </w:p>
    <w:p w:rsidR="00000661" w:rsidRPr="007A561E" w:rsidRDefault="00B328F4" w:rsidP="007A561E">
      <w:pPr>
        <w:pBdr>
          <w:top w:val="none" w:sz="4" w:space="0" w:color="000000"/>
          <w:left w:val="none" w:sz="4" w:space="0" w:color="000000"/>
          <w:bottom w:val="none" w:sz="4" w:space="0" w:color="000000"/>
          <w:right w:val="none" w:sz="4" w:space="0" w:color="000000"/>
          <w:between w:val="none" w:sz="4" w:space="0" w:color="000000"/>
        </w:pBdr>
        <w:spacing w:after="0"/>
        <w:rPr>
          <w:sz w:val="22"/>
          <w:szCs w:val="22"/>
          <w:lang w:eastAsia="ar-SA"/>
        </w:rPr>
      </w:pPr>
      <w:r w:rsidRPr="007A561E">
        <w:rPr>
          <w:sz w:val="22"/>
          <w:szCs w:val="22"/>
          <w:lang w:eastAsia="ar-SA"/>
        </w:rPr>
        <w:t>-</w:t>
      </w:r>
      <w:r w:rsidR="00000661" w:rsidRPr="007A561E">
        <w:rPr>
          <w:sz w:val="22"/>
          <w:szCs w:val="22"/>
          <w:lang w:eastAsia="ar-SA"/>
        </w:rPr>
        <w:t xml:space="preserve"> отсутствие сведений об участниках закупки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000661" w:rsidRPr="007A561E" w:rsidRDefault="00B328F4" w:rsidP="007A561E">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rFonts w:eastAsia="Calibri"/>
          <w:sz w:val="22"/>
          <w:szCs w:val="22"/>
          <w:lang w:eastAsia="ar-SA"/>
        </w:rPr>
      </w:pPr>
      <w:r w:rsidRPr="007A561E">
        <w:rPr>
          <w:rFonts w:eastAsia="Calibri"/>
          <w:sz w:val="22"/>
          <w:szCs w:val="22"/>
          <w:lang w:eastAsia="ar-SA"/>
        </w:rPr>
        <w:t>-</w:t>
      </w:r>
      <w:r w:rsidR="00000661" w:rsidRPr="007A561E">
        <w:rPr>
          <w:rFonts w:eastAsia="Calibri"/>
          <w:sz w:val="22"/>
          <w:szCs w:val="22"/>
          <w:lang w:eastAsia="ar-SA"/>
        </w:rPr>
        <w:t xml:space="preserve"> наличие финансовых, материальных средств, а также иных возможностей (ресурсов), необходимых для выполнения условий </w:t>
      </w:r>
      <w:r w:rsidR="005C2E6B" w:rsidRPr="007A561E">
        <w:rPr>
          <w:rFonts w:eastAsia="Calibri"/>
          <w:sz w:val="22"/>
          <w:szCs w:val="22"/>
          <w:lang w:eastAsia="ar-SA"/>
        </w:rPr>
        <w:t>Контракта</w:t>
      </w:r>
      <w:r w:rsidR="00000661" w:rsidRPr="007A561E">
        <w:rPr>
          <w:rFonts w:eastAsia="Calibri"/>
          <w:sz w:val="22"/>
          <w:szCs w:val="22"/>
          <w:lang w:eastAsia="ar-SA"/>
        </w:rPr>
        <w:t>.</w:t>
      </w:r>
    </w:p>
    <w:p w:rsidR="00952002" w:rsidRPr="007A561E" w:rsidRDefault="00952002" w:rsidP="00937F5B">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b/>
          <w:sz w:val="22"/>
          <w:szCs w:val="22"/>
          <w:lang w:eastAsia="ar-SA"/>
        </w:rPr>
      </w:pPr>
    </w:p>
    <w:p w:rsidR="00500370" w:rsidRPr="007A561E" w:rsidRDefault="00500370" w:rsidP="00937F5B">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b/>
          <w:sz w:val="22"/>
          <w:szCs w:val="22"/>
          <w:lang w:eastAsia="ar-SA"/>
        </w:rPr>
      </w:pPr>
    </w:p>
    <w:p w:rsidR="000A31CC" w:rsidRPr="007A561E" w:rsidRDefault="000E427E" w:rsidP="008C3ED3">
      <w:pPr>
        <w:pBdr>
          <w:top w:val="none" w:sz="4" w:space="0" w:color="000000"/>
          <w:left w:val="none" w:sz="4" w:space="0" w:color="000000"/>
          <w:bottom w:val="none" w:sz="4" w:space="0" w:color="000000"/>
          <w:right w:val="none" w:sz="4" w:space="0" w:color="000000"/>
          <w:between w:val="none" w:sz="4" w:space="0" w:color="000000"/>
        </w:pBdr>
        <w:spacing w:after="0"/>
        <w:rPr>
          <w:rFonts w:eastAsia="Calibri"/>
          <w:sz w:val="22"/>
          <w:szCs w:val="22"/>
          <w:lang w:eastAsia="en-US"/>
        </w:rPr>
      </w:pPr>
      <w:r w:rsidRPr="00937F5B">
        <w:rPr>
          <w:color w:val="000000"/>
          <w:sz w:val="22"/>
          <w:szCs w:val="22"/>
          <w:lang w:eastAsia="ar-SA"/>
        </w:rPr>
        <w:t>Поставщик</w:t>
      </w:r>
      <w:r w:rsidR="00000661" w:rsidRPr="00937F5B">
        <w:rPr>
          <w:color w:val="000000"/>
          <w:sz w:val="22"/>
          <w:szCs w:val="22"/>
          <w:lang w:eastAsia="ar-SA"/>
        </w:rPr>
        <w:tab/>
        <w:t xml:space="preserve">          _______________ (</w:t>
      </w:r>
      <w:r w:rsidR="008C3ED3">
        <w:rPr>
          <w:color w:val="000000"/>
          <w:sz w:val="22"/>
          <w:szCs w:val="22"/>
          <w:lang w:eastAsia="ar-SA"/>
        </w:rPr>
        <w:t>__________</w:t>
      </w:r>
      <w:r w:rsidR="00000661" w:rsidRPr="00937F5B">
        <w:rPr>
          <w:color w:val="000000"/>
          <w:sz w:val="22"/>
          <w:szCs w:val="22"/>
          <w:lang w:eastAsia="ar-SA"/>
        </w:rPr>
        <w:t>)</w:t>
      </w:r>
    </w:p>
    <w:p w:rsidR="00573A13" w:rsidRPr="007A561E" w:rsidRDefault="00573A13" w:rsidP="007A561E">
      <w:pPr>
        <w:pStyle w:val="11"/>
        <w:spacing w:line="240" w:lineRule="auto"/>
        <w:ind w:left="-426" w:firstLine="0"/>
        <w:jc w:val="center"/>
        <w:rPr>
          <w:b/>
          <w:szCs w:val="24"/>
        </w:rPr>
      </w:pPr>
    </w:p>
    <w:sectPr w:rsidR="00573A13" w:rsidRPr="007A561E" w:rsidSect="00D45FCF">
      <w:footerReference w:type="even" r:id="rId12"/>
      <w:footerReference w:type="default" r:id="rId13"/>
      <w:footerReference w:type="first" r:id="rId14"/>
      <w:pgSz w:w="11906" w:h="16838" w:code="9"/>
      <w:pgMar w:top="284" w:right="709" w:bottom="426" w:left="1134" w:header="680" w:footer="2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699" w:rsidRDefault="00D46699">
      <w:r>
        <w:separator/>
      </w:r>
    </w:p>
  </w:endnote>
  <w:endnote w:type="continuationSeparator" w:id="0">
    <w:p w:rsidR="00D46699" w:rsidRDefault="00D4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Malgun Gothic Semilight"/>
    <w:panose1 w:val="00000000000000000000"/>
    <w:charset w:val="00"/>
    <w:family w:val="decorative"/>
    <w:notTrueType/>
    <w:pitch w:val="variable"/>
    <w:sig w:usb0="00000203" w:usb1="00000000" w:usb2="00000000" w:usb3="00000000" w:csb0="00000005"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Cambria"/>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73" w:rsidRDefault="00994673" w:rsidP="00D668C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94673" w:rsidRDefault="00994673" w:rsidP="00D668C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98E" w:rsidRDefault="0038398E" w:rsidP="0038398E">
    <w:pPr>
      <w:pStyle w:val="a8"/>
      <w:jc w:val="right"/>
    </w:pPr>
    <w:r>
      <w:rPr>
        <w:lang w:val="ru-RU"/>
      </w:rPr>
      <w:t xml:space="preserve">Страница </w:t>
    </w:r>
    <w:r>
      <w:rPr>
        <w:b/>
        <w:bCs/>
        <w:szCs w:val="24"/>
      </w:rPr>
      <w:fldChar w:fldCharType="begin"/>
    </w:r>
    <w:r>
      <w:rPr>
        <w:b/>
        <w:bCs/>
      </w:rPr>
      <w:instrText>PAGE</w:instrText>
    </w:r>
    <w:r>
      <w:rPr>
        <w:b/>
        <w:bCs/>
        <w:szCs w:val="24"/>
      </w:rPr>
      <w:fldChar w:fldCharType="separate"/>
    </w:r>
    <w:r w:rsidR="005C6DB1">
      <w:rPr>
        <w:b/>
        <w:bCs/>
      </w:rPr>
      <w:t>22</w:t>
    </w:r>
    <w:r>
      <w:rPr>
        <w:b/>
        <w:bCs/>
        <w:szCs w:val="24"/>
      </w:rPr>
      <w:fldChar w:fldCharType="end"/>
    </w:r>
    <w:r>
      <w:rPr>
        <w:lang w:val="ru-RU"/>
      </w:rPr>
      <w:t xml:space="preserve"> из </w:t>
    </w:r>
    <w:r>
      <w:rPr>
        <w:b/>
        <w:bCs/>
        <w:szCs w:val="24"/>
      </w:rPr>
      <w:fldChar w:fldCharType="begin"/>
    </w:r>
    <w:r>
      <w:rPr>
        <w:b/>
        <w:bCs/>
      </w:rPr>
      <w:instrText>NUMPAGES</w:instrText>
    </w:r>
    <w:r>
      <w:rPr>
        <w:b/>
        <w:bCs/>
        <w:szCs w:val="24"/>
      </w:rPr>
      <w:fldChar w:fldCharType="separate"/>
    </w:r>
    <w:r w:rsidR="005C6DB1">
      <w:rPr>
        <w:b/>
        <w:bCs/>
      </w:rPr>
      <w:t>22</w:t>
    </w:r>
    <w:r>
      <w:rPr>
        <w:b/>
        <w:bCs/>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02" w:rsidRDefault="00073702">
    <w:pPr>
      <w:pStyle w:val="a8"/>
      <w:jc w:val="right"/>
    </w:pPr>
    <w:r>
      <w:rPr>
        <w:lang w:val="ru-RU"/>
      </w:rPr>
      <w:t xml:space="preserve">Страница </w:t>
    </w:r>
    <w:r>
      <w:rPr>
        <w:b/>
        <w:bCs/>
        <w:szCs w:val="24"/>
      </w:rPr>
      <w:fldChar w:fldCharType="begin"/>
    </w:r>
    <w:r>
      <w:rPr>
        <w:b/>
        <w:bCs/>
      </w:rPr>
      <w:instrText>PAGE</w:instrText>
    </w:r>
    <w:r>
      <w:rPr>
        <w:b/>
        <w:bCs/>
        <w:szCs w:val="24"/>
      </w:rPr>
      <w:fldChar w:fldCharType="separate"/>
    </w:r>
    <w:r w:rsidR="005C6DB1">
      <w:rPr>
        <w:b/>
        <w:bCs/>
      </w:rPr>
      <w:t>1</w:t>
    </w:r>
    <w:r>
      <w:rPr>
        <w:b/>
        <w:bCs/>
        <w:szCs w:val="24"/>
      </w:rPr>
      <w:fldChar w:fldCharType="end"/>
    </w:r>
    <w:r>
      <w:rPr>
        <w:lang w:val="ru-RU"/>
      </w:rPr>
      <w:t xml:space="preserve"> из </w:t>
    </w:r>
    <w:r>
      <w:rPr>
        <w:b/>
        <w:bCs/>
        <w:szCs w:val="24"/>
      </w:rPr>
      <w:fldChar w:fldCharType="begin"/>
    </w:r>
    <w:r>
      <w:rPr>
        <w:b/>
        <w:bCs/>
      </w:rPr>
      <w:instrText>NUMPAGES</w:instrText>
    </w:r>
    <w:r>
      <w:rPr>
        <w:b/>
        <w:bCs/>
        <w:szCs w:val="24"/>
      </w:rPr>
      <w:fldChar w:fldCharType="separate"/>
    </w:r>
    <w:r w:rsidR="005C6DB1">
      <w:rPr>
        <w:b/>
        <w:bCs/>
      </w:rPr>
      <w:t>22</w:t>
    </w:r>
    <w:r>
      <w:rPr>
        <w:b/>
        <w:bCs/>
        <w:szCs w:val="24"/>
      </w:rPr>
      <w:fldChar w:fldCharType="end"/>
    </w:r>
  </w:p>
  <w:p w:rsidR="00073702" w:rsidRDefault="000737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699" w:rsidRDefault="00D46699">
      <w:r>
        <w:separator/>
      </w:r>
    </w:p>
  </w:footnote>
  <w:footnote w:type="continuationSeparator" w:id="0">
    <w:p w:rsidR="00D46699" w:rsidRDefault="00D466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1"/>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F"/>
    <w:multiLevelType w:val="multilevel"/>
    <w:tmpl w:val="0000000F"/>
    <w:name w:val="WW8Num1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11"/>
    <w:multiLevelType w:val="singleLevel"/>
    <w:tmpl w:val="00000011"/>
    <w:name w:val="WW8Num19"/>
    <w:lvl w:ilvl="0">
      <w:start w:val="20"/>
      <w:numFmt w:val="bullet"/>
      <w:lvlText w:val="-"/>
      <w:lvlJc w:val="left"/>
      <w:pPr>
        <w:tabs>
          <w:tab w:val="num" w:pos="1095"/>
        </w:tabs>
        <w:ind w:left="1095" w:hanging="360"/>
      </w:pPr>
      <w:rPr>
        <w:rFonts w:ascii="StarSymbol" w:hAnsi="StarSymbol"/>
      </w:rPr>
    </w:lvl>
  </w:abstractNum>
  <w:abstractNum w:abstractNumId="3">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0A7F4D46"/>
    <w:multiLevelType w:val="multilevel"/>
    <w:tmpl w:val="67720426"/>
    <w:lvl w:ilvl="0">
      <w:start w:val="1"/>
      <w:numFmt w:val="bullet"/>
      <w:lvlText w:val=""/>
      <w:lvlJc w:val="left"/>
      <w:pPr>
        <w:tabs>
          <w:tab w:val="num" w:pos="720"/>
        </w:tabs>
        <w:ind w:left="720" w:hanging="360"/>
      </w:pPr>
      <w:rPr>
        <w:rFonts w:ascii="TimesNewRomanPSMT" w:hAnsi="TimesNewRomanPSMT" w:hint="default"/>
        <w:sz w:val="20"/>
      </w:rPr>
    </w:lvl>
    <w:lvl w:ilvl="1" w:tentative="1">
      <w:start w:val="1"/>
      <w:numFmt w:val="bullet"/>
      <w:lvlText w:val="o"/>
      <w:lvlJc w:val="left"/>
      <w:pPr>
        <w:tabs>
          <w:tab w:val="num" w:pos="1440"/>
        </w:tabs>
        <w:ind w:left="1440" w:hanging="360"/>
      </w:pPr>
      <w:rPr>
        <w:rFonts w:ascii="TimesNewRomanPSMT" w:hAnsi="TimesNewRomanPSMT"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5">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3457200E"/>
    <w:multiLevelType w:val="multilevel"/>
    <w:tmpl w:val="DCA653EA"/>
    <w:lvl w:ilvl="0">
      <w:start w:val="1"/>
      <w:numFmt w:val="bullet"/>
      <w:lvlText w:val=""/>
      <w:lvlJc w:val="left"/>
      <w:pPr>
        <w:tabs>
          <w:tab w:val="num" w:pos="720"/>
        </w:tabs>
        <w:ind w:left="720" w:hanging="360"/>
      </w:pPr>
      <w:rPr>
        <w:rFonts w:ascii="TimesNewRomanPSMT" w:hAnsi="TimesNewRomanPSMT" w:hint="default"/>
        <w:sz w:val="20"/>
      </w:rPr>
    </w:lvl>
    <w:lvl w:ilvl="1" w:tentative="1">
      <w:start w:val="1"/>
      <w:numFmt w:val="bullet"/>
      <w:lvlText w:val="o"/>
      <w:lvlJc w:val="left"/>
      <w:pPr>
        <w:tabs>
          <w:tab w:val="num" w:pos="1440"/>
        </w:tabs>
        <w:ind w:left="1440" w:hanging="360"/>
      </w:pPr>
      <w:rPr>
        <w:rFonts w:ascii="TimesNewRomanPSMT" w:hAnsi="TimesNewRomanPSMT"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7">
    <w:nsid w:val="38DC186C"/>
    <w:multiLevelType w:val="multilevel"/>
    <w:tmpl w:val="D96A787E"/>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9CA0FCF"/>
    <w:multiLevelType w:val="hybridMultilevel"/>
    <w:tmpl w:val="1FA69D7E"/>
    <w:lvl w:ilvl="0" w:tplc="FFFFFFFF">
      <w:start w:val="1"/>
      <w:numFmt w:val="decimal"/>
      <w:lvlText w:val="%1."/>
      <w:lvlJc w:val="left"/>
      <w:pPr>
        <w:tabs>
          <w:tab w:val="num" w:pos="644"/>
        </w:tabs>
        <w:ind w:left="6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8CD"/>
    <w:rsid w:val="00000661"/>
    <w:rsid w:val="00000913"/>
    <w:rsid w:val="00000BE5"/>
    <w:rsid w:val="00000C02"/>
    <w:rsid w:val="0000136F"/>
    <w:rsid w:val="000015C3"/>
    <w:rsid w:val="00001629"/>
    <w:rsid w:val="00001741"/>
    <w:rsid w:val="00001BAA"/>
    <w:rsid w:val="0000253A"/>
    <w:rsid w:val="00002DA0"/>
    <w:rsid w:val="00002FB4"/>
    <w:rsid w:val="00004443"/>
    <w:rsid w:val="00005203"/>
    <w:rsid w:val="00007A16"/>
    <w:rsid w:val="00007E71"/>
    <w:rsid w:val="00010191"/>
    <w:rsid w:val="0001109D"/>
    <w:rsid w:val="00011375"/>
    <w:rsid w:val="00011DE9"/>
    <w:rsid w:val="00011EDE"/>
    <w:rsid w:val="000137EC"/>
    <w:rsid w:val="00013E62"/>
    <w:rsid w:val="00013EA3"/>
    <w:rsid w:val="00014006"/>
    <w:rsid w:val="000142C0"/>
    <w:rsid w:val="000144C2"/>
    <w:rsid w:val="00014925"/>
    <w:rsid w:val="0001513E"/>
    <w:rsid w:val="000151D6"/>
    <w:rsid w:val="000155A5"/>
    <w:rsid w:val="0001720A"/>
    <w:rsid w:val="00020B71"/>
    <w:rsid w:val="00022D86"/>
    <w:rsid w:val="00022F53"/>
    <w:rsid w:val="00024656"/>
    <w:rsid w:val="0002486B"/>
    <w:rsid w:val="00024A50"/>
    <w:rsid w:val="000317B7"/>
    <w:rsid w:val="000332B0"/>
    <w:rsid w:val="00033393"/>
    <w:rsid w:val="00033686"/>
    <w:rsid w:val="00036364"/>
    <w:rsid w:val="000370EF"/>
    <w:rsid w:val="000404D5"/>
    <w:rsid w:val="00040BF9"/>
    <w:rsid w:val="0004100C"/>
    <w:rsid w:val="000414BC"/>
    <w:rsid w:val="0004193F"/>
    <w:rsid w:val="00042AAB"/>
    <w:rsid w:val="00043F80"/>
    <w:rsid w:val="00043FE6"/>
    <w:rsid w:val="00045738"/>
    <w:rsid w:val="0004579D"/>
    <w:rsid w:val="00045982"/>
    <w:rsid w:val="0004626E"/>
    <w:rsid w:val="0004775C"/>
    <w:rsid w:val="00047C64"/>
    <w:rsid w:val="00047CC4"/>
    <w:rsid w:val="00050E8A"/>
    <w:rsid w:val="0005282F"/>
    <w:rsid w:val="00052927"/>
    <w:rsid w:val="00054B05"/>
    <w:rsid w:val="00055DDB"/>
    <w:rsid w:val="00060685"/>
    <w:rsid w:val="000615AA"/>
    <w:rsid w:val="00061663"/>
    <w:rsid w:val="0006171E"/>
    <w:rsid w:val="00061940"/>
    <w:rsid w:val="00061B5F"/>
    <w:rsid w:val="00061C37"/>
    <w:rsid w:val="000620F4"/>
    <w:rsid w:val="000641BD"/>
    <w:rsid w:val="000647C2"/>
    <w:rsid w:val="00065614"/>
    <w:rsid w:val="00065D8E"/>
    <w:rsid w:val="00067080"/>
    <w:rsid w:val="00067E0A"/>
    <w:rsid w:val="00067E41"/>
    <w:rsid w:val="00070630"/>
    <w:rsid w:val="00071234"/>
    <w:rsid w:val="000720F0"/>
    <w:rsid w:val="00072F39"/>
    <w:rsid w:val="0007362C"/>
    <w:rsid w:val="00073702"/>
    <w:rsid w:val="000754A1"/>
    <w:rsid w:val="00076FBC"/>
    <w:rsid w:val="00077D4B"/>
    <w:rsid w:val="00080ABD"/>
    <w:rsid w:val="00080B28"/>
    <w:rsid w:val="0008240B"/>
    <w:rsid w:val="0008303F"/>
    <w:rsid w:val="00084276"/>
    <w:rsid w:val="0008666A"/>
    <w:rsid w:val="00086B35"/>
    <w:rsid w:val="00086F67"/>
    <w:rsid w:val="0008728F"/>
    <w:rsid w:val="00087D23"/>
    <w:rsid w:val="00090902"/>
    <w:rsid w:val="00090B8B"/>
    <w:rsid w:val="000913BD"/>
    <w:rsid w:val="000915D0"/>
    <w:rsid w:val="00092420"/>
    <w:rsid w:val="00093878"/>
    <w:rsid w:val="00094A0E"/>
    <w:rsid w:val="00095295"/>
    <w:rsid w:val="00096544"/>
    <w:rsid w:val="000972F3"/>
    <w:rsid w:val="00097A33"/>
    <w:rsid w:val="00097BE7"/>
    <w:rsid w:val="000A0096"/>
    <w:rsid w:val="000A18CD"/>
    <w:rsid w:val="000A19D1"/>
    <w:rsid w:val="000A21E6"/>
    <w:rsid w:val="000A31CC"/>
    <w:rsid w:val="000A34FE"/>
    <w:rsid w:val="000A3504"/>
    <w:rsid w:val="000A3729"/>
    <w:rsid w:val="000A383B"/>
    <w:rsid w:val="000A4154"/>
    <w:rsid w:val="000A47C3"/>
    <w:rsid w:val="000A4E00"/>
    <w:rsid w:val="000A59C7"/>
    <w:rsid w:val="000A5BF5"/>
    <w:rsid w:val="000A713B"/>
    <w:rsid w:val="000A74C5"/>
    <w:rsid w:val="000A7511"/>
    <w:rsid w:val="000A76EB"/>
    <w:rsid w:val="000B0CA1"/>
    <w:rsid w:val="000B1484"/>
    <w:rsid w:val="000B222E"/>
    <w:rsid w:val="000B37C5"/>
    <w:rsid w:val="000B6503"/>
    <w:rsid w:val="000B6E9A"/>
    <w:rsid w:val="000B7A6F"/>
    <w:rsid w:val="000B7C42"/>
    <w:rsid w:val="000C1052"/>
    <w:rsid w:val="000C2239"/>
    <w:rsid w:val="000C3C66"/>
    <w:rsid w:val="000C4906"/>
    <w:rsid w:val="000C578B"/>
    <w:rsid w:val="000C5991"/>
    <w:rsid w:val="000C77B3"/>
    <w:rsid w:val="000D0584"/>
    <w:rsid w:val="000D1517"/>
    <w:rsid w:val="000D22A6"/>
    <w:rsid w:val="000D2CF9"/>
    <w:rsid w:val="000D34CA"/>
    <w:rsid w:val="000D42E1"/>
    <w:rsid w:val="000D5221"/>
    <w:rsid w:val="000D706F"/>
    <w:rsid w:val="000D7138"/>
    <w:rsid w:val="000D7C1E"/>
    <w:rsid w:val="000D7CF1"/>
    <w:rsid w:val="000E03F5"/>
    <w:rsid w:val="000E312A"/>
    <w:rsid w:val="000E427E"/>
    <w:rsid w:val="000E42BD"/>
    <w:rsid w:val="000E465E"/>
    <w:rsid w:val="000E532D"/>
    <w:rsid w:val="000E59E0"/>
    <w:rsid w:val="000F1248"/>
    <w:rsid w:val="000F1961"/>
    <w:rsid w:val="000F1ADD"/>
    <w:rsid w:val="000F3AEC"/>
    <w:rsid w:val="000F3DF1"/>
    <w:rsid w:val="000F4E8F"/>
    <w:rsid w:val="000F619C"/>
    <w:rsid w:val="001001D7"/>
    <w:rsid w:val="0010050F"/>
    <w:rsid w:val="00100BE9"/>
    <w:rsid w:val="001022D9"/>
    <w:rsid w:val="0010299E"/>
    <w:rsid w:val="00103959"/>
    <w:rsid w:val="001045CF"/>
    <w:rsid w:val="00104CC2"/>
    <w:rsid w:val="001068E4"/>
    <w:rsid w:val="00106B31"/>
    <w:rsid w:val="00106C59"/>
    <w:rsid w:val="00106DEF"/>
    <w:rsid w:val="00107712"/>
    <w:rsid w:val="00111E06"/>
    <w:rsid w:val="001123EE"/>
    <w:rsid w:val="0011290A"/>
    <w:rsid w:val="00112CF9"/>
    <w:rsid w:val="0011376C"/>
    <w:rsid w:val="0011385E"/>
    <w:rsid w:val="00114540"/>
    <w:rsid w:val="00114C3C"/>
    <w:rsid w:val="00116333"/>
    <w:rsid w:val="00116903"/>
    <w:rsid w:val="00116F71"/>
    <w:rsid w:val="00120AA3"/>
    <w:rsid w:val="00120C27"/>
    <w:rsid w:val="00123279"/>
    <w:rsid w:val="00124012"/>
    <w:rsid w:val="00124690"/>
    <w:rsid w:val="001260AB"/>
    <w:rsid w:val="00127628"/>
    <w:rsid w:val="001276BB"/>
    <w:rsid w:val="00130879"/>
    <w:rsid w:val="00131248"/>
    <w:rsid w:val="00131342"/>
    <w:rsid w:val="00131F89"/>
    <w:rsid w:val="00133DB5"/>
    <w:rsid w:val="00134743"/>
    <w:rsid w:val="00135039"/>
    <w:rsid w:val="0014175A"/>
    <w:rsid w:val="001427D7"/>
    <w:rsid w:val="00143D7E"/>
    <w:rsid w:val="001456A1"/>
    <w:rsid w:val="001507E4"/>
    <w:rsid w:val="00150DFE"/>
    <w:rsid w:val="00153005"/>
    <w:rsid w:val="00154020"/>
    <w:rsid w:val="00154A2A"/>
    <w:rsid w:val="00156077"/>
    <w:rsid w:val="00156A4B"/>
    <w:rsid w:val="00156E7B"/>
    <w:rsid w:val="00160D13"/>
    <w:rsid w:val="001622CB"/>
    <w:rsid w:val="001631D6"/>
    <w:rsid w:val="00163794"/>
    <w:rsid w:val="00166779"/>
    <w:rsid w:val="00166CEE"/>
    <w:rsid w:val="00170BBA"/>
    <w:rsid w:val="00170E28"/>
    <w:rsid w:val="0017142F"/>
    <w:rsid w:val="001722FC"/>
    <w:rsid w:val="001726C2"/>
    <w:rsid w:val="001731D4"/>
    <w:rsid w:val="0017411C"/>
    <w:rsid w:val="00175B7B"/>
    <w:rsid w:val="00175E8F"/>
    <w:rsid w:val="00176920"/>
    <w:rsid w:val="0018004D"/>
    <w:rsid w:val="00180C7B"/>
    <w:rsid w:val="001815C5"/>
    <w:rsid w:val="001830C3"/>
    <w:rsid w:val="00183DB4"/>
    <w:rsid w:val="001849CE"/>
    <w:rsid w:val="00184BDA"/>
    <w:rsid w:val="001854F9"/>
    <w:rsid w:val="00185DC1"/>
    <w:rsid w:val="00186239"/>
    <w:rsid w:val="00186CBA"/>
    <w:rsid w:val="001877A6"/>
    <w:rsid w:val="00187F9A"/>
    <w:rsid w:val="00190130"/>
    <w:rsid w:val="0019022F"/>
    <w:rsid w:val="00191C1F"/>
    <w:rsid w:val="00192DD8"/>
    <w:rsid w:val="00193813"/>
    <w:rsid w:val="00193826"/>
    <w:rsid w:val="00193CCA"/>
    <w:rsid w:val="00193D3D"/>
    <w:rsid w:val="00193FD9"/>
    <w:rsid w:val="00196493"/>
    <w:rsid w:val="001967FD"/>
    <w:rsid w:val="00196F77"/>
    <w:rsid w:val="001970CD"/>
    <w:rsid w:val="00197587"/>
    <w:rsid w:val="001A0923"/>
    <w:rsid w:val="001A16B8"/>
    <w:rsid w:val="001A27DE"/>
    <w:rsid w:val="001A3505"/>
    <w:rsid w:val="001A353D"/>
    <w:rsid w:val="001A366B"/>
    <w:rsid w:val="001A59E8"/>
    <w:rsid w:val="001A63CA"/>
    <w:rsid w:val="001A6F2E"/>
    <w:rsid w:val="001B1E16"/>
    <w:rsid w:val="001B3B55"/>
    <w:rsid w:val="001B57D7"/>
    <w:rsid w:val="001B66FE"/>
    <w:rsid w:val="001B7B9A"/>
    <w:rsid w:val="001B7EF0"/>
    <w:rsid w:val="001C0131"/>
    <w:rsid w:val="001C2E7A"/>
    <w:rsid w:val="001C3F5B"/>
    <w:rsid w:val="001C4E6D"/>
    <w:rsid w:val="001C5405"/>
    <w:rsid w:val="001C5428"/>
    <w:rsid w:val="001C630B"/>
    <w:rsid w:val="001C76FF"/>
    <w:rsid w:val="001C7FF4"/>
    <w:rsid w:val="001D081A"/>
    <w:rsid w:val="001D125C"/>
    <w:rsid w:val="001D1D8E"/>
    <w:rsid w:val="001D1F63"/>
    <w:rsid w:val="001D277E"/>
    <w:rsid w:val="001D2A54"/>
    <w:rsid w:val="001D3B22"/>
    <w:rsid w:val="001D4831"/>
    <w:rsid w:val="001D4B09"/>
    <w:rsid w:val="001D533B"/>
    <w:rsid w:val="001D6EFD"/>
    <w:rsid w:val="001D7DFC"/>
    <w:rsid w:val="001E02E9"/>
    <w:rsid w:val="001E095E"/>
    <w:rsid w:val="001E0DAC"/>
    <w:rsid w:val="001E0FCD"/>
    <w:rsid w:val="001E2BBB"/>
    <w:rsid w:val="001E398B"/>
    <w:rsid w:val="001E3F99"/>
    <w:rsid w:val="001E4094"/>
    <w:rsid w:val="001E5300"/>
    <w:rsid w:val="001E61D2"/>
    <w:rsid w:val="001E7AFC"/>
    <w:rsid w:val="001E7CBF"/>
    <w:rsid w:val="001F0A15"/>
    <w:rsid w:val="001F0A1B"/>
    <w:rsid w:val="001F1FD7"/>
    <w:rsid w:val="001F205F"/>
    <w:rsid w:val="001F22CF"/>
    <w:rsid w:val="001F2922"/>
    <w:rsid w:val="001F37AD"/>
    <w:rsid w:val="001F4E03"/>
    <w:rsid w:val="001F63C2"/>
    <w:rsid w:val="001F6400"/>
    <w:rsid w:val="001F666A"/>
    <w:rsid w:val="001F7002"/>
    <w:rsid w:val="001F7410"/>
    <w:rsid w:val="001F7CE8"/>
    <w:rsid w:val="002002EA"/>
    <w:rsid w:val="00200624"/>
    <w:rsid w:val="00202A1D"/>
    <w:rsid w:val="0020392D"/>
    <w:rsid w:val="0020574D"/>
    <w:rsid w:val="00205C3C"/>
    <w:rsid w:val="00205FA5"/>
    <w:rsid w:val="002060EC"/>
    <w:rsid w:val="00207878"/>
    <w:rsid w:val="00207D7C"/>
    <w:rsid w:val="0021111B"/>
    <w:rsid w:val="0021158B"/>
    <w:rsid w:val="002118ED"/>
    <w:rsid w:val="00211D1D"/>
    <w:rsid w:val="002131D3"/>
    <w:rsid w:val="00213B40"/>
    <w:rsid w:val="00214E55"/>
    <w:rsid w:val="0021636B"/>
    <w:rsid w:val="0021639B"/>
    <w:rsid w:val="00216893"/>
    <w:rsid w:val="00216981"/>
    <w:rsid w:val="002207B7"/>
    <w:rsid w:val="002208D5"/>
    <w:rsid w:val="00221178"/>
    <w:rsid w:val="00221C73"/>
    <w:rsid w:val="00223A53"/>
    <w:rsid w:val="00223A96"/>
    <w:rsid w:val="00225125"/>
    <w:rsid w:val="00225324"/>
    <w:rsid w:val="00225391"/>
    <w:rsid w:val="002257AF"/>
    <w:rsid w:val="00226D94"/>
    <w:rsid w:val="00227E20"/>
    <w:rsid w:val="00232E47"/>
    <w:rsid w:val="002339F4"/>
    <w:rsid w:val="002340CA"/>
    <w:rsid w:val="0023472E"/>
    <w:rsid w:val="002347C7"/>
    <w:rsid w:val="00234DA9"/>
    <w:rsid w:val="002352E9"/>
    <w:rsid w:val="0023584B"/>
    <w:rsid w:val="002378D9"/>
    <w:rsid w:val="00240E4A"/>
    <w:rsid w:val="00241278"/>
    <w:rsid w:val="0024184C"/>
    <w:rsid w:val="00241D5A"/>
    <w:rsid w:val="00241F33"/>
    <w:rsid w:val="00245249"/>
    <w:rsid w:val="0024533E"/>
    <w:rsid w:val="002456A7"/>
    <w:rsid w:val="00246064"/>
    <w:rsid w:val="00247B45"/>
    <w:rsid w:val="002506D6"/>
    <w:rsid w:val="0025143F"/>
    <w:rsid w:val="00252194"/>
    <w:rsid w:val="00254DEB"/>
    <w:rsid w:val="002609F6"/>
    <w:rsid w:val="00260E4B"/>
    <w:rsid w:val="002612AE"/>
    <w:rsid w:val="0026159A"/>
    <w:rsid w:val="00261913"/>
    <w:rsid w:val="00264DB5"/>
    <w:rsid w:val="0026532E"/>
    <w:rsid w:val="002658AC"/>
    <w:rsid w:val="002663DF"/>
    <w:rsid w:val="00266880"/>
    <w:rsid w:val="00271AD3"/>
    <w:rsid w:val="00271DC3"/>
    <w:rsid w:val="00271EFF"/>
    <w:rsid w:val="002725B4"/>
    <w:rsid w:val="002729CB"/>
    <w:rsid w:val="0027431F"/>
    <w:rsid w:val="002746F4"/>
    <w:rsid w:val="00274A22"/>
    <w:rsid w:val="00276079"/>
    <w:rsid w:val="00276BF7"/>
    <w:rsid w:val="00276C52"/>
    <w:rsid w:val="00276E96"/>
    <w:rsid w:val="00280420"/>
    <w:rsid w:val="00280DA7"/>
    <w:rsid w:val="0028145C"/>
    <w:rsid w:val="0028238C"/>
    <w:rsid w:val="0028240F"/>
    <w:rsid w:val="0028396F"/>
    <w:rsid w:val="00283D80"/>
    <w:rsid w:val="00284072"/>
    <w:rsid w:val="00284AF7"/>
    <w:rsid w:val="00285EB7"/>
    <w:rsid w:val="00290942"/>
    <w:rsid w:val="00290A37"/>
    <w:rsid w:val="00291040"/>
    <w:rsid w:val="00291FE0"/>
    <w:rsid w:val="00292035"/>
    <w:rsid w:val="0029207A"/>
    <w:rsid w:val="00292680"/>
    <w:rsid w:val="00293AEA"/>
    <w:rsid w:val="00293CD2"/>
    <w:rsid w:val="00295257"/>
    <w:rsid w:val="0029544C"/>
    <w:rsid w:val="00295A71"/>
    <w:rsid w:val="00295C46"/>
    <w:rsid w:val="00295E03"/>
    <w:rsid w:val="002A0E3D"/>
    <w:rsid w:val="002A0FC5"/>
    <w:rsid w:val="002A1B22"/>
    <w:rsid w:val="002A3299"/>
    <w:rsid w:val="002A3425"/>
    <w:rsid w:val="002A34DA"/>
    <w:rsid w:val="002A5C3B"/>
    <w:rsid w:val="002A6F53"/>
    <w:rsid w:val="002B0545"/>
    <w:rsid w:val="002B29EC"/>
    <w:rsid w:val="002B2EBF"/>
    <w:rsid w:val="002B32B9"/>
    <w:rsid w:val="002B35C1"/>
    <w:rsid w:val="002B41F5"/>
    <w:rsid w:val="002B4919"/>
    <w:rsid w:val="002B4A28"/>
    <w:rsid w:val="002B5071"/>
    <w:rsid w:val="002B5AF2"/>
    <w:rsid w:val="002B6048"/>
    <w:rsid w:val="002B65BE"/>
    <w:rsid w:val="002B7235"/>
    <w:rsid w:val="002B74E5"/>
    <w:rsid w:val="002C0491"/>
    <w:rsid w:val="002C098C"/>
    <w:rsid w:val="002C0F97"/>
    <w:rsid w:val="002C439E"/>
    <w:rsid w:val="002C514B"/>
    <w:rsid w:val="002C524A"/>
    <w:rsid w:val="002C64E2"/>
    <w:rsid w:val="002C6660"/>
    <w:rsid w:val="002D08FB"/>
    <w:rsid w:val="002D0FAA"/>
    <w:rsid w:val="002D1749"/>
    <w:rsid w:val="002D3A95"/>
    <w:rsid w:val="002D423E"/>
    <w:rsid w:val="002D435A"/>
    <w:rsid w:val="002D6550"/>
    <w:rsid w:val="002D67FA"/>
    <w:rsid w:val="002D69AA"/>
    <w:rsid w:val="002D6E82"/>
    <w:rsid w:val="002D7CD2"/>
    <w:rsid w:val="002E040C"/>
    <w:rsid w:val="002E1F62"/>
    <w:rsid w:val="002E2634"/>
    <w:rsid w:val="002E4019"/>
    <w:rsid w:val="002E41F2"/>
    <w:rsid w:val="002E4E63"/>
    <w:rsid w:val="002E5048"/>
    <w:rsid w:val="002E5FCF"/>
    <w:rsid w:val="002E6285"/>
    <w:rsid w:val="002E6A24"/>
    <w:rsid w:val="002E7029"/>
    <w:rsid w:val="002E7B1D"/>
    <w:rsid w:val="002E7B44"/>
    <w:rsid w:val="002F0867"/>
    <w:rsid w:val="002F0AC7"/>
    <w:rsid w:val="002F1122"/>
    <w:rsid w:val="002F1C0A"/>
    <w:rsid w:val="002F2705"/>
    <w:rsid w:val="002F2731"/>
    <w:rsid w:val="002F2947"/>
    <w:rsid w:val="002F2C9A"/>
    <w:rsid w:val="002F336A"/>
    <w:rsid w:val="002F37F2"/>
    <w:rsid w:val="002F3A40"/>
    <w:rsid w:val="002F40F1"/>
    <w:rsid w:val="002F57C4"/>
    <w:rsid w:val="002F6035"/>
    <w:rsid w:val="002F693E"/>
    <w:rsid w:val="002F728A"/>
    <w:rsid w:val="002F74D7"/>
    <w:rsid w:val="003006F4"/>
    <w:rsid w:val="00300D1D"/>
    <w:rsid w:val="00300EC7"/>
    <w:rsid w:val="00301BEA"/>
    <w:rsid w:val="003022BF"/>
    <w:rsid w:val="003026AC"/>
    <w:rsid w:val="003031DE"/>
    <w:rsid w:val="003048D6"/>
    <w:rsid w:val="00304B50"/>
    <w:rsid w:val="00304DA3"/>
    <w:rsid w:val="00304EB7"/>
    <w:rsid w:val="0030549A"/>
    <w:rsid w:val="00305D56"/>
    <w:rsid w:val="00306808"/>
    <w:rsid w:val="00310FD9"/>
    <w:rsid w:val="00311B25"/>
    <w:rsid w:val="00312073"/>
    <w:rsid w:val="003122FC"/>
    <w:rsid w:val="003124F4"/>
    <w:rsid w:val="00313CD6"/>
    <w:rsid w:val="00315275"/>
    <w:rsid w:val="00315EF6"/>
    <w:rsid w:val="003168CF"/>
    <w:rsid w:val="00316AB3"/>
    <w:rsid w:val="003179E4"/>
    <w:rsid w:val="00317AA4"/>
    <w:rsid w:val="00317BBD"/>
    <w:rsid w:val="0032055B"/>
    <w:rsid w:val="00321B7B"/>
    <w:rsid w:val="00322D95"/>
    <w:rsid w:val="003234B2"/>
    <w:rsid w:val="00324184"/>
    <w:rsid w:val="0032440A"/>
    <w:rsid w:val="00326B11"/>
    <w:rsid w:val="00327CA8"/>
    <w:rsid w:val="00330916"/>
    <w:rsid w:val="003316D8"/>
    <w:rsid w:val="003330FA"/>
    <w:rsid w:val="00333B89"/>
    <w:rsid w:val="00334864"/>
    <w:rsid w:val="00335C0F"/>
    <w:rsid w:val="003409B8"/>
    <w:rsid w:val="00340E11"/>
    <w:rsid w:val="00341363"/>
    <w:rsid w:val="00341ED6"/>
    <w:rsid w:val="00342965"/>
    <w:rsid w:val="003429F5"/>
    <w:rsid w:val="00342AA0"/>
    <w:rsid w:val="00343E1F"/>
    <w:rsid w:val="00345CE9"/>
    <w:rsid w:val="00346F0D"/>
    <w:rsid w:val="00347E86"/>
    <w:rsid w:val="003503F8"/>
    <w:rsid w:val="00351889"/>
    <w:rsid w:val="00353D4C"/>
    <w:rsid w:val="00355CDC"/>
    <w:rsid w:val="003563AC"/>
    <w:rsid w:val="00360073"/>
    <w:rsid w:val="0036112F"/>
    <w:rsid w:val="00362312"/>
    <w:rsid w:val="00362741"/>
    <w:rsid w:val="00362F45"/>
    <w:rsid w:val="00363193"/>
    <w:rsid w:val="0036347D"/>
    <w:rsid w:val="00365493"/>
    <w:rsid w:val="00367C93"/>
    <w:rsid w:val="0037054D"/>
    <w:rsid w:val="00372E7D"/>
    <w:rsid w:val="00373ECC"/>
    <w:rsid w:val="00374614"/>
    <w:rsid w:val="0037467D"/>
    <w:rsid w:val="00375F25"/>
    <w:rsid w:val="00377330"/>
    <w:rsid w:val="00380A93"/>
    <w:rsid w:val="00380C1C"/>
    <w:rsid w:val="003831BB"/>
    <w:rsid w:val="00383379"/>
    <w:rsid w:val="0038398E"/>
    <w:rsid w:val="00383BBF"/>
    <w:rsid w:val="00384E62"/>
    <w:rsid w:val="00386BBC"/>
    <w:rsid w:val="0039002A"/>
    <w:rsid w:val="00393599"/>
    <w:rsid w:val="0039459B"/>
    <w:rsid w:val="00395C5C"/>
    <w:rsid w:val="003966D8"/>
    <w:rsid w:val="003974C5"/>
    <w:rsid w:val="003979AC"/>
    <w:rsid w:val="003A0044"/>
    <w:rsid w:val="003A1A8D"/>
    <w:rsid w:val="003A285E"/>
    <w:rsid w:val="003A3065"/>
    <w:rsid w:val="003A3E15"/>
    <w:rsid w:val="003A4CD3"/>
    <w:rsid w:val="003A5C87"/>
    <w:rsid w:val="003A768A"/>
    <w:rsid w:val="003A7DC9"/>
    <w:rsid w:val="003B0247"/>
    <w:rsid w:val="003B0AA9"/>
    <w:rsid w:val="003B1A7F"/>
    <w:rsid w:val="003B2B7E"/>
    <w:rsid w:val="003B2DBA"/>
    <w:rsid w:val="003B4087"/>
    <w:rsid w:val="003B41F5"/>
    <w:rsid w:val="003B46EC"/>
    <w:rsid w:val="003B57F7"/>
    <w:rsid w:val="003B7304"/>
    <w:rsid w:val="003B764E"/>
    <w:rsid w:val="003B7C8B"/>
    <w:rsid w:val="003C1936"/>
    <w:rsid w:val="003C272E"/>
    <w:rsid w:val="003C3700"/>
    <w:rsid w:val="003C3DAD"/>
    <w:rsid w:val="003C569D"/>
    <w:rsid w:val="003C7A15"/>
    <w:rsid w:val="003D2722"/>
    <w:rsid w:val="003D3529"/>
    <w:rsid w:val="003D4125"/>
    <w:rsid w:val="003D4FED"/>
    <w:rsid w:val="003D6629"/>
    <w:rsid w:val="003D7C5D"/>
    <w:rsid w:val="003E010B"/>
    <w:rsid w:val="003E049E"/>
    <w:rsid w:val="003E1381"/>
    <w:rsid w:val="003E1EDB"/>
    <w:rsid w:val="003E6B99"/>
    <w:rsid w:val="003F0DF7"/>
    <w:rsid w:val="003F16E0"/>
    <w:rsid w:val="003F1F09"/>
    <w:rsid w:val="003F2A63"/>
    <w:rsid w:val="003F33F2"/>
    <w:rsid w:val="003F34F7"/>
    <w:rsid w:val="003F5784"/>
    <w:rsid w:val="003F5949"/>
    <w:rsid w:val="003F6896"/>
    <w:rsid w:val="003F6962"/>
    <w:rsid w:val="003F760E"/>
    <w:rsid w:val="003F7CBB"/>
    <w:rsid w:val="003F7D21"/>
    <w:rsid w:val="003F7F51"/>
    <w:rsid w:val="00400615"/>
    <w:rsid w:val="00401018"/>
    <w:rsid w:val="0040182E"/>
    <w:rsid w:val="00402213"/>
    <w:rsid w:val="0040362A"/>
    <w:rsid w:val="0040514D"/>
    <w:rsid w:val="00410741"/>
    <w:rsid w:val="004112B8"/>
    <w:rsid w:val="00411735"/>
    <w:rsid w:val="0041192A"/>
    <w:rsid w:val="00411E64"/>
    <w:rsid w:val="00414C55"/>
    <w:rsid w:val="00415385"/>
    <w:rsid w:val="0041611D"/>
    <w:rsid w:val="0041611F"/>
    <w:rsid w:val="004163F2"/>
    <w:rsid w:val="004206F2"/>
    <w:rsid w:val="00420867"/>
    <w:rsid w:val="00422CBB"/>
    <w:rsid w:val="00423654"/>
    <w:rsid w:val="0042752F"/>
    <w:rsid w:val="004300B5"/>
    <w:rsid w:val="00432BAA"/>
    <w:rsid w:val="00433DA7"/>
    <w:rsid w:val="00434A8C"/>
    <w:rsid w:val="00435D2A"/>
    <w:rsid w:val="00436522"/>
    <w:rsid w:val="004406CE"/>
    <w:rsid w:val="0044149F"/>
    <w:rsid w:val="00441C10"/>
    <w:rsid w:val="00441F4D"/>
    <w:rsid w:val="00442042"/>
    <w:rsid w:val="00442422"/>
    <w:rsid w:val="00442A83"/>
    <w:rsid w:val="00442C9F"/>
    <w:rsid w:val="0044381F"/>
    <w:rsid w:val="0044541B"/>
    <w:rsid w:val="00446628"/>
    <w:rsid w:val="00446D87"/>
    <w:rsid w:val="0045030D"/>
    <w:rsid w:val="00450E1C"/>
    <w:rsid w:val="004512C3"/>
    <w:rsid w:val="004523C3"/>
    <w:rsid w:val="00452401"/>
    <w:rsid w:val="00453791"/>
    <w:rsid w:val="00453964"/>
    <w:rsid w:val="00455F64"/>
    <w:rsid w:val="004560BD"/>
    <w:rsid w:val="0045650A"/>
    <w:rsid w:val="0045776E"/>
    <w:rsid w:val="00460372"/>
    <w:rsid w:val="00460798"/>
    <w:rsid w:val="00461D37"/>
    <w:rsid w:val="00462F45"/>
    <w:rsid w:val="004630F7"/>
    <w:rsid w:val="00463BEB"/>
    <w:rsid w:val="00463E7A"/>
    <w:rsid w:val="00464995"/>
    <w:rsid w:val="00464F24"/>
    <w:rsid w:val="00464F5F"/>
    <w:rsid w:val="00465D8C"/>
    <w:rsid w:val="00470191"/>
    <w:rsid w:val="004701B1"/>
    <w:rsid w:val="00472794"/>
    <w:rsid w:val="00472AB2"/>
    <w:rsid w:val="00472F46"/>
    <w:rsid w:val="00473100"/>
    <w:rsid w:val="004738A2"/>
    <w:rsid w:val="004739FA"/>
    <w:rsid w:val="00473E5D"/>
    <w:rsid w:val="004746DD"/>
    <w:rsid w:val="00474ADF"/>
    <w:rsid w:val="00475711"/>
    <w:rsid w:val="00475E9A"/>
    <w:rsid w:val="0047750E"/>
    <w:rsid w:val="004810BE"/>
    <w:rsid w:val="00481347"/>
    <w:rsid w:val="00482B56"/>
    <w:rsid w:val="00483B3B"/>
    <w:rsid w:val="00483CEE"/>
    <w:rsid w:val="00484954"/>
    <w:rsid w:val="004855D7"/>
    <w:rsid w:val="00485D30"/>
    <w:rsid w:val="004860F5"/>
    <w:rsid w:val="00486CE8"/>
    <w:rsid w:val="004875B5"/>
    <w:rsid w:val="004877A4"/>
    <w:rsid w:val="0048794E"/>
    <w:rsid w:val="00487A0B"/>
    <w:rsid w:val="00487D80"/>
    <w:rsid w:val="00492DF5"/>
    <w:rsid w:val="004931A4"/>
    <w:rsid w:val="004933F0"/>
    <w:rsid w:val="00493C18"/>
    <w:rsid w:val="004947B9"/>
    <w:rsid w:val="00494E26"/>
    <w:rsid w:val="00495487"/>
    <w:rsid w:val="004976F9"/>
    <w:rsid w:val="00497EC9"/>
    <w:rsid w:val="004A0410"/>
    <w:rsid w:val="004A04DD"/>
    <w:rsid w:val="004A23AE"/>
    <w:rsid w:val="004A2AA8"/>
    <w:rsid w:val="004A4986"/>
    <w:rsid w:val="004A6053"/>
    <w:rsid w:val="004A6F70"/>
    <w:rsid w:val="004A79E1"/>
    <w:rsid w:val="004B017E"/>
    <w:rsid w:val="004B052D"/>
    <w:rsid w:val="004B0F7A"/>
    <w:rsid w:val="004B1BA9"/>
    <w:rsid w:val="004B1C6F"/>
    <w:rsid w:val="004B2577"/>
    <w:rsid w:val="004B3A9A"/>
    <w:rsid w:val="004B4B54"/>
    <w:rsid w:val="004B4DF8"/>
    <w:rsid w:val="004B5509"/>
    <w:rsid w:val="004B5732"/>
    <w:rsid w:val="004B6625"/>
    <w:rsid w:val="004C007D"/>
    <w:rsid w:val="004C0F6D"/>
    <w:rsid w:val="004C159B"/>
    <w:rsid w:val="004C1C3A"/>
    <w:rsid w:val="004C34FB"/>
    <w:rsid w:val="004C3BBD"/>
    <w:rsid w:val="004C3E53"/>
    <w:rsid w:val="004C661D"/>
    <w:rsid w:val="004C7A63"/>
    <w:rsid w:val="004C7EC2"/>
    <w:rsid w:val="004D0B1B"/>
    <w:rsid w:val="004D19B1"/>
    <w:rsid w:val="004D2AD0"/>
    <w:rsid w:val="004D4DEC"/>
    <w:rsid w:val="004D5C61"/>
    <w:rsid w:val="004D5D65"/>
    <w:rsid w:val="004D5F91"/>
    <w:rsid w:val="004E1370"/>
    <w:rsid w:val="004E1FC1"/>
    <w:rsid w:val="004E3646"/>
    <w:rsid w:val="004E44E6"/>
    <w:rsid w:val="004E5531"/>
    <w:rsid w:val="004E553E"/>
    <w:rsid w:val="004E59B7"/>
    <w:rsid w:val="004E612E"/>
    <w:rsid w:val="004E6537"/>
    <w:rsid w:val="004F2124"/>
    <w:rsid w:val="004F28B3"/>
    <w:rsid w:val="004F295E"/>
    <w:rsid w:val="004F3A58"/>
    <w:rsid w:val="004F51E6"/>
    <w:rsid w:val="004F57EB"/>
    <w:rsid w:val="004F59E1"/>
    <w:rsid w:val="004F69BA"/>
    <w:rsid w:val="004F6EB1"/>
    <w:rsid w:val="004F7353"/>
    <w:rsid w:val="004F7988"/>
    <w:rsid w:val="005001D6"/>
    <w:rsid w:val="00500370"/>
    <w:rsid w:val="005004E0"/>
    <w:rsid w:val="00500998"/>
    <w:rsid w:val="00502E90"/>
    <w:rsid w:val="00504155"/>
    <w:rsid w:val="005043FC"/>
    <w:rsid w:val="00504FB7"/>
    <w:rsid w:val="00505E97"/>
    <w:rsid w:val="00507835"/>
    <w:rsid w:val="005117DE"/>
    <w:rsid w:val="00511C47"/>
    <w:rsid w:val="00513369"/>
    <w:rsid w:val="00515116"/>
    <w:rsid w:val="0051563D"/>
    <w:rsid w:val="0051680B"/>
    <w:rsid w:val="00516B27"/>
    <w:rsid w:val="00517EDF"/>
    <w:rsid w:val="00520217"/>
    <w:rsid w:val="005206CA"/>
    <w:rsid w:val="005231AF"/>
    <w:rsid w:val="0052358C"/>
    <w:rsid w:val="00523745"/>
    <w:rsid w:val="00523D1B"/>
    <w:rsid w:val="005254D0"/>
    <w:rsid w:val="005260B5"/>
    <w:rsid w:val="00526BD6"/>
    <w:rsid w:val="00527274"/>
    <w:rsid w:val="005300EC"/>
    <w:rsid w:val="00530791"/>
    <w:rsid w:val="00530E3D"/>
    <w:rsid w:val="0053113B"/>
    <w:rsid w:val="00531737"/>
    <w:rsid w:val="00531D13"/>
    <w:rsid w:val="0053364F"/>
    <w:rsid w:val="00534E38"/>
    <w:rsid w:val="005359F3"/>
    <w:rsid w:val="00536935"/>
    <w:rsid w:val="00537013"/>
    <w:rsid w:val="005373CE"/>
    <w:rsid w:val="0053791A"/>
    <w:rsid w:val="00537C11"/>
    <w:rsid w:val="00540389"/>
    <w:rsid w:val="00540B6A"/>
    <w:rsid w:val="00541921"/>
    <w:rsid w:val="00542109"/>
    <w:rsid w:val="005429A2"/>
    <w:rsid w:val="005433A2"/>
    <w:rsid w:val="00543777"/>
    <w:rsid w:val="00543D4F"/>
    <w:rsid w:val="005444C5"/>
    <w:rsid w:val="00545213"/>
    <w:rsid w:val="00547991"/>
    <w:rsid w:val="005507C3"/>
    <w:rsid w:val="00550F66"/>
    <w:rsid w:val="005521C4"/>
    <w:rsid w:val="005522EB"/>
    <w:rsid w:val="00552931"/>
    <w:rsid w:val="00552C4A"/>
    <w:rsid w:val="00553420"/>
    <w:rsid w:val="00554B18"/>
    <w:rsid w:val="0055666D"/>
    <w:rsid w:val="0056096B"/>
    <w:rsid w:val="00561A51"/>
    <w:rsid w:val="00562F67"/>
    <w:rsid w:val="005631FB"/>
    <w:rsid w:val="00564777"/>
    <w:rsid w:val="005670AA"/>
    <w:rsid w:val="005678B6"/>
    <w:rsid w:val="00567EC5"/>
    <w:rsid w:val="0057046D"/>
    <w:rsid w:val="00572AD2"/>
    <w:rsid w:val="00572F1B"/>
    <w:rsid w:val="00573A13"/>
    <w:rsid w:val="00573AB3"/>
    <w:rsid w:val="00576777"/>
    <w:rsid w:val="00576BF1"/>
    <w:rsid w:val="00576BF2"/>
    <w:rsid w:val="00576C97"/>
    <w:rsid w:val="00580009"/>
    <w:rsid w:val="0058086E"/>
    <w:rsid w:val="00581554"/>
    <w:rsid w:val="0058251C"/>
    <w:rsid w:val="00583385"/>
    <w:rsid w:val="00584C10"/>
    <w:rsid w:val="00585AF7"/>
    <w:rsid w:val="00586D41"/>
    <w:rsid w:val="00586E88"/>
    <w:rsid w:val="00587061"/>
    <w:rsid w:val="00587E59"/>
    <w:rsid w:val="005903D5"/>
    <w:rsid w:val="005909A7"/>
    <w:rsid w:val="00590AED"/>
    <w:rsid w:val="00590F20"/>
    <w:rsid w:val="00591998"/>
    <w:rsid w:val="00592589"/>
    <w:rsid w:val="00593EB7"/>
    <w:rsid w:val="005949D6"/>
    <w:rsid w:val="00595567"/>
    <w:rsid w:val="00596078"/>
    <w:rsid w:val="0059670A"/>
    <w:rsid w:val="005A0073"/>
    <w:rsid w:val="005A0578"/>
    <w:rsid w:val="005A0F11"/>
    <w:rsid w:val="005A29AC"/>
    <w:rsid w:val="005A3708"/>
    <w:rsid w:val="005A40DB"/>
    <w:rsid w:val="005A45FB"/>
    <w:rsid w:val="005A6B0A"/>
    <w:rsid w:val="005A745F"/>
    <w:rsid w:val="005A7696"/>
    <w:rsid w:val="005A7905"/>
    <w:rsid w:val="005B0960"/>
    <w:rsid w:val="005B0E7F"/>
    <w:rsid w:val="005B184B"/>
    <w:rsid w:val="005B1A19"/>
    <w:rsid w:val="005B1F4E"/>
    <w:rsid w:val="005B2683"/>
    <w:rsid w:val="005B2AC2"/>
    <w:rsid w:val="005B3D37"/>
    <w:rsid w:val="005B4189"/>
    <w:rsid w:val="005B473E"/>
    <w:rsid w:val="005B47F8"/>
    <w:rsid w:val="005B6FE5"/>
    <w:rsid w:val="005B7756"/>
    <w:rsid w:val="005C0EFD"/>
    <w:rsid w:val="005C1111"/>
    <w:rsid w:val="005C1422"/>
    <w:rsid w:val="005C2E3E"/>
    <w:rsid w:val="005C2E6B"/>
    <w:rsid w:val="005C30DB"/>
    <w:rsid w:val="005C36DB"/>
    <w:rsid w:val="005C3F02"/>
    <w:rsid w:val="005C49A7"/>
    <w:rsid w:val="005C69E6"/>
    <w:rsid w:val="005C6DB1"/>
    <w:rsid w:val="005D0766"/>
    <w:rsid w:val="005D07BE"/>
    <w:rsid w:val="005D19F6"/>
    <w:rsid w:val="005D1EF8"/>
    <w:rsid w:val="005D36EB"/>
    <w:rsid w:val="005D457D"/>
    <w:rsid w:val="005D5488"/>
    <w:rsid w:val="005D5A8D"/>
    <w:rsid w:val="005D64ED"/>
    <w:rsid w:val="005D684B"/>
    <w:rsid w:val="005D6CC5"/>
    <w:rsid w:val="005D7928"/>
    <w:rsid w:val="005E0D51"/>
    <w:rsid w:val="005E1DAD"/>
    <w:rsid w:val="005E22DF"/>
    <w:rsid w:val="005E364E"/>
    <w:rsid w:val="005E525B"/>
    <w:rsid w:val="005E6CD0"/>
    <w:rsid w:val="005E750F"/>
    <w:rsid w:val="005E76B9"/>
    <w:rsid w:val="005E787A"/>
    <w:rsid w:val="005F1786"/>
    <w:rsid w:val="005F2993"/>
    <w:rsid w:val="005F3A1A"/>
    <w:rsid w:val="005F3DA2"/>
    <w:rsid w:val="005F41BE"/>
    <w:rsid w:val="005F4501"/>
    <w:rsid w:val="005F489B"/>
    <w:rsid w:val="005F48EF"/>
    <w:rsid w:val="005F56C8"/>
    <w:rsid w:val="005F57EC"/>
    <w:rsid w:val="005F67E3"/>
    <w:rsid w:val="005F697E"/>
    <w:rsid w:val="005F7500"/>
    <w:rsid w:val="00600106"/>
    <w:rsid w:val="0060018D"/>
    <w:rsid w:val="00600AF6"/>
    <w:rsid w:val="00601B20"/>
    <w:rsid w:val="00603C73"/>
    <w:rsid w:val="00606CC2"/>
    <w:rsid w:val="00606EC9"/>
    <w:rsid w:val="006077D7"/>
    <w:rsid w:val="00610D9E"/>
    <w:rsid w:val="00611FB2"/>
    <w:rsid w:val="00612D07"/>
    <w:rsid w:val="006136FA"/>
    <w:rsid w:val="00613A3A"/>
    <w:rsid w:val="00613C06"/>
    <w:rsid w:val="0061403E"/>
    <w:rsid w:val="00616EA6"/>
    <w:rsid w:val="006202C4"/>
    <w:rsid w:val="00620BF2"/>
    <w:rsid w:val="00620D3F"/>
    <w:rsid w:val="00621581"/>
    <w:rsid w:val="00622CFD"/>
    <w:rsid w:val="0062358A"/>
    <w:rsid w:val="00623859"/>
    <w:rsid w:val="006239B5"/>
    <w:rsid w:val="00623B1B"/>
    <w:rsid w:val="00623CFF"/>
    <w:rsid w:val="00624344"/>
    <w:rsid w:val="0062434B"/>
    <w:rsid w:val="00624EC0"/>
    <w:rsid w:val="006274FB"/>
    <w:rsid w:val="00631F03"/>
    <w:rsid w:val="00632C54"/>
    <w:rsid w:val="00633BA2"/>
    <w:rsid w:val="00634071"/>
    <w:rsid w:val="00634204"/>
    <w:rsid w:val="00634D47"/>
    <w:rsid w:val="00634EC8"/>
    <w:rsid w:val="00635F5E"/>
    <w:rsid w:val="006377D5"/>
    <w:rsid w:val="00641701"/>
    <w:rsid w:val="00643A3B"/>
    <w:rsid w:val="00643AF3"/>
    <w:rsid w:val="0064413C"/>
    <w:rsid w:val="00647375"/>
    <w:rsid w:val="00647A16"/>
    <w:rsid w:val="00647D4B"/>
    <w:rsid w:val="006500D7"/>
    <w:rsid w:val="00650C25"/>
    <w:rsid w:val="00651080"/>
    <w:rsid w:val="00651F91"/>
    <w:rsid w:val="0065224A"/>
    <w:rsid w:val="00652468"/>
    <w:rsid w:val="00652643"/>
    <w:rsid w:val="00653415"/>
    <w:rsid w:val="006534BC"/>
    <w:rsid w:val="00653F54"/>
    <w:rsid w:val="00654505"/>
    <w:rsid w:val="00655B67"/>
    <w:rsid w:val="00656AB7"/>
    <w:rsid w:val="0065740E"/>
    <w:rsid w:val="006577A5"/>
    <w:rsid w:val="00657EBA"/>
    <w:rsid w:val="00660264"/>
    <w:rsid w:val="006609B6"/>
    <w:rsid w:val="00661020"/>
    <w:rsid w:val="00662EB1"/>
    <w:rsid w:val="00664C33"/>
    <w:rsid w:val="00665728"/>
    <w:rsid w:val="006665B9"/>
    <w:rsid w:val="0066697C"/>
    <w:rsid w:val="00666B7C"/>
    <w:rsid w:val="00667904"/>
    <w:rsid w:val="00667C44"/>
    <w:rsid w:val="006704E8"/>
    <w:rsid w:val="006719B1"/>
    <w:rsid w:val="00671B71"/>
    <w:rsid w:val="00672794"/>
    <w:rsid w:val="006727C9"/>
    <w:rsid w:val="00672996"/>
    <w:rsid w:val="00672F73"/>
    <w:rsid w:val="006732ED"/>
    <w:rsid w:val="00673C53"/>
    <w:rsid w:val="00674002"/>
    <w:rsid w:val="00674FC8"/>
    <w:rsid w:val="00675C33"/>
    <w:rsid w:val="00675FCC"/>
    <w:rsid w:val="00676BDC"/>
    <w:rsid w:val="00677754"/>
    <w:rsid w:val="00677FA6"/>
    <w:rsid w:val="0068286A"/>
    <w:rsid w:val="006844C5"/>
    <w:rsid w:val="00686F59"/>
    <w:rsid w:val="006905E8"/>
    <w:rsid w:val="006906B8"/>
    <w:rsid w:val="006915BE"/>
    <w:rsid w:val="006933A5"/>
    <w:rsid w:val="00694413"/>
    <w:rsid w:val="00694C6E"/>
    <w:rsid w:val="00695D5B"/>
    <w:rsid w:val="00695E36"/>
    <w:rsid w:val="00696680"/>
    <w:rsid w:val="00697173"/>
    <w:rsid w:val="006A06A1"/>
    <w:rsid w:val="006A074A"/>
    <w:rsid w:val="006A200A"/>
    <w:rsid w:val="006A2854"/>
    <w:rsid w:val="006A2B30"/>
    <w:rsid w:val="006A2D88"/>
    <w:rsid w:val="006A33AA"/>
    <w:rsid w:val="006A37C6"/>
    <w:rsid w:val="006A3BDE"/>
    <w:rsid w:val="006A42C7"/>
    <w:rsid w:val="006A4954"/>
    <w:rsid w:val="006A4979"/>
    <w:rsid w:val="006A4A4F"/>
    <w:rsid w:val="006A5597"/>
    <w:rsid w:val="006A64D6"/>
    <w:rsid w:val="006A695B"/>
    <w:rsid w:val="006A7DF3"/>
    <w:rsid w:val="006B0E34"/>
    <w:rsid w:val="006B0EB8"/>
    <w:rsid w:val="006B31C4"/>
    <w:rsid w:val="006B6271"/>
    <w:rsid w:val="006B62D9"/>
    <w:rsid w:val="006B6D4D"/>
    <w:rsid w:val="006B6DA3"/>
    <w:rsid w:val="006B77DB"/>
    <w:rsid w:val="006C1233"/>
    <w:rsid w:val="006C25D0"/>
    <w:rsid w:val="006C2F31"/>
    <w:rsid w:val="006C3189"/>
    <w:rsid w:val="006C348D"/>
    <w:rsid w:val="006C34A4"/>
    <w:rsid w:val="006C38A0"/>
    <w:rsid w:val="006C3F44"/>
    <w:rsid w:val="006C410F"/>
    <w:rsid w:val="006C54FE"/>
    <w:rsid w:val="006C5C3A"/>
    <w:rsid w:val="006C68D5"/>
    <w:rsid w:val="006C7AA6"/>
    <w:rsid w:val="006D0296"/>
    <w:rsid w:val="006D101A"/>
    <w:rsid w:val="006D17A2"/>
    <w:rsid w:val="006D1D70"/>
    <w:rsid w:val="006D2D35"/>
    <w:rsid w:val="006E007D"/>
    <w:rsid w:val="006E0614"/>
    <w:rsid w:val="006E1097"/>
    <w:rsid w:val="006E1490"/>
    <w:rsid w:val="006E32E0"/>
    <w:rsid w:val="006E3772"/>
    <w:rsid w:val="006E4A5C"/>
    <w:rsid w:val="006E60E1"/>
    <w:rsid w:val="006E7332"/>
    <w:rsid w:val="006E7369"/>
    <w:rsid w:val="006E7F6A"/>
    <w:rsid w:val="006F0739"/>
    <w:rsid w:val="006F211D"/>
    <w:rsid w:val="006F42A9"/>
    <w:rsid w:val="006F5E86"/>
    <w:rsid w:val="007002A7"/>
    <w:rsid w:val="00700805"/>
    <w:rsid w:val="00700DE8"/>
    <w:rsid w:val="00701178"/>
    <w:rsid w:val="0070145E"/>
    <w:rsid w:val="00701524"/>
    <w:rsid w:val="00701868"/>
    <w:rsid w:val="0070260D"/>
    <w:rsid w:val="0070275F"/>
    <w:rsid w:val="00702AB3"/>
    <w:rsid w:val="00704B1E"/>
    <w:rsid w:val="00705F93"/>
    <w:rsid w:val="00706872"/>
    <w:rsid w:val="00710BC9"/>
    <w:rsid w:val="00712FCF"/>
    <w:rsid w:val="00713B16"/>
    <w:rsid w:val="0071419A"/>
    <w:rsid w:val="007173C6"/>
    <w:rsid w:val="007178E5"/>
    <w:rsid w:val="00717CFB"/>
    <w:rsid w:val="007215FD"/>
    <w:rsid w:val="00721956"/>
    <w:rsid w:val="00721B17"/>
    <w:rsid w:val="00721FF8"/>
    <w:rsid w:val="00722389"/>
    <w:rsid w:val="00722B6E"/>
    <w:rsid w:val="00723366"/>
    <w:rsid w:val="007238A8"/>
    <w:rsid w:val="00725821"/>
    <w:rsid w:val="00725BD9"/>
    <w:rsid w:val="00726216"/>
    <w:rsid w:val="00731343"/>
    <w:rsid w:val="00733EBB"/>
    <w:rsid w:val="007377A3"/>
    <w:rsid w:val="00741855"/>
    <w:rsid w:val="00742F21"/>
    <w:rsid w:val="00743E69"/>
    <w:rsid w:val="0074456D"/>
    <w:rsid w:val="0074499B"/>
    <w:rsid w:val="00744B38"/>
    <w:rsid w:val="00745471"/>
    <w:rsid w:val="00746F6F"/>
    <w:rsid w:val="00747886"/>
    <w:rsid w:val="00750FBD"/>
    <w:rsid w:val="00752EC6"/>
    <w:rsid w:val="00753776"/>
    <w:rsid w:val="0075495A"/>
    <w:rsid w:val="007552BC"/>
    <w:rsid w:val="00755482"/>
    <w:rsid w:val="00755D45"/>
    <w:rsid w:val="007577BF"/>
    <w:rsid w:val="00757DCB"/>
    <w:rsid w:val="00760861"/>
    <w:rsid w:val="00761CD4"/>
    <w:rsid w:val="00763791"/>
    <w:rsid w:val="00763811"/>
    <w:rsid w:val="00764CC9"/>
    <w:rsid w:val="00765E70"/>
    <w:rsid w:val="007672B3"/>
    <w:rsid w:val="00771CC1"/>
    <w:rsid w:val="00772A74"/>
    <w:rsid w:val="00773EBD"/>
    <w:rsid w:val="00773F03"/>
    <w:rsid w:val="007741BD"/>
    <w:rsid w:val="0077454A"/>
    <w:rsid w:val="00774F35"/>
    <w:rsid w:val="00776C72"/>
    <w:rsid w:val="007772F3"/>
    <w:rsid w:val="0077796C"/>
    <w:rsid w:val="0078080A"/>
    <w:rsid w:val="00780EF2"/>
    <w:rsid w:val="00781BA6"/>
    <w:rsid w:val="00782686"/>
    <w:rsid w:val="00783299"/>
    <w:rsid w:val="007836FF"/>
    <w:rsid w:val="007840CA"/>
    <w:rsid w:val="007840FA"/>
    <w:rsid w:val="00784F6C"/>
    <w:rsid w:val="00787EAB"/>
    <w:rsid w:val="007901C8"/>
    <w:rsid w:val="0079085F"/>
    <w:rsid w:val="00793612"/>
    <w:rsid w:val="0079391A"/>
    <w:rsid w:val="00794D7C"/>
    <w:rsid w:val="007956AB"/>
    <w:rsid w:val="00796EB4"/>
    <w:rsid w:val="007974D8"/>
    <w:rsid w:val="007974EF"/>
    <w:rsid w:val="00797CBC"/>
    <w:rsid w:val="007A0630"/>
    <w:rsid w:val="007A0EA3"/>
    <w:rsid w:val="007A1825"/>
    <w:rsid w:val="007A28AC"/>
    <w:rsid w:val="007A43B9"/>
    <w:rsid w:val="007A489D"/>
    <w:rsid w:val="007A561E"/>
    <w:rsid w:val="007A5C4D"/>
    <w:rsid w:val="007A5D83"/>
    <w:rsid w:val="007A67EB"/>
    <w:rsid w:val="007B051F"/>
    <w:rsid w:val="007B108A"/>
    <w:rsid w:val="007B189D"/>
    <w:rsid w:val="007B1DBC"/>
    <w:rsid w:val="007B2B02"/>
    <w:rsid w:val="007B2C46"/>
    <w:rsid w:val="007B2EAB"/>
    <w:rsid w:val="007B374B"/>
    <w:rsid w:val="007B3D30"/>
    <w:rsid w:val="007B5056"/>
    <w:rsid w:val="007B59D7"/>
    <w:rsid w:val="007B60CD"/>
    <w:rsid w:val="007B7E94"/>
    <w:rsid w:val="007C10D7"/>
    <w:rsid w:val="007C1993"/>
    <w:rsid w:val="007C2F64"/>
    <w:rsid w:val="007C399F"/>
    <w:rsid w:val="007C47FC"/>
    <w:rsid w:val="007C48FB"/>
    <w:rsid w:val="007C5475"/>
    <w:rsid w:val="007C58C1"/>
    <w:rsid w:val="007C58CE"/>
    <w:rsid w:val="007C6F8E"/>
    <w:rsid w:val="007C7A78"/>
    <w:rsid w:val="007D0006"/>
    <w:rsid w:val="007D0629"/>
    <w:rsid w:val="007D0783"/>
    <w:rsid w:val="007D1185"/>
    <w:rsid w:val="007D1188"/>
    <w:rsid w:val="007D1291"/>
    <w:rsid w:val="007D1BA5"/>
    <w:rsid w:val="007D313D"/>
    <w:rsid w:val="007D62D9"/>
    <w:rsid w:val="007E1583"/>
    <w:rsid w:val="007E2AB3"/>
    <w:rsid w:val="007E379E"/>
    <w:rsid w:val="007E49E8"/>
    <w:rsid w:val="007E4E8C"/>
    <w:rsid w:val="007E5331"/>
    <w:rsid w:val="007E62FB"/>
    <w:rsid w:val="007E63F3"/>
    <w:rsid w:val="007E6F40"/>
    <w:rsid w:val="007E751B"/>
    <w:rsid w:val="007E7CD9"/>
    <w:rsid w:val="007E7EE0"/>
    <w:rsid w:val="007F0EF0"/>
    <w:rsid w:val="007F1B9E"/>
    <w:rsid w:val="007F2320"/>
    <w:rsid w:val="007F2514"/>
    <w:rsid w:val="007F27E9"/>
    <w:rsid w:val="007F3283"/>
    <w:rsid w:val="007F3B88"/>
    <w:rsid w:val="007F54E5"/>
    <w:rsid w:val="007F6DE7"/>
    <w:rsid w:val="007F7FFD"/>
    <w:rsid w:val="008006DA"/>
    <w:rsid w:val="00801EF8"/>
    <w:rsid w:val="00805AAA"/>
    <w:rsid w:val="00807487"/>
    <w:rsid w:val="00807AA7"/>
    <w:rsid w:val="00807E4B"/>
    <w:rsid w:val="008103C2"/>
    <w:rsid w:val="00810D38"/>
    <w:rsid w:val="00812CE6"/>
    <w:rsid w:val="00812EB1"/>
    <w:rsid w:val="00813B96"/>
    <w:rsid w:val="00815505"/>
    <w:rsid w:val="00815C58"/>
    <w:rsid w:val="008169BE"/>
    <w:rsid w:val="0081771E"/>
    <w:rsid w:val="008211FB"/>
    <w:rsid w:val="00821887"/>
    <w:rsid w:val="00824C6E"/>
    <w:rsid w:val="008253EE"/>
    <w:rsid w:val="008256B3"/>
    <w:rsid w:val="008262DC"/>
    <w:rsid w:val="00826C12"/>
    <w:rsid w:val="008273FF"/>
    <w:rsid w:val="00831130"/>
    <w:rsid w:val="0083131D"/>
    <w:rsid w:val="0083220C"/>
    <w:rsid w:val="008333F4"/>
    <w:rsid w:val="008340D6"/>
    <w:rsid w:val="008345D9"/>
    <w:rsid w:val="008346D5"/>
    <w:rsid w:val="00834C5B"/>
    <w:rsid w:val="0083623F"/>
    <w:rsid w:val="00836559"/>
    <w:rsid w:val="0083696F"/>
    <w:rsid w:val="00837A54"/>
    <w:rsid w:val="00837DC1"/>
    <w:rsid w:val="008417D9"/>
    <w:rsid w:val="00841F94"/>
    <w:rsid w:val="00842890"/>
    <w:rsid w:val="00843BEF"/>
    <w:rsid w:val="0084404B"/>
    <w:rsid w:val="008447C6"/>
    <w:rsid w:val="00845395"/>
    <w:rsid w:val="008460C7"/>
    <w:rsid w:val="008461F3"/>
    <w:rsid w:val="008464F3"/>
    <w:rsid w:val="008475E9"/>
    <w:rsid w:val="00847D03"/>
    <w:rsid w:val="0085278F"/>
    <w:rsid w:val="008534D7"/>
    <w:rsid w:val="00853972"/>
    <w:rsid w:val="00854472"/>
    <w:rsid w:val="008563F8"/>
    <w:rsid w:val="00856796"/>
    <w:rsid w:val="0086063E"/>
    <w:rsid w:val="00860FE5"/>
    <w:rsid w:val="00862FB5"/>
    <w:rsid w:val="008645BA"/>
    <w:rsid w:val="00866C4A"/>
    <w:rsid w:val="00870B96"/>
    <w:rsid w:val="008719AA"/>
    <w:rsid w:val="00871E3D"/>
    <w:rsid w:val="008726BA"/>
    <w:rsid w:val="008748E3"/>
    <w:rsid w:val="0087497C"/>
    <w:rsid w:val="00874A99"/>
    <w:rsid w:val="008764CF"/>
    <w:rsid w:val="00877D24"/>
    <w:rsid w:val="00877F9A"/>
    <w:rsid w:val="008801D6"/>
    <w:rsid w:val="00880ACD"/>
    <w:rsid w:val="0088150A"/>
    <w:rsid w:val="008831EE"/>
    <w:rsid w:val="00883EE9"/>
    <w:rsid w:val="00883F4B"/>
    <w:rsid w:val="0088543B"/>
    <w:rsid w:val="008858DB"/>
    <w:rsid w:val="008861D4"/>
    <w:rsid w:val="00887C71"/>
    <w:rsid w:val="00890515"/>
    <w:rsid w:val="00890D82"/>
    <w:rsid w:val="00891514"/>
    <w:rsid w:val="008924F8"/>
    <w:rsid w:val="00892613"/>
    <w:rsid w:val="00892F60"/>
    <w:rsid w:val="0089304C"/>
    <w:rsid w:val="00893C88"/>
    <w:rsid w:val="0089455B"/>
    <w:rsid w:val="00894C06"/>
    <w:rsid w:val="00895479"/>
    <w:rsid w:val="0089711A"/>
    <w:rsid w:val="00897F0A"/>
    <w:rsid w:val="008A362D"/>
    <w:rsid w:val="008A3E9A"/>
    <w:rsid w:val="008A3FE3"/>
    <w:rsid w:val="008A476E"/>
    <w:rsid w:val="008A5ED3"/>
    <w:rsid w:val="008A6CAC"/>
    <w:rsid w:val="008B04FA"/>
    <w:rsid w:val="008B152C"/>
    <w:rsid w:val="008B1DDD"/>
    <w:rsid w:val="008B2D77"/>
    <w:rsid w:val="008B4A78"/>
    <w:rsid w:val="008B76A0"/>
    <w:rsid w:val="008C0481"/>
    <w:rsid w:val="008C0D3C"/>
    <w:rsid w:val="008C1A6B"/>
    <w:rsid w:val="008C2DD2"/>
    <w:rsid w:val="008C3B5E"/>
    <w:rsid w:val="008C3ED3"/>
    <w:rsid w:val="008C5FBC"/>
    <w:rsid w:val="008C7313"/>
    <w:rsid w:val="008D012B"/>
    <w:rsid w:val="008D2C08"/>
    <w:rsid w:val="008D2D42"/>
    <w:rsid w:val="008D31EF"/>
    <w:rsid w:val="008D44D7"/>
    <w:rsid w:val="008D4F63"/>
    <w:rsid w:val="008D65D2"/>
    <w:rsid w:val="008D6C20"/>
    <w:rsid w:val="008D72F0"/>
    <w:rsid w:val="008E21E7"/>
    <w:rsid w:val="008E2B68"/>
    <w:rsid w:val="008E2D71"/>
    <w:rsid w:val="008E3062"/>
    <w:rsid w:val="008E37F3"/>
    <w:rsid w:val="008E3D3F"/>
    <w:rsid w:val="008E3F19"/>
    <w:rsid w:val="008E445B"/>
    <w:rsid w:val="008E585F"/>
    <w:rsid w:val="008E5F7B"/>
    <w:rsid w:val="008F0C45"/>
    <w:rsid w:val="008F124B"/>
    <w:rsid w:val="008F15E0"/>
    <w:rsid w:val="008F22CF"/>
    <w:rsid w:val="008F2628"/>
    <w:rsid w:val="008F277D"/>
    <w:rsid w:val="008F30DC"/>
    <w:rsid w:val="008F316A"/>
    <w:rsid w:val="008F31A7"/>
    <w:rsid w:val="008F4A33"/>
    <w:rsid w:val="008F51D8"/>
    <w:rsid w:val="008F6885"/>
    <w:rsid w:val="008F6895"/>
    <w:rsid w:val="008F6AD6"/>
    <w:rsid w:val="008F7C7E"/>
    <w:rsid w:val="00900F8E"/>
    <w:rsid w:val="00903AF6"/>
    <w:rsid w:val="00905006"/>
    <w:rsid w:val="00905D55"/>
    <w:rsid w:val="00905DEF"/>
    <w:rsid w:val="00905DFA"/>
    <w:rsid w:val="0090625A"/>
    <w:rsid w:val="00906A05"/>
    <w:rsid w:val="0090739E"/>
    <w:rsid w:val="00907C45"/>
    <w:rsid w:val="00907F63"/>
    <w:rsid w:val="009101DC"/>
    <w:rsid w:val="009117B1"/>
    <w:rsid w:val="009125F7"/>
    <w:rsid w:val="00912E85"/>
    <w:rsid w:val="00912F59"/>
    <w:rsid w:val="00913735"/>
    <w:rsid w:val="00914C69"/>
    <w:rsid w:val="00915052"/>
    <w:rsid w:val="0091698D"/>
    <w:rsid w:val="00916DA2"/>
    <w:rsid w:val="00922025"/>
    <w:rsid w:val="00923298"/>
    <w:rsid w:val="00923901"/>
    <w:rsid w:val="009256AA"/>
    <w:rsid w:val="0092729B"/>
    <w:rsid w:val="009275E5"/>
    <w:rsid w:val="00927C2B"/>
    <w:rsid w:val="00927F02"/>
    <w:rsid w:val="00933E80"/>
    <w:rsid w:val="00933F65"/>
    <w:rsid w:val="00933FC7"/>
    <w:rsid w:val="009344F4"/>
    <w:rsid w:val="00934A8E"/>
    <w:rsid w:val="00934AA6"/>
    <w:rsid w:val="00936E4F"/>
    <w:rsid w:val="00937DFA"/>
    <w:rsid w:val="00937F5B"/>
    <w:rsid w:val="009413C7"/>
    <w:rsid w:val="00941D86"/>
    <w:rsid w:val="00942A75"/>
    <w:rsid w:val="00942D33"/>
    <w:rsid w:val="0094365C"/>
    <w:rsid w:val="00944363"/>
    <w:rsid w:val="0094458D"/>
    <w:rsid w:val="00944A0D"/>
    <w:rsid w:val="0094520F"/>
    <w:rsid w:val="00947072"/>
    <w:rsid w:val="0095043C"/>
    <w:rsid w:val="00951241"/>
    <w:rsid w:val="00951C0C"/>
    <w:rsid w:val="00952002"/>
    <w:rsid w:val="00952C6D"/>
    <w:rsid w:val="00952CEA"/>
    <w:rsid w:val="00953DE4"/>
    <w:rsid w:val="00954164"/>
    <w:rsid w:val="009549B0"/>
    <w:rsid w:val="00954EB1"/>
    <w:rsid w:val="00954F03"/>
    <w:rsid w:val="00955CBA"/>
    <w:rsid w:val="00956210"/>
    <w:rsid w:val="0095638E"/>
    <w:rsid w:val="0095667A"/>
    <w:rsid w:val="00960063"/>
    <w:rsid w:val="00960066"/>
    <w:rsid w:val="009601A0"/>
    <w:rsid w:val="00961FB7"/>
    <w:rsid w:val="00962170"/>
    <w:rsid w:val="00963EF6"/>
    <w:rsid w:val="009649F3"/>
    <w:rsid w:val="009652B1"/>
    <w:rsid w:val="009653A7"/>
    <w:rsid w:val="00965FD7"/>
    <w:rsid w:val="00965FFF"/>
    <w:rsid w:val="00966479"/>
    <w:rsid w:val="00966859"/>
    <w:rsid w:val="009679BD"/>
    <w:rsid w:val="00971CC3"/>
    <w:rsid w:val="00972902"/>
    <w:rsid w:val="00974B5C"/>
    <w:rsid w:val="009779D6"/>
    <w:rsid w:val="009807EE"/>
    <w:rsid w:val="00980FCF"/>
    <w:rsid w:val="00982512"/>
    <w:rsid w:val="00982627"/>
    <w:rsid w:val="0098430E"/>
    <w:rsid w:val="00984962"/>
    <w:rsid w:val="0098597E"/>
    <w:rsid w:val="00986537"/>
    <w:rsid w:val="00986C4C"/>
    <w:rsid w:val="00992879"/>
    <w:rsid w:val="00992D08"/>
    <w:rsid w:val="00992E3F"/>
    <w:rsid w:val="00992EDF"/>
    <w:rsid w:val="00993BBC"/>
    <w:rsid w:val="00993C3E"/>
    <w:rsid w:val="00993FBE"/>
    <w:rsid w:val="00994572"/>
    <w:rsid w:val="00994673"/>
    <w:rsid w:val="009947FA"/>
    <w:rsid w:val="009952FC"/>
    <w:rsid w:val="00995657"/>
    <w:rsid w:val="00995AF7"/>
    <w:rsid w:val="009967B0"/>
    <w:rsid w:val="00996DFA"/>
    <w:rsid w:val="00997BBE"/>
    <w:rsid w:val="009A00CD"/>
    <w:rsid w:val="009A0AA9"/>
    <w:rsid w:val="009A137F"/>
    <w:rsid w:val="009A312E"/>
    <w:rsid w:val="009A4E09"/>
    <w:rsid w:val="009A63CE"/>
    <w:rsid w:val="009A67C1"/>
    <w:rsid w:val="009A7507"/>
    <w:rsid w:val="009A7E35"/>
    <w:rsid w:val="009B0307"/>
    <w:rsid w:val="009B0325"/>
    <w:rsid w:val="009B0429"/>
    <w:rsid w:val="009B0AB8"/>
    <w:rsid w:val="009B2167"/>
    <w:rsid w:val="009B21BC"/>
    <w:rsid w:val="009B3B36"/>
    <w:rsid w:val="009B45D2"/>
    <w:rsid w:val="009B4F93"/>
    <w:rsid w:val="009B5751"/>
    <w:rsid w:val="009B62B9"/>
    <w:rsid w:val="009B679B"/>
    <w:rsid w:val="009B6890"/>
    <w:rsid w:val="009B7389"/>
    <w:rsid w:val="009B76F3"/>
    <w:rsid w:val="009B78CB"/>
    <w:rsid w:val="009C072C"/>
    <w:rsid w:val="009C45EA"/>
    <w:rsid w:val="009C4699"/>
    <w:rsid w:val="009C5AE6"/>
    <w:rsid w:val="009C658F"/>
    <w:rsid w:val="009D00AD"/>
    <w:rsid w:val="009D135F"/>
    <w:rsid w:val="009D2138"/>
    <w:rsid w:val="009D33C5"/>
    <w:rsid w:val="009D3778"/>
    <w:rsid w:val="009D4DA9"/>
    <w:rsid w:val="009D5CCD"/>
    <w:rsid w:val="009D75C8"/>
    <w:rsid w:val="009D7D7C"/>
    <w:rsid w:val="009E12E2"/>
    <w:rsid w:val="009E134F"/>
    <w:rsid w:val="009E1EB2"/>
    <w:rsid w:val="009E2974"/>
    <w:rsid w:val="009E2997"/>
    <w:rsid w:val="009E3B5C"/>
    <w:rsid w:val="009E3D9E"/>
    <w:rsid w:val="009E42B4"/>
    <w:rsid w:val="009E4A9C"/>
    <w:rsid w:val="009E51E1"/>
    <w:rsid w:val="009E54E7"/>
    <w:rsid w:val="009E65FF"/>
    <w:rsid w:val="009F08C9"/>
    <w:rsid w:val="009F17D5"/>
    <w:rsid w:val="009F1846"/>
    <w:rsid w:val="009F3C4D"/>
    <w:rsid w:val="009F4BCF"/>
    <w:rsid w:val="009F7AAF"/>
    <w:rsid w:val="00A0035A"/>
    <w:rsid w:val="00A018C2"/>
    <w:rsid w:val="00A02217"/>
    <w:rsid w:val="00A02FBE"/>
    <w:rsid w:val="00A059EC"/>
    <w:rsid w:val="00A05C98"/>
    <w:rsid w:val="00A0747A"/>
    <w:rsid w:val="00A10134"/>
    <w:rsid w:val="00A102D0"/>
    <w:rsid w:val="00A102D5"/>
    <w:rsid w:val="00A10BAB"/>
    <w:rsid w:val="00A11CF7"/>
    <w:rsid w:val="00A12C2E"/>
    <w:rsid w:val="00A12D1B"/>
    <w:rsid w:val="00A13381"/>
    <w:rsid w:val="00A13ABC"/>
    <w:rsid w:val="00A155D7"/>
    <w:rsid w:val="00A15DC5"/>
    <w:rsid w:val="00A16090"/>
    <w:rsid w:val="00A16964"/>
    <w:rsid w:val="00A16C7F"/>
    <w:rsid w:val="00A20154"/>
    <w:rsid w:val="00A20BE1"/>
    <w:rsid w:val="00A226D3"/>
    <w:rsid w:val="00A229E3"/>
    <w:rsid w:val="00A22CF1"/>
    <w:rsid w:val="00A22DBB"/>
    <w:rsid w:val="00A241B2"/>
    <w:rsid w:val="00A250A7"/>
    <w:rsid w:val="00A26598"/>
    <w:rsid w:val="00A266DD"/>
    <w:rsid w:val="00A2720B"/>
    <w:rsid w:val="00A278A1"/>
    <w:rsid w:val="00A30123"/>
    <w:rsid w:val="00A30426"/>
    <w:rsid w:val="00A324F3"/>
    <w:rsid w:val="00A33AE7"/>
    <w:rsid w:val="00A3533D"/>
    <w:rsid w:val="00A37096"/>
    <w:rsid w:val="00A377DF"/>
    <w:rsid w:val="00A4012E"/>
    <w:rsid w:val="00A4039A"/>
    <w:rsid w:val="00A40605"/>
    <w:rsid w:val="00A41CE5"/>
    <w:rsid w:val="00A421A0"/>
    <w:rsid w:val="00A427D1"/>
    <w:rsid w:val="00A42FA7"/>
    <w:rsid w:val="00A43CF2"/>
    <w:rsid w:val="00A43CF5"/>
    <w:rsid w:val="00A43E44"/>
    <w:rsid w:val="00A449D0"/>
    <w:rsid w:val="00A5066B"/>
    <w:rsid w:val="00A5141B"/>
    <w:rsid w:val="00A52D10"/>
    <w:rsid w:val="00A53601"/>
    <w:rsid w:val="00A565FB"/>
    <w:rsid w:val="00A56C9F"/>
    <w:rsid w:val="00A57062"/>
    <w:rsid w:val="00A578E5"/>
    <w:rsid w:val="00A57A14"/>
    <w:rsid w:val="00A57E79"/>
    <w:rsid w:val="00A60595"/>
    <w:rsid w:val="00A61EDD"/>
    <w:rsid w:val="00A61FBB"/>
    <w:rsid w:val="00A63198"/>
    <w:rsid w:val="00A6328E"/>
    <w:rsid w:val="00A64237"/>
    <w:rsid w:val="00A64CE5"/>
    <w:rsid w:val="00A65208"/>
    <w:rsid w:val="00A65AC1"/>
    <w:rsid w:val="00A664AA"/>
    <w:rsid w:val="00A705DF"/>
    <w:rsid w:val="00A72B42"/>
    <w:rsid w:val="00A72E3E"/>
    <w:rsid w:val="00A73B5F"/>
    <w:rsid w:val="00A743A4"/>
    <w:rsid w:val="00A7606C"/>
    <w:rsid w:val="00A76203"/>
    <w:rsid w:val="00A76D45"/>
    <w:rsid w:val="00A778B5"/>
    <w:rsid w:val="00A8014C"/>
    <w:rsid w:val="00A8094A"/>
    <w:rsid w:val="00A8195C"/>
    <w:rsid w:val="00A82462"/>
    <w:rsid w:val="00A83CEE"/>
    <w:rsid w:val="00A84C9F"/>
    <w:rsid w:val="00A8600B"/>
    <w:rsid w:val="00A86840"/>
    <w:rsid w:val="00A86979"/>
    <w:rsid w:val="00A90D99"/>
    <w:rsid w:val="00A9247B"/>
    <w:rsid w:val="00A92893"/>
    <w:rsid w:val="00A92917"/>
    <w:rsid w:val="00A9406E"/>
    <w:rsid w:val="00A94617"/>
    <w:rsid w:val="00A9655A"/>
    <w:rsid w:val="00A9661A"/>
    <w:rsid w:val="00A966B8"/>
    <w:rsid w:val="00A97BFB"/>
    <w:rsid w:val="00AA11D0"/>
    <w:rsid w:val="00AA14B9"/>
    <w:rsid w:val="00AA165A"/>
    <w:rsid w:val="00AA2205"/>
    <w:rsid w:val="00AA28F4"/>
    <w:rsid w:val="00AA2BB4"/>
    <w:rsid w:val="00AA3371"/>
    <w:rsid w:val="00AA3C3A"/>
    <w:rsid w:val="00AA3EB2"/>
    <w:rsid w:val="00AA457B"/>
    <w:rsid w:val="00AA6FDD"/>
    <w:rsid w:val="00AA7089"/>
    <w:rsid w:val="00AA7497"/>
    <w:rsid w:val="00AA7CD1"/>
    <w:rsid w:val="00AA7E1A"/>
    <w:rsid w:val="00AB0A27"/>
    <w:rsid w:val="00AB0E8C"/>
    <w:rsid w:val="00AB201A"/>
    <w:rsid w:val="00AB3B4D"/>
    <w:rsid w:val="00AB4695"/>
    <w:rsid w:val="00AB5AE4"/>
    <w:rsid w:val="00AB64EE"/>
    <w:rsid w:val="00AC2FCD"/>
    <w:rsid w:val="00AC306B"/>
    <w:rsid w:val="00AC328C"/>
    <w:rsid w:val="00AC3CA1"/>
    <w:rsid w:val="00AC48DF"/>
    <w:rsid w:val="00AC5301"/>
    <w:rsid w:val="00AC6094"/>
    <w:rsid w:val="00AC614E"/>
    <w:rsid w:val="00AC6A88"/>
    <w:rsid w:val="00AC703F"/>
    <w:rsid w:val="00AC764B"/>
    <w:rsid w:val="00AC7C98"/>
    <w:rsid w:val="00AD1554"/>
    <w:rsid w:val="00AD1C22"/>
    <w:rsid w:val="00AD1F27"/>
    <w:rsid w:val="00AD3AE1"/>
    <w:rsid w:val="00AD406B"/>
    <w:rsid w:val="00AD49A8"/>
    <w:rsid w:val="00AD5729"/>
    <w:rsid w:val="00AD7200"/>
    <w:rsid w:val="00AD7AC0"/>
    <w:rsid w:val="00AE019E"/>
    <w:rsid w:val="00AE0CD9"/>
    <w:rsid w:val="00AE1A63"/>
    <w:rsid w:val="00AE228F"/>
    <w:rsid w:val="00AE2FD2"/>
    <w:rsid w:val="00AE40E7"/>
    <w:rsid w:val="00AE47FB"/>
    <w:rsid w:val="00AE4A8F"/>
    <w:rsid w:val="00AE510A"/>
    <w:rsid w:val="00AE5B6E"/>
    <w:rsid w:val="00AE7294"/>
    <w:rsid w:val="00AE7C9D"/>
    <w:rsid w:val="00AF0FB4"/>
    <w:rsid w:val="00AF1DC6"/>
    <w:rsid w:val="00AF2756"/>
    <w:rsid w:val="00AF3B6D"/>
    <w:rsid w:val="00AF49DC"/>
    <w:rsid w:val="00AF4C18"/>
    <w:rsid w:val="00AF5403"/>
    <w:rsid w:val="00AF5F20"/>
    <w:rsid w:val="00B00A50"/>
    <w:rsid w:val="00B00FFF"/>
    <w:rsid w:val="00B017B9"/>
    <w:rsid w:val="00B01AA3"/>
    <w:rsid w:val="00B01BBF"/>
    <w:rsid w:val="00B02010"/>
    <w:rsid w:val="00B038F8"/>
    <w:rsid w:val="00B06BF7"/>
    <w:rsid w:val="00B0738F"/>
    <w:rsid w:val="00B10BCC"/>
    <w:rsid w:val="00B10CCC"/>
    <w:rsid w:val="00B11D3A"/>
    <w:rsid w:val="00B11FF8"/>
    <w:rsid w:val="00B125B1"/>
    <w:rsid w:val="00B12693"/>
    <w:rsid w:val="00B12D07"/>
    <w:rsid w:val="00B12E9E"/>
    <w:rsid w:val="00B14129"/>
    <w:rsid w:val="00B14A7A"/>
    <w:rsid w:val="00B15C27"/>
    <w:rsid w:val="00B16BA5"/>
    <w:rsid w:val="00B17E9C"/>
    <w:rsid w:val="00B20710"/>
    <w:rsid w:val="00B212FA"/>
    <w:rsid w:val="00B22ADA"/>
    <w:rsid w:val="00B22C8B"/>
    <w:rsid w:val="00B24D18"/>
    <w:rsid w:val="00B251B7"/>
    <w:rsid w:val="00B259E4"/>
    <w:rsid w:val="00B25F43"/>
    <w:rsid w:val="00B2654C"/>
    <w:rsid w:val="00B26AFC"/>
    <w:rsid w:val="00B26BD1"/>
    <w:rsid w:val="00B26C66"/>
    <w:rsid w:val="00B26EBA"/>
    <w:rsid w:val="00B279E2"/>
    <w:rsid w:val="00B27C83"/>
    <w:rsid w:val="00B31212"/>
    <w:rsid w:val="00B31871"/>
    <w:rsid w:val="00B328F4"/>
    <w:rsid w:val="00B33CF2"/>
    <w:rsid w:val="00B34778"/>
    <w:rsid w:val="00B34C75"/>
    <w:rsid w:val="00B35049"/>
    <w:rsid w:val="00B35D20"/>
    <w:rsid w:val="00B36938"/>
    <w:rsid w:val="00B369A5"/>
    <w:rsid w:val="00B36FCC"/>
    <w:rsid w:val="00B371D0"/>
    <w:rsid w:val="00B37492"/>
    <w:rsid w:val="00B37AB8"/>
    <w:rsid w:val="00B37EDC"/>
    <w:rsid w:val="00B40981"/>
    <w:rsid w:val="00B4479A"/>
    <w:rsid w:val="00B44F65"/>
    <w:rsid w:val="00B4675D"/>
    <w:rsid w:val="00B47120"/>
    <w:rsid w:val="00B4787C"/>
    <w:rsid w:val="00B47EA2"/>
    <w:rsid w:val="00B5133F"/>
    <w:rsid w:val="00B5266A"/>
    <w:rsid w:val="00B5328B"/>
    <w:rsid w:val="00B54AFA"/>
    <w:rsid w:val="00B54E43"/>
    <w:rsid w:val="00B55698"/>
    <w:rsid w:val="00B56033"/>
    <w:rsid w:val="00B56366"/>
    <w:rsid w:val="00B56677"/>
    <w:rsid w:val="00B56A6A"/>
    <w:rsid w:val="00B607C9"/>
    <w:rsid w:val="00B61761"/>
    <w:rsid w:val="00B61A8A"/>
    <w:rsid w:val="00B61E00"/>
    <w:rsid w:val="00B623B0"/>
    <w:rsid w:val="00B63077"/>
    <w:rsid w:val="00B6334C"/>
    <w:rsid w:val="00B6336B"/>
    <w:rsid w:val="00B635BA"/>
    <w:rsid w:val="00B63729"/>
    <w:rsid w:val="00B63978"/>
    <w:rsid w:val="00B64C2D"/>
    <w:rsid w:val="00B65262"/>
    <w:rsid w:val="00B65340"/>
    <w:rsid w:val="00B65470"/>
    <w:rsid w:val="00B661A4"/>
    <w:rsid w:val="00B669D3"/>
    <w:rsid w:val="00B66CCA"/>
    <w:rsid w:val="00B66E97"/>
    <w:rsid w:val="00B66F95"/>
    <w:rsid w:val="00B70055"/>
    <w:rsid w:val="00B70A06"/>
    <w:rsid w:val="00B7100E"/>
    <w:rsid w:val="00B71A61"/>
    <w:rsid w:val="00B7312B"/>
    <w:rsid w:val="00B7342E"/>
    <w:rsid w:val="00B7354D"/>
    <w:rsid w:val="00B73857"/>
    <w:rsid w:val="00B738E8"/>
    <w:rsid w:val="00B73ABC"/>
    <w:rsid w:val="00B74ABA"/>
    <w:rsid w:val="00B7522E"/>
    <w:rsid w:val="00B769C9"/>
    <w:rsid w:val="00B76CC6"/>
    <w:rsid w:val="00B77972"/>
    <w:rsid w:val="00B80CFD"/>
    <w:rsid w:val="00B814A5"/>
    <w:rsid w:val="00B823E1"/>
    <w:rsid w:val="00B83197"/>
    <w:rsid w:val="00B841DC"/>
    <w:rsid w:val="00B85304"/>
    <w:rsid w:val="00B853DD"/>
    <w:rsid w:val="00B855AB"/>
    <w:rsid w:val="00B87DB4"/>
    <w:rsid w:val="00B900CD"/>
    <w:rsid w:val="00B902F3"/>
    <w:rsid w:val="00B92590"/>
    <w:rsid w:val="00B929DF"/>
    <w:rsid w:val="00B92EA3"/>
    <w:rsid w:val="00B93540"/>
    <w:rsid w:val="00B93D85"/>
    <w:rsid w:val="00B94885"/>
    <w:rsid w:val="00B94DC1"/>
    <w:rsid w:val="00B95808"/>
    <w:rsid w:val="00B95FD4"/>
    <w:rsid w:val="00B9712B"/>
    <w:rsid w:val="00B97341"/>
    <w:rsid w:val="00B978E2"/>
    <w:rsid w:val="00B97D05"/>
    <w:rsid w:val="00BA0DA7"/>
    <w:rsid w:val="00BA13CA"/>
    <w:rsid w:val="00BA1AAF"/>
    <w:rsid w:val="00BA235A"/>
    <w:rsid w:val="00BA35B8"/>
    <w:rsid w:val="00BA414D"/>
    <w:rsid w:val="00BA4D94"/>
    <w:rsid w:val="00BA6750"/>
    <w:rsid w:val="00BA7240"/>
    <w:rsid w:val="00BA74E3"/>
    <w:rsid w:val="00BA7E0E"/>
    <w:rsid w:val="00BA7F5E"/>
    <w:rsid w:val="00BB0971"/>
    <w:rsid w:val="00BB0DC4"/>
    <w:rsid w:val="00BB0E3E"/>
    <w:rsid w:val="00BB29A5"/>
    <w:rsid w:val="00BB3226"/>
    <w:rsid w:val="00BB5BDB"/>
    <w:rsid w:val="00BB64A4"/>
    <w:rsid w:val="00BB6EB1"/>
    <w:rsid w:val="00BB720A"/>
    <w:rsid w:val="00BB7474"/>
    <w:rsid w:val="00BC08A5"/>
    <w:rsid w:val="00BC1900"/>
    <w:rsid w:val="00BC31B5"/>
    <w:rsid w:val="00BC33ED"/>
    <w:rsid w:val="00BC5E43"/>
    <w:rsid w:val="00BC6C62"/>
    <w:rsid w:val="00BC6FD6"/>
    <w:rsid w:val="00BC7D62"/>
    <w:rsid w:val="00BD01D4"/>
    <w:rsid w:val="00BD0494"/>
    <w:rsid w:val="00BD06DE"/>
    <w:rsid w:val="00BD1363"/>
    <w:rsid w:val="00BD1473"/>
    <w:rsid w:val="00BD30D7"/>
    <w:rsid w:val="00BD4059"/>
    <w:rsid w:val="00BD4759"/>
    <w:rsid w:val="00BD4B0E"/>
    <w:rsid w:val="00BD5ADF"/>
    <w:rsid w:val="00BD651A"/>
    <w:rsid w:val="00BD68A0"/>
    <w:rsid w:val="00BD7016"/>
    <w:rsid w:val="00BD7394"/>
    <w:rsid w:val="00BD753C"/>
    <w:rsid w:val="00BD758C"/>
    <w:rsid w:val="00BE1D0F"/>
    <w:rsid w:val="00BE203A"/>
    <w:rsid w:val="00BE347A"/>
    <w:rsid w:val="00BE3CFE"/>
    <w:rsid w:val="00BE5A75"/>
    <w:rsid w:val="00BE6014"/>
    <w:rsid w:val="00BF0BAF"/>
    <w:rsid w:val="00BF1439"/>
    <w:rsid w:val="00BF2226"/>
    <w:rsid w:val="00BF2405"/>
    <w:rsid w:val="00BF3428"/>
    <w:rsid w:val="00BF51D1"/>
    <w:rsid w:val="00BF597C"/>
    <w:rsid w:val="00BF6C7C"/>
    <w:rsid w:val="00BF7774"/>
    <w:rsid w:val="00BF7DAF"/>
    <w:rsid w:val="00C0014C"/>
    <w:rsid w:val="00C005D8"/>
    <w:rsid w:val="00C00762"/>
    <w:rsid w:val="00C00C92"/>
    <w:rsid w:val="00C0196F"/>
    <w:rsid w:val="00C01AB9"/>
    <w:rsid w:val="00C026D5"/>
    <w:rsid w:val="00C02DB5"/>
    <w:rsid w:val="00C03234"/>
    <w:rsid w:val="00C0327E"/>
    <w:rsid w:val="00C035D4"/>
    <w:rsid w:val="00C04E83"/>
    <w:rsid w:val="00C0589A"/>
    <w:rsid w:val="00C06471"/>
    <w:rsid w:val="00C106AA"/>
    <w:rsid w:val="00C10EAA"/>
    <w:rsid w:val="00C12251"/>
    <w:rsid w:val="00C131B6"/>
    <w:rsid w:val="00C13929"/>
    <w:rsid w:val="00C14163"/>
    <w:rsid w:val="00C15689"/>
    <w:rsid w:val="00C15F7E"/>
    <w:rsid w:val="00C17346"/>
    <w:rsid w:val="00C17AE0"/>
    <w:rsid w:val="00C17CAF"/>
    <w:rsid w:val="00C21DBD"/>
    <w:rsid w:val="00C2207F"/>
    <w:rsid w:val="00C221F4"/>
    <w:rsid w:val="00C23025"/>
    <w:rsid w:val="00C2468E"/>
    <w:rsid w:val="00C25065"/>
    <w:rsid w:val="00C258F9"/>
    <w:rsid w:val="00C25C1B"/>
    <w:rsid w:val="00C27750"/>
    <w:rsid w:val="00C27A3D"/>
    <w:rsid w:val="00C35818"/>
    <w:rsid w:val="00C361CF"/>
    <w:rsid w:val="00C36488"/>
    <w:rsid w:val="00C40B75"/>
    <w:rsid w:val="00C41AE4"/>
    <w:rsid w:val="00C420F3"/>
    <w:rsid w:val="00C42476"/>
    <w:rsid w:val="00C43D59"/>
    <w:rsid w:val="00C43EC6"/>
    <w:rsid w:val="00C44985"/>
    <w:rsid w:val="00C4552A"/>
    <w:rsid w:val="00C4566A"/>
    <w:rsid w:val="00C46825"/>
    <w:rsid w:val="00C46EFD"/>
    <w:rsid w:val="00C46F6F"/>
    <w:rsid w:val="00C4789A"/>
    <w:rsid w:val="00C526AF"/>
    <w:rsid w:val="00C52BA2"/>
    <w:rsid w:val="00C53526"/>
    <w:rsid w:val="00C543CF"/>
    <w:rsid w:val="00C5591D"/>
    <w:rsid w:val="00C55E89"/>
    <w:rsid w:val="00C55F9E"/>
    <w:rsid w:val="00C56976"/>
    <w:rsid w:val="00C56B7F"/>
    <w:rsid w:val="00C57DBE"/>
    <w:rsid w:val="00C60323"/>
    <w:rsid w:val="00C60AA9"/>
    <w:rsid w:val="00C61C30"/>
    <w:rsid w:val="00C621C9"/>
    <w:rsid w:val="00C6279E"/>
    <w:rsid w:val="00C62E89"/>
    <w:rsid w:val="00C64356"/>
    <w:rsid w:val="00C64D0A"/>
    <w:rsid w:val="00C65949"/>
    <w:rsid w:val="00C67F26"/>
    <w:rsid w:val="00C70B91"/>
    <w:rsid w:val="00C70EE8"/>
    <w:rsid w:val="00C71D08"/>
    <w:rsid w:val="00C72444"/>
    <w:rsid w:val="00C7246B"/>
    <w:rsid w:val="00C72CB6"/>
    <w:rsid w:val="00C74ACD"/>
    <w:rsid w:val="00C74EEF"/>
    <w:rsid w:val="00C75078"/>
    <w:rsid w:val="00C750C4"/>
    <w:rsid w:val="00C75B08"/>
    <w:rsid w:val="00C75B3B"/>
    <w:rsid w:val="00C75DE7"/>
    <w:rsid w:val="00C77AD5"/>
    <w:rsid w:val="00C81997"/>
    <w:rsid w:val="00C81DE2"/>
    <w:rsid w:val="00C825CD"/>
    <w:rsid w:val="00C8292A"/>
    <w:rsid w:val="00C82EAA"/>
    <w:rsid w:val="00C835DD"/>
    <w:rsid w:val="00C83B07"/>
    <w:rsid w:val="00C83EF7"/>
    <w:rsid w:val="00C846D7"/>
    <w:rsid w:val="00C85AC9"/>
    <w:rsid w:val="00C874AA"/>
    <w:rsid w:val="00C87B51"/>
    <w:rsid w:val="00C91BF4"/>
    <w:rsid w:val="00C9330D"/>
    <w:rsid w:val="00C9383C"/>
    <w:rsid w:val="00C949F8"/>
    <w:rsid w:val="00C94EEA"/>
    <w:rsid w:val="00C95B4E"/>
    <w:rsid w:val="00C97B5C"/>
    <w:rsid w:val="00CA05EE"/>
    <w:rsid w:val="00CA13E0"/>
    <w:rsid w:val="00CA2ACE"/>
    <w:rsid w:val="00CA308F"/>
    <w:rsid w:val="00CA3C34"/>
    <w:rsid w:val="00CA4D37"/>
    <w:rsid w:val="00CA5CAE"/>
    <w:rsid w:val="00CA5EB4"/>
    <w:rsid w:val="00CA6668"/>
    <w:rsid w:val="00CA7ABB"/>
    <w:rsid w:val="00CB1CE8"/>
    <w:rsid w:val="00CB227D"/>
    <w:rsid w:val="00CB32CE"/>
    <w:rsid w:val="00CB369F"/>
    <w:rsid w:val="00CB38B0"/>
    <w:rsid w:val="00CB57AE"/>
    <w:rsid w:val="00CB7124"/>
    <w:rsid w:val="00CC0536"/>
    <w:rsid w:val="00CC146B"/>
    <w:rsid w:val="00CC18F1"/>
    <w:rsid w:val="00CC1FEC"/>
    <w:rsid w:val="00CC2267"/>
    <w:rsid w:val="00CC2EB8"/>
    <w:rsid w:val="00CC433F"/>
    <w:rsid w:val="00CC43BF"/>
    <w:rsid w:val="00CC4E4F"/>
    <w:rsid w:val="00CC5AB1"/>
    <w:rsid w:val="00CC64FC"/>
    <w:rsid w:val="00CC6805"/>
    <w:rsid w:val="00CC72B7"/>
    <w:rsid w:val="00CC7AA0"/>
    <w:rsid w:val="00CD0740"/>
    <w:rsid w:val="00CD0F18"/>
    <w:rsid w:val="00CD2E87"/>
    <w:rsid w:val="00CD351A"/>
    <w:rsid w:val="00CD6C88"/>
    <w:rsid w:val="00CD77C5"/>
    <w:rsid w:val="00CD7D7E"/>
    <w:rsid w:val="00CE0581"/>
    <w:rsid w:val="00CE0D2C"/>
    <w:rsid w:val="00CE12F7"/>
    <w:rsid w:val="00CE15B5"/>
    <w:rsid w:val="00CE4643"/>
    <w:rsid w:val="00CE4D5D"/>
    <w:rsid w:val="00CE5690"/>
    <w:rsid w:val="00CE5DD8"/>
    <w:rsid w:val="00CE5F94"/>
    <w:rsid w:val="00CE63FA"/>
    <w:rsid w:val="00CE6FE8"/>
    <w:rsid w:val="00CF01FF"/>
    <w:rsid w:val="00CF1274"/>
    <w:rsid w:val="00CF1DDE"/>
    <w:rsid w:val="00CF28D9"/>
    <w:rsid w:val="00CF3994"/>
    <w:rsid w:val="00CF3CC3"/>
    <w:rsid w:val="00CF5E08"/>
    <w:rsid w:val="00CF609E"/>
    <w:rsid w:val="00CF6469"/>
    <w:rsid w:val="00CF738A"/>
    <w:rsid w:val="00D00316"/>
    <w:rsid w:val="00D0052C"/>
    <w:rsid w:val="00D007CA"/>
    <w:rsid w:val="00D00D3D"/>
    <w:rsid w:val="00D03B10"/>
    <w:rsid w:val="00D05858"/>
    <w:rsid w:val="00D06441"/>
    <w:rsid w:val="00D071A5"/>
    <w:rsid w:val="00D07BB8"/>
    <w:rsid w:val="00D122F0"/>
    <w:rsid w:val="00D1319C"/>
    <w:rsid w:val="00D131B2"/>
    <w:rsid w:val="00D13D71"/>
    <w:rsid w:val="00D14887"/>
    <w:rsid w:val="00D14D63"/>
    <w:rsid w:val="00D16D7E"/>
    <w:rsid w:val="00D17CB7"/>
    <w:rsid w:val="00D20158"/>
    <w:rsid w:val="00D202C3"/>
    <w:rsid w:val="00D21664"/>
    <w:rsid w:val="00D24496"/>
    <w:rsid w:val="00D25C85"/>
    <w:rsid w:val="00D2633F"/>
    <w:rsid w:val="00D26932"/>
    <w:rsid w:val="00D2775A"/>
    <w:rsid w:val="00D27C1A"/>
    <w:rsid w:val="00D27E6B"/>
    <w:rsid w:val="00D32729"/>
    <w:rsid w:val="00D32C3A"/>
    <w:rsid w:val="00D33F76"/>
    <w:rsid w:val="00D34BD6"/>
    <w:rsid w:val="00D34D76"/>
    <w:rsid w:val="00D372BF"/>
    <w:rsid w:val="00D409D3"/>
    <w:rsid w:val="00D409F4"/>
    <w:rsid w:val="00D40B00"/>
    <w:rsid w:val="00D40F06"/>
    <w:rsid w:val="00D414DF"/>
    <w:rsid w:val="00D41539"/>
    <w:rsid w:val="00D42BFA"/>
    <w:rsid w:val="00D42CF9"/>
    <w:rsid w:val="00D42EAB"/>
    <w:rsid w:val="00D43C51"/>
    <w:rsid w:val="00D45B4C"/>
    <w:rsid w:val="00D45FCF"/>
    <w:rsid w:val="00D464FA"/>
    <w:rsid w:val="00D46699"/>
    <w:rsid w:val="00D47240"/>
    <w:rsid w:val="00D4739F"/>
    <w:rsid w:val="00D47F7C"/>
    <w:rsid w:val="00D50423"/>
    <w:rsid w:val="00D50D4A"/>
    <w:rsid w:val="00D51029"/>
    <w:rsid w:val="00D51B4D"/>
    <w:rsid w:val="00D5205D"/>
    <w:rsid w:val="00D527A1"/>
    <w:rsid w:val="00D53D5C"/>
    <w:rsid w:val="00D545C8"/>
    <w:rsid w:val="00D55BE0"/>
    <w:rsid w:val="00D55F67"/>
    <w:rsid w:val="00D61225"/>
    <w:rsid w:val="00D61F73"/>
    <w:rsid w:val="00D62AEE"/>
    <w:rsid w:val="00D636F4"/>
    <w:rsid w:val="00D63D0C"/>
    <w:rsid w:val="00D641C0"/>
    <w:rsid w:val="00D64508"/>
    <w:rsid w:val="00D64E5F"/>
    <w:rsid w:val="00D6589E"/>
    <w:rsid w:val="00D668CD"/>
    <w:rsid w:val="00D6797F"/>
    <w:rsid w:val="00D70613"/>
    <w:rsid w:val="00D709CD"/>
    <w:rsid w:val="00D72522"/>
    <w:rsid w:val="00D72FA2"/>
    <w:rsid w:val="00D73709"/>
    <w:rsid w:val="00D73CB9"/>
    <w:rsid w:val="00D74F41"/>
    <w:rsid w:val="00D75162"/>
    <w:rsid w:val="00D76371"/>
    <w:rsid w:val="00D76BEB"/>
    <w:rsid w:val="00D76F80"/>
    <w:rsid w:val="00D77129"/>
    <w:rsid w:val="00D7747C"/>
    <w:rsid w:val="00D77483"/>
    <w:rsid w:val="00D77DC8"/>
    <w:rsid w:val="00D83412"/>
    <w:rsid w:val="00D84CD8"/>
    <w:rsid w:val="00D85BE3"/>
    <w:rsid w:val="00D85E8F"/>
    <w:rsid w:val="00D90CDD"/>
    <w:rsid w:val="00D90DDD"/>
    <w:rsid w:val="00D91276"/>
    <w:rsid w:val="00D91357"/>
    <w:rsid w:val="00D91646"/>
    <w:rsid w:val="00D938BF"/>
    <w:rsid w:val="00D93BB9"/>
    <w:rsid w:val="00D94032"/>
    <w:rsid w:val="00D94128"/>
    <w:rsid w:val="00D94663"/>
    <w:rsid w:val="00D94852"/>
    <w:rsid w:val="00D963A9"/>
    <w:rsid w:val="00D964D6"/>
    <w:rsid w:val="00D97933"/>
    <w:rsid w:val="00D97D7E"/>
    <w:rsid w:val="00DA0CBD"/>
    <w:rsid w:val="00DA0EA5"/>
    <w:rsid w:val="00DA1363"/>
    <w:rsid w:val="00DA4034"/>
    <w:rsid w:val="00DA5A90"/>
    <w:rsid w:val="00DA5B88"/>
    <w:rsid w:val="00DA6E08"/>
    <w:rsid w:val="00DA754B"/>
    <w:rsid w:val="00DA7D67"/>
    <w:rsid w:val="00DB03D0"/>
    <w:rsid w:val="00DB13FE"/>
    <w:rsid w:val="00DB1974"/>
    <w:rsid w:val="00DB3D7C"/>
    <w:rsid w:val="00DB4B4E"/>
    <w:rsid w:val="00DB5856"/>
    <w:rsid w:val="00DB5B7A"/>
    <w:rsid w:val="00DB665F"/>
    <w:rsid w:val="00DB681C"/>
    <w:rsid w:val="00DB7A46"/>
    <w:rsid w:val="00DB7C01"/>
    <w:rsid w:val="00DC0583"/>
    <w:rsid w:val="00DC198F"/>
    <w:rsid w:val="00DC3204"/>
    <w:rsid w:val="00DC35BA"/>
    <w:rsid w:val="00DC4FE3"/>
    <w:rsid w:val="00DC5FFD"/>
    <w:rsid w:val="00DC6347"/>
    <w:rsid w:val="00DD24EC"/>
    <w:rsid w:val="00DD3DEF"/>
    <w:rsid w:val="00DD48E4"/>
    <w:rsid w:val="00DD4A07"/>
    <w:rsid w:val="00DD5C74"/>
    <w:rsid w:val="00DD62BC"/>
    <w:rsid w:val="00DD6A0F"/>
    <w:rsid w:val="00DE09CA"/>
    <w:rsid w:val="00DE10D6"/>
    <w:rsid w:val="00DE180C"/>
    <w:rsid w:val="00DE2DDD"/>
    <w:rsid w:val="00DE2F6D"/>
    <w:rsid w:val="00DE3677"/>
    <w:rsid w:val="00DE3C7A"/>
    <w:rsid w:val="00DE430D"/>
    <w:rsid w:val="00DE4538"/>
    <w:rsid w:val="00DE4E99"/>
    <w:rsid w:val="00DF025C"/>
    <w:rsid w:val="00DF0E59"/>
    <w:rsid w:val="00DF103E"/>
    <w:rsid w:val="00DF1C47"/>
    <w:rsid w:val="00DF30AE"/>
    <w:rsid w:val="00DF3A67"/>
    <w:rsid w:val="00DF3E2E"/>
    <w:rsid w:val="00DF4F96"/>
    <w:rsid w:val="00DF5D73"/>
    <w:rsid w:val="00DF616E"/>
    <w:rsid w:val="00E01D93"/>
    <w:rsid w:val="00E02E33"/>
    <w:rsid w:val="00E0348F"/>
    <w:rsid w:val="00E0359A"/>
    <w:rsid w:val="00E06E8C"/>
    <w:rsid w:val="00E07CA0"/>
    <w:rsid w:val="00E07D7F"/>
    <w:rsid w:val="00E108AB"/>
    <w:rsid w:val="00E10D77"/>
    <w:rsid w:val="00E124C2"/>
    <w:rsid w:val="00E12ECE"/>
    <w:rsid w:val="00E133D6"/>
    <w:rsid w:val="00E13C32"/>
    <w:rsid w:val="00E140CA"/>
    <w:rsid w:val="00E145C4"/>
    <w:rsid w:val="00E14915"/>
    <w:rsid w:val="00E14E1A"/>
    <w:rsid w:val="00E15991"/>
    <w:rsid w:val="00E1615B"/>
    <w:rsid w:val="00E16A17"/>
    <w:rsid w:val="00E177AB"/>
    <w:rsid w:val="00E17A78"/>
    <w:rsid w:val="00E20710"/>
    <w:rsid w:val="00E21C06"/>
    <w:rsid w:val="00E22620"/>
    <w:rsid w:val="00E22F9C"/>
    <w:rsid w:val="00E2411D"/>
    <w:rsid w:val="00E242CE"/>
    <w:rsid w:val="00E24958"/>
    <w:rsid w:val="00E25B65"/>
    <w:rsid w:val="00E261E5"/>
    <w:rsid w:val="00E265CD"/>
    <w:rsid w:val="00E268EE"/>
    <w:rsid w:val="00E2719C"/>
    <w:rsid w:val="00E300A2"/>
    <w:rsid w:val="00E30D82"/>
    <w:rsid w:val="00E31B5C"/>
    <w:rsid w:val="00E31D28"/>
    <w:rsid w:val="00E31F7B"/>
    <w:rsid w:val="00E3461A"/>
    <w:rsid w:val="00E35DFE"/>
    <w:rsid w:val="00E36D66"/>
    <w:rsid w:val="00E40CC1"/>
    <w:rsid w:val="00E40E69"/>
    <w:rsid w:val="00E416D2"/>
    <w:rsid w:val="00E418BD"/>
    <w:rsid w:val="00E419F4"/>
    <w:rsid w:val="00E41EFA"/>
    <w:rsid w:val="00E4269A"/>
    <w:rsid w:val="00E42D89"/>
    <w:rsid w:val="00E42DB3"/>
    <w:rsid w:val="00E4358F"/>
    <w:rsid w:val="00E43ABB"/>
    <w:rsid w:val="00E43B20"/>
    <w:rsid w:val="00E43F60"/>
    <w:rsid w:val="00E444CD"/>
    <w:rsid w:val="00E4529B"/>
    <w:rsid w:val="00E45802"/>
    <w:rsid w:val="00E45EB7"/>
    <w:rsid w:val="00E463FB"/>
    <w:rsid w:val="00E46530"/>
    <w:rsid w:val="00E4741E"/>
    <w:rsid w:val="00E47836"/>
    <w:rsid w:val="00E47872"/>
    <w:rsid w:val="00E50633"/>
    <w:rsid w:val="00E50734"/>
    <w:rsid w:val="00E5097E"/>
    <w:rsid w:val="00E50A9E"/>
    <w:rsid w:val="00E51976"/>
    <w:rsid w:val="00E52028"/>
    <w:rsid w:val="00E521FD"/>
    <w:rsid w:val="00E52FF0"/>
    <w:rsid w:val="00E54DAA"/>
    <w:rsid w:val="00E55B68"/>
    <w:rsid w:val="00E56EC1"/>
    <w:rsid w:val="00E57560"/>
    <w:rsid w:val="00E6151C"/>
    <w:rsid w:val="00E61559"/>
    <w:rsid w:val="00E61DA3"/>
    <w:rsid w:val="00E63422"/>
    <w:rsid w:val="00E63482"/>
    <w:rsid w:val="00E64310"/>
    <w:rsid w:val="00E64536"/>
    <w:rsid w:val="00E65297"/>
    <w:rsid w:val="00E6540B"/>
    <w:rsid w:val="00E6649A"/>
    <w:rsid w:val="00E71454"/>
    <w:rsid w:val="00E715FC"/>
    <w:rsid w:val="00E716EC"/>
    <w:rsid w:val="00E72134"/>
    <w:rsid w:val="00E726D0"/>
    <w:rsid w:val="00E72776"/>
    <w:rsid w:val="00E72D61"/>
    <w:rsid w:val="00E735CE"/>
    <w:rsid w:val="00E74D5B"/>
    <w:rsid w:val="00E75082"/>
    <w:rsid w:val="00E76504"/>
    <w:rsid w:val="00E76AD4"/>
    <w:rsid w:val="00E76DD9"/>
    <w:rsid w:val="00E777BC"/>
    <w:rsid w:val="00E77C20"/>
    <w:rsid w:val="00E77DBA"/>
    <w:rsid w:val="00E80BFF"/>
    <w:rsid w:val="00E81094"/>
    <w:rsid w:val="00E817F1"/>
    <w:rsid w:val="00E81D15"/>
    <w:rsid w:val="00E81EFF"/>
    <w:rsid w:val="00E8361C"/>
    <w:rsid w:val="00E83926"/>
    <w:rsid w:val="00E83973"/>
    <w:rsid w:val="00E8401A"/>
    <w:rsid w:val="00E863F8"/>
    <w:rsid w:val="00E873C5"/>
    <w:rsid w:val="00E90181"/>
    <w:rsid w:val="00E903FC"/>
    <w:rsid w:val="00E90C82"/>
    <w:rsid w:val="00E90E6E"/>
    <w:rsid w:val="00E915CC"/>
    <w:rsid w:val="00E915D4"/>
    <w:rsid w:val="00E915E9"/>
    <w:rsid w:val="00E928C4"/>
    <w:rsid w:val="00E936DC"/>
    <w:rsid w:val="00E93C57"/>
    <w:rsid w:val="00E949D9"/>
    <w:rsid w:val="00E95285"/>
    <w:rsid w:val="00E954DF"/>
    <w:rsid w:val="00E959B6"/>
    <w:rsid w:val="00E962DE"/>
    <w:rsid w:val="00E9728D"/>
    <w:rsid w:val="00EA02C9"/>
    <w:rsid w:val="00EA0ACD"/>
    <w:rsid w:val="00EA0C5D"/>
    <w:rsid w:val="00EA16F5"/>
    <w:rsid w:val="00EA4911"/>
    <w:rsid w:val="00EA4E20"/>
    <w:rsid w:val="00EA5662"/>
    <w:rsid w:val="00EA649B"/>
    <w:rsid w:val="00EA65EC"/>
    <w:rsid w:val="00EA7A55"/>
    <w:rsid w:val="00EA7D00"/>
    <w:rsid w:val="00EA7E9A"/>
    <w:rsid w:val="00EB04D0"/>
    <w:rsid w:val="00EB0F2E"/>
    <w:rsid w:val="00EB25FA"/>
    <w:rsid w:val="00EB3477"/>
    <w:rsid w:val="00EB4F2C"/>
    <w:rsid w:val="00EB591E"/>
    <w:rsid w:val="00EB5A83"/>
    <w:rsid w:val="00EB5D78"/>
    <w:rsid w:val="00EB665C"/>
    <w:rsid w:val="00EB6D10"/>
    <w:rsid w:val="00EB73AD"/>
    <w:rsid w:val="00EC0956"/>
    <w:rsid w:val="00EC0959"/>
    <w:rsid w:val="00EC0DAF"/>
    <w:rsid w:val="00EC134C"/>
    <w:rsid w:val="00EC1C8B"/>
    <w:rsid w:val="00EC29A5"/>
    <w:rsid w:val="00EC31E5"/>
    <w:rsid w:val="00EC3E95"/>
    <w:rsid w:val="00EC406B"/>
    <w:rsid w:val="00EC4A6D"/>
    <w:rsid w:val="00EC52D8"/>
    <w:rsid w:val="00EC5D19"/>
    <w:rsid w:val="00EC5F43"/>
    <w:rsid w:val="00EC79FB"/>
    <w:rsid w:val="00EC7FE3"/>
    <w:rsid w:val="00ED0EA9"/>
    <w:rsid w:val="00ED1A77"/>
    <w:rsid w:val="00ED1C07"/>
    <w:rsid w:val="00ED1D2A"/>
    <w:rsid w:val="00ED2342"/>
    <w:rsid w:val="00ED2D09"/>
    <w:rsid w:val="00ED3310"/>
    <w:rsid w:val="00ED3659"/>
    <w:rsid w:val="00ED3BCC"/>
    <w:rsid w:val="00ED52F9"/>
    <w:rsid w:val="00ED54B2"/>
    <w:rsid w:val="00ED62B8"/>
    <w:rsid w:val="00ED67DF"/>
    <w:rsid w:val="00ED702E"/>
    <w:rsid w:val="00ED756B"/>
    <w:rsid w:val="00EE019E"/>
    <w:rsid w:val="00EE2A94"/>
    <w:rsid w:val="00EE2ABE"/>
    <w:rsid w:val="00EE2F83"/>
    <w:rsid w:val="00EE586B"/>
    <w:rsid w:val="00EE5DFF"/>
    <w:rsid w:val="00EE5EC8"/>
    <w:rsid w:val="00EF0E7C"/>
    <w:rsid w:val="00EF1268"/>
    <w:rsid w:val="00EF1DD7"/>
    <w:rsid w:val="00EF2035"/>
    <w:rsid w:val="00EF2323"/>
    <w:rsid w:val="00EF2ED2"/>
    <w:rsid w:val="00EF35BB"/>
    <w:rsid w:val="00EF37C3"/>
    <w:rsid w:val="00EF3A36"/>
    <w:rsid w:val="00EF47CF"/>
    <w:rsid w:val="00EF4AFD"/>
    <w:rsid w:val="00EF500E"/>
    <w:rsid w:val="00EF5098"/>
    <w:rsid w:val="00EF70A8"/>
    <w:rsid w:val="00F004B5"/>
    <w:rsid w:val="00F00CD5"/>
    <w:rsid w:val="00F01E27"/>
    <w:rsid w:val="00F01F0B"/>
    <w:rsid w:val="00F03B51"/>
    <w:rsid w:val="00F06C4F"/>
    <w:rsid w:val="00F075F9"/>
    <w:rsid w:val="00F076D2"/>
    <w:rsid w:val="00F07D8F"/>
    <w:rsid w:val="00F10AE9"/>
    <w:rsid w:val="00F11335"/>
    <w:rsid w:val="00F120FD"/>
    <w:rsid w:val="00F12C2F"/>
    <w:rsid w:val="00F13175"/>
    <w:rsid w:val="00F1346D"/>
    <w:rsid w:val="00F1394D"/>
    <w:rsid w:val="00F219B8"/>
    <w:rsid w:val="00F224C3"/>
    <w:rsid w:val="00F235AD"/>
    <w:rsid w:val="00F240FA"/>
    <w:rsid w:val="00F24439"/>
    <w:rsid w:val="00F25AC1"/>
    <w:rsid w:val="00F25C30"/>
    <w:rsid w:val="00F25DAA"/>
    <w:rsid w:val="00F26710"/>
    <w:rsid w:val="00F26B6E"/>
    <w:rsid w:val="00F30520"/>
    <w:rsid w:val="00F3067A"/>
    <w:rsid w:val="00F30EA7"/>
    <w:rsid w:val="00F31046"/>
    <w:rsid w:val="00F34D76"/>
    <w:rsid w:val="00F352C0"/>
    <w:rsid w:val="00F36041"/>
    <w:rsid w:val="00F3646F"/>
    <w:rsid w:val="00F36B4D"/>
    <w:rsid w:val="00F37F22"/>
    <w:rsid w:val="00F40893"/>
    <w:rsid w:val="00F42D44"/>
    <w:rsid w:val="00F42E86"/>
    <w:rsid w:val="00F43560"/>
    <w:rsid w:val="00F43C83"/>
    <w:rsid w:val="00F461B7"/>
    <w:rsid w:val="00F469A2"/>
    <w:rsid w:val="00F47362"/>
    <w:rsid w:val="00F5020A"/>
    <w:rsid w:val="00F51EDC"/>
    <w:rsid w:val="00F54369"/>
    <w:rsid w:val="00F54410"/>
    <w:rsid w:val="00F5448B"/>
    <w:rsid w:val="00F545EB"/>
    <w:rsid w:val="00F54BE3"/>
    <w:rsid w:val="00F54E7F"/>
    <w:rsid w:val="00F55C5B"/>
    <w:rsid w:val="00F57B60"/>
    <w:rsid w:val="00F60A84"/>
    <w:rsid w:val="00F61951"/>
    <w:rsid w:val="00F6360E"/>
    <w:rsid w:val="00F650A7"/>
    <w:rsid w:val="00F651AE"/>
    <w:rsid w:val="00F65452"/>
    <w:rsid w:val="00F654C3"/>
    <w:rsid w:val="00F65C97"/>
    <w:rsid w:val="00F65F65"/>
    <w:rsid w:val="00F66A36"/>
    <w:rsid w:val="00F6720B"/>
    <w:rsid w:val="00F701FF"/>
    <w:rsid w:val="00F7068F"/>
    <w:rsid w:val="00F71706"/>
    <w:rsid w:val="00F71A06"/>
    <w:rsid w:val="00F71DB7"/>
    <w:rsid w:val="00F73475"/>
    <w:rsid w:val="00F735F6"/>
    <w:rsid w:val="00F73CD2"/>
    <w:rsid w:val="00F73F31"/>
    <w:rsid w:val="00F74153"/>
    <w:rsid w:val="00F74603"/>
    <w:rsid w:val="00F74E6A"/>
    <w:rsid w:val="00F765B6"/>
    <w:rsid w:val="00F76E87"/>
    <w:rsid w:val="00F7766A"/>
    <w:rsid w:val="00F77F3D"/>
    <w:rsid w:val="00F802C3"/>
    <w:rsid w:val="00F80704"/>
    <w:rsid w:val="00F8089B"/>
    <w:rsid w:val="00F8092E"/>
    <w:rsid w:val="00F8199A"/>
    <w:rsid w:val="00F82173"/>
    <w:rsid w:val="00F821A0"/>
    <w:rsid w:val="00F8239D"/>
    <w:rsid w:val="00F82872"/>
    <w:rsid w:val="00F83BB4"/>
    <w:rsid w:val="00F84142"/>
    <w:rsid w:val="00F84160"/>
    <w:rsid w:val="00F841A2"/>
    <w:rsid w:val="00F848C0"/>
    <w:rsid w:val="00F84904"/>
    <w:rsid w:val="00F85F10"/>
    <w:rsid w:val="00F914AD"/>
    <w:rsid w:val="00F91D49"/>
    <w:rsid w:val="00F91E60"/>
    <w:rsid w:val="00F920AC"/>
    <w:rsid w:val="00F92955"/>
    <w:rsid w:val="00F92F96"/>
    <w:rsid w:val="00F9391B"/>
    <w:rsid w:val="00F93A05"/>
    <w:rsid w:val="00F94CD0"/>
    <w:rsid w:val="00F95071"/>
    <w:rsid w:val="00F970CA"/>
    <w:rsid w:val="00F97260"/>
    <w:rsid w:val="00F977FA"/>
    <w:rsid w:val="00F97D89"/>
    <w:rsid w:val="00F97FDD"/>
    <w:rsid w:val="00FA0004"/>
    <w:rsid w:val="00FA0C1E"/>
    <w:rsid w:val="00FA1289"/>
    <w:rsid w:val="00FA26CD"/>
    <w:rsid w:val="00FA2B54"/>
    <w:rsid w:val="00FA2E11"/>
    <w:rsid w:val="00FA3E8B"/>
    <w:rsid w:val="00FA4775"/>
    <w:rsid w:val="00FA4D98"/>
    <w:rsid w:val="00FA599B"/>
    <w:rsid w:val="00FA5B1F"/>
    <w:rsid w:val="00FA61E7"/>
    <w:rsid w:val="00FA6DBF"/>
    <w:rsid w:val="00FB06A5"/>
    <w:rsid w:val="00FB0D66"/>
    <w:rsid w:val="00FB147A"/>
    <w:rsid w:val="00FB1796"/>
    <w:rsid w:val="00FB1B43"/>
    <w:rsid w:val="00FB2412"/>
    <w:rsid w:val="00FB2DC4"/>
    <w:rsid w:val="00FB58E9"/>
    <w:rsid w:val="00FB670C"/>
    <w:rsid w:val="00FB6716"/>
    <w:rsid w:val="00FB6B17"/>
    <w:rsid w:val="00FB6B47"/>
    <w:rsid w:val="00FB6DB0"/>
    <w:rsid w:val="00FC0040"/>
    <w:rsid w:val="00FC02A2"/>
    <w:rsid w:val="00FC07B6"/>
    <w:rsid w:val="00FC2519"/>
    <w:rsid w:val="00FC2E1A"/>
    <w:rsid w:val="00FC327C"/>
    <w:rsid w:val="00FC3598"/>
    <w:rsid w:val="00FC4F73"/>
    <w:rsid w:val="00FC51D2"/>
    <w:rsid w:val="00FC5DB2"/>
    <w:rsid w:val="00FC65BF"/>
    <w:rsid w:val="00FC7247"/>
    <w:rsid w:val="00FC79BE"/>
    <w:rsid w:val="00FC7B90"/>
    <w:rsid w:val="00FD066A"/>
    <w:rsid w:val="00FD1251"/>
    <w:rsid w:val="00FD3B28"/>
    <w:rsid w:val="00FD3D1F"/>
    <w:rsid w:val="00FD4F6F"/>
    <w:rsid w:val="00FD5FC7"/>
    <w:rsid w:val="00FD6FFF"/>
    <w:rsid w:val="00FD72F8"/>
    <w:rsid w:val="00FD7AFD"/>
    <w:rsid w:val="00FE042B"/>
    <w:rsid w:val="00FE18F7"/>
    <w:rsid w:val="00FE1B34"/>
    <w:rsid w:val="00FE250E"/>
    <w:rsid w:val="00FE2EEC"/>
    <w:rsid w:val="00FE5926"/>
    <w:rsid w:val="00FE6634"/>
    <w:rsid w:val="00FE66CF"/>
    <w:rsid w:val="00FE6A38"/>
    <w:rsid w:val="00FE73FF"/>
    <w:rsid w:val="00FE749D"/>
    <w:rsid w:val="00FE7953"/>
    <w:rsid w:val="00FE7FBB"/>
    <w:rsid w:val="00FF0158"/>
    <w:rsid w:val="00FF016D"/>
    <w:rsid w:val="00FF0F54"/>
    <w:rsid w:val="00FF166E"/>
    <w:rsid w:val="00FF1ABA"/>
    <w:rsid w:val="00FF26CE"/>
    <w:rsid w:val="00FF278F"/>
    <w:rsid w:val="00FF27A0"/>
    <w:rsid w:val="00FF2F63"/>
    <w:rsid w:val="00FF3986"/>
    <w:rsid w:val="00FF3BB2"/>
    <w:rsid w:val="00FF4046"/>
    <w:rsid w:val="00FF4D23"/>
    <w:rsid w:val="00FF4E71"/>
    <w:rsid w:val="00FF549F"/>
    <w:rsid w:val="00FF55EE"/>
    <w:rsid w:val="00FF5A9C"/>
    <w:rsid w:val="00FF5B79"/>
    <w:rsid w:val="00FF7765"/>
    <w:rsid w:val="00FF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26B11"/>
    <w:pPr>
      <w:spacing w:after="60"/>
      <w:jc w:val="both"/>
    </w:pPr>
    <w:rPr>
      <w:sz w:val="24"/>
      <w:szCs w:val="24"/>
    </w:rPr>
  </w:style>
  <w:style w:type="paragraph" w:styleId="1">
    <w:name w:val="heading 1"/>
    <w:basedOn w:val="a"/>
    <w:next w:val="a"/>
    <w:link w:val="10"/>
    <w:uiPriority w:val="9"/>
    <w:qFormat/>
    <w:rsid w:val="00D668CD"/>
    <w:pPr>
      <w:keepNext/>
      <w:spacing w:before="240"/>
      <w:jc w:val="left"/>
      <w:outlineLvl w:val="0"/>
    </w:pPr>
    <w:rPr>
      <w:rFonts w:ascii="Cambria" w:hAnsi="Cambria"/>
      <w:b/>
      <w:bCs/>
      <w:kern w:val="32"/>
      <w:sz w:val="32"/>
      <w:szCs w:val="32"/>
      <w:lang w:val="en-US" w:eastAsia="en-US"/>
    </w:rPr>
  </w:style>
  <w:style w:type="paragraph" w:styleId="2">
    <w:name w:val="heading 2"/>
    <w:basedOn w:val="a"/>
    <w:next w:val="a"/>
    <w:link w:val="20"/>
    <w:qFormat/>
    <w:rsid w:val="001A366B"/>
    <w:pPr>
      <w:keepNext/>
      <w:keepLines/>
      <w:overflowPunct w:val="0"/>
      <w:autoSpaceDE w:val="0"/>
      <w:autoSpaceDN w:val="0"/>
      <w:adjustRightInd w:val="0"/>
      <w:spacing w:before="200" w:after="0"/>
      <w:jc w:val="left"/>
      <w:textAlignment w:val="baseline"/>
      <w:outlineLvl w:val="1"/>
    </w:pPr>
    <w:rPr>
      <w:rFonts w:ascii="Cambria" w:hAnsi="Cambria"/>
      <w:b/>
      <w:bCs/>
      <w:color w:val="4F81BD"/>
      <w:sz w:val="26"/>
      <w:szCs w:val="26"/>
      <w:lang w:val="x-none" w:eastAsia="x-none"/>
    </w:rPr>
  </w:style>
  <w:style w:type="paragraph" w:styleId="3">
    <w:name w:val="heading 3"/>
    <w:basedOn w:val="a"/>
    <w:next w:val="a"/>
    <w:link w:val="30"/>
    <w:qFormat/>
    <w:rsid w:val="001A366B"/>
    <w:pPr>
      <w:keepNext/>
      <w:keepLines/>
      <w:overflowPunct w:val="0"/>
      <w:autoSpaceDE w:val="0"/>
      <w:autoSpaceDN w:val="0"/>
      <w:adjustRightInd w:val="0"/>
      <w:spacing w:after="0" w:line="320" w:lineRule="exact"/>
      <w:jc w:val="center"/>
      <w:textAlignment w:val="baseline"/>
      <w:outlineLvl w:val="2"/>
    </w:pPr>
    <w:rPr>
      <w:b/>
      <w:bCs/>
      <w:i/>
      <w:szCs w:val="20"/>
      <w:lang w:val="x-none" w:eastAsia="x-none"/>
    </w:rPr>
  </w:style>
  <w:style w:type="paragraph" w:styleId="40">
    <w:name w:val="heading 4"/>
    <w:basedOn w:val="a"/>
    <w:next w:val="a"/>
    <w:link w:val="41"/>
    <w:qFormat/>
    <w:rsid w:val="001A366B"/>
    <w:pPr>
      <w:keepNext/>
      <w:tabs>
        <w:tab w:val="num" w:pos="1148"/>
      </w:tabs>
      <w:spacing w:after="0"/>
      <w:ind w:left="1148" w:hanging="144"/>
      <w:jc w:val="center"/>
      <w:outlineLvl w:val="3"/>
    </w:pPr>
    <w:rPr>
      <w:b/>
      <w:bCs/>
      <w:iCs/>
      <w:lang w:val="x-none" w:eastAsia="x-none"/>
    </w:rPr>
  </w:style>
  <w:style w:type="paragraph" w:styleId="5">
    <w:name w:val="heading 5"/>
    <w:basedOn w:val="a"/>
    <w:next w:val="a"/>
    <w:link w:val="50"/>
    <w:qFormat/>
    <w:rsid w:val="001A366B"/>
    <w:pPr>
      <w:keepNext/>
      <w:spacing w:after="0"/>
      <w:ind w:left="167" w:right="46"/>
      <w:jc w:val="center"/>
      <w:outlineLvl w:val="4"/>
    </w:pPr>
    <w:rPr>
      <w:b/>
      <w:color w:val="000000"/>
      <w:szCs w:val="20"/>
      <w:lang w:val="x-none" w:eastAsia="x-none"/>
    </w:rPr>
  </w:style>
  <w:style w:type="paragraph" w:styleId="8">
    <w:name w:val="heading 8"/>
    <w:basedOn w:val="a"/>
    <w:next w:val="a"/>
    <w:link w:val="80"/>
    <w:qFormat/>
    <w:rsid w:val="001A366B"/>
    <w:pPr>
      <w:tabs>
        <w:tab w:val="num" w:pos="1724"/>
      </w:tabs>
      <w:spacing w:before="240"/>
      <w:ind w:left="1724" w:hanging="432"/>
      <w:jc w:val="left"/>
      <w:outlineLvl w:val="7"/>
    </w:pPr>
    <w:rPr>
      <w:rFonts w:ascii="Calibri" w:hAnsi="Calibri"/>
      <w:i/>
      <w:i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link w:val="a4"/>
    <w:uiPriority w:val="99"/>
    <w:rsid w:val="00D668CD"/>
    <w:pPr>
      <w:spacing w:before="60" w:after="0"/>
      <w:ind w:firstLine="851"/>
    </w:pPr>
    <w:rPr>
      <w:szCs w:val="20"/>
    </w:rPr>
  </w:style>
  <w:style w:type="paragraph" w:styleId="a5">
    <w:name w:val="header"/>
    <w:basedOn w:val="a"/>
    <w:link w:val="a6"/>
    <w:rsid w:val="00D668CD"/>
    <w:pPr>
      <w:tabs>
        <w:tab w:val="center" w:pos="4153"/>
        <w:tab w:val="right" w:pos="8306"/>
      </w:tabs>
      <w:spacing w:before="120" w:after="120"/>
    </w:pPr>
    <w:rPr>
      <w:rFonts w:ascii="Arial" w:hAnsi="Arial"/>
      <w:noProof/>
      <w:szCs w:val="20"/>
      <w:lang w:val="x-none" w:eastAsia="x-none"/>
    </w:rPr>
  </w:style>
  <w:style w:type="character" w:styleId="a7">
    <w:name w:val="page number"/>
    <w:rsid w:val="00D668CD"/>
    <w:rPr>
      <w:rFonts w:ascii="Times New Roman" w:hAnsi="Times New Roman"/>
    </w:rPr>
  </w:style>
  <w:style w:type="paragraph" w:styleId="a8">
    <w:name w:val="footer"/>
    <w:basedOn w:val="a"/>
    <w:link w:val="a9"/>
    <w:uiPriority w:val="99"/>
    <w:rsid w:val="00D668CD"/>
    <w:pPr>
      <w:tabs>
        <w:tab w:val="center" w:pos="4153"/>
        <w:tab w:val="right" w:pos="8306"/>
      </w:tabs>
    </w:pPr>
    <w:rPr>
      <w:noProof/>
      <w:szCs w:val="20"/>
      <w:lang w:val="x-none" w:eastAsia="x-none"/>
    </w:rPr>
  </w:style>
  <w:style w:type="paragraph" w:customStyle="1" w:styleId="ConsPlusNormal">
    <w:name w:val="ConsPlusNormal"/>
    <w:link w:val="ConsPlusNormal0"/>
    <w:rsid w:val="00D668CD"/>
    <w:pPr>
      <w:widowControl w:val="0"/>
      <w:autoSpaceDE w:val="0"/>
      <w:autoSpaceDN w:val="0"/>
      <w:adjustRightInd w:val="0"/>
      <w:ind w:firstLine="720"/>
    </w:pPr>
    <w:rPr>
      <w:rFonts w:ascii="Arial" w:hAnsi="Arial" w:cs="Arial"/>
    </w:rPr>
  </w:style>
  <w:style w:type="paragraph" w:customStyle="1" w:styleId="11">
    <w:name w:val="Текст1"/>
    <w:basedOn w:val="a"/>
    <w:rsid w:val="00D668CD"/>
    <w:pPr>
      <w:tabs>
        <w:tab w:val="left" w:pos="480"/>
        <w:tab w:val="left" w:pos="720"/>
        <w:tab w:val="left" w:pos="6240"/>
      </w:tabs>
      <w:suppressAutoHyphens/>
      <w:spacing w:after="0" w:line="240" w:lineRule="atLeast"/>
      <w:ind w:firstLine="709"/>
    </w:pPr>
    <w:rPr>
      <w:szCs w:val="20"/>
      <w:lang w:eastAsia="ar-SA"/>
    </w:rPr>
  </w:style>
  <w:style w:type="paragraph" w:customStyle="1" w:styleId="aa">
    <w:name w:val="Нормальный"/>
    <w:rsid w:val="00D668CD"/>
    <w:pPr>
      <w:suppressAutoHyphens/>
      <w:autoSpaceDE w:val="0"/>
    </w:pPr>
    <w:rPr>
      <w:rFonts w:eastAsia="Arial"/>
      <w:lang w:eastAsia="ar-SA"/>
    </w:rPr>
  </w:style>
  <w:style w:type="paragraph" w:customStyle="1" w:styleId="ab">
    <w:name w:val="Заг_табл"/>
    <w:basedOn w:val="a"/>
    <w:rsid w:val="00D668CD"/>
    <w:pPr>
      <w:tabs>
        <w:tab w:val="left" w:pos="480"/>
        <w:tab w:val="left" w:pos="720"/>
        <w:tab w:val="left" w:pos="6240"/>
      </w:tabs>
      <w:suppressAutoHyphens/>
      <w:spacing w:after="0"/>
      <w:jc w:val="center"/>
    </w:pPr>
    <w:rPr>
      <w:b/>
      <w:caps/>
      <w:lang w:eastAsia="ar-SA"/>
    </w:rPr>
  </w:style>
  <w:style w:type="paragraph" w:customStyle="1" w:styleId="12">
    <w:name w:val="Название объекта1"/>
    <w:basedOn w:val="a"/>
    <w:rsid w:val="00D668CD"/>
    <w:pPr>
      <w:widowControl w:val="0"/>
      <w:suppressAutoHyphens/>
      <w:spacing w:after="0"/>
      <w:jc w:val="center"/>
    </w:pPr>
    <w:rPr>
      <w:b/>
      <w:sz w:val="28"/>
      <w:szCs w:val="20"/>
      <w:lang w:eastAsia="ar-SA"/>
    </w:rPr>
  </w:style>
  <w:style w:type="character" w:customStyle="1" w:styleId="a4">
    <w:name w:val="Основной текст с отступом Знак"/>
    <w:link w:val="a3"/>
    <w:uiPriority w:val="99"/>
    <w:rsid w:val="00D668CD"/>
    <w:rPr>
      <w:sz w:val="24"/>
      <w:lang w:val="ru-RU" w:eastAsia="ru-RU" w:bidi="ar-SA"/>
    </w:rPr>
  </w:style>
  <w:style w:type="character" w:customStyle="1" w:styleId="10">
    <w:name w:val="Заголовок 1 Знак"/>
    <w:link w:val="1"/>
    <w:uiPriority w:val="9"/>
    <w:locked/>
    <w:rsid w:val="00D668CD"/>
    <w:rPr>
      <w:rFonts w:ascii="Cambria" w:hAnsi="Cambria"/>
      <w:b/>
      <w:bCs/>
      <w:kern w:val="32"/>
      <w:sz w:val="32"/>
      <w:szCs w:val="32"/>
      <w:lang w:val="en-US" w:eastAsia="en-US" w:bidi="ar-SA"/>
    </w:rPr>
  </w:style>
  <w:style w:type="paragraph" w:customStyle="1" w:styleId="msonormalbullet2gif">
    <w:name w:val="msonormalbullet2.gif"/>
    <w:basedOn w:val="a"/>
    <w:rsid w:val="00B623B0"/>
    <w:pPr>
      <w:spacing w:before="100" w:beforeAutospacing="1" w:after="100" w:afterAutospacing="1"/>
      <w:jc w:val="left"/>
    </w:pPr>
  </w:style>
  <w:style w:type="paragraph" w:customStyle="1" w:styleId="13">
    <w:name w:val="Без интервала1"/>
    <w:rsid w:val="00334864"/>
    <w:pPr>
      <w:suppressAutoHyphens/>
    </w:pPr>
    <w:rPr>
      <w:rFonts w:ascii="Calibri" w:hAnsi="Calibri" w:cs="Calibri"/>
      <w:sz w:val="22"/>
      <w:szCs w:val="22"/>
      <w:lang w:eastAsia="ar-SA"/>
    </w:rPr>
  </w:style>
  <w:style w:type="paragraph" w:customStyle="1" w:styleId="Normal">
    <w:name w:val="Normal ????"/>
    <w:rsid w:val="00334864"/>
    <w:pPr>
      <w:widowControl w:val="0"/>
      <w:suppressAutoHyphens/>
      <w:spacing w:line="300" w:lineRule="auto"/>
      <w:ind w:firstLine="720"/>
      <w:jc w:val="both"/>
    </w:pPr>
    <w:rPr>
      <w:kern w:val="2"/>
      <w:sz w:val="24"/>
      <w:lang w:eastAsia="ar-SA"/>
    </w:rPr>
  </w:style>
  <w:style w:type="paragraph" w:customStyle="1" w:styleId="31">
    <w:name w:val="Основной текст с отступом 31"/>
    <w:rsid w:val="00334864"/>
    <w:pPr>
      <w:widowControl w:val="0"/>
      <w:suppressAutoHyphens/>
      <w:spacing w:after="120"/>
      <w:ind w:left="283"/>
    </w:pPr>
    <w:rPr>
      <w:kern w:val="2"/>
      <w:sz w:val="16"/>
      <w:lang w:eastAsia="ar-SA"/>
    </w:rPr>
  </w:style>
  <w:style w:type="paragraph" w:customStyle="1" w:styleId="31bullet1gif">
    <w:name w:val="31bullet1.gif"/>
    <w:basedOn w:val="a"/>
    <w:rsid w:val="00334864"/>
    <w:pPr>
      <w:spacing w:before="100" w:beforeAutospacing="1" w:after="100" w:afterAutospacing="1"/>
      <w:jc w:val="left"/>
    </w:pPr>
  </w:style>
  <w:style w:type="paragraph" w:customStyle="1" w:styleId="31bullet3gif">
    <w:name w:val="31bullet3.gif"/>
    <w:basedOn w:val="a"/>
    <w:rsid w:val="00334864"/>
    <w:pPr>
      <w:spacing w:before="100" w:beforeAutospacing="1" w:after="100" w:afterAutospacing="1"/>
      <w:jc w:val="left"/>
    </w:pPr>
  </w:style>
  <w:style w:type="paragraph" w:customStyle="1" w:styleId="msobodytextindentbullet1gif">
    <w:name w:val="msobodytextindentbullet1.gif"/>
    <w:basedOn w:val="a"/>
    <w:rsid w:val="009125F7"/>
    <w:pPr>
      <w:spacing w:before="100" w:beforeAutospacing="1" w:after="100" w:afterAutospacing="1"/>
      <w:jc w:val="left"/>
    </w:pPr>
  </w:style>
  <w:style w:type="paragraph" w:customStyle="1" w:styleId="msobodytextindentbullet3gif">
    <w:name w:val="msobodytextindentbullet3.gif"/>
    <w:basedOn w:val="a"/>
    <w:rsid w:val="009125F7"/>
    <w:pPr>
      <w:spacing w:before="100" w:beforeAutospacing="1" w:after="100" w:afterAutospacing="1"/>
      <w:jc w:val="left"/>
    </w:pPr>
  </w:style>
  <w:style w:type="paragraph" w:customStyle="1" w:styleId="msonormalbullet1gif">
    <w:name w:val="msonormalbullet1.gif"/>
    <w:basedOn w:val="a"/>
    <w:rsid w:val="009125F7"/>
    <w:pPr>
      <w:spacing w:before="100" w:beforeAutospacing="1" w:after="100" w:afterAutospacing="1"/>
      <w:jc w:val="left"/>
    </w:pPr>
  </w:style>
  <w:style w:type="character" w:customStyle="1" w:styleId="BodyTextIndentChar">
    <w:name w:val="Body Text Indent Char"/>
    <w:semiHidden/>
    <w:locked/>
    <w:rsid w:val="00DB7C01"/>
    <w:rPr>
      <w:rFonts w:ascii="Calibri" w:hAnsi="Calibri"/>
      <w:sz w:val="24"/>
      <w:szCs w:val="24"/>
      <w:lang w:val="en-US" w:eastAsia="en-US" w:bidi="ar-SA"/>
    </w:rPr>
  </w:style>
  <w:style w:type="table" w:styleId="ac">
    <w:name w:val="Table Grid"/>
    <w:basedOn w:val="a1"/>
    <w:uiPriority w:val="59"/>
    <w:rsid w:val="00405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1F0A1B"/>
    <w:pPr>
      <w:spacing w:after="0"/>
    </w:pPr>
    <w:rPr>
      <w:rFonts w:ascii="Tahoma" w:hAnsi="Tahoma"/>
      <w:sz w:val="16"/>
      <w:szCs w:val="16"/>
      <w:lang w:val="x-none" w:eastAsia="x-none"/>
    </w:rPr>
  </w:style>
  <w:style w:type="character" w:customStyle="1" w:styleId="ae">
    <w:name w:val="Текст выноски Знак"/>
    <w:link w:val="ad"/>
    <w:uiPriority w:val="99"/>
    <w:rsid w:val="001F0A1B"/>
    <w:rPr>
      <w:rFonts w:ascii="Tahoma" w:hAnsi="Tahoma" w:cs="Tahoma"/>
      <w:sz w:val="16"/>
      <w:szCs w:val="16"/>
    </w:rPr>
  </w:style>
  <w:style w:type="character" w:styleId="af">
    <w:name w:val="annotation reference"/>
    <w:rsid w:val="00E25B65"/>
    <w:rPr>
      <w:sz w:val="16"/>
      <w:szCs w:val="16"/>
    </w:rPr>
  </w:style>
  <w:style w:type="paragraph" w:styleId="af0">
    <w:name w:val="annotation text"/>
    <w:basedOn w:val="a"/>
    <w:link w:val="af1"/>
    <w:rsid w:val="00E25B65"/>
    <w:rPr>
      <w:sz w:val="20"/>
      <w:szCs w:val="20"/>
    </w:rPr>
  </w:style>
  <w:style w:type="character" w:customStyle="1" w:styleId="af1">
    <w:name w:val="Текст примечания Знак"/>
    <w:basedOn w:val="a0"/>
    <w:link w:val="af0"/>
    <w:rsid w:val="00E25B65"/>
  </w:style>
  <w:style w:type="paragraph" w:styleId="af2">
    <w:name w:val="annotation subject"/>
    <w:basedOn w:val="af0"/>
    <w:next w:val="af0"/>
    <w:link w:val="af3"/>
    <w:rsid w:val="00E25B65"/>
    <w:rPr>
      <w:b/>
      <w:bCs/>
      <w:lang w:val="x-none" w:eastAsia="x-none"/>
    </w:rPr>
  </w:style>
  <w:style w:type="character" w:customStyle="1" w:styleId="af3">
    <w:name w:val="Тема примечания Знак"/>
    <w:link w:val="af2"/>
    <w:rsid w:val="00E25B65"/>
    <w:rPr>
      <w:b/>
      <w:bCs/>
    </w:rPr>
  </w:style>
  <w:style w:type="character" w:customStyle="1" w:styleId="20">
    <w:name w:val="Заголовок 2 Знак"/>
    <w:link w:val="2"/>
    <w:rsid w:val="001A366B"/>
    <w:rPr>
      <w:rFonts w:ascii="Cambria" w:hAnsi="Cambria"/>
      <w:b/>
      <w:bCs/>
      <w:color w:val="4F81BD"/>
      <w:sz w:val="26"/>
      <w:szCs w:val="26"/>
    </w:rPr>
  </w:style>
  <w:style w:type="character" w:customStyle="1" w:styleId="30">
    <w:name w:val="Заголовок 3 Знак"/>
    <w:link w:val="3"/>
    <w:rsid w:val="001A366B"/>
    <w:rPr>
      <w:b/>
      <w:bCs/>
      <w:i/>
      <w:sz w:val="24"/>
    </w:rPr>
  </w:style>
  <w:style w:type="character" w:customStyle="1" w:styleId="41">
    <w:name w:val="Заголовок 4 Знак"/>
    <w:link w:val="40"/>
    <w:rsid w:val="001A366B"/>
    <w:rPr>
      <w:b/>
      <w:bCs/>
      <w:iCs/>
      <w:sz w:val="24"/>
      <w:szCs w:val="24"/>
    </w:rPr>
  </w:style>
  <w:style w:type="character" w:customStyle="1" w:styleId="50">
    <w:name w:val="Заголовок 5 Знак"/>
    <w:link w:val="5"/>
    <w:rsid w:val="001A366B"/>
    <w:rPr>
      <w:b/>
      <w:color w:val="000000"/>
      <w:sz w:val="24"/>
    </w:rPr>
  </w:style>
  <w:style w:type="character" w:customStyle="1" w:styleId="80">
    <w:name w:val="Заголовок 8 Знак"/>
    <w:link w:val="8"/>
    <w:rsid w:val="001A366B"/>
    <w:rPr>
      <w:rFonts w:ascii="Calibri" w:hAnsi="Calibri"/>
      <w:i/>
      <w:iCs/>
      <w:sz w:val="24"/>
      <w:szCs w:val="24"/>
    </w:rPr>
  </w:style>
  <w:style w:type="paragraph" w:styleId="af4">
    <w:name w:val="Body Text"/>
    <w:basedOn w:val="a"/>
    <w:link w:val="af5"/>
    <w:rsid w:val="001A366B"/>
    <w:pPr>
      <w:autoSpaceDE w:val="0"/>
      <w:autoSpaceDN w:val="0"/>
      <w:spacing w:after="0"/>
    </w:pPr>
    <w:rPr>
      <w:sz w:val="28"/>
      <w:szCs w:val="28"/>
      <w:lang w:val="x-none" w:eastAsia="x-none"/>
    </w:rPr>
  </w:style>
  <w:style w:type="character" w:customStyle="1" w:styleId="af5">
    <w:name w:val="Основной текст Знак"/>
    <w:link w:val="af4"/>
    <w:rsid w:val="001A366B"/>
    <w:rPr>
      <w:sz w:val="28"/>
      <w:szCs w:val="28"/>
    </w:rPr>
  </w:style>
  <w:style w:type="paragraph" w:customStyle="1" w:styleId="ConsNormal">
    <w:name w:val="ConsNormal"/>
    <w:link w:val="ConsNormal0"/>
    <w:rsid w:val="001A366B"/>
    <w:pPr>
      <w:widowControl w:val="0"/>
      <w:autoSpaceDE w:val="0"/>
      <w:autoSpaceDN w:val="0"/>
      <w:ind w:firstLine="720"/>
    </w:pPr>
    <w:rPr>
      <w:rFonts w:ascii="Arial" w:hAnsi="Arial" w:cs="Arial"/>
    </w:rPr>
  </w:style>
  <w:style w:type="paragraph" w:styleId="21">
    <w:name w:val="Body Text 2"/>
    <w:basedOn w:val="a"/>
    <w:link w:val="22"/>
    <w:rsid w:val="001A366B"/>
    <w:pPr>
      <w:spacing w:after="120" w:line="480" w:lineRule="auto"/>
      <w:jc w:val="left"/>
    </w:pPr>
    <w:rPr>
      <w:lang w:val="x-none" w:eastAsia="x-none"/>
    </w:rPr>
  </w:style>
  <w:style w:type="character" w:customStyle="1" w:styleId="22">
    <w:name w:val="Основной текст 2 Знак"/>
    <w:link w:val="21"/>
    <w:rsid w:val="001A366B"/>
    <w:rPr>
      <w:sz w:val="24"/>
      <w:szCs w:val="24"/>
    </w:rPr>
  </w:style>
  <w:style w:type="character" w:styleId="af6">
    <w:name w:val="Hyperlink"/>
    <w:uiPriority w:val="99"/>
    <w:rsid w:val="001A366B"/>
    <w:rPr>
      <w:color w:val="0000FF"/>
      <w:u w:val="single"/>
    </w:rPr>
  </w:style>
  <w:style w:type="paragraph" w:customStyle="1" w:styleId="14">
    <w:name w:val="Обычный1"/>
    <w:link w:val="Normal0"/>
    <w:uiPriority w:val="99"/>
    <w:rsid w:val="001A366B"/>
    <w:pPr>
      <w:widowControl w:val="0"/>
      <w:spacing w:before="120" w:after="120"/>
      <w:ind w:firstLine="567"/>
      <w:jc w:val="both"/>
    </w:pPr>
    <w:rPr>
      <w:sz w:val="24"/>
      <w:szCs w:val="24"/>
    </w:rPr>
  </w:style>
  <w:style w:type="paragraph" w:customStyle="1" w:styleId="15">
    <w:name w:val="Стиль1"/>
    <w:basedOn w:val="a"/>
    <w:rsid w:val="001A366B"/>
    <w:pPr>
      <w:keepNext/>
      <w:keepLines/>
      <w:widowControl w:val="0"/>
      <w:suppressLineNumbers/>
      <w:tabs>
        <w:tab w:val="num" w:pos="432"/>
      </w:tabs>
      <w:suppressAutoHyphens/>
      <w:ind w:left="432" w:hanging="432"/>
      <w:jc w:val="left"/>
    </w:pPr>
    <w:rPr>
      <w:b/>
      <w:bCs/>
      <w:sz w:val="28"/>
      <w:szCs w:val="28"/>
    </w:rPr>
  </w:style>
  <w:style w:type="paragraph" w:customStyle="1" w:styleId="23">
    <w:name w:val="Стиль2"/>
    <w:basedOn w:val="24"/>
    <w:rsid w:val="001A366B"/>
    <w:pPr>
      <w:keepNext/>
      <w:keepLines/>
      <w:widowControl w:val="0"/>
      <w:suppressLineNumbers/>
      <w:tabs>
        <w:tab w:val="clear" w:pos="432"/>
        <w:tab w:val="num" w:pos="1836"/>
      </w:tabs>
      <w:suppressAutoHyphens/>
      <w:spacing w:after="60"/>
      <w:ind w:left="1836" w:hanging="576"/>
      <w:jc w:val="both"/>
    </w:pPr>
    <w:rPr>
      <w:b/>
      <w:bCs/>
    </w:rPr>
  </w:style>
  <w:style w:type="paragraph" w:styleId="24">
    <w:name w:val="List Number 2"/>
    <w:basedOn w:val="a"/>
    <w:rsid w:val="001A366B"/>
    <w:pPr>
      <w:tabs>
        <w:tab w:val="num" w:pos="432"/>
      </w:tabs>
      <w:spacing w:after="0"/>
      <w:ind w:left="432" w:hanging="432"/>
      <w:jc w:val="left"/>
    </w:pPr>
  </w:style>
  <w:style w:type="paragraph" w:customStyle="1" w:styleId="32">
    <w:name w:val="Стиль3"/>
    <w:basedOn w:val="25"/>
    <w:rsid w:val="001A366B"/>
    <w:pPr>
      <w:widowControl w:val="0"/>
      <w:tabs>
        <w:tab w:val="num" w:pos="360"/>
        <w:tab w:val="num" w:pos="2310"/>
      </w:tabs>
      <w:adjustRightInd w:val="0"/>
      <w:spacing w:after="0" w:line="240" w:lineRule="auto"/>
      <w:ind w:left="2310" w:hanging="180"/>
      <w:jc w:val="both"/>
      <w:textAlignment w:val="baseline"/>
    </w:pPr>
  </w:style>
  <w:style w:type="paragraph" w:styleId="25">
    <w:name w:val="Body Text Indent 2"/>
    <w:aliases w:val=" Знак"/>
    <w:basedOn w:val="a"/>
    <w:link w:val="26"/>
    <w:rsid w:val="001A366B"/>
    <w:pPr>
      <w:spacing w:after="120" w:line="480" w:lineRule="auto"/>
      <w:ind w:left="283"/>
      <w:jc w:val="left"/>
    </w:pPr>
    <w:rPr>
      <w:lang w:val="x-none" w:eastAsia="x-none"/>
    </w:rPr>
  </w:style>
  <w:style w:type="character" w:customStyle="1" w:styleId="26">
    <w:name w:val="Основной текст с отступом 2 Знак"/>
    <w:aliases w:val=" Знак Знак1, Знак Знак"/>
    <w:link w:val="25"/>
    <w:rsid w:val="001A366B"/>
    <w:rPr>
      <w:sz w:val="24"/>
      <w:szCs w:val="24"/>
    </w:rPr>
  </w:style>
  <w:style w:type="paragraph" w:styleId="af7">
    <w:name w:val="footnote text"/>
    <w:basedOn w:val="a"/>
    <w:link w:val="af8"/>
    <w:uiPriority w:val="99"/>
    <w:rsid w:val="001A366B"/>
    <w:pPr>
      <w:spacing w:after="0"/>
      <w:jc w:val="left"/>
    </w:pPr>
    <w:rPr>
      <w:sz w:val="20"/>
      <w:szCs w:val="20"/>
    </w:rPr>
  </w:style>
  <w:style w:type="character" w:customStyle="1" w:styleId="af8">
    <w:name w:val="Текст сноски Знак"/>
    <w:basedOn w:val="a0"/>
    <w:link w:val="af7"/>
    <w:uiPriority w:val="99"/>
    <w:rsid w:val="001A366B"/>
  </w:style>
  <w:style w:type="character" w:styleId="af9">
    <w:name w:val="footnote reference"/>
    <w:rsid w:val="001A366B"/>
    <w:rPr>
      <w:vertAlign w:val="superscript"/>
    </w:rPr>
  </w:style>
  <w:style w:type="paragraph" w:styleId="afa">
    <w:name w:val="List Bullet"/>
    <w:basedOn w:val="a"/>
    <w:rsid w:val="001A366B"/>
    <w:pPr>
      <w:tabs>
        <w:tab w:val="num" w:pos="720"/>
      </w:tabs>
      <w:spacing w:after="0"/>
      <w:ind w:left="360" w:hanging="720"/>
      <w:jc w:val="left"/>
    </w:pPr>
    <w:rPr>
      <w:color w:val="000000"/>
      <w:spacing w:val="48"/>
    </w:rPr>
  </w:style>
  <w:style w:type="character" w:customStyle="1" w:styleId="a6">
    <w:name w:val="Верхний колонтитул Знак"/>
    <w:link w:val="a5"/>
    <w:rsid w:val="001A366B"/>
    <w:rPr>
      <w:rFonts w:ascii="Arial" w:hAnsi="Arial"/>
      <w:noProof/>
      <w:sz w:val="24"/>
    </w:rPr>
  </w:style>
  <w:style w:type="paragraph" w:customStyle="1" w:styleId="afb">
    <w:name w:val="внесено"/>
    <w:basedOn w:val="a"/>
    <w:next w:val="a"/>
    <w:rsid w:val="001A366B"/>
    <w:pPr>
      <w:widowControl w:val="0"/>
      <w:tabs>
        <w:tab w:val="left" w:pos="7938"/>
      </w:tabs>
      <w:autoSpaceDE w:val="0"/>
      <w:autoSpaceDN w:val="0"/>
      <w:spacing w:before="720" w:after="0"/>
      <w:ind w:right="573"/>
      <w:jc w:val="left"/>
    </w:pPr>
  </w:style>
  <w:style w:type="paragraph" w:customStyle="1" w:styleId="ConsNonformat">
    <w:name w:val="ConsNonformat"/>
    <w:rsid w:val="001A366B"/>
    <w:pPr>
      <w:widowControl w:val="0"/>
      <w:autoSpaceDE w:val="0"/>
      <w:autoSpaceDN w:val="0"/>
      <w:adjustRightInd w:val="0"/>
      <w:ind w:right="19772"/>
    </w:pPr>
    <w:rPr>
      <w:rFonts w:ascii="Courier New" w:hAnsi="Courier New" w:cs="Courier New"/>
      <w:sz w:val="16"/>
      <w:szCs w:val="16"/>
    </w:rPr>
  </w:style>
  <w:style w:type="paragraph" w:customStyle="1" w:styleId="CharChar">
    <w:name w:val="Char Char"/>
    <w:basedOn w:val="a"/>
    <w:rsid w:val="001A366B"/>
    <w:pPr>
      <w:spacing w:after="0"/>
      <w:jc w:val="left"/>
    </w:pPr>
    <w:rPr>
      <w:sz w:val="20"/>
      <w:szCs w:val="20"/>
      <w:lang w:val="en-US" w:eastAsia="en-US"/>
    </w:rPr>
  </w:style>
  <w:style w:type="paragraph" w:customStyle="1" w:styleId="ConsPlusTitle">
    <w:name w:val="ConsPlusTitle"/>
    <w:uiPriority w:val="99"/>
    <w:rsid w:val="001A366B"/>
    <w:pPr>
      <w:widowControl w:val="0"/>
      <w:autoSpaceDE w:val="0"/>
      <w:autoSpaceDN w:val="0"/>
      <w:adjustRightInd w:val="0"/>
    </w:pPr>
    <w:rPr>
      <w:rFonts w:ascii="Arial" w:hAnsi="Arial" w:cs="Arial"/>
      <w:b/>
      <w:bCs/>
    </w:rPr>
  </w:style>
  <w:style w:type="paragraph" w:styleId="HTML">
    <w:name w:val="HTML Preformatted"/>
    <w:basedOn w:val="a"/>
    <w:link w:val="HTML0"/>
    <w:rsid w:val="001A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link w:val="HTML"/>
    <w:rsid w:val="001A366B"/>
    <w:rPr>
      <w:rFonts w:ascii="Courier New" w:hAnsi="Courier New" w:cs="Courier New"/>
    </w:rPr>
  </w:style>
  <w:style w:type="paragraph" w:styleId="33">
    <w:name w:val="Body Text Indent 3"/>
    <w:basedOn w:val="a"/>
    <w:link w:val="34"/>
    <w:rsid w:val="001A366B"/>
    <w:pPr>
      <w:spacing w:after="120"/>
      <w:ind w:left="283"/>
      <w:jc w:val="left"/>
    </w:pPr>
    <w:rPr>
      <w:sz w:val="16"/>
      <w:szCs w:val="16"/>
      <w:lang w:val="x-none" w:eastAsia="x-none"/>
    </w:rPr>
  </w:style>
  <w:style w:type="character" w:customStyle="1" w:styleId="34">
    <w:name w:val="Основной текст с отступом 3 Знак"/>
    <w:link w:val="33"/>
    <w:rsid w:val="001A366B"/>
    <w:rPr>
      <w:sz w:val="16"/>
      <w:szCs w:val="16"/>
    </w:rPr>
  </w:style>
  <w:style w:type="paragraph" w:customStyle="1" w:styleId="110">
    <w:name w:val="заголовок 11"/>
    <w:basedOn w:val="a"/>
    <w:next w:val="a"/>
    <w:rsid w:val="001A366B"/>
    <w:pPr>
      <w:keepNext/>
      <w:spacing w:after="0"/>
      <w:jc w:val="center"/>
    </w:pPr>
    <w:rPr>
      <w:snapToGrid w:val="0"/>
      <w:szCs w:val="20"/>
    </w:rPr>
  </w:style>
  <w:style w:type="paragraph" w:customStyle="1" w:styleId="basis">
    <w:name w:val="basis"/>
    <w:basedOn w:val="a"/>
    <w:rsid w:val="001A366B"/>
    <w:pPr>
      <w:spacing w:after="0"/>
      <w:ind w:firstLine="600"/>
    </w:pPr>
    <w:rPr>
      <w:sz w:val="29"/>
      <w:szCs w:val="29"/>
    </w:rPr>
  </w:style>
  <w:style w:type="paragraph" w:styleId="35">
    <w:name w:val="Body Text 3"/>
    <w:basedOn w:val="a"/>
    <w:link w:val="36"/>
    <w:rsid w:val="001A366B"/>
    <w:pPr>
      <w:overflowPunct w:val="0"/>
      <w:autoSpaceDE w:val="0"/>
      <w:autoSpaceDN w:val="0"/>
      <w:adjustRightInd w:val="0"/>
      <w:spacing w:after="120"/>
      <w:jc w:val="left"/>
      <w:textAlignment w:val="baseline"/>
    </w:pPr>
    <w:rPr>
      <w:sz w:val="16"/>
      <w:szCs w:val="16"/>
      <w:lang w:val="x-none" w:eastAsia="x-none"/>
    </w:rPr>
  </w:style>
  <w:style w:type="character" w:customStyle="1" w:styleId="36">
    <w:name w:val="Основной текст 3 Знак"/>
    <w:link w:val="35"/>
    <w:rsid w:val="001A366B"/>
    <w:rPr>
      <w:sz w:val="16"/>
      <w:szCs w:val="16"/>
    </w:rPr>
  </w:style>
  <w:style w:type="paragraph" w:styleId="afc">
    <w:name w:val="caption"/>
    <w:basedOn w:val="a"/>
    <w:next w:val="a"/>
    <w:qFormat/>
    <w:rsid w:val="001A366B"/>
    <w:pPr>
      <w:spacing w:after="0"/>
      <w:ind w:firstLine="709"/>
      <w:jc w:val="right"/>
    </w:pPr>
    <w:rPr>
      <w:sz w:val="28"/>
      <w:szCs w:val="26"/>
    </w:rPr>
  </w:style>
  <w:style w:type="paragraph" w:customStyle="1" w:styleId="111">
    <w:name w:val="111"/>
    <w:basedOn w:val="a"/>
    <w:rsid w:val="001A366B"/>
    <w:pPr>
      <w:spacing w:after="0"/>
      <w:jc w:val="left"/>
    </w:pPr>
    <w:rPr>
      <w:rFonts w:ascii="Arial" w:hAnsi="Arial" w:cs="Arial"/>
      <w:sz w:val="20"/>
      <w:szCs w:val="20"/>
    </w:rPr>
  </w:style>
  <w:style w:type="character" w:customStyle="1" w:styleId="apple-style-span">
    <w:name w:val="apple-style-span"/>
    <w:rsid w:val="001A366B"/>
  </w:style>
  <w:style w:type="paragraph" w:customStyle="1" w:styleId="02statia2">
    <w:name w:val="02statia2"/>
    <w:basedOn w:val="a"/>
    <w:rsid w:val="001A366B"/>
    <w:pPr>
      <w:spacing w:before="120" w:after="0" w:line="320" w:lineRule="atLeast"/>
      <w:ind w:left="2020" w:hanging="880"/>
    </w:pPr>
    <w:rPr>
      <w:rFonts w:ascii="GaramondNarrowC" w:hAnsi="GaramondNarrowC"/>
      <w:color w:val="000000"/>
      <w:sz w:val="21"/>
      <w:szCs w:val="21"/>
    </w:rPr>
  </w:style>
  <w:style w:type="paragraph" w:customStyle="1" w:styleId="16">
    <w:name w:val="Знак Знак Знак1 Знак Знак Знак Знак"/>
    <w:basedOn w:val="a"/>
    <w:rsid w:val="001A366B"/>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1A366B"/>
    <w:rPr>
      <w:sz w:val="18"/>
      <w:szCs w:val="18"/>
    </w:rPr>
  </w:style>
  <w:style w:type="paragraph" w:styleId="afd">
    <w:name w:val="Normal (Web)"/>
    <w:basedOn w:val="a"/>
    <w:unhideWhenUsed/>
    <w:rsid w:val="001A366B"/>
    <w:pPr>
      <w:spacing w:before="150" w:after="0"/>
      <w:jc w:val="left"/>
    </w:pPr>
  </w:style>
  <w:style w:type="paragraph" w:customStyle="1" w:styleId="-">
    <w:name w:val="Контракт-раздел"/>
    <w:basedOn w:val="a"/>
    <w:next w:val="-0"/>
    <w:rsid w:val="001A366B"/>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1A366B"/>
    <w:pPr>
      <w:tabs>
        <w:tab w:val="num" w:pos="851"/>
      </w:tabs>
      <w:spacing w:after="0"/>
      <w:ind w:left="851" w:hanging="851"/>
    </w:pPr>
  </w:style>
  <w:style w:type="paragraph" w:customStyle="1" w:styleId="-1">
    <w:name w:val="Контракт-подпункт Знак"/>
    <w:basedOn w:val="a"/>
    <w:rsid w:val="001A366B"/>
    <w:pPr>
      <w:tabs>
        <w:tab w:val="num" w:pos="851"/>
      </w:tabs>
      <w:spacing w:after="0"/>
      <w:ind w:left="851" w:hanging="851"/>
    </w:pPr>
  </w:style>
  <w:style w:type="paragraph" w:customStyle="1" w:styleId="-2">
    <w:name w:val="Контракт-подподпункт"/>
    <w:basedOn w:val="a"/>
    <w:rsid w:val="001A366B"/>
    <w:pPr>
      <w:tabs>
        <w:tab w:val="num" w:pos="1418"/>
      </w:tabs>
      <w:spacing w:after="0"/>
      <w:ind w:left="1418" w:hanging="567"/>
    </w:pPr>
  </w:style>
  <w:style w:type="paragraph" w:styleId="afe">
    <w:name w:val="Plain Text"/>
    <w:basedOn w:val="a"/>
    <w:link w:val="aff"/>
    <w:rsid w:val="001A366B"/>
    <w:pPr>
      <w:spacing w:after="0"/>
      <w:ind w:firstLine="720"/>
    </w:pPr>
    <w:rPr>
      <w:rFonts w:ascii="Courier New" w:hAnsi="Courier New"/>
      <w:sz w:val="20"/>
      <w:szCs w:val="20"/>
      <w:lang w:val="x-none" w:eastAsia="x-none"/>
    </w:rPr>
  </w:style>
  <w:style w:type="character" w:customStyle="1" w:styleId="aff">
    <w:name w:val="Текст Знак"/>
    <w:link w:val="afe"/>
    <w:rsid w:val="001A366B"/>
    <w:rPr>
      <w:rFonts w:ascii="Courier New" w:hAnsi="Courier New"/>
    </w:rPr>
  </w:style>
  <w:style w:type="paragraph" w:customStyle="1" w:styleId="37">
    <w:name w:val="Знак3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paragraph" w:customStyle="1" w:styleId="17">
    <w:name w:val="Знак Знак Знак1 Знак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table" w:customStyle="1" w:styleId="18">
    <w:name w:val="Сетка таблицы1"/>
    <w:basedOn w:val="a1"/>
    <w:next w:val="ac"/>
    <w:uiPriority w:val="59"/>
    <w:rsid w:val="001A36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1A366B"/>
    <w:pPr>
      <w:spacing w:after="0"/>
      <w:ind w:left="720"/>
      <w:contextualSpacing/>
      <w:jc w:val="left"/>
    </w:pPr>
    <w:rPr>
      <w:sz w:val="30"/>
    </w:rPr>
  </w:style>
  <w:style w:type="paragraph" w:customStyle="1" w:styleId="27">
    <w:name w:val="Текст с нум.2"/>
    <w:basedOn w:val="2"/>
    <w:rsid w:val="001A366B"/>
    <w:pPr>
      <w:keepNext w:val="0"/>
      <w:keepLines w:val="0"/>
      <w:suppressAutoHyphens/>
      <w:overflowPunct/>
      <w:autoSpaceDE/>
      <w:autoSpaceDN/>
      <w:adjustRightInd/>
      <w:spacing w:before="120" w:after="120"/>
      <w:ind w:left="720"/>
      <w:jc w:val="both"/>
      <w:textAlignment w:val="auto"/>
    </w:pPr>
    <w:rPr>
      <w:rFonts w:ascii="Times New Roman" w:hAnsi="Times New Roman"/>
      <w:b w:val="0"/>
      <w:bCs w:val="0"/>
      <w:color w:val="auto"/>
      <w:sz w:val="24"/>
      <w:szCs w:val="20"/>
      <w:lang w:eastAsia="ar-SA"/>
    </w:rPr>
  </w:style>
  <w:style w:type="paragraph" w:customStyle="1" w:styleId="Default">
    <w:name w:val="Default"/>
    <w:rsid w:val="001A366B"/>
    <w:pPr>
      <w:autoSpaceDE w:val="0"/>
      <w:autoSpaceDN w:val="0"/>
      <w:adjustRightInd w:val="0"/>
    </w:pPr>
    <w:rPr>
      <w:color w:val="000000"/>
      <w:sz w:val="24"/>
      <w:szCs w:val="24"/>
    </w:rPr>
  </w:style>
  <w:style w:type="character" w:customStyle="1" w:styleId="FontStyle15">
    <w:name w:val="Font Style15"/>
    <w:rsid w:val="001A366B"/>
    <w:rPr>
      <w:rFonts w:ascii="Times New Roman" w:hAnsi="Times New Roman"/>
      <w:b/>
      <w:sz w:val="26"/>
    </w:rPr>
  </w:style>
  <w:style w:type="paragraph" w:customStyle="1" w:styleId="Style2">
    <w:name w:val="Style2"/>
    <w:basedOn w:val="a"/>
    <w:rsid w:val="001A366B"/>
    <w:pPr>
      <w:widowControl w:val="0"/>
      <w:autoSpaceDE w:val="0"/>
      <w:autoSpaceDN w:val="0"/>
      <w:adjustRightInd w:val="0"/>
      <w:spacing w:after="0" w:line="324" w:lineRule="exact"/>
      <w:ind w:firstLine="595"/>
    </w:pPr>
  </w:style>
  <w:style w:type="paragraph" w:styleId="38">
    <w:name w:val="toc 3"/>
    <w:basedOn w:val="a"/>
    <w:next w:val="a"/>
    <w:autoRedefine/>
    <w:uiPriority w:val="39"/>
    <w:qFormat/>
    <w:rsid w:val="001A366B"/>
    <w:pPr>
      <w:spacing w:after="0"/>
      <w:ind w:left="480"/>
      <w:jc w:val="left"/>
    </w:pPr>
    <w:rPr>
      <w:i/>
      <w:iCs/>
      <w:sz w:val="20"/>
      <w:szCs w:val="20"/>
    </w:rPr>
  </w:style>
  <w:style w:type="paragraph" w:styleId="aff1">
    <w:name w:val="Title"/>
    <w:basedOn w:val="a"/>
    <w:link w:val="aff2"/>
    <w:qFormat/>
    <w:rsid w:val="001A366B"/>
    <w:pPr>
      <w:spacing w:before="240"/>
      <w:jc w:val="center"/>
      <w:outlineLvl w:val="0"/>
    </w:pPr>
    <w:rPr>
      <w:rFonts w:ascii="Arial" w:hAnsi="Arial"/>
      <w:b/>
      <w:kern w:val="28"/>
      <w:sz w:val="32"/>
      <w:szCs w:val="20"/>
      <w:lang w:val="x-none" w:eastAsia="x-none"/>
    </w:rPr>
  </w:style>
  <w:style w:type="character" w:customStyle="1" w:styleId="aff2">
    <w:name w:val="Название Знак"/>
    <w:link w:val="aff1"/>
    <w:rsid w:val="001A366B"/>
    <w:rPr>
      <w:rFonts w:ascii="Arial" w:hAnsi="Arial"/>
      <w:b/>
      <w:kern w:val="28"/>
      <w:sz w:val="32"/>
    </w:rPr>
  </w:style>
  <w:style w:type="paragraph" w:customStyle="1" w:styleId="aff3">
    <w:name w:val="Пункт"/>
    <w:basedOn w:val="a"/>
    <w:link w:val="aff4"/>
    <w:rsid w:val="001A366B"/>
    <w:pPr>
      <w:tabs>
        <w:tab w:val="num" w:pos="1980"/>
      </w:tabs>
      <w:spacing w:after="0"/>
      <w:ind w:left="1404" w:hanging="504"/>
    </w:pPr>
    <w:rPr>
      <w:lang w:val="x-none" w:eastAsia="x-none"/>
    </w:rPr>
  </w:style>
  <w:style w:type="paragraph" w:customStyle="1" w:styleId="HeadDoc">
    <w:name w:val="HeadDoc"/>
    <w:rsid w:val="001A366B"/>
    <w:pPr>
      <w:keepLines/>
      <w:overflowPunct w:val="0"/>
      <w:autoSpaceDE w:val="0"/>
      <w:autoSpaceDN w:val="0"/>
      <w:adjustRightInd w:val="0"/>
      <w:jc w:val="both"/>
      <w:textAlignment w:val="baseline"/>
    </w:pPr>
    <w:rPr>
      <w:sz w:val="28"/>
    </w:rPr>
  </w:style>
  <w:style w:type="paragraph" w:customStyle="1" w:styleId="aff5">
    <w:name w:val="Словарная статья"/>
    <w:basedOn w:val="a"/>
    <w:next w:val="a"/>
    <w:rsid w:val="001A366B"/>
    <w:pPr>
      <w:autoSpaceDE w:val="0"/>
      <w:autoSpaceDN w:val="0"/>
      <w:adjustRightInd w:val="0"/>
      <w:spacing w:after="0"/>
      <w:ind w:right="118"/>
    </w:pPr>
    <w:rPr>
      <w:rFonts w:ascii="Arial" w:hAnsi="Arial"/>
      <w:sz w:val="20"/>
      <w:szCs w:val="20"/>
    </w:rPr>
  </w:style>
  <w:style w:type="paragraph" w:customStyle="1" w:styleId="aff6">
    <w:name w:val="Íîðìàëüíûé"/>
    <w:semiHidden/>
    <w:rsid w:val="001A366B"/>
    <w:rPr>
      <w:rFonts w:ascii="Courier" w:hAnsi="Courier"/>
      <w:sz w:val="24"/>
      <w:lang w:val="en-GB"/>
    </w:rPr>
  </w:style>
  <w:style w:type="paragraph" w:customStyle="1" w:styleId="ConsPlusNonformat">
    <w:name w:val="ConsPlusNonformat"/>
    <w:uiPriority w:val="99"/>
    <w:rsid w:val="001A366B"/>
    <w:pPr>
      <w:widowControl w:val="0"/>
      <w:autoSpaceDE w:val="0"/>
      <w:autoSpaceDN w:val="0"/>
      <w:adjustRightInd w:val="0"/>
    </w:pPr>
    <w:rPr>
      <w:rFonts w:ascii="Courier New" w:hAnsi="Courier New" w:cs="Courier New"/>
    </w:rPr>
  </w:style>
  <w:style w:type="paragraph" w:styleId="aff7">
    <w:name w:val="Note Heading"/>
    <w:basedOn w:val="a"/>
    <w:next w:val="a"/>
    <w:link w:val="aff8"/>
    <w:rsid w:val="001A366B"/>
    <w:rPr>
      <w:lang w:val="x-none" w:eastAsia="x-none"/>
    </w:rPr>
  </w:style>
  <w:style w:type="character" w:customStyle="1" w:styleId="aff8">
    <w:name w:val="Заголовок записки Знак"/>
    <w:link w:val="aff7"/>
    <w:rsid w:val="001A366B"/>
    <w:rPr>
      <w:sz w:val="24"/>
      <w:szCs w:val="24"/>
    </w:rPr>
  </w:style>
  <w:style w:type="paragraph" w:customStyle="1" w:styleId="aff9">
    <w:name w:val="Заголовок к тексту"/>
    <w:basedOn w:val="a"/>
    <w:next w:val="af4"/>
    <w:rsid w:val="001A366B"/>
    <w:pPr>
      <w:suppressAutoHyphens/>
      <w:spacing w:after="480" w:line="240" w:lineRule="exact"/>
      <w:jc w:val="left"/>
    </w:pPr>
    <w:rPr>
      <w:b/>
      <w:sz w:val="28"/>
      <w:szCs w:val="20"/>
    </w:rPr>
  </w:style>
  <w:style w:type="paragraph" w:styleId="affa">
    <w:name w:val="endnote text"/>
    <w:basedOn w:val="a"/>
    <w:link w:val="affb"/>
    <w:rsid w:val="001A366B"/>
    <w:pPr>
      <w:spacing w:after="0"/>
      <w:jc w:val="left"/>
    </w:pPr>
    <w:rPr>
      <w:sz w:val="20"/>
      <w:szCs w:val="20"/>
    </w:rPr>
  </w:style>
  <w:style w:type="character" w:customStyle="1" w:styleId="affb">
    <w:name w:val="Текст концевой сноски Знак"/>
    <w:basedOn w:val="a0"/>
    <w:link w:val="affa"/>
    <w:rsid w:val="001A366B"/>
  </w:style>
  <w:style w:type="character" w:styleId="affc">
    <w:name w:val="endnote reference"/>
    <w:rsid w:val="001A366B"/>
    <w:rPr>
      <w:vertAlign w:val="superscript"/>
    </w:rPr>
  </w:style>
  <w:style w:type="character" w:customStyle="1" w:styleId="a9">
    <w:name w:val="Нижний колонтитул Знак"/>
    <w:link w:val="a8"/>
    <w:uiPriority w:val="99"/>
    <w:rsid w:val="001A366B"/>
    <w:rPr>
      <w:noProof/>
      <w:sz w:val="24"/>
    </w:rPr>
  </w:style>
  <w:style w:type="paragraph" w:customStyle="1" w:styleId="19">
    <w:name w:val="Знак1"/>
    <w:basedOn w:val="a"/>
    <w:rsid w:val="001A366B"/>
    <w:pPr>
      <w:spacing w:after="160" w:line="240" w:lineRule="exact"/>
      <w:jc w:val="left"/>
    </w:pPr>
    <w:rPr>
      <w:rFonts w:ascii="Verdana" w:hAnsi="Verdana"/>
      <w:sz w:val="20"/>
      <w:szCs w:val="20"/>
      <w:lang w:val="en-US" w:eastAsia="en-US"/>
    </w:rPr>
  </w:style>
  <w:style w:type="paragraph" w:customStyle="1" w:styleId="affd">
    <w:name w:val="регистрационные поля"/>
    <w:basedOn w:val="a"/>
    <w:rsid w:val="001A366B"/>
    <w:pPr>
      <w:spacing w:after="0" w:line="240" w:lineRule="exact"/>
      <w:jc w:val="center"/>
    </w:pPr>
    <w:rPr>
      <w:sz w:val="28"/>
      <w:szCs w:val="20"/>
      <w:lang w:val="en-US"/>
    </w:rPr>
  </w:style>
  <w:style w:type="paragraph" w:customStyle="1" w:styleId="affe">
    <w:name w:val="Стиль"/>
    <w:basedOn w:val="a"/>
    <w:autoRedefine/>
    <w:rsid w:val="001A366B"/>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
    <w:next w:val="a"/>
    <w:uiPriority w:val="99"/>
    <w:rsid w:val="001A366B"/>
    <w:pPr>
      <w:keepNext/>
      <w:spacing w:after="0"/>
    </w:pPr>
  </w:style>
  <w:style w:type="paragraph" w:styleId="1a">
    <w:name w:val="toc 1"/>
    <w:basedOn w:val="a"/>
    <w:next w:val="a"/>
    <w:autoRedefine/>
    <w:uiPriority w:val="39"/>
    <w:qFormat/>
    <w:rsid w:val="001A366B"/>
    <w:pPr>
      <w:tabs>
        <w:tab w:val="right" w:leader="dot" w:pos="10065"/>
      </w:tabs>
      <w:spacing w:before="120" w:after="120"/>
    </w:pPr>
    <w:rPr>
      <w:rFonts w:ascii="Courier New" w:hAnsi="Courier New" w:cs="Courier New"/>
      <w:b/>
      <w:bCs/>
      <w:caps/>
      <w:noProof/>
      <w:sz w:val="18"/>
      <w:szCs w:val="18"/>
    </w:rPr>
  </w:style>
  <w:style w:type="paragraph" w:styleId="28">
    <w:name w:val="toc 2"/>
    <w:basedOn w:val="a"/>
    <w:next w:val="a"/>
    <w:autoRedefine/>
    <w:uiPriority w:val="39"/>
    <w:qFormat/>
    <w:rsid w:val="001A366B"/>
    <w:pPr>
      <w:tabs>
        <w:tab w:val="right" w:leader="dot" w:pos="10065"/>
      </w:tabs>
      <w:spacing w:before="120" w:after="0"/>
      <w:ind w:left="238" w:right="142"/>
      <w:jc w:val="left"/>
    </w:pPr>
    <w:rPr>
      <w:rFonts w:ascii="Courier New" w:hAnsi="Courier New" w:cs="Courier New"/>
      <w:b/>
      <w:smallCaps/>
      <w:noProof/>
      <w:sz w:val="18"/>
      <w:szCs w:val="18"/>
    </w:rPr>
  </w:style>
  <w:style w:type="paragraph" w:styleId="42">
    <w:name w:val="toc 4"/>
    <w:basedOn w:val="a"/>
    <w:next w:val="a"/>
    <w:autoRedefine/>
    <w:uiPriority w:val="39"/>
    <w:rsid w:val="001A366B"/>
    <w:pPr>
      <w:spacing w:after="0"/>
      <w:ind w:left="720"/>
      <w:jc w:val="left"/>
    </w:pPr>
    <w:rPr>
      <w:sz w:val="18"/>
      <w:szCs w:val="18"/>
    </w:rPr>
  </w:style>
  <w:style w:type="character" w:styleId="afff">
    <w:name w:val="FollowedHyperlink"/>
    <w:uiPriority w:val="99"/>
    <w:rsid w:val="001A366B"/>
    <w:rPr>
      <w:color w:val="800080"/>
      <w:u w:val="single"/>
    </w:rPr>
  </w:style>
  <w:style w:type="paragraph" w:customStyle="1" w:styleId="afff0">
    <w:name w:val="Адресат"/>
    <w:basedOn w:val="a"/>
    <w:rsid w:val="001A366B"/>
    <w:pPr>
      <w:suppressAutoHyphens/>
      <w:spacing w:after="0" w:line="240" w:lineRule="exact"/>
      <w:jc w:val="left"/>
    </w:pPr>
    <w:rPr>
      <w:sz w:val="28"/>
      <w:szCs w:val="20"/>
    </w:rPr>
  </w:style>
  <w:style w:type="paragraph" w:customStyle="1" w:styleId="Web">
    <w:name w:val="Обычный (Web)"/>
    <w:basedOn w:val="a"/>
    <w:rsid w:val="001A366B"/>
    <w:pPr>
      <w:spacing w:before="100" w:beforeAutospacing="1" w:after="100" w:afterAutospacing="1"/>
      <w:jc w:val="left"/>
    </w:pPr>
    <w:rPr>
      <w:rFonts w:ascii="Arial Unicode MS" w:eastAsia="Arial Unicode MS" w:hAnsi="Arial Unicode MS" w:cs="Arial Unicode MS"/>
      <w:color w:val="000000"/>
    </w:rPr>
  </w:style>
  <w:style w:type="paragraph" w:customStyle="1" w:styleId="afff1">
    <w:name w:val="А_обычный"/>
    <w:basedOn w:val="a"/>
    <w:rsid w:val="001A366B"/>
    <w:pPr>
      <w:spacing w:after="0"/>
      <w:ind w:firstLine="709"/>
    </w:pPr>
  </w:style>
  <w:style w:type="paragraph" w:styleId="afff2">
    <w:name w:val="Document Map"/>
    <w:basedOn w:val="a"/>
    <w:link w:val="afff3"/>
    <w:rsid w:val="001A366B"/>
    <w:pPr>
      <w:shd w:val="clear" w:color="auto" w:fill="000080"/>
      <w:spacing w:after="0"/>
      <w:jc w:val="left"/>
    </w:pPr>
    <w:rPr>
      <w:rFonts w:ascii="Tahoma" w:hAnsi="Tahoma"/>
      <w:sz w:val="20"/>
      <w:szCs w:val="20"/>
      <w:lang w:val="x-none" w:eastAsia="x-none"/>
    </w:rPr>
  </w:style>
  <w:style w:type="character" w:customStyle="1" w:styleId="afff3">
    <w:name w:val="Схема документа Знак"/>
    <w:link w:val="afff2"/>
    <w:rsid w:val="001A366B"/>
    <w:rPr>
      <w:rFonts w:ascii="Tahoma" w:hAnsi="Tahoma" w:cs="Tahoma"/>
      <w:shd w:val="clear" w:color="auto" w:fill="000080"/>
    </w:rPr>
  </w:style>
  <w:style w:type="paragraph" w:styleId="51">
    <w:name w:val="toc 5"/>
    <w:basedOn w:val="a"/>
    <w:next w:val="a"/>
    <w:autoRedefine/>
    <w:uiPriority w:val="39"/>
    <w:rsid w:val="001A366B"/>
    <w:pPr>
      <w:spacing w:after="0"/>
      <w:ind w:left="960"/>
      <w:jc w:val="left"/>
    </w:pPr>
    <w:rPr>
      <w:sz w:val="18"/>
      <w:szCs w:val="18"/>
    </w:rPr>
  </w:style>
  <w:style w:type="paragraph" w:styleId="6">
    <w:name w:val="toc 6"/>
    <w:basedOn w:val="a"/>
    <w:next w:val="a"/>
    <w:autoRedefine/>
    <w:uiPriority w:val="39"/>
    <w:rsid w:val="001A366B"/>
    <w:pPr>
      <w:spacing w:after="0"/>
      <w:ind w:left="1200"/>
      <w:jc w:val="left"/>
    </w:pPr>
    <w:rPr>
      <w:sz w:val="18"/>
      <w:szCs w:val="18"/>
    </w:rPr>
  </w:style>
  <w:style w:type="paragraph" w:styleId="7">
    <w:name w:val="toc 7"/>
    <w:basedOn w:val="a"/>
    <w:next w:val="a"/>
    <w:autoRedefine/>
    <w:uiPriority w:val="39"/>
    <w:rsid w:val="001A366B"/>
    <w:pPr>
      <w:spacing w:after="0"/>
      <w:ind w:left="1440"/>
      <w:jc w:val="left"/>
    </w:pPr>
    <w:rPr>
      <w:sz w:val="18"/>
      <w:szCs w:val="18"/>
    </w:rPr>
  </w:style>
  <w:style w:type="paragraph" w:styleId="81">
    <w:name w:val="toc 8"/>
    <w:basedOn w:val="a"/>
    <w:next w:val="a"/>
    <w:autoRedefine/>
    <w:uiPriority w:val="39"/>
    <w:rsid w:val="001A366B"/>
    <w:pPr>
      <w:spacing w:after="0"/>
      <w:ind w:left="1680"/>
      <w:jc w:val="left"/>
    </w:pPr>
    <w:rPr>
      <w:sz w:val="18"/>
      <w:szCs w:val="18"/>
    </w:rPr>
  </w:style>
  <w:style w:type="paragraph" w:styleId="9">
    <w:name w:val="toc 9"/>
    <w:basedOn w:val="a"/>
    <w:next w:val="a"/>
    <w:autoRedefine/>
    <w:uiPriority w:val="39"/>
    <w:rsid w:val="001A366B"/>
    <w:pPr>
      <w:spacing w:after="0"/>
      <w:ind w:left="1920"/>
      <w:jc w:val="left"/>
    </w:pPr>
    <w:rPr>
      <w:sz w:val="18"/>
      <w:szCs w:val="18"/>
    </w:rPr>
  </w:style>
  <w:style w:type="paragraph" w:customStyle="1" w:styleId="02statia3">
    <w:name w:val="02statia3"/>
    <w:basedOn w:val="a"/>
    <w:rsid w:val="001A366B"/>
    <w:pPr>
      <w:spacing w:before="120" w:after="0" w:line="320" w:lineRule="atLeast"/>
      <w:ind w:left="2900" w:hanging="880"/>
    </w:pPr>
    <w:rPr>
      <w:rFonts w:ascii="GaramondNarrowC" w:hAnsi="GaramondNarrowC"/>
      <w:color w:val="000000"/>
      <w:sz w:val="21"/>
      <w:szCs w:val="21"/>
    </w:rPr>
  </w:style>
  <w:style w:type="paragraph" w:customStyle="1" w:styleId="39">
    <w:name w:val="Стиль3 Знак"/>
    <w:basedOn w:val="25"/>
    <w:rsid w:val="001A366B"/>
    <w:pPr>
      <w:widowControl w:val="0"/>
      <w:tabs>
        <w:tab w:val="num" w:pos="227"/>
      </w:tabs>
      <w:adjustRightInd w:val="0"/>
      <w:spacing w:after="0" w:line="240" w:lineRule="auto"/>
      <w:ind w:left="0"/>
      <w:jc w:val="both"/>
    </w:pPr>
    <w:rPr>
      <w:szCs w:val="20"/>
    </w:rPr>
  </w:style>
  <w:style w:type="character" w:customStyle="1" w:styleId="aff4">
    <w:name w:val="Пункт Знак"/>
    <w:link w:val="aff3"/>
    <w:rsid w:val="001A366B"/>
    <w:rPr>
      <w:sz w:val="24"/>
      <w:szCs w:val="24"/>
    </w:rPr>
  </w:style>
  <w:style w:type="numbering" w:styleId="111111">
    <w:name w:val="Outline List 2"/>
    <w:basedOn w:val="a2"/>
    <w:rsid w:val="001A366B"/>
    <w:pPr>
      <w:numPr>
        <w:numId w:val="2"/>
      </w:numPr>
    </w:pPr>
  </w:style>
  <w:style w:type="paragraph" w:styleId="afff4">
    <w:name w:val="No Spacing"/>
    <w:uiPriority w:val="1"/>
    <w:qFormat/>
    <w:rsid w:val="001A366B"/>
    <w:rPr>
      <w:sz w:val="24"/>
      <w:szCs w:val="24"/>
    </w:rPr>
  </w:style>
  <w:style w:type="numbering" w:customStyle="1" w:styleId="4">
    <w:name w:val="Стиль4"/>
    <w:basedOn w:val="a2"/>
    <w:rsid w:val="001A366B"/>
    <w:pPr>
      <w:numPr>
        <w:numId w:val="1"/>
      </w:numPr>
    </w:pPr>
  </w:style>
  <w:style w:type="character" w:styleId="afff5">
    <w:name w:val="Emphasis"/>
    <w:qFormat/>
    <w:rsid w:val="001A366B"/>
    <w:rPr>
      <w:i/>
      <w:iCs/>
    </w:rPr>
  </w:style>
  <w:style w:type="paragraph" w:styleId="afff6">
    <w:name w:val="Revision"/>
    <w:hidden/>
    <w:uiPriority w:val="99"/>
    <w:semiHidden/>
    <w:rsid w:val="001A366B"/>
    <w:rPr>
      <w:sz w:val="24"/>
      <w:szCs w:val="24"/>
    </w:rPr>
  </w:style>
  <w:style w:type="paragraph" w:styleId="afff7">
    <w:name w:val="TOC Heading"/>
    <w:basedOn w:val="1"/>
    <w:next w:val="a"/>
    <w:uiPriority w:val="39"/>
    <w:qFormat/>
    <w:rsid w:val="001A366B"/>
    <w:pPr>
      <w:keepLines/>
      <w:spacing w:before="480" w:after="0" w:line="276" w:lineRule="auto"/>
      <w:outlineLvl w:val="9"/>
    </w:pPr>
    <w:rPr>
      <w:color w:val="365F91"/>
      <w:kern w:val="0"/>
      <w:sz w:val="28"/>
      <w:szCs w:val="28"/>
      <w:lang w:val="ru-RU"/>
    </w:rPr>
  </w:style>
  <w:style w:type="paragraph" w:customStyle="1" w:styleId="1b">
    <w:name w:val="Основной текст с отступом1"/>
    <w:basedOn w:val="a"/>
    <w:rsid w:val="001A366B"/>
    <w:pPr>
      <w:spacing w:before="60" w:after="0"/>
      <w:ind w:firstLine="851"/>
    </w:pPr>
    <w:rPr>
      <w:szCs w:val="20"/>
    </w:rPr>
  </w:style>
  <w:style w:type="paragraph" w:customStyle="1" w:styleId="c12">
    <w:name w:val="c12"/>
    <w:basedOn w:val="a"/>
    <w:uiPriority w:val="99"/>
    <w:rsid w:val="001A366B"/>
    <w:pPr>
      <w:widowControl w:val="0"/>
      <w:autoSpaceDE w:val="0"/>
      <w:autoSpaceDN w:val="0"/>
      <w:adjustRightInd w:val="0"/>
      <w:spacing w:after="0" w:line="240" w:lineRule="atLeast"/>
      <w:jc w:val="center"/>
    </w:pPr>
    <w:rPr>
      <w:lang w:val="en-US"/>
    </w:rPr>
  </w:style>
  <w:style w:type="paragraph" w:customStyle="1" w:styleId="afff8">
    <w:name w:val="Таблица шапка"/>
    <w:basedOn w:val="a"/>
    <w:rsid w:val="001A366B"/>
    <w:pPr>
      <w:keepNext/>
      <w:spacing w:before="40" w:after="40"/>
      <w:ind w:left="57" w:right="57"/>
      <w:jc w:val="left"/>
    </w:pPr>
    <w:rPr>
      <w:sz w:val="18"/>
      <w:szCs w:val="18"/>
    </w:rPr>
  </w:style>
  <w:style w:type="paragraph" w:styleId="afff9">
    <w:name w:val="List"/>
    <w:basedOn w:val="a"/>
    <w:rsid w:val="001A366B"/>
    <w:pPr>
      <w:spacing w:after="0"/>
      <w:ind w:left="283" w:hanging="283"/>
      <w:contextualSpacing/>
      <w:jc w:val="left"/>
    </w:pPr>
  </w:style>
  <w:style w:type="paragraph" w:customStyle="1" w:styleId="210">
    <w:name w:val="Список 21"/>
    <w:basedOn w:val="a"/>
    <w:rsid w:val="001A366B"/>
    <w:pPr>
      <w:suppressAutoHyphens/>
      <w:ind w:left="566" w:hanging="283"/>
    </w:pPr>
    <w:rPr>
      <w:lang w:eastAsia="ar-SA"/>
    </w:rPr>
  </w:style>
  <w:style w:type="paragraph" w:customStyle="1" w:styleId="311">
    <w:name w:val="Список 31"/>
    <w:basedOn w:val="a"/>
    <w:rsid w:val="001A366B"/>
    <w:pPr>
      <w:suppressAutoHyphens/>
      <w:ind w:left="849" w:hanging="283"/>
    </w:pPr>
    <w:rPr>
      <w:lang w:eastAsia="ar-SA"/>
    </w:rPr>
  </w:style>
  <w:style w:type="paragraph" w:customStyle="1" w:styleId="510">
    <w:name w:val="Заголовок 51"/>
    <w:basedOn w:val="14"/>
    <w:next w:val="14"/>
    <w:rsid w:val="001A366B"/>
    <w:pPr>
      <w:keepNext/>
      <w:widowControl/>
      <w:tabs>
        <w:tab w:val="left" w:pos="426"/>
      </w:tabs>
      <w:suppressAutoHyphens/>
      <w:spacing w:after="0"/>
      <w:ind w:firstLine="0"/>
      <w:jc w:val="center"/>
    </w:pPr>
    <w:rPr>
      <w:rFonts w:eastAsia="Arial"/>
      <w:b/>
      <w:szCs w:val="20"/>
      <w:lang w:eastAsia="ar-SA"/>
    </w:rPr>
  </w:style>
  <w:style w:type="paragraph" w:customStyle="1" w:styleId="afffa">
    <w:name w:val="Таблицы (моноширинный)"/>
    <w:basedOn w:val="a"/>
    <w:next w:val="a"/>
    <w:rsid w:val="001A366B"/>
    <w:pPr>
      <w:widowControl w:val="0"/>
      <w:autoSpaceDE w:val="0"/>
      <w:autoSpaceDN w:val="0"/>
      <w:adjustRightInd w:val="0"/>
      <w:spacing w:after="0"/>
    </w:pPr>
    <w:rPr>
      <w:rFonts w:ascii="Courier New" w:hAnsi="Courier New" w:cs="Courier New"/>
      <w:sz w:val="20"/>
      <w:szCs w:val="20"/>
    </w:rPr>
  </w:style>
  <w:style w:type="character" w:customStyle="1" w:styleId="ConsNormal0">
    <w:name w:val="ConsNormal Знак"/>
    <w:link w:val="ConsNormal"/>
    <w:rsid w:val="001A366B"/>
    <w:rPr>
      <w:rFonts w:ascii="Arial" w:hAnsi="Arial" w:cs="Arial"/>
      <w:lang w:val="ru-RU" w:eastAsia="ru-RU" w:bidi="ar-SA"/>
    </w:rPr>
  </w:style>
  <w:style w:type="character" w:customStyle="1" w:styleId="Normal0">
    <w:name w:val="Normal Знак"/>
    <w:link w:val="14"/>
    <w:uiPriority w:val="99"/>
    <w:rsid w:val="008E3F19"/>
    <w:rPr>
      <w:sz w:val="24"/>
      <w:szCs w:val="24"/>
      <w:lang w:bidi="ar-SA"/>
    </w:rPr>
  </w:style>
  <w:style w:type="paragraph" w:customStyle="1" w:styleId="FR1">
    <w:name w:val="FR1"/>
    <w:rsid w:val="008E3F19"/>
    <w:pPr>
      <w:widowControl w:val="0"/>
      <w:snapToGrid w:val="0"/>
      <w:spacing w:line="278" w:lineRule="auto"/>
      <w:ind w:firstLine="360"/>
      <w:jc w:val="both"/>
    </w:pPr>
    <w:rPr>
      <w:sz w:val="12"/>
      <w:szCs w:val="24"/>
    </w:rPr>
  </w:style>
  <w:style w:type="character" w:customStyle="1" w:styleId="FontStyle11">
    <w:name w:val="Font Style11"/>
    <w:rsid w:val="00EC7FE3"/>
    <w:rPr>
      <w:rFonts w:ascii="Times New Roman" w:hAnsi="Times New Roman" w:cs="Times New Roman"/>
      <w:b/>
      <w:bCs/>
      <w:sz w:val="18"/>
      <w:szCs w:val="18"/>
    </w:rPr>
  </w:style>
  <w:style w:type="character" w:customStyle="1" w:styleId="ConsPlusNormal0">
    <w:name w:val="ConsPlusNormal Знак"/>
    <w:link w:val="ConsPlusNormal"/>
    <w:locked/>
    <w:rsid w:val="00EC7FE3"/>
    <w:rPr>
      <w:rFonts w:ascii="Arial" w:hAnsi="Arial" w:cs="Arial"/>
      <w:lang w:val="ru-RU" w:eastAsia="ru-RU" w:bidi="ar-SA"/>
    </w:rPr>
  </w:style>
  <w:style w:type="paragraph" w:customStyle="1" w:styleId="100">
    <w:name w:val=" Знак Знак10 Знак Знак"/>
    <w:basedOn w:val="a"/>
    <w:rsid w:val="00E06E8C"/>
    <w:pPr>
      <w:spacing w:before="100" w:beforeAutospacing="1" w:after="100" w:afterAutospacing="1"/>
      <w:jc w:val="left"/>
    </w:pPr>
    <w:rPr>
      <w:rFonts w:ascii="Tahoma" w:hAnsi="Tahoma"/>
      <w:sz w:val="20"/>
      <w:szCs w:val="20"/>
      <w:lang w:val="en-US" w:eastAsia="en-US"/>
    </w:rPr>
  </w:style>
  <w:style w:type="character" w:styleId="afffb">
    <w:name w:val="Strong"/>
    <w:uiPriority w:val="22"/>
    <w:qFormat/>
    <w:rsid w:val="00150DFE"/>
    <w:rPr>
      <w:b/>
      <w:bCs/>
    </w:rPr>
  </w:style>
  <w:style w:type="character" w:customStyle="1" w:styleId="afffc">
    <w:name w:val="Неразрешенное упоминание"/>
    <w:uiPriority w:val="99"/>
    <w:semiHidden/>
    <w:unhideWhenUsed/>
    <w:rsid w:val="00150DFE"/>
    <w:rPr>
      <w:color w:val="605E5C"/>
      <w:shd w:val="clear" w:color="auto" w:fill="E1DFDD"/>
    </w:rPr>
  </w:style>
  <w:style w:type="character" w:customStyle="1" w:styleId="fontstyle01">
    <w:name w:val="fontstyle01"/>
    <w:rsid w:val="00150DFE"/>
    <w:rPr>
      <w:rFonts w:ascii="TimesNewRomanPSMT" w:hAnsi="TimesNewRomanPSMT" w:hint="default"/>
      <w:b w:val="0"/>
      <w:bCs w:val="0"/>
      <w:i w:val="0"/>
      <w:iCs w:val="0"/>
      <w:color w:val="000000"/>
      <w:sz w:val="22"/>
      <w:szCs w:val="22"/>
    </w:rPr>
  </w:style>
  <w:style w:type="character" w:customStyle="1" w:styleId="fontstyle110">
    <w:name w:val="fontstyle11"/>
    <w:rsid w:val="00150DFE"/>
    <w:rPr>
      <w:rFonts w:ascii="Calibri" w:hAnsi="Calibri" w:hint="default"/>
      <w:b w:val="0"/>
      <w:bCs w:val="0"/>
      <w:i w:val="0"/>
      <w:iCs w:val="0"/>
      <w:color w:val="000000"/>
      <w:sz w:val="22"/>
      <w:szCs w:val="22"/>
    </w:rPr>
  </w:style>
  <w:style w:type="character" w:customStyle="1" w:styleId="fontstyle21">
    <w:name w:val="fontstyle21"/>
    <w:rsid w:val="00150DFE"/>
    <w:rPr>
      <w:rFonts w:ascii="Calibri" w:hAnsi="Calibri" w:hint="default"/>
      <w:b w:val="0"/>
      <w:bCs w:val="0"/>
      <w:i w:val="0"/>
      <w:iCs w:val="0"/>
      <w:color w:val="000000"/>
      <w:sz w:val="22"/>
      <w:szCs w:val="22"/>
    </w:rPr>
  </w:style>
  <w:style w:type="character" w:customStyle="1" w:styleId="item-with-dotstext">
    <w:name w:val="item-with-dots__text"/>
    <w:rsid w:val="00150DFE"/>
  </w:style>
  <w:style w:type="character" w:customStyle="1" w:styleId="text">
    <w:name w:val="text"/>
    <w:rsid w:val="00150DFE"/>
  </w:style>
  <w:style w:type="character" w:customStyle="1" w:styleId="value">
    <w:name w:val="value"/>
    <w:rsid w:val="00150DFE"/>
  </w:style>
  <w:style w:type="character" w:customStyle="1" w:styleId="longcopy">
    <w:name w:val="long_copy"/>
    <w:rsid w:val="009B3B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26B11"/>
    <w:pPr>
      <w:spacing w:after="60"/>
      <w:jc w:val="both"/>
    </w:pPr>
    <w:rPr>
      <w:sz w:val="24"/>
      <w:szCs w:val="24"/>
    </w:rPr>
  </w:style>
  <w:style w:type="paragraph" w:styleId="1">
    <w:name w:val="heading 1"/>
    <w:basedOn w:val="a"/>
    <w:next w:val="a"/>
    <w:link w:val="10"/>
    <w:uiPriority w:val="9"/>
    <w:qFormat/>
    <w:rsid w:val="00D668CD"/>
    <w:pPr>
      <w:keepNext/>
      <w:spacing w:before="240"/>
      <w:jc w:val="left"/>
      <w:outlineLvl w:val="0"/>
    </w:pPr>
    <w:rPr>
      <w:rFonts w:ascii="Cambria" w:hAnsi="Cambria"/>
      <w:b/>
      <w:bCs/>
      <w:kern w:val="32"/>
      <w:sz w:val="32"/>
      <w:szCs w:val="32"/>
      <w:lang w:val="en-US" w:eastAsia="en-US"/>
    </w:rPr>
  </w:style>
  <w:style w:type="paragraph" w:styleId="2">
    <w:name w:val="heading 2"/>
    <w:basedOn w:val="a"/>
    <w:next w:val="a"/>
    <w:link w:val="20"/>
    <w:qFormat/>
    <w:rsid w:val="001A366B"/>
    <w:pPr>
      <w:keepNext/>
      <w:keepLines/>
      <w:overflowPunct w:val="0"/>
      <w:autoSpaceDE w:val="0"/>
      <w:autoSpaceDN w:val="0"/>
      <w:adjustRightInd w:val="0"/>
      <w:spacing w:before="200" w:after="0"/>
      <w:jc w:val="left"/>
      <w:textAlignment w:val="baseline"/>
      <w:outlineLvl w:val="1"/>
    </w:pPr>
    <w:rPr>
      <w:rFonts w:ascii="Cambria" w:hAnsi="Cambria"/>
      <w:b/>
      <w:bCs/>
      <w:color w:val="4F81BD"/>
      <w:sz w:val="26"/>
      <w:szCs w:val="26"/>
      <w:lang w:val="x-none" w:eastAsia="x-none"/>
    </w:rPr>
  </w:style>
  <w:style w:type="paragraph" w:styleId="3">
    <w:name w:val="heading 3"/>
    <w:basedOn w:val="a"/>
    <w:next w:val="a"/>
    <w:link w:val="30"/>
    <w:qFormat/>
    <w:rsid w:val="001A366B"/>
    <w:pPr>
      <w:keepNext/>
      <w:keepLines/>
      <w:overflowPunct w:val="0"/>
      <w:autoSpaceDE w:val="0"/>
      <w:autoSpaceDN w:val="0"/>
      <w:adjustRightInd w:val="0"/>
      <w:spacing w:after="0" w:line="320" w:lineRule="exact"/>
      <w:jc w:val="center"/>
      <w:textAlignment w:val="baseline"/>
      <w:outlineLvl w:val="2"/>
    </w:pPr>
    <w:rPr>
      <w:b/>
      <w:bCs/>
      <w:i/>
      <w:szCs w:val="20"/>
      <w:lang w:val="x-none" w:eastAsia="x-none"/>
    </w:rPr>
  </w:style>
  <w:style w:type="paragraph" w:styleId="40">
    <w:name w:val="heading 4"/>
    <w:basedOn w:val="a"/>
    <w:next w:val="a"/>
    <w:link w:val="41"/>
    <w:qFormat/>
    <w:rsid w:val="001A366B"/>
    <w:pPr>
      <w:keepNext/>
      <w:tabs>
        <w:tab w:val="num" w:pos="1148"/>
      </w:tabs>
      <w:spacing w:after="0"/>
      <w:ind w:left="1148" w:hanging="144"/>
      <w:jc w:val="center"/>
      <w:outlineLvl w:val="3"/>
    </w:pPr>
    <w:rPr>
      <w:b/>
      <w:bCs/>
      <w:iCs/>
      <w:lang w:val="x-none" w:eastAsia="x-none"/>
    </w:rPr>
  </w:style>
  <w:style w:type="paragraph" w:styleId="5">
    <w:name w:val="heading 5"/>
    <w:basedOn w:val="a"/>
    <w:next w:val="a"/>
    <w:link w:val="50"/>
    <w:qFormat/>
    <w:rsid w:val="001A366B"/>
    <w:pPr>
      <w:keepNext/>
      <w:spacing w:after="0"/>
      <w:ind w:left="167" w:right="46"/>
      <w:jc w:val="center"/>
      <w:outlineLvl w:val="4"/>
    </w:pPr>
    <w:rPr>
      <w:b/>
      <w:color w:val="000000"/>
      <w:szCs w:val="20"/>
      <w:lang w:val="x-none" w:eastAsia="x-none"/>
    </w:rPr>
  </w:style>
  <w:style w:type="paragraph" w:styleId="8">
    <w:name w:val="heading 8"/>
    <w:basedOn w:val="a"/>
    <w:next w:val="a"/>
    <w:link w:val="80"/>
    <w:qFormat/>
    <w:rsid w:val="001A366B"/>
    <w:pPr>
      <w:tabs>
        <w:tab w:val="num" w:pos="1724"/>
      </w:tabs>
      <w:spacing w:before="240"/>
      <w:ind w:left="1724" w:hanging="432"/>
      <w:jc w:val="left"/>
      <w:outlineLvl w:val="7"/>
    </w:pPr>
    <w:rPr>
      <w:rFonts w:ascii="Calibri" w:hAnsi="Calibri"/>
      <w:i/>
      <w:i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link w:val="a4"/>
    <w:uiPriority w:val="99"/>
    <w:rsid w:val="00D668CD"/>
    <w:pPr>
      <w:spacing w:before="60" w:after="0"/>
      <w:ind w:firstLine="851"/>
    </w:pPr>
    <w:rPr>
      <w:szCs w:val="20"/>
    </w:rPr>
  </w:style>
  <w:style w:type="paragraph" w:styleId="a5">
    <w:name w:val="header"/>
    <w:basedOn w:val="a"/>
    <w:link w:val="a6"/>
    <w:rsid w:val="00D668CD"/>
    <w:pPr>
      <w:tabs>
        <w:tab w:val="center" w:pos="4153"/>
        <w:tab w:val="right" w:pos="8306"/>
      </w:tabs>
      <w:spacing w:before="120" w:after="120"/>
    </w:pPr>
    <w:rPr>
      <w:rFonts w:ascii="Arial" w:hAnsi="Arial"/>
      <w:noProof/>
      <w:szCs w:val="20"/>
      <w:lang w:val="x-none" w:eastAsia="x-none"/>
    </w:rPr>
  </w:style>
  <w:style w:type="character" w:styleId="a7">
    <w:name w:val="page number"/>
    <w:rsid w:val="00D668CD"/>
    <w:rPr>
      <w:rFonts w:ascii="Times New Roman" w:hAnsi="Times New Roman"/>
    </w:rPr>
  </w:style>
  <w:style w:type="paragraph" w:styleId="a8">
    <w:name w:val="footer"/>
    <w:basedOn w:val="a"/>
    <w:link w:val="a9"/>
    <w:uiPriority w:val="99"/>
    <w:rsid w:val="00D668CD"/>
    <w:pPr>
      <w:tabs>
        <w:tab w:val="center" w:pos="4153"/>
        <w:tab w:val="right" w:pos="8306"/>
      </w:tabs>
    </w:pPr>
    <w:rPr>
      <w:noProof/>
      <w:szCs w:val="20"/>
      <w:lang w:val="x-none" w:eastAsia="x-none"/>
    </w:rPr>
  </w:style>
  <w:style w:type="paragraph" w:customStyle="1" w:styleId="ConsPlusNormal">
    <w:name w:val="ConsPlusNormal"/>
    <w:link w:val="ConsPlusNormal0"/>
    <w:rsid w:val="00D668CD"/>
    <w:pPr>
      <w:widowControl w:val="0"/>
      <w:autoSpaceDE w:val="0"/>
      <w:autoSpaceDN w:val="0"/>
      <w:adjustRightInd w:val="0"/>
      <w:ind w:firstLine="720"/>
    </w:pPr>
    <w:rPr>
      <w:rFonts w:ascii="Arial" w:hAnsi="Arial" w:cs="Arial"/>
    </w:rPr>
  </w:style>
  <w:style w:type="paragraph" w:customStyle="1" w:styleId="11">
    <w:name w:val="Текст1"/>
    <w:basedOn w:val="a"/>
    <w:rsid w:val="00D668CD"/>
    <w:pPr>
      <w:tabs>
        <w:tab w:val="left" w:pos="480"/>
        <w:tab w:val="left" w:pos="720"/>
        <w:tab w:val="left" w:pos="6240"/>
      </w:tabs>
      <w:suppressAutoHyphens/>
      <w:spacing w:after="0" w:line="240" w:lineRule="atLeast"/>
      <w:ind w:firstLine="709"/>
    </w:pPr>
    <w:rPr>
      <w:szCs w:val="20"/>
      <w:lang w:eastAsia="ar-SA"/>
    </w:rPr>
  </w:style>
  <w:style w:type="paragraph" w:customStyle="1" w:styleId="aa">
    <w:name w:val="Нормальный"/>
    <w:rsid w:val="00D668CD"/>
    <w:pPr>
      <w:suppressAutoHyphens/>
      <w:autoSpaceDE w:val="0"/>
    </w:pPr>
    <w:rPr>
      <w:rFonts w:eastAsia="Arial"/>
      <w:lang w:eastAsia="ar-SA"/>
    </w:rPr>
  </w:style>
  <w:style w:type="paragraph" w:customStyle="1" w:styleId="ab">
    <w:name w:val="Заг_табл"/>
    <w:basedOn w:val="a"/>
    <w:rsid w:val="00D668CD"/>
    <w:pPr>
      <w:tabs>
        <w:tab w:val="left" w:pos="480"/>
        <w:tab w:val="left" w:pos="720"/>
        <w:tab w:val="left" w:pos="6240"/>
      </w:tabs>
      <w:suppressAutoHyphens/>
      <w:spacing w:after="0"/>
      <w:jc w:val="center"/>
    </w:pPr>
    <w:rPr>
      <w:b/>
      <w:caps/>
      <w:lang w:eastAsia="ar-SA"/>
    </w:rPr>
  </w:style>
  <w:style w:type="paragraph" w:customStyle="1" w:styleId="12">
    <w:name w:val="Название объекта1"/>
    <w:basedOn w:val="a"/>
    <w:rsid w:val="00D668CD"/>
    <w:pPr>
      <w:widowControl w:val="0"/>
      <w:suppressAutoHyphens/>
      <w:spacing w:after="0"/>
      <w:jc w:val="center"/>
    </w:pPr>
    <w:rPr>
      <w:b/>
      <w:sz w:val="28"/>
      <w:szCs w:val="20"/>
      <w:lang w:eastAsia="ar-SA"/>
    </w:rPr>
  </w:style>
  <w:style w:type="character" w:customStyle="1" w:styleId="a4">
    <w:name w:val="Основной текст с отступом Знак"/>
    <w:link w:val="a3"/>
    <w:uiPriority w:val="99"/>
    <w:rsid w:val="00D668CD"/>
    <w:rPr>
      <w:sz w:val="24"/>
      <w:lang w:val="ru-RU" w:eastAsia="ru-RU" w:bidi="ar-SA"/>
    </w:rPr>
  </w:style>
  <w:style w:type="character" w:customStyle="1" w:styleId="10">
    <w:name w:val="Заголовок 1 Знак"/>
    <w:link w:val="1"/>
    <w:uiPriority w:val="9"/>
    <w:locked/>
    <w:rsid w:val="00D668CD"/>
    <w:rPr>
      <w:rFonts w:ascii="Cambria" w:hAnsi="Cambria"/>
      <w:b/>
      <w:bCs/>
      <w:kern w:val="32"/>
      <w:sz w:val="32"/>
      <w:szCs w:val="32"/>
      <w:lang w:val="en-US" w:eastAsia="en-US" w:bidi="ar-SA"/>
    </w:rPr>
  </w:style>
  <w:style w:type="paragraph" w:customStyle="1" w:styleId="msonormalbullet2gif">
    <w:name w:val="msonormalbullet2.gif"/>
    <w:basedOn w:val="a"/>
    <w:rsid w:val="00B623B0"/>
    <w:pPr>
      <w:spacing w:before="100" w:beforeAutospacing="1" w:after="100" w:afterAutospacing="1"/>
      <w:jc w:val="left"/>
    </w:pPr>
  </w:style>
  <w:style w:type="paragraph" w:customStyle="1" w:styleId="13">
    <w:name w:val="Без интервала1"/>
    <w:rsid w:val="00334864"/>
    <w:pPr>
      <w:suppressAutoHyphens/>
    </w:pPr>
    <w:rPr>
      <w:rFonts w:ascii="Calibri" w:hAnsi="Calibri" w:cs="Calibri"/>
      <w:sz w:val="22"/>
      <w:szCs w:val="22"/>
      <w:lang w:eastAsia="ar-SA"/>
    </w:rPr>
  </w:style>
  <w:style w:type="paragraph" w:customStyle="1" w:styleId="Normal">
    <w:name w:val="Normal ????"/>
    <w:rsid w:val="00334864"/>
    <w:pPr>
      <w:widowControl w:val="0"/>
      <w:suppressAutoHyphens/>
      <w:spacing w:line="300" w:lineRule="auto"/>
      <w:ind w:firstLine="720"/>
      <w:jc w:val="both"/>
    </w:pPr>
    <w:rPr>
      <w:kern w:val="2"/>
      <w:sz w:val="24"/>
      <w:lang w:eastAsia="ar-SA"/>
    </w:rPr>
  </w:style>
  <w:style w:type="paragraph" w:customStyle="1" w:styleId="31">
    <w:name w:val="Основной текст с отступом 31"/>
    <w:rsid w:val="00334864"/>
    <w:pPr>
      <w:widowControl w:val="0"/>
      <w:suppressAutoHyphens/>
      <w:spacing w:after="120"/>
      <w:ind w:left="283"/>
    </w:pPr>
    <w:rPr>
      <w:kern w:val="2"/>
      <w:sz w:val="16"/>
      <w:lang w:eastAsia="ar-SA"/>
    </w:rPr>
  </w:style>
  <w:style w:type="paragraph" w:customStyle="1" w:styleId="31bullet1gif">
    <w:name w:val="31bullet1.gif"/>
    <w:basedOn w:val="a"/>
    <w:rsid w:val="00334864"/>
    <w:pPr>
      <w:spacing w:before="100" w:beforeAutospacing="1" w:after="100" w:afterAutospacing="1"/>
      <w:jc w:val="left"/>
    </w:pPr>
  </w:style>
  <w:style w:type="paragraph" w:customStyle="1" w:styleId="31bullet3gif">
    <w:name w:val="31bullet3.gif"/>
    <w:basedOn w:val="a"/>
    <w:rsid w:val="00334864"/>
    <w:pPr>
      <w:spacing w:before="100" w:beforeAutospacing="1" w:after="100" w:afterAutospacing="1"/>
      <w:jc w:val="left"/>
    </w:pPr>
  </w:style>
  <w:style w:type="paragraph" w:customStyle="1" w:styleId="msobodytextindentbullet1gif">
    <w:name w:val="msobodytextindentbullet1.gif"/>
    <w:basedOn w:val="a"/>
    <w:rsid w:val="009125F7"/>
    <w:pPr>
      <w:spacing w:before="100" w:beforeAutospacing="1" w:after="100" w:afterAutospacing="1"/>
      <w:jc w:val="left"/>
    </w:pPr>
  </w:style>
  <w:style w:type="paragraph" w:customStyle="1" w:styleId="msobodytextindentbullet3gif">
    <w:name w:val="msobodytextindentbullet3.gif"/>
    <w:basedOn w:val="a"/>
    <w:rsid w:val="009125F7"/>
    <w:pPr>
      <w:spacing w:before="100" w:beforeAutospacing="1" w:after="100" w:afterAutospacing="1"/>
      <w:jc w:val="left"/>
    </w:pPr>
  </w:style>
  <w:style w:type="paragraph" w:customStyle="1" w:styleId="msonormalbullet1gif">
    <w:name w:val="msonormalbullet1.gif"/>
    <w:basedOn w:val="a"/>
    <w:rsid w:val="009125F7"/>
    <w:pPr>
      <w:spacing w:before="100" w:beforeAutospacing="1" w:after="100" w:afterAutospacing="1"/>
      <w:jc w:val="left"/>
    </w:pPr>
  </w:style>
  <w:style w:type="character" w:customStyle="1" w:styleId="BodyTextIndentChar">
    <w:name w:val="Body Text Indent Char"/>
    <w:semiHidden/>
    <w:locked/>
    <w:rsid w:val="00DB7C01"/>
    <w:rPr>
      <w:rFonts w:ascii="Calibri" w:hAnsi="Calibri"/>
      <w:sz w:val="24"/>
      <w:szCs w:val="24"/>
      <w:lang w:val="en-US" w:eastAsia="en-US" w:bidi="ar-SA"/>
    </w:rPr>
  </w:style>
  <w:style w:type="table" w:styleId="ac">
    <w:name w:val="Table Grid"/>
    <w:basedOn w:val="a1"/>
    <w:uiPriority w:val="59"/>
    <w:rsid w:val="00405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1F0A1B"/>
    <w:pPr>
      <w:spacing w:after="0"/>
    </w:pPr>
    <w:rPr>
      <w:rFonts w:ascii="Tahoma" w:hAnsi="Tahoma"/>
      <w:sz w:val="16"/>
      <w:szCs w:val="16"/>
      <w:lang w:val="x-none" w:eastAsia="x-none"/>
    </w:rPr>
  </w:style>
  <w:style w:type="character" w:customStyle="1" w:styleId="ae">
    <w:name w:val="Текст выноски Знак"/>
    <w:link w:val="ad"/>
    <w:uiPriority w:val="99"/>
    <w:rsid w:val="001F0A1B"/>
    <w:rPr>
      <w:rFonts w:ascii="Tahoma" w:hAnsi="Tahoma" w:cs="Tahoma"/>
      <w:sz w:val="16"/>
      <w:szCs w:val="16"/>
    </w:rPr>
  </w:style>
  <w:style w:type="character" w:styleId="af">
    <w:name w:val="annotation reference"/>
    <w:rsid w:val="00E25B65"/>
    <w:rPr>
      <w:sz w:val="16"/>
      <w:szCs w:val="16"/>
    </w:rPr>
  </w:style>
  <w:style w:type="paragraph" w:styleId="af0">
    <w:name w:val="annotation text"/>
    <w:basedOn w:val="a"/>
    <w:link w:val="af1"/>
    <w:rsid w:val="00E25B65"/>
    <w:rPr>
      <w:sz w:val="20"/>
      <w:szCs w:val="20"/>
    </w:rPr>
  </w:style>
  <w:style w:type="character" w:customStyle="1" w:styleId="af1">
    <w:name w:val="Текст примечания Знак"/>
    <w:basedOn w:val="a0"/>
    <w:link w:val="af0"/>
    <w:rsid w:val="00E25B65"/>
  </w:style>
  <w:style w:type="paragraph" w:styleId="af2">
    <w:name w:val="annotation subject"/>
    <w:basedOn w:val="af0"/>
    <w:next w:val="af0"/>
    <w:link w:val="af3"/>
    <w:rsid w:val="00E25B65"/>
    <w:rPr>
      <w:b/>
      <w:bCs/>
      <w:lang w:val="x-none" w:eastAsia="x-none"/>
    </w:rPr>
  </w:style>
  <w:style w:type="character" w:customStyle="1" w:styleId="af3">
    <w:name w:val="Тема примечания Знак"/>
    <w:link w:val="af2"/>
    <w:rsid w:val="00E25B65"/>
    <w:rPr>
      <w:b/>
      <w:bCs/>
    </w:rPr>
  </w:style>
  <w:style w:type="character" w:customStyle="1" w:styleId="20">
    <w:name w:val="Заголовок 2 Знак"/>
    <w:link w:val="2"/>
    <w:rsid w:val="001A366B"/>
    <w:rPr>
      <w:rFonts w:ascii="Cambria" w:hAnsi="Cambria"/>
      <w:b/>
      <w:bCs/>
      <w:color w:val="4F81BD"/>
      <w:sz w:val="26"/>
      <w:szCs w:val="26"/>
    </w:rPr>
  </w:style>
  <w:style w:type="character" w:customStyle="1" w:styleId="30">
    <w:name w:val="Заголовок 3 Знак"/>
    <w:link w:val="3"/>
    <w:rsid w:val="001A366B"/>
    <w:rPr>
      <w:b/>
      <w:bCs/>
      <w:i/>
      <w:sz w:val="24"/>
    </w:rPr>
  </w:style>
  <w:style w:type="character" w:customStyle="1" w:styleId="41">
    <w:name w:val="Заголовок 4 Знак"/>
    <w:link w:val="40"/>
    <w:rsid w:val="001A366B"/>
    <w:rPr>
      <w:b/>
      <w:bCs/>
      <w:iCs/>
      <w:sz w:val="24"/>
      <w:szCs w:val="24"/>
    </w:rPr>
  </w:style>
  <w:style w:type="character" w:customStyle="1" w:styleId="50">
    <w:name w:val="Заголовок 5 Знак"/>
    <w:link w:val="5"/>
    <w:rsid w:val="001A366B"/>
    <w:rPr>
      <w:b/>
      <w:color w:val="000000"/>
      <w:sz w:val="24"/>
    </w:rPr>
  </w:style>
  <w:style w:type="character" w:customStyle="1" w:styleId="80">
    <w:name w:val="Заголовок 8 Знак"/>
    <w:link w:val="8"/>
    <w:rsid w:val="001A366B"/>
    <w:rPr>
      <w:rFonts w:ascii="Calibri" w:hAnsi="Calibri"/>
      <w:i/>
      <w:iCs/>
      <w:sz w:val="24"/>
      <w:szCs w:val="24"/>
    </w:rPr>
  </w:style>
  <w:style w:type="paragraph" w:styleId="af4">
    <w:name w:val="Body Text"/>
    <w:basedOn w:val="a"/>
    <w:link w:val="af5"/>
    <w:rsid w:val="001A366B"/>
    <w:pPr>
      <w:autoSpaceDE w:val="0"/>
      <w:autoSpaceDN w:val="0"/>
      <w:spacing w:after="0"/>
    </w:pPr>
    <w:rPr>
      <w:sz w:val="28"/>
      <w:szCs w:val="28"/>
      <w:lang w:val="x-none" w:eastAsia="x-none"/>
    </w:rPr>
  </w:style>
  <w:style w:type="character" w:customStyle="1" w:styleId="af5">
    <w:name w:val="Основной текст Знак"/>
    <w:link w:val="af4"/>
    <w:rsid w:val="001A366B"/>
    <w:rPr>
      <w:sz w:val="28"/>
      <w:szCs w:val="28"/>
    </w:rPr>
  </w:style>
  <w:style w:type="paragraph" w:customStyle="1" w:styleId="ConsNormal">
    <w:name w:val="ConsNormal"/>
    <w:link w:val="ConsNormal0"/>
    <w:rsid w:val="001A366B"/>
    <w:pPr>
      <w:widowControl w:val="0"/>
      <w:autoSpaceDE w:val="0"/>
      <w:autoSpaceDN w:val="0"/>
      <w:ind w:firstLine="720"/>
    </w:pPr>
    <w:rPr>
      <w:rFonts w:ascii="Arial" w:hAnsi="Arial" w:cs="Arial"/>
    </w:rPr>
  </w:style>
  <w:style w:type="paragraph" w:styleId="21">
    <w:name w:val="Body Text 2"/>
    <w:basedOn w:val="a"/>
    <w:link w:val="22"/>
    <w:rsid w:val="001A366B"/>
    <w:pPr>
      <w:spacing w:after="120" w:line="480" w:lineRule="auto"/>
      <w:jc w:val="left"/>
    </w:pPr>
    <w:rPr>
      <w:lang w:val="x-none" w:eastAsia="x-none"/>
    </w:rPr>
  </w:style>
  <w:style w:type="character" w:customStyle="1" w:styleId="22">
    <w:name w:val="Основной текст 2 Знак"/>
    <w:link w:val="21"/>
    <w:rsid w:val="001A366B"/>
    <w:rPr>
      <w:sz w:val="24"/>
      <w:szCs w:val="24"/>
    </w:rPr>
  </w:style>
  <w:style w:type="character" w:styleId="af6">
    <w:name w:val="Hyperlink"/>
    <w:uiPriority w:val="99"/>
    <w:rsid w:val="001A366B"/>
    <w:rPr>
      <w:color w:val="0000FF"/>
      <w:u w:val="single"/>
    </w:rPr>
  </w:style>
  <w:style w:type="paragraph" w:customStyle="1" w:styleId="14">
    <w:name w:val="Обычный1"/>
    <w:link w:val="Normal0"/>
    <w:uiPriority w:val="99"/>
    <w:rsid w:val="001A366B"/>
    <w:pPr>
      <w:widowControl w:val="0"/>
      <w:spacing w:before="120" w:after="120"/>
      <w:ind w:firstLine="567"/>
      <w:jc w:val="both"/>
    </w:pPr>
    <w:rPr>
      <w:sz w:val="24"/>
      <w:szCs w:val="24"/>
    </w:rPr>
  </w:style>
  <w:style w:type="paragraph" w:customStyle="1" w:styleId="15">
    <w:name w:val="Стиль1"/>
    <w:basedOn w:val="a"/>
    <w:rsid w:val="001A366B"/>
    <w:pPr>
      <w:keepNext/>
      <w:keepLines/>
      <w:widowControl w:val="0"/>
      <w:suppressLineNumbers/>
      <w:tabs>
        <w:tab w:val="num" w:pos="432"/>
      </w:tabs>
      <w:suppressAutoHyphens/>
      <w:ind w:left="432" w:hanging="432"/>
      <w:jc w:val="left"/>
    </w:pPr>
    <w:rPr>
      <w:b/>
      <w:bCs/>
      <w:sz w:val="28"/>
      <w:szCs w:val="28"/>
    </w:rPr>
  </w:style>
  <w:style w:type="paragraph" w:customStyle="1" w:styleId="23">
    <w:name w:val="Стиль2"/>
    <w:basedOn w:val="24"/>
    <w:rsid w:val="001A366B"/>
    <w:pPr>
      <w:keepNext/>
      <w:keepLines/>
      <w:widowControl w:val="0"/>
      <w:suppressLineNumbers/>
      <w:tabs>
        <w:tab w:val="clear" w:pos="432"/>
        <w:tab w:val="num" w:pos="1836"/>
      </w:tabs>
      <w:suppressAutoHyphens/>
      <w:spacing w:after="60"/>
      <w:ind w:left="1836" w:hanging="576"/>
      <w:jc w:val="both"/>
    </w:pPr>
    <w:rPr>
      <w:b/>
      <w:bCs/>
    </w:rPr>
  </w:style>
  <w:style w:type="paragraph" w:styleId="24">
    <w:name w:val="List Number 2"/>
    <w:basedOn w:val="a"/>
    <w:rsid w:val="001A366B"/>
    <w:pPr>
      <w:tabs>
        <w:tab w:val="num" w:pos="432"/>
      </w:tabs>
      <w:spacing w:after="0"/>
      <w:ind w:left="432" w:hanging="432"/>
      <w:jc w:val="left"/>
    </w:pPr>
  </w:style>
  <w:style w:type="paragraph" w:customStyle="1" w:styleId="32">
    <w:name w:val="Стиль3"/>
    <w:basedOn w:val="25"/>
    <w:rsid w:val="001A366B"/>
    <w:pPr>
      <w:widowControl w:val="0"/>
      <w:tabs>
        <w:tab w:val="num" w:pos="360"/>
        <w:tab w:val="num" w:pos="2310"/>
      </w:tabs>
      <w:adjustRightInd w:val="0"/>
      <w:spacing w:after="0" w:line="240" w:lineRule="auto"/>
      <w:ind w:left="2310" w:hanging="180"/>
      <w:jc w:val="both"/>
      <w:textAlignment w:val="baseline"/>
    </w:pPr>
  </w:style>
  <w:style w:type="paragraph" w:styleId="25">
    <w:name w:val="Body Text Indent 2"/>
    <w:aliases w:val=" Знак"/>
    <w:basedOn w:val="a"/>
    <w:link w:val="26"/>
    <w:rsid w:val="001A366B"/>
    <w:pPr>
      <w:spacing w:after="120" w:line="480" w:lineRule="auto"/>
      <w:ind w:left="283"/>
      <w:jc w:val="left"/>
    </w:pPr>
    <w:rPr>
      <w:lang w:val="x-none" w:eastAsia="x-none"/>
    </w:rPr>
  </w:style>
  <w:style w:type="character" w:customStyle="1" w:styleId="26">
    <w:name w:val="Основной текст с отступом 2 Знак"/>
    <w:aliases w:val=" Знак Знак1, Знак Знак"/>
    <w:link w:val="25"/>
    <w:rsid w:val="001A366B"/>
    <w:rPr>
      <w:sz w:val="24"/>
      <w:szCs w:val="24"/>
    </w:rPr>
  </w:style>
  <w:style w:type="paragraph" w:styleId="af7">
    <w:name w:val="footnote text"/>
    <w:basedOn w:val="a"/>
    <w:link w:val="af8"/>
    <w:uiPriority w:val="99"/>
    <w:rsid w:val="001A366B"/>
    <w:pPr>
      <w:spacing w:after="0"/>
      <w:jc w:val="left"/>
    </w:pPr>
    <w:rPr>
      <w:sz w:val="20"/>
      <w:szCs w:val="20"/>
    </w:rPr>
  </w:style>
  <w:style w:type="character" w:customStyle="1" w:styleId="af8">
    <w:name w:val="Текст сноски Знак"/>
    <w:basedOn w:val="a0"/>
    <w:link w:val="af7"/>
    <w:uiPriority w:val="99"/>
    <w:rsid w:val="001A366B"/>
  </w:style>
  <w:style w:type="character" w:styleId="af9">
    <w:name w:val="footnote reference"/>
    <w:rsid w:val="001A366B"/>
    <w:rPr>
      <w:vertAlign w:val="superscript"/>
    </w:rPr>
  </w:style>
  <w:style w:type="paragraph" w:styleId="afa">
    <w:name w:val="List Bullet"/>
    <w:basedOn w:val="a"/>
    <w:rsid w:val="001A366B"/>
    <w:pPr>
      <w:tabs>
        <w:tab w:val="num" w:pos="720"/>
      </w:tabs>
      <w:spacing w:after="0"/>
      <w:ind w:left="360" w:hanging="720"/>
      <w:jc w:val="left"/>
    </w:pPr>
    <w:rPr>
      <w:color w:val="000000"/>
      <w:spacing w:val="48"/>
    </w:rPr>
  </w:style>
  <w:style w:type="character" w:customStyle="1" w:styleId="a6">
    <w:name w:val="Верхний колонтитул Знак"/>
    <w:link w:val="a5"/>
    <w:rsid w:val="001A366B"/>
    <w:rPr>
      <w:rFonts w:ascii="Arial" w:hAnsi="Arial"/>
      <w:noProof/>
      <w:sz w:val="24"/>
    </w:rPr>
  </w:style>
  <w:style w:type="paragraph" w:customStyle="1" w:styleId="afb">
    <w:name w:val="внесено"/>
    <w:basedOn w:val="a"/>
    <w:next w:val="a"/>
    <w:rsid w:val="001A366B"/>
    <w:pPr>
      <w:widowControl w:val="0"/>
      <w:tabs>
        <w:tab w:val="left" w:pos="7938"/>
      </w:tabs>
      <w:autoSpaceDE w:val="0"/>
      <w:autoSpaceDN w:val="0"/>
      <w:spacing w:before="720" w:after="0"/>
      <w:ind w:right="573"/>
      <w:jc w:val="left"/>
    </w:pPr>
  </w:style>
  <w:style w:type="paragraph" w:customStyle="1" w:styleId="ConsNonformat">
    <w:name w:val="ConsNonformat"/>
    <w:rsid w:val="001A366B"/>
    <w:pPr>
      <w:widowControl w:val="0"/>
      <w:autoSpaceDE w:val="0"/>
      <w:autoSpaceDN w:val="0"/>
      <w:adjustRightInd w:val="0"/>
      <w:ind w:right="19772"/>
    </w:pPr>
    <w:rPr>
      <w:rFonts w:ascii="Courier New" w:hAnsi="Courier New" w:cs="Courier New"/>
      <w:sz w:val="16"/>
      <w:szCs w:val="16"/>
    </w:rPr>
  </w:style>
  <w:style w:type="paragraph" w:customStyle="1" w:styleId="CharChar">
    <w:name w:val="Char Char"/>
    <w:basedOn w:val="a"/>
    <w:rsid w:val="001A366B"/>
    <w:pPr>
      <w:spacing w:after="0"/>
      <w:jc w:val="left"/>
    </w:pPr>
    <w:rPr>
      <w:sz w:val="20"/>
      <w:szCs w:val="20"/>
      <w:lang w:val="en-US" w:eastAsia="en-US"/>
    </w:rPr>
  </w:style>
  <w:style w:type="paragraph" w:customStyle="1" w:styleId="ConsPlusTitle">
    <w:name w:val="ConsPlusTitle"/>
    <w:uiPriority w:val="99"/>
    <w:rsid w:val="001A366B"/>
    <w:pPr>
      <w:widowControl w:val="0"/>
      <w:autoSpaceDE w:val="0"/>
      <w:autoSpaceDN w:val="0"/>
      <w:adjustRightInd w:val="0"/>
    </w:pPr>
    <w:rPr>
      <w:rFonts w:ascii="Arial" w:hAnsi="Arial" w:cs="Arial"/>
      <w:b/>
      <w:bCs/>
    </w:rPr>
  </w:style>
  <w:style w:type="paragraph" w:styleId="HTML">
    <w:name w:val="HTML Preformatted"/>
    <w:basedOn w:val="a"/>
    <w:link w:val="HTML0"/>
    <w:rsid w:val="001A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link w:val="HTML"/>
    <w:rsid w:val="001A366B"/>
    <w:rPr>
      <w:rFonts w:ascii="Courier New" w:hAnsi="Courier New" w:cs="Courier New"/>
    </w:rPr>
  </w:style>
  <w:style w:type="paragraph" w:styleId="33">
    <w:name w:val="Body Text Indent 3"/>
    <w:basedOn w:val="a"/>
    <w:link w:val="34"/>
    <w:rsid w:val="001A366B"/>
    <w:pPr>
      <w:spacing w:after="120"/>
      <w:ind w:left="283"/>
      <w:jc w:val="left"/>
    </w:pPr>
    <w:rPr>
      <w:sz w:val="16"/>
      <w:szCs w:val="16"/>
      <w:lang w:val="x-none" w:eastAsia="x-none"/>
    </w:rPr>
  </w:style>
  <w:style w:type="character" w:customStyle="1" w:styleId="34">
    <w:name w:val="Основной текст с отступом 3 Знак"/>
    <w:link w:val="33"/>
    <w:rsid w:val="001A366B"/>
    <w:rPr>
      <w:sz w:val="16"/>
      <w:szCs w:val="16"/>
    </w:rPr>
  </w:style>
  <w:style w:type="paragraph" w:customStyle="1" w:styleId="110">
    <w:name w:val="заголовок 11"/>
    <w:basedOn w:val="a"/>
    <w:next w:val="a"/>
    <w:rsid w:val="001A366B"/>
    <w:pPr>
      <w:keepNext/>
      <w:spacing w:after="0"/>
      <w:jc w:val="center"/>
    </w:pPr>
    <w:rPr>
      <w:snapToGrid w:val="0"/>
      <w:szCs w:val="20"/>
    </w:rPr>
  </w:style>
  <w:style w:type="paragraph" w:customStyle="1" w:styleId="basis">
    <w:name w:val="basis"/>
    <w:basedOn w:val="a"/>
    <w:rsid w:val="001A366B"/>
    <w:pPr>
      <w:spacing w:after="0"/>
      <w:ind w:firstLine="600"/>
    </w:pPr>
    <w:rPr>
      <w:sz w:val="29"/>
      <w:szCs w:val="29"/>
    </w:rPr>
  </w:style>
  <w:style w:type="paragraph" w:styleId="35">
    <w:name w:val="Body Text 3"/>
    <w:basedOn w:val="a"/>
    <w:link w:val="36"/>
    <w:rsid w:val="001A366B"/>
    <w:pPr>
      <w:overflowPunct w:val="0"/>
      <w:autoSpaceDE w:val="0"/>
      <w:autoSpaceDN w:val="0"/>
      <w:adjustRightInd w:val="0"/>
      <w:spacing w:after="120"/>
      <w:jc w:val="left"/>
      <w:textAlignment w:val="baseline"/>
    </w:pPr>
    <w:rPr>
      <w:sz w:val="16"/>
      <w:szCs w:val="16"/>
      <w:lang w:val="x-none" w:eastAsia="x-none"/>
    </w:rPr>
  </w:style>
  <w:style w:type="character" w:customStyle="1" w:styleId="36">
    <w:name w:val="Основной текст 3 Знак"/>
    <w:link w:val="35"/>
    <w:rsid w:val="001A366B"/>
    <w:rPr>
      <w:sz w:val="16"/>
      <w:szCs w:val="16"/>
    </w:rPr>
  </w:style>
  <w:style w:type="paragraph" w:styleId="afc">
    <w:name w:val="caption"/>
    <w:basedOn w:val="a"/>
    <w:next w:val="a"/>
    <w:qFormat/>
    <w:rsid w:val="001A366B"/>
    <w:pPr>
      <w:spacing w:after="0"/>
      <w:ind w:firstLine="709"/>
      <w:jc w:val="right"/>
    </w:pPr>
    <w:rPr>
      <w:sz w:val="28"/>
      <w:szCs w:val="26"/>
    </w:rPr>
  </w:style>
  <w:style w:type="paragraph" w:customStyle="1" w:styleId="111">
    <w:name w:val="111"/>
    <w:basedOn w:val="a"/>
    <w:rsid w:val="001A366B"/>
    <w:pPr>
      <w:spacing w:after="0"/>
      <w:jc w:val="left"/>
    </w:pPr>
    <w:rPr>
      <w:rFonts w:ascii="Arial" w:hAnsi="Arial" w:cs="Arial"/>
      <w:sz w:val="20"/>
      <w:szCs w:val="20"/>
    </w:rPr>
  </w:style>
  <w:style w:type="character" w:customStyle="1" w:styleId="apple-style-span">
    <w:name w:val="apple-style-span"/>
    <w:rsid w:val="001A366B"/>
  </w:style>
  <w:style w:type="paragraph" w:customStyle="1" w:styleId="02statia2">
    <w:name w:val="02statia2"/>
    <w:basedOn w:val="a"/>
    <w:rsid w:val="001A366B"/>
    <w:pPr>
      <w:spacing w:before="120" w:after="0" w:line="320" w:lineRule="atLeast"/>
      <w:ind w:left="2020" w:hanging="880"/>
    </w:pPr>
    <w:rPr>
      <w:rFonts w:ascii="GaramondNarrowC" w:hAnsi="GaramondNarrowC"/>
      <w:color w:val="000000"/>
      <w:sz w:val="21"/>
      <w:szCs w:val="21"/>
    </w:rPr>
  </w:style>
  <w:style w:type="paragraph" w:customStyle="1" w:styleId="16">
    <w:name w:val="Знак Знак Знак1 Знак Знак Знак Знак"/>
    <w:basedOn w:val="a"/>
    <w:rsid w:val="001A366B"/>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1A366B"/>
    <w:rPr>
      <w:sz w:val="18"/>
      <w:szCs w:val="18"/>
    </w:rPr>
  </w:style>
  <w:style w:type="paragraph" w:styleId="afd">
    <w:name w:val="Normal (Web)"/>
    <w:basedOn w:val="a"/>
    <w:unhideWhenUsed/>
    <w:rsid w:val="001A366B"/>
    <w:pPr>
      <w:spacing w:before="150" w:after="0"/>
      <w:jc w:val="left"/>
    </w:pPr>
  </w:style>
  <w:style w:type="paragraph" w:customStyle="1" w:styleId="-">
    <w:name w:val="Контракт-раздел"/>
    <w:basedOn w:val="a"/>
    <w:next w:val="-0"/>
    <w:rsid w:val="001A366B"/>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1A366B"/>
    <w:pPr>
      <w:tabs>
        <w:tab w:val="num" w:pos="851"/>
      </w:tabs>
      <w:spacing w:after="0"/>
      <w:ind w:left="851" w:hanging="851"/>
    </w:pPr>
  </w:style>
  <w:style w:type="paragraph" w:customStyle="1" w:styleId="-1">
    <w:name w:val="Контракт-подпункт Знак"/>
    <w:basedOn w:val="a"/>
    <w:rsid w:val="001A366B"/>
    <w:pPr>
      <w:tabs>
        <w:tab w:val="num" w:pos="851"/>
      </w:tabs>
      <w:spacing w:after="0"/>
      <w:ind w:left="851" w:hanging="851"/>
    </w:pPr>
  </w:style>
  <w:style w:type="paragraph" w:customStyle="1" w:styleId="-2">
    <w:name w:val="Контракт-подподпункт"/>
    <w:basedOn w:val="a"/>
    <w:rsid w:val="001A366B"/>
    <w:pPr>
      <w:tabs>
        <w:tab w:val="num" w:pos="1418"/>
      </w:tabs>
      <w:spacing w:after="0"/>
      <w:ind w:left="1418" w:hanging="567"/>
    </w:pPr>
  </w:style>
  <w:style w:type="paragraph" w:styleId="afe">
    <w:name w:val="Plain Text"/>
    <w:basedOn w:val="a"/>
    <w:link w:val="aff"/>
    <w:rsid w:val="001A366B"/>
    <w:pPr>
      <w:spacing w:after="0"/>
      <w:ind w:firstLine="720"/>
    </w:pPr>
    <w:rPr>
      <w:rFonts w:ascii="Courier New" w:hAnsi="Courier New"/>
      <w:sz w:val="20"/>
      <w:szCs w:val="20"/>
      <w:lang w:val="x-none" w:eastAsia="x-none"/>
    </w:rPr>
  </w:style>
  <w:style w:type="character" w:customStyle="1" w:styleId="aff">
    <w:name w:val="Текст Знак"/>
    <w:link w:val="afe"/>
    <w:rsid w:val="001A366B"/>
    <w:rPr>
      <w:rFonts w:ascii="Courier New" w:hAnsi="Courier New"/>
    </w:rPr>
  </w:style>
  <w:style w:type="paragraph" w:customStyle="1" w:styleId="37">
    <w:name w:val="Знак3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paragraph" w:customStyle="1" w:styleId="17">
    <w:name w:val="Знак Знак Знак1 Знак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table" w:customStyle="1" w:styleId="18">
    <w:name w:val="Сетка таблицы1"/>
    <w:basedOn w:val="a1"/>
    <w:next w:val="ac"/>
    <w:uiPriority w:val="59"/>
    <w:rsid w:val="001A36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1A366B"/>
    <w:pPr>
      <w:spacing w:after="0"/>
      <w:ind w:left="720"/>
      <w:contextualSpacing/>
      <w:jc w:val="left"/>
    </w:pPr>
    <w:rPr>
      <w:sz w:val="30"/>
    </w:rPr>
  </w:style>
  <w:style w:type="paragraph" w:customStyle="1" w:styleId="27">
    <w:name w:val="Текст с нум.2"/>
    <w:basedOn w:val="2"/>
    <w:rsid w:val="001A366B"/>
    <w:pPr>
      <w:keepNext w:val="0"/>
      <w:keepLines w:val="0"/>
      <w:suppressAutoHyphens/>
      <w:overflowPunct/>
      <w:autoSpaceDE/>
      <w:autoSpaceDN/>
      <w:adjustRightInd/>
      <w:spacing w:before="120" w:after="120"/>
      <w:ind w:left="720"/>
      <w:jc w:val="both"/>
      <w:textAlignment w:val="auto"/>
    </w:pPr>
    <w:rPr>
      <w:rFonts w:ascii="Times New Roman" w:hAnsi="Times New Roman"/>
      <w:b w:val="0"/>
      <w:bCs w:val="0"/>
      <w:color w:val="auto"/>
      <w:sz w:val="24"/>
      <w:szCs w:val="20"/>
      <w:lang w:eastAsia="ar-SA"/>
    </w:rPr>
  </w:style>
  <w:style w:type="paragraph" w:customStyle="1" w:styleId="Default">
    <w:name w:val="Default"/>
    <w:rsid w:val="001A366B"/>
    <w:pPr>
      <w:autoSpaceDE w:val="0"/>
      <w:autoSpaceDN w:val="0"/>
      <w:adjustRightInd w:val="0"/>
    </w:pPr>
    <w:rPr>
      <w:color w:val="000000"/>
      <w:sz w:val="24"/>
      <w:szCs w:val="24"/>
    </w:rPr>
  </w:style>
  <w:style w:type="character" w:customStyle="1" w:styleId="FontStyle15">
    <w:name w:val="Font Style15"/>
    <w:rsid w:val="001A366B"/>
    <w:rPr>
      <w:rFonts w:ascii="Times New Roman" w:hAnsi="Times New Roman"/>
      <w:b/>
      <w:sz w:val="26"/>
    </w:rPr>
  </w:style>
  <w:style w:type="paragraph" w:customStyle="1" w:styleId="Style2">
    <w:name w:val="Style2"/>
    <w:basedOn w:val="a"/>
    <w:rsid w:val="001A366B"/>
    <w:pPr>
      <w:widowControl w:val="0"/>
      <w:autoSpaceDE w:val="0"/>
      <w:autoSpaceDN w:val="0"/>
      <w:adjustRightInd w:val="0"/>
      <w:spacing w:after="0" w:line="324" w:lineRule="exact"/>
      <w:ind w:firstLine="595"/>
    </w:pPr>
  </w:style>
  <w:style w:type="paragraph" w:styleId="38">
    <w:name w:val="toc 3"/>
    <w:basedOn w:val="a"/>
    <w:next w:val="a"/>
    <w:autoRedefine/>
    <w:uiPriority w:val="39"/>
    <w:qFormat/>
    <w:rsid w:val="001A366B"/>
    <w:pPr>
      <w:spacing w:after="0"/>
      <w:ind w:left="480"/>
      <w:jc w:val="left"/>
    </w:pPr>
    <w:rPr>
      <w:i/>
      <w:iCs/>
      <w:sz w:val="20"/>
      <w:szCs w:val="20"/>
    </w:rPr>
  </w:style>
  <w:style w:type="paragraph" w:styleId="aff1">
    <w:name w:val="Title"/>
    <w:basedOn w:val="a"/>
    <w:link w:val="aff2"/>
    <w:qFormat/>
    <w:rsid w:val="001A366B"/>
    <w:pPr>
      <w:spacing w:before="240"/>
      <w:jc w:val="center"/>
      <w:outlineLvl w:val="0"/>
    </w:pPr>
    <w:rPr>
      <w:rFonts w:ascii="Arial" w:hAnsi="Arial"/>
      <w:b/>
      <w:kern w:val="28"/>
      <w:sz w:val="32"/>
      <w:szCs w:val="20"/>
      <w:lang w:val="x-none" w:eastAsia="x-none"/>
    </w:rPr>
  </w:style>
  <w:style w:type="character" w:customStyle="1" w:styleId="aff2">
    <w:name w:val="Название Знак"/>
    <w:link w:val="aff1"/>
    <w:rsid w:val="001A366B"/>
    <w:rPr>
      <w:rFonts w:ascii="Arial" w:hAnsi="Arial"/>
      <w:b/>
      <w:kern w:val="28"/>
      <w:sz w:val="32"/>
    </w:rPr>
  </w:style>
  <w:style w:type="paragraph" w:customStyle="1" w:styleId="aff3">
    <w:name w:val="Пункт"/>
    <w:basedOn w:val="a"/>
    <w:link w:val="aff4"/>
    <w:rsid w:val="001A366B"/>
    <w:pPr>
      <w:tabs>
        <w:tab w:val="num" w:pos="1980"/>
      </w:tabs>
      <w:spacing w:after="0"/>
      <w:ind w:left="1404" w:hanging="504"/>
    </w:pPr>
    <w:rPr>
      <w:lang w:val="x-none" w:eastAsia="x-none"/>
    </w:rPr>
  </w:style>
  <w:style w:type="paragraph" w:customStyle="1" w:styleId="HeadDoc">
    <w:name w:val="HeadDoc"/>
    <w:rsid w:val="001A366B"/>
    <w:pPr>
      <w:keepLines/>
      <w:overflowPunct w:val="0"/>
      <w:autoSpaceDE w:val="0"/>
      <w:autoSpaceDN w:val="0"/>
      <w:adjustRightInd w:val="0"/>
      <w:jc w:val="both"/>
      <w:textAlignment w:val="baseline"/>
    </w:pPr>
    <w:rPr>
      <w:sz w:val="28"/>
    </w:rPr>
  </w:style>
  <w:style w:type="paragraph" w:customStyle="1" w:styleId="aff5">
    <w:name w:val="Словарная статья"/>
    <w:basedOn w:val="a"/>
    <w:next w:val="a"/>
    <w:rsid w:val="001A366B"/>
    <w:pPr>
      <w:autoSpaceDE w:val="0"/>
      <w:autoSpaceDN w:val="0"/>
      <w:adjustRightInd w:val="0"/>
      <w:spacing w:after="0"/>
      <w:ind w:right="118"/>
    </w:pPr>
    <w:rPr>
      <w:rFonts w:ascii="Arial" w:hAnsi="Arial"/>
      <w:sz w:val="20"/>
      <w:szCs w:val="20"/>
    </w:rPr>
  </w:style>
  <w:style w:type="paragraph" w:customStyle="1" w:styleId="aff6">
    <w:name w:val="Íîðìàëüíûé"/>
    <w:semiHidden/>
    <w:rsid w:val="001A366B"/>
    <w:rPr>
      <w:rFonts w:ascii="Courier" w:hAnsi="Courier"/>
      <w:sz w:val="24"/>
      <w:lang w:val="en-GB"/>
    </w:rPr>
  </w:style>
  <w:style w:type="paragraph" w:customStyle="1" w:styleId="ConsPlusNonformat">
    <w:name w:val="ConsPlusNonformat"/>
    <w:uiPriority w:val="99"/>
    <w:rsid w:val="001A366B"/>
    <w:pPr>
      <w:widowControl w:val="0"/>
      <w:autoSpaceDE w:val="0"/>
      <w:autoSpaceDN w:val="0"/>
      <w:adjustRightInd w:val="0"/>
    </w:pPr>
    <w:rPr>
      <w:rFonts w:ascii="Courier New" w:hAnsi="Courier New" w:cs="Courier New"/>
    </w:rPr>
  </w:style>
  <w:style w:type="paragraph" w:styleId="aff7">
    <w:name w:val="Note Heading"/>
    <w:basedOn w:val="a"/>
    <w:next w:val="a"/>
    <w:link w:val="aff8"/>
    <w:rsid w:val="001A366B"/>
    <w:rPr>
      <w:lang w:val="x-none" w:eastAsia="x-none"/>
    </w:rPr>
  </w:style>
  <w:style w:type="character" w:customStyle="1" w:styleId="aff8">
    <w:name w:val="Заголовок записки Знак"/>
    <w:link w:val="aff7"/>
    <w:rsid w:val="001A366B"/>
    <w:rPr>
      <w:sz w:val="24"/>
      <w:szCs w:val="24"/>
    </w:rPr>
  </w:style>
  <w:style w:type="paragraph" w:customStyle="1" w:styleId="aff9">
    <w:name w:val="Заголовок к тексту"/>
    <w:basedOn w:val="a"/>
    <w:next w:val="af4"/>
    <w:rsid w:val="001A366B"/>
    <w:pPr>
      <w:suppressAutoHyphens/>
      <w:spacing w:after="480" w:line="240" w:lineRule="exact"/>
      <w:jc w:val="left"/>
    </w:pPr>
    <w:rPr>
      <w:b/>
      <w:sz w:val="28"/>
      <w:szCs w:val="20"/>
    </w:rPr>
  </w:style>
  <w:style w:type="paragraph" w:styleId="affa">
    <w:name w:val="endnote text"/>
    <w:basedOn w:val="a"/>
    <w:link w:val="affb"/>
    <w:rsid w:val="001A366B"/>
    <w:pPr>
      <w:spacing w:after="0"/>
      <w:jc w:val="left"/>
    </w:pPr>
    <w:rPr>
      <w:sz w:val="20"/>
      <w:szCs w:val="20"/>
    </w:rPr>
  </w:style>
  <w:style w:type="character" w:customStyle="1" w:styleId="affb">
    <w:name w:val="Текст концевой сноски Знак"/>
    <w:basedOn w:val="a0"/>
    <w:link w:val="affa"/>
    <w:rsid w:val="001A366B"/>
  </w:style>
  <w:style w:type="character" w:styleId="affc">
    <w:name w:val="endnote reference"/>
    <w:rsid w:val="001A366B"/>
    <w:rPr>
      <w:vertAlign w:val="superscript"/>
    </w:rPr>
  </w:style>
  <w:style w:type="character" w:customStyle="1" w:styleId="a9">
    <w:name w:val="Нижний колонтитул Знак"/>
    <w:link w:val="a8"/>
    <w:uiPriority w:val="99"/>
    <w:rsid w:val="001A366B"/>
    <w:rPr>
      <w:noProof/>
      <w:sz w:val="24"/>
    </w:rPr>
  </w:style>
  <w:style w:type="paragraph" w:customStyle="1" w:styleId="19">
    <w:name w:val="Знак1"/>
    <w:basedOn w:val="a"/>
    <w:rsid w:val="001A366B"/>
    <w:pPr>
      <w:spacing w:after="160" w:line="240" w:lineRule="exact"/>
      <w:jc w:val="left"/>
    </w:pPr>
    <w:rPr>
      <w:rFonts w:ascii="Verdana" w:hAnsi="Verdana"/>
      <w:sz w:val="20"/>
      <w:szCs w:val="20"/>
      <w:lang w:val="en-US" w:eastAsia="en-US"/>
    </w:rPr>
  </w:style>
  <w:style w:type="paragraph" w:customStyle="1" w:styleId="affd">
    <w:name w:val="регистрационные поля"/>
    <w:basedOn w:val="a"/>
    <w:rsid w:val="001A366B"/>
    <w:pPr>
      <w:spacing w:after="0" w:line="240" w:lineRule="exact"/>
      <w:jc w:val="center"/>
    </w:pPr>
    <w:rPr>
      <w:sz w:val="28"/>
      <w:szCs w:val="20"/>
      <w:lang w:val="en-US"/>
    </w:rPr>
  </w:style>
  <w:style w:type="paragraph" w:customStyle="1" w:styleId="affe">
    <w:name w:val="Стиль"/>
    <w:basedOn w:val="a"/>
    <w:autoRedefine/>
    <w:rsid w:val="001A366B"/>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
    <w:next w:val="a"/>
    <w:uiPriority w:val="99"/>
    <w:rsid w:val="001A366B"/>
    <w:pPr>
      <w:keepNext/>
      <w:spacing w:after="0"/>
    </w:pPr>
  </w:style>
  <w:style w:type="paragraph" w:styleId="1a">
    <w:name w:val="toc 1"/>
    <w:basedOn w:val="a"/>
    <w:next w:val="a"/>
    <w:autoRedefine/>
    <w:uiPriority w:val="39"/>
    <w:qFormat/>
    <w:rsid w:val="001A366B"/>
    <w:pPr>
      <w:tabs>
        <w:tab w:val="right" w:leader="dot" w:pos="10065"/>
      </w:tabs>
      <w:spacing w:before="120" w:after="120"/>
    </w:pPr>
    <w:rPr>
      <w:rFonts w:ascii="Courier New" w:hAnsi="Courier New" w:cs="Courier New"/>
      <w:b/>
      <w:bCs/>
      <w:caps/>
      <w:noProof/>
      <w:sz w:val="18"/>
      <w:szCs w:val="18"/>
    </w:rPr>
  </w:style>
  <w:style w:type="paragraph" w:styleId="28">
    <w:name w:val="toc 2"/>
    <w:basedOn w:val="a"/>
    <w:next w:val="a"/>
    <w:autoRedefine/>
    <w:uiPriority w:val="39"/>
    <w:qFormat/>
    <w:rsid w:val="001A366B"/>
    <w:pPr>
      <w:tabs>
        <w:tab w:val="right" w:leader="dot" w:pos="10065"/>
      </w:tabs>
      <w:spacing w:before="120" w:after="0"/>
      <w:ind w:left="238" w:right="142"/>
      <w:jc w:val="left"/>
    </w:pPr>
    <w:rPr>
      <w:rFonts w:ascii="Courier New" w:hAnsi="Courier New" w:cs="Courier New"/>
      <w:b/>
      <w:smallCaps/>
      <w:noProof/>
      <w:sz w:val="18"/>
      <w:szCs w:val="18"/>
    </w:rPr>
  </w:style>
  <w:style w:type="paragraph" w:styleId="42">
    <w:name w:val="toc 4"/>
    <w:basedOn w:val="a"/>
    <w:next w:val="a"/>
    <w:autoRedefine/>
    <w:uiPriority w:val="39"/>
    <w:rsid w:val="001A366B"/>
    <w:pPr>
      <w:spacing w:after="0"/>
      <w:ind w:left="720"/>
      <w:jc w:val="left"/>
    </w:pPr>
    <w:rPr>
      <w:sz w:val="18"/>
      <w:szCs w:val="18"/>
    </w:rPr>
  </w:style>
  <w:style w:type="character" w:styleId="afff">
    <w:name w:val="FollowedHyperlink"/>
    <w:uiPriority w:val="99"/>
    <w:rsid w:val="001A366B"/>
    <w:rPr>
      <w:color w:val="800080"/>
      <w:u w:val="single"/>
    </w:rPr>
  </w:style>
  <w:style w:type="paragraph" w:customStyle="1" w:styleId="afff0">
    <w:name w:val="Адресат"/>
    <w:basedOn w:val="a"/>
    <w:rsid w:val="001A366B"/>
    <w:pPr>
      <w:suppressAutoHyphens/>
      <w:spacing w:after="0" w:line="240" w:lineRule="exact"/>
      <w:jc w:val="left"/>
    </w:pPr>
    <w:rPr>
      <w:sz w:val="28"/>
      <w:szCs w:val="20"/>
    </w:rPr>
  </w:style>
  <w:style w:type="paragraph" w:customStyle="1" w:styleId="Web">
    <w:name w:val="Обычный (Web)"/>
    <w:basedOn w:val="a"/>
    <w:rsid w:val="001A366B"/>
    <w:pPr>
      <w:spacing w:before="100" w:beforeAutospacing="1" w:after="100" w:afterAutospacing="1"/>
      <w:jc w:val="left"/>
    </w:pPr>
    <w:rPr>
      <w:rFonts w:ascii="Arial Unicode MS" w:eastAsia="Arial Unicode MS" w:hAnsi="Arial Unicode MS" w:cs="Arial Unicode MS"/>
      <w:color w:val="000000"/>
    </w:rPr>
  </w:style>
  <w:style w:type="paragraph" w:customStyle="1" w:styleId="afff1">
    <w:name w:val="А_обычный"/>
    <w:basedOn w:val="a"/>
    <w:rsid w:val="001A366B"/>
    <w:pPr>
      <w:spacing w:after="0"/>
      <w:ind w:firstLine="709"/>
    </w:pPr>
  </w:style>
  <w:style w:type="paragraph" w:styleId="afff2">
    <w:name w:val="Document Map"/>
    <w:basedOn w:val="a"/>
    <w:link w:val="afff3"/>
    <w:rsid w:val="001A366B"/>
    <w:pPr>
      <w:shd w:val="clear" w:color="auto" w:fill="000080"/>
      <w:spacing w:after="0"/>
      <w:jc w:val="left"/>
    </w:pPr>
    <w:rPr>
      <w:rFonts w:ascii="Tahoma" w:hAnsi="Tahoma"/>
      <w:sz w:val="20"/>
      <w:szCs w:val="20"/>
      <w:lang w:val="x-none" w:eastAsia="x-none"/>
    </w:rPr>
  </w:style>
  <w:style w:type="character" w:customStyle="1" w:styleId="afff3">
    <w:name w:val="Схема документа Знак"/>
    <w:link w:val="afff2"/>
    <w:rsid w:val="001A366B"/>
    <w:rPr>
      <w:rFonts w:ascii="Tahoma" w:hAnsi="Tahoma" w:cs="Tahoma"/>
      <w:shd w:val="clear" w:color="auto" w:fill="000080"/>
    </w:rPr>
  </w:style>
  <w:style w:type="paragraph" w:styleId="51">
    <w:name w:val="toc 5"/>
    <w:basedOn w:val="a"/>
    <w:next w:val="a"/>
    <w:autoRedefine/>
    <w:uiPriority w:val="39"/>
    <w:rsid w:val="001A366B"/>
    <w:pPr>
      <w:spacing w:after="0"/>
      <w:ind w:left="960"/>
      <w:jc w:val="left"/>
    </w:pPr>
    <w:rPr>
      <w:sz w:val="18"/>
      <w:szCs w:val="18"/>
    </w:rPr>
  </w:style>
  <w:style w:type="paragraph" w:styleId="6">
    <w:name w:val="toc 6"/>
    <w:basedOn w:val="a"/>
    <w:next w:val="a"/>
    <w:autoRedefine/>
    <w:uiPriority w:val="39"/>
    <w:rsid w:val="001A366B"/>
    <w:pPr>
      <w:spacing w:after="0"/>
      <w:ind w:left="1200"/>
      <w:jc w:val="left"/>
    </w:pPr>
    <w:rPr>
      <w:sz w:val="18"/>
      <w:szCs w:val="18"/>
    </w:rPr>
  </w:style>
  <w:style w:type="paragraph" w:styleId="7">
    <w:name w:val="toc 7"/>
    <w:basedOn w:val="a"/>
    <w:next w:val="a"/>
    <w:autoRedefine/>
    <w:uiPriority w:val="39"/>
    <w:rsid w:val="001A366B"/>
    <w:pPr>
      <w:spacing w:after="0"/>
      <w:ind w:left="1440"/>
      <w:jc w:val="left"/>
    </w:pPr>
    <w:rPr>
      <w:sz w:val="18"/>
      <w:szCs w:val="18"/>
    </w:rPr>
  </w:style>
  <w:style w:type="paragraph" w:styleId="81">
    <w:name w:val="toc 8"/>
    <w:basedOn w:val="a"/>
    <w:next w:val="a"/>
    <w:autoRedefine/>
    <w:uiPriority w:val="39"/>
    <w:rsid w:val="001A366B"/>
    <w:pPr>
      <w:spacing w:after="0"/>
      <w:ind w:left="1680"/>
      <w:jc w:val="left"/>
    </w:pPr>
    <w:rPr>
      <w:sz w:val="18"/>
      <w:szCs w:val="18"/>
    </w:rPr>
  </w:style>
  <w:style w:type="paragraph" w:styleId="9">
    <w:name w:val="toc 9"/>
    <w:basedOn w:val="a"/>
    <w:next w:val="a"/>
    <w:autoRedefine/>
    <w:uiPriority w:val="39"/>
    <w:rsid w:val="001A366B"/>
    <w:pPr>
      <w:spacing w:after="0"/>
      <w:ind w:left="1920"/>
      <w:jc w:val="left"/>
    </w:pPr>
    <w:rPr>
      <w:sz w:val="18"/>
      <w:szCs w:val="18"/>
    </w:rPr>
  </w:style>
  <w:style w:type="paragraph" w:customStyle="1" w:styleId="02statia3">
    <w:name w:val="02statia3"/>
    <w:basedOn w:val="a"/>
    <w:rsid w:val="001A366B"/>
    <w:pPr>
      <w:spacing w:before="120" w:after="0" w:line="320" w:lineRule="atLeast"/>
      <w:ind w:left="2900" w:hanging="880"/>
    </w:pPr>
    <w:rPr>
      <w:rFonts w:ascii="GaramondNarrowC" w:hAnsi="GaramondNarrowC"/>
      <w:color w:val="000000"/>
      <w:sz w:val="21"/>
      <w:szCs w:val="21"/>
    </w:rPr>
  </w:style>
  <w:style w:type="paragraph" w:customStyle="1" w:styleId="39">
    <w:name w:val="Стиль3 Знак"/>
    <w:basedOn w:val="25"/>
    <w:rsid w:val="001A366B"/>
    <w:pPr>
      <w:widowControl w:val="0"/>
      <w:tabs>
        <w:tab w:val="num" w:pos="227"/>
      </w:tabs>
      <w:adjustRightInd w:val="0"/>
      <w:spacing w:after="0" w:line="240" w:lineRule="auto"/>
      <w:ind w:left="0"/>
      <w:jc w:val="both"/>
    </w:pPr>
    <w:rPr>
      <w:szCs w:val="20"/>
    </w:rPr>
  </w:style>
  <w:style w:type="character" w:customStyle="1" w:styleId="aff4">
    <w:name w:val="Пункт Знак"/>
    <w:link w:val="aff3"/>
    <w:rsid w:val="001A366B"/>
    <w:rPr>
      <w:sz w:val="24"/>
      <w:szCs w:val="24"/>
    </w:rPr>
  </w:style>
  <w:style w:type="numbering" w:styleId="111111">
    <w:name w:val="Outline List 2"/>
    <w:basedOn w:val="a2"/>
    <w:rsid w:val="001A366B"/>
    <w:pPr>
      <w:numPr>
        <w:numId w:val="2"/>
      </w:numPr>
    </w:pPr>
  </w:style>
  <w:style w:type="paragraph" w:styleId="afff4">
    <w:name w:val="No Spacing"/>
    <w:uiPriority w:val="1"/>
    <w:qFormat/>
    <w:rsid w:val="001A366B"/>
    <w:rPr>
      <w:sz w:val="24"/>
      <w:szCs w:val="24"/>
    </w:rPr>
  </w:style>
  <w:style w:type="numbering" w:customStyle="1" w:styleId="4">
    <w:name w:val="Стиль4"/>
    <w:basedOn w:val="a2"/>
    <w:rsid w:val="001A366B"/>
    <w:pPr>
      <w:numPr>
        <w:numId w:val="1"/>
      </w:numPr>
    </w:pPr>
  </w:style>
  <w:style w:type="character" w:styleId="afff5">
    <w:name w:val="Emphasis"/>
    <w:qFormat/>
    <w:rsid w:val="001A366B"/>
    <w:rPr>
      <w:i/>
      <w:iCs/>
    </w:rPr>
  </w:style>
  <w:style w:type="paragraph" w:styleId="afff6">
    <w:name w:val="Revision"/>
    <w:hidden/>
    <w:uiPriority w:val="99"/>
    <w:semiHidden/>
    <w:rsid w:val="001A366B"/>
    <w:rPr>
      <w:sz w:val="24"/>
      <w:szCs w:val="24"/>
    </w:rPr>
  </w:style>
  <w:style w:type="paragraph" w:styleId="afff7">
    <w:name w:val="TOC Heading"/>
    <w:basedOn w:val="1"/>
    <w:next w:val="a"/>
    <w:uiPriority w:val="39"/>
    <w:qFormat/>
    <w:rsid w:val="001A366B"/>
    <w:pPr>
      <w:keepLines/>
      <w:spacing w:before="480" w:after="0" w:line="276" w:lineRule="auto"/>
      <w:outlineLvl w:val="9"/>
    </w:pPr>
    <w:rPr>
      <w:color w:val="365F91"/>
      <w:kern w:val="0"/>
      <w:sz w:val="28"/>
      <w:szCs w:val="28"/>
      <w:lang w:val="ru-RU"/>
    </w:rPr>
  </w:style>
  <w:style w:type="paragraph" w:customStyle="1" w:styleId="1b">
    <w:name w:val="Основной текст с отступом1"/>
    <w:basedOn w:val="a"/>
    <w:rsid w:val="001A366B"/>
    <w:pPr>
      <w:spacing w:before="60" w:after="0"/>
      <w:ind w:firstLine="851"/>
    </w:pPr>
    <w:rPr>
      <w:szCs w:val="20"/>
    </w:rPr>
  </w:style>
  <w:style w:type="paragraph" w:customStyle="1" w:styleId="c12">
    <w:name w:val="c12"/>
    <w:basedOn w:val="a"/>
    <w:uiPriority w:val="99"/>
    <w:rsid w:val="001A366B"/>
    <w:pPr>
      <w:widowControl w:val="0"/>
      <w:autoSpaceDE w:val="0"/>
      <w:autoSpaceDN w:val="0"/>
      <w:adjustRightInd w:val="0"/>
      <w:spacing w:after="0" w:line="240" w:lineRule="atLeast"/>
      <w:jc w:val="center"/>
    </w:pPr>
    <w:rPr>
      <w:lang w:val="en-US"/>
    </w:rPr>
  </w:style>
  <w:style w:type="paragraph" w:customStyle="1" w:styleId="afff8">
    <w:name w:val="Таблица шапка"/>
    <w:basedOn w:val="a"/>
    <w:rsid w:val="001A366B"/>
    <w:pPr>
      <w:keepNext/>
      <w:spacing w:before="40" w:after="40"/>
      <w:ind w:left="57" w:right="57"/>
      <w:jc w:val="left"/>
    </w:pPr>
    <w:rPr>
      <w:sz w:val="18"/>
      <w:szCs w:val="18"/>
    </w:rPr>
  </w:style>
  <w:style w:type="paragraph" w:styleId="afff9">
    <w:name w:val="List"/>
    <w:basedOn w:val="a"/>
    <w:rsid w:val="001A366B"/>
    <w:pPr>
      <w:spacing w:after="0"/>
      <w:ind w:left="283" w:hanging="283"/>
      <w:contextualSpacing/>
      <w:jc w:val="left"/>
    </w:pPr>
  </w:style>
  <w:style w:type="paragraph" w:customStyle="1" w:styleId="210">
    <w:name w:val="Список 21"/>
    <w:basedOn w:val="a"/>
    <w:rsid w:val="001A366B"/>
    <w:pPr>
      <w:suppressAutoHyphens/>
      <w:ind w:left="566" w:hanging="283"/>
    </w:pPr>
    <w:rPr>
      <w:lang w:eastAsia="ar-SA"/>
    </w:rPr>
  </w:style>
  <w:style w:type="paragraph" w:customStyle="1" w:styleId="311">
    <w:name w:val="Список 31"/>
    <w:basedOn w:val="a"/>
    <w:rsid w:val="001A366B"/>
    <w:pPr>
      <w:suppressAutoHyphens/>
      <w:ind w:left="849" w:hanging="283"/>
    </w:pPr>
    <w:rPr>
      <w:lang w:eastAsia="ar-SA"/>
    </w:rPr>
  </w:style>
  <w:style w:type="paragraph" w:customStyle="1" w:styleId="510">
    <w:name w:val="Заголовок 51"/>
    <w:basedOn w:val="14"/>
    <w:next w:val="14"/>
    <w:rsid w:val="001A366B"/>
    <w:pPr>
      <w:keepNext/>
      <w:widowControl/>
      <w:tabs>
        <w:tab w:val="left" w:pos="426"/>
      </w:tabs>
      <w:suppressAutoHyphens/>
      <w:spacing w:after="0"/>
      <w:ind w:firstLine="0"/>
      <w:jc w:val="center"/>
    </w:pPr>
    <w:rPr>
      <w:rFonts w:eastAsia="Arial"/>
      <w:b/>
      <w:szCs w:val="20"/>
      <w:lang w:eastAsia="ar-SA"/>
    </w:rPr>
  </w:style>
  <w:style w:type="paragraph" w:customStyle="1" w:styleId="afffa">
    <w:name w:val="Таблицы (моноширинный)"/>
    <w:basedOn w:val="a"/>
    <w:next w:val="a"/>
    <w:rsid w:val="001A366B"/>
    <w:pPr>
      <w:widowControl w:val="0"/>
      <w:autoSpaceDE w:val="0"/>
      <w:autoSpaceDN w:val="0"/>
      <w:adjustRightInd w:val="0"/>
      <w:spacing w:after="0"/>
    </w:pPr>
    <w:rPr>
      <w:rFonts w:ascii="Courier New" w:hAnsi="Courier New" w:cs="Courier New"/>
      <w:sz w:val="20"/>
      <w:szCs w:val="20"/>
    </w:rPr>
  </w:style>
  <w:style w:type="character" w:customStyle="1" w:styleId="ConsNormal0">
    <w:name w:val="ConsNormal Знак"/>
    <w:link w:val="ConsNormal"/>
    <w:rsid w:val="001A366B"/>
    <w:rPr>
      <w:rFonts w:ascii="Arial" w:hAnsi="Arial" w:cs="Arial"/>
      <w:lang w:val="ru-RU" w:eastAsia="ru-RU" w:bidi="ar-SA"/>
    </w:rPr>
  </w:style>
  <w:style w:type="character" w:customStyle="1" w:styleId="Normal0">
    <w:name w:val="Normal Знак"/>
    <w:link w:val="14"/>
    <w:uiPriority w:val="99"/>
    <w:rsid w:val="008E3F19"/>
    <w:rPr>
      <w:sz w:val="24"/>
      <w:szCs w:val="24"/>
      <w:lang w:bidi="ar-SA"/>
    </w:rPr>
  </w:style>
  <w:style w:type="paragraph" w:customStyle="1" w:styleId="FR1">
    <w:name w:val="FR1"/>
    <w:rsid w:val="008E3F19"/>
    <w:pPr>
      <w:widowControl w:val="0"/>
      <w:snapToGrid w:val="0"/>
      <w:spacing w:line="278" w:lineRule="auto"/>
      <w:ind w:firstLine="360"/>
      <w:jc w:val="both"/>
    </w:pPr>
    <w:rPr>
      <w:sz w:val="12"/>
      <w:szCs w:val="24"/>
    </w:rPr>
  </w:style>
  <w:style w:type="character" w:customStyle="1" w:styleId="FontStyle11">
    <w:name w:val="Font Style11"/>
    <w:rsid w:val="00EC7FE3"/>
    <w:rPr>
      <w:rFonts w:ascii="Times New Roman" w:hAnsi="Times New Roman" w:cs="Times New Roman"/>
      <w:b/>
      <w:bCs/>
      <w:sz w:val="18"/>
      <w:szCs w:val="18"/>
    </w:rPr>
  </w:style>
  <w:style w:type="character" w:customStyle="1" w:styleId="ConsPlusNormal0">
    <w:name w:val="ConsPlusNormal Знак"/>
    <w:link w:val="ConsPlusNormal"/>
    <w:locked/>
    <w:rsid w:val="00EC7FE3"/>
    <w:rPr>
      <w:rFonts w:ascii="Arial" w:hAnsi="Arial" w:cs="Arial"/>
      <w:lang w:val="ru-RU" w:eastAsia="ru-RU" w:bidi="ar-SA"/>
    </w:rPr>
  </w:style>
  <w:style w:type="paragraph" w:customStyle="1" w:styleId="100">
    <w:name w:val=" Знак Знак10 Знак Знак"/>
    <w:basedOn w:val="a"/>
    <w:rsid w:val="00E06E8C"/>
    <w:pPr>
      <w:spacing w:before="100" w:beforeAutospacing="1" w:after="100" w:afterAutospacing="1"/>
      <w:jc w:val="left"/>
    </w:pPr>
    <w:rPr>
      <w:rFonts w:ascii="Tahoma" w:hAnsi="Tahoma"/>
      <w:sz w:val="20"/>
      <w:szCs w:val="20"/>
      <w:lang w:val="en-US" w:eastAsia="en-US"/>
    </w:rPr>
  </w:style>
  <w:style w:type="character" w:styleId="afffb">
    <w:name w:val="Strong"/>
    <w:uiPriority w:val="22"/>
    <w:qFormat/>
    <w:rsid w:val="00150DFE"/>
    <w:rPr>
      <w:b/>
      <w:bCs/>
    </w:rPr>
  </w:style>
  <w:style w:type="character" w:customStyle="1" w:styleId="afffc">
    <w:name w:val="Неразрешенное упоминание"/>
    <w:uiPriority w:val="99"/>
    <w:semiHidden/>
    <w:unhideWhenUsed/>
    <w:rsid w:val="00150DFE"/>
    <w:rPr>
      <w:color w:val="605E5C"/>
      <w:shd w:val="clear" w:color="auto" w:fill="E1DFDD"/>
    </w:rPr>
  </w:style>
  <w:style w:type="character" w:customStyle="1" w:styleId="fontstyle01">
    <w:name w:val="fontstyle01"/>
    <w:rsid w:val="00150DFE"/>
    <w:rPr>
      <w:rFonts w:ascii="TimesNewRomanPSMT" w:hAnsi="TimesNewRomanPSMT" w:hint="default"/>
      <w:b w:val="0"/>
      <w:bCs w:val="0"/>
      <w:i w:val="0"/>
      <w:iCs w:val="0"/>
      <w:color w:val="000000"/>
      <w:sz w:val="22"/>
      <w:szCs w:val="22"/>
    </w:rPr>
  </w:style>
  <w:style w:type="character" w:customStyle="1" w:styleId="fontstyle110">
    <w:name w:val="fontstyle11"/>
    <w:rsid w:val="00150DFE"/>
    <w:rPr>
      <w:rFonts w:ascii="Calibri" w:hAnsi="Calibri" w:hint="default"/>
      <w:b w:val="0"/>
      <w:bCs w:val="0"/>
      <w:i w:val="0"/>
      <w:iCs w:val="0"/>
      <w:color w:val="000000"/>
      <w:sz w:val="22"/>
      <w:szCs w:val="22"/>
    </w:rPr>
  </w:style>
  <w:style w:type="character" w:customStyle="1" w:styleId="fontstyle21">
    <w:name w:val="fontstyle21"/>
    <w:rsid w:val="00150DFE"/>
    <w:rPr>
      <w:rFonts w:ascii="Calibri" w:hAnsi="Calibri" w:hint="default"/>
      <w:b w:val="0"/>
      <w:bCs w:val="0"/>
      <w:i w:val="0"/>
      <w:iCs w:val="0"/>
      <w:color w:val="000000"/>
      <w:sz w:val="22"/>
      <w:szCs w:val="22"/>
    </w:rPr>
  </w:style>
  <w:style w:type="character" w:customStyle="1" w:styleId="item-with-dotstext">
    <w:name w:val="item-with-dots__text"/>
    <w:rsid w:val="00150DFE"/>
  </w:style>
  <w:style w:type="character" w:customStyle="1" w:styleId="text">
    <w:name w:val="text"/>
    <w:rsid w:val="00150DFE"/>
  </w:style>
  <w:style w:type="character" w:customStyle="1" w:styleId="value">
    <w:name w:val="value"/>
    <w:rsid w:val="00150DFE"/>
  </w:style>
  <w:style w:type="character" w:customStyle="1" w:styleId="longcopy">
    <w:name w:val="long_copy"/>
    <w:rsid w:val="009B3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4378">
      <w:bodyDiv w:val="1"/>
      <w:marLeft w:val="0"/>
      <w:marRight w:val="0"/>
      <w:marTop w:val="0"/>
      <w:marBottom w:val="0"/>
      <w:divBdr>
        <w:top w:val="none" w:sz="0" w:space="0" w:color="auto"/>
        <w:left w:val="none" w:sz="0" w:space="0" w:color="auto"/>
        <w:bottom w:val="none" w:sz="0" w:space="0" w:color="auto"/>
        <w:right w:val="none" w:sz="0" w:space="0" w:color="auto"/>
      </w:divBdr>
    </w:div>
    <w:div w:id="115023353">
      <w:bodyDiv w:val="1"/>
      <w:marLeft w:val="0"/>
      <w:marRight w:val="0"/>
      <w:marTop w:val="0"/>
      <w:marBottom w:val="0"/>
      <w:divBdr>
        <w:top w:val="none" w:sz="0" w:space="0" w:color="auto"/>
        <w:left w:val="none" w:sz="0" w:space="0" w:color="auto"/>
        <w:bottom w:val="none" w:sz="0" w:space="0" w:color="auto"/>
        <w:right w:val="none" w:sz="0" w:space="0" w:color="auto"/>
      </w:divBdr>
    </w:div>
    <w:div w:id="138619381">
      <w:bodyDiv w:val="1"/>
      <w:marLeft w:val="0"/>
      <w:marRight w:val="0"/>
      <w:marTop w:val="0"/>
      <w:marBottom w:val="0"/>
      <w:divBdr>
        <w:top w:val="none" w:sz="0" w:space="0" w:color="auto"/>
        <w:left w:val="none" w:sz="0" w:space="0" w:color="auto"/>
        <w:bottom w:val="none" w:sz="0" w:space="0" w:color="auto"/>
        <w:right w:val="none" w:sz="0" w:space="0" w:color="auto"/>
      </w:divBdr>
    </w:div>
    <w:div w:id="222955837">
      <w:bodyDiv w:val="1"/>
      <w:marLeft w:val="0"/>
      <w:marRight w:val="0"/>
      <w:marTop w:val="0"/>
      <w:marBottom w:val="0"/>
      <w:divBdr>
        <w:top w:val="none" w:sz="0" w:space="0" w:color="auto"/>
        <w:left w:val="none" w:sz="0" w:space="0" w:color="auto"/>
        <w:bottom w:val="none" w:sz="0" w:space="0" w:color="auto"/>
        <w:right w:val="none" w:sz="0" w:space="0" w:color="auto"/>
      </w:divBdr>
    </w:div>
    <w:div w:id="247930630">
      <w:bodyDiv w:val="1"/>
      <w:marLeft w:val="0"/>
      <w:marRight w:val="0"/>
      <w:marTop w:val="0"/>
      <w:marBottom w:val="0"/>
      <w:divBdr>
        <w:top w:val="none" w:sz="0" w:space="0" w:color="auto"/>
        <w:left w:val="none" w:sz="0" w:space="0" w:color="auto"/>
        <w:bottom w:val="none" w:sz="0" w:space="0" w:color="auto"/>
        <w:right w:val="none" w:sz="0" w:space="0" w:color="auto"/>
      </w:divBdr>
    </w:div>
    <w:div w:id="302123692">
      <w:bodyDiv w:val="1"/>
      <w:marLeft w:val="0"/>
      <w:marRight w:val="0"/>
      <w:marTop w:val="0"/>
      <w:marBottom w:val="0"/>
      <w:divBdr>
        <w:top w:val="none" w:sz="0" w:space="0" w:color="auto"/>
        <w:left w:val="none" w:sz="0" w:space="0" w:color="auto"/>
        <w:bottom w:val="none" w:sz="0" w:space="0" w:color="auto"/>
        <w:right w:val="none" w:sz="0" w:space="0" w:color="auto"/>
      </w:divBdr>
    </w:div>
    <w:div w:id="314644930">
      <w:bodyDiv w:val="1"/>
      <w:marLeft w:val="0"/>
      <w:marRight w:val="0"/>
      <w:marTop w:val="0"/>
      <w:marBottom w:val="0"/>
      <w:divBdr>
        <w:top w:val="none" w:sz="0" w:space="0" w:color="auto"/>
        <w:left w:val="none" w:sz="0" w:space="0" w:color="auto"/>
        <w:bottom w:val="none" w:sz="0" w:space="0" w:color="auto"/>
        <w:right w:val="none" w:sz="0" w:space="0" w:color="auto"/>
      </w:divBdr>
    </w:div>
    <w:div w:id="349184486">
      <w:bodyDiv w:val="1"/>
      <w:marLeft w:val="0"/>
      <w:marRight w:val="0"/>
      <w:marTop w:val="0"/>
      <w:marBottom w:val="0"/>
      <w:divBdr>
        <w:top w:val="none" w:sz="0" w:space="0" w:color="auto"/>
        <w:left w:val="none" w:sz="0" w:space="0" w:color="auto"/>
        <w:bottom w:val="none" w:sz="0" w:space="0" w:color="auto"/>
        <w:right w:val="none" w:sz="0" w:space="0" w:color="auto"/>
      </w:divBdr>
      <w:divsChild>
        <w:div w:id="525603181">
          <w:marLeft w:val="0"/>
          <w:marRight w:val="0"/>
          <w:marTop w:val="0"/>
          <w:marBottom w:val="0"/>
          <w:divBdr>
            <w:top w:val="none" w:sz="0" w:space="0" w:color="auto"/>
            <w:left w:val="none" w:sz="0" w:space="0" w:color="auto"/>
            <w:bottom w:val="none" w:sz="0" w:space="0" w:color="auto"/>
            <w:right w:val="none" w:sz="0" w:space="0" w:color="auto"/>
          </w:divBdr>
          <w:divsChild>
            <w:div w:id="546769768">
              <w:marLeft w:val="0"/>
              <w:marRight w:val="0"/>
              <w:marTop w:val="0"/>
              <w:marBottom w:val="0"/>
              <w:divBdr>
                <w:top w:val="none" w:sz="0" w:space="0" w:color="auto"/>
                <w:left w:val="none" w:sz="0" w:space="0" w:color="auto"/>
                <w:bottom w:val="none" w:sz="0" w:space="0" w:color="auto"/>
                <w:right w:val="none" w:sz="0" w:space="0" w:color="auto"/>
              </w:divBdr>
              <w:divsChild>
                <w:div w:id="697119535">
                  <w:marLeft w:val="0"/>
                  <w:marRight w:val="0"/>
                  <w:marTop w:val="195"/>
                  <w:marBottom w:val="195"/>
                  <w:divBdr>
                    <w:top w:val="none" w:sz="0" w:space="0" w:color="auto"/>
                    <w:left w:val="none" w:sz="0" w:space="0" w:color="auto"/>
                    <w:bottom w:val="none" w:sz="0" w:space="0" w:color="auto"/>
                    <w:right w:val="none" w:sz="0" w:space="0" w:color="auto"/>
                  </w:divBdr>
                  <w:divsChild>
                    <w:div w:id="342708808">
                      <w:marLeft w:val="0"/>
                      <w:marRight w:val="0"/>
                      <w:marTop w:val="0"/>
                      <w:marBottom w:val="0"/>
                      <w:divBdr>
                        <w:top w:val="none" w:sz="0" w:space="0" w:color="auto"/>
                        <w:left w:val="none" w:sz="0" w:space="0" w:color="auto"/>
                        <w:bottom w:val="none" w:sz="0" w:space="0" w:color="auto"/>
                        <w:right w:val="none" w:sz="0" w:space="0" w:color="auto"/>
                      </w:divBdr>
                      <w:divsChild>
                        <w:div w:id="42027270">
                          <w:marLeft w:val="0"/>
                          <w:marRight w:val="0"/>
                          <w:marTop w:val="300"/>
                          <w:marBottom w:val="0"/>
                          <w:divBdr>
                            <w:top w:val="none" w:sz="0" w:space="0" w:color="auto"/>
                            <w:left w:val="none" w:sz="0" w:space="0" w:color="auto"/>
                            <w:bottom w:val="none" w:sz="0" w:space="0" w:color="auto"/>
                            <w:right w:val="none" w:sz="0" w:space="0" w:color="auto"/>
                          </w:divBdr>
                          <w:divsChild>
                            <w:div w:id="46733961">
                              <w:marLeft w:val="0"/>
                              <w:marRight w:val="0"/>
                              <w:marTop w:val="0"/>
                              <w:marBottom w:val="0"/>
                              <w:divBdr>
                                <w:top w:val="none" w:sz="0" w:space="0" w:color="auto"/>
                                <w:left w:val="none" w:sz="0" w:space="0" w:color="auto"/>
                                <w:bottom w:val="none" w:sz="0" w:space="0" w:color="auto"/>
                                <w:right w:val="none" w:sz="0" w:space="0" w:color="auto"/>
                              </w:divBdr>
                              <w:divsChild>
                                <w:div w:id="7530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591851">
      <w:bodyDiv w:val="1"/>
      <w:marLeft w:val="0"/>
      <w:marRight w:val="0"/>
      <w:marTop w:val="0"/>
      <w:marBottom w:val="0"/>
      <w:divBdr>
        <w:top w:val="none" w:sz="0" w:space="0" w:color="auto"/>
        <w:left w:val="none" w:sz="0" w:space="0" w:color="auto"/>
        <w:bottom w:val="none" w:sz="0" w:space="0" w:color="auto"/>
        <w:right w:val="none" w:sz="0" w:space="0" w:color="auto"/>
      </w:divBdr>
    </w:div>
    <w:div w:id="496463732">
      <w:bodyDiv w:val="1"/>
      <w:marLeft w:val="0"/>
      <w:marRight w:val="0"/>
      <w:marTop w:val="0"/>
      <w:marBottom w:val="0"/>
      <w:divBdr>
        <w:top w:val="none" w:sz="0" w:space="0" w:color="auto"/>
        <w:left w:val="none" w:sz="0" w:space="0" w:color="auto"/>
        <w:bottom w:val="none" w:sz="0" w:space="0" w:color="auto"/>
        <w:right w:val="none" w:sz="0" w:space="0" w:color="auto"/>
      </w:divBdr>
    </w:div>
    <w:div w:id="525601403">
      <w:bodyDiv w:val="1"/>
      <w:marLeft w:val="0"/>
      <w:marRight w:val="0"/>
      <w:marTop w:val="0"/>
      <w:marBottom w:val="0"/>
      <w:divBdr>
        <w:top w:val="none" w:sz="0" w:space="0" w:color="auto"/>
        <w:left w:val="none" w:sz="0" w:space="0" w:color="auto"/>
        <w:bottom w:val="none" w:sz="0" w:space="0" w:color="auto"/>
        <w:right w:val="none" w:sz="0" w:space="0" w:color="auto"/>
      </w:divBdr>
    </w:div>
    <w:div w:id="607662267">
      <w:bodyDiv w:val="1"/>
      <w:marLeft w:val="0"/>
      <w:marRight w:val="0"/>
      <w:marTop w:val="0"/>
      <w:marBottom w:val="0"/>
      <w:divBdr>
        <w:top w:val="none" w:sz="0" w:space="0" w:color="auto"/>
        <w:left w:val="none" w:sz="0" w:space="0" w:color="auto"/>
        <w:bottom w:val="none" w:sz="0" w:space="0" w:color="auto"/>
        <w:right w:val="none" w:sz="0" w:space="0" w:color="auto"/>
      </w:divBdr>
    </w:div>
    <w:div w:id="780686554">
      <w:bodyDiv w:val="1"/>
      <w:marLeft w:val="0"/>
      <w:marRight w:val="0"/>
      <w:marTop w:val="0"/>
      <w:marBottom w:val="0"/>
      <w:divBdr>
        <w:top w:val="none" w:sz="0" w:space="0" w:color="auto"/>
        <w:left w:val="none" w:sz="0" w:space="0" w:color="auto"/>
        <w:bottom w:val="none" w:sz="0" w:space="0" w:color="auto"/>
        <w:right w:val="none" w:sz="0" w:space="0" w:color="auto"/>
      </w:divBdr>
    </w:div>
    <w:div w:id="1005087687">
      <w:bodyDiv w:val="1"/>
      <w:marLeft w:val="0"/>
      <w:marRight w:val="0"/>
      <w:marTop w:val="0"/>
      <w:marBottom w:val="0"/>
      <w:divBdr>
        <w:top w:val="none" w:sz="0" w:space="0" w:color="auto"/>
        <w:left w:val="none" w:sz="0" w:space="0" w:color="auto"/>
        <w:bottom w:val="none" w:sz="0" w:space="0" w:color="auto"/>
        <w:right w:val="none" w:sz="0" w:space="0" w:color="auto"/>
      </w:divBdr>
    </w:div>
    <w:div w:id="1031495316">
      <w:bodyDiv w:val="1"/>
      <w:marLeft w:val="0"/>
      <w:marRight w:val="0"/>
      <w:marTop w:val="0"/>
      <w:marBottom w:val="0"/>
      <w:divBdr>
        <w:top w:val="none" w:sz="0" w:space="0" w:color="auto"/>
        <w:left w:val="none" w:sz="0" w:space="0" w:color="auto"/>
        <w:bottom w:val="none" w:sz="0" w:space="0" w:color="auto"/>
        <w:right w:val="none" w:sz="0" w:space="0" w:color="auto"/>
      </w:divBdr>
    </w:div>
    <w:div w:id="1207183985">
      <w:bodyDiv w:val="1"/>
      <w:marLeft w:val="0"/>
      <w:marRight w:val="0"/>
      <w:marTop w:val="0"/>
      <w:marBottom w:val="0"/>
      <w:divBdr>
        <w:top w:val="none" w:sz="0" w:space="0" w:color="auto"/>
        <w:left w:val="none" w:sz="0" w:space="0" w:color="auto"/>
        <w:bottom w:val="none" w:sz="0" w:space="0" w:color="auto"/>
        <w:right w:val="none" w:sz="0" w:space="0" w:color="auto"/>
      </w:divBdr>
    </w:div>
    <w:div w:id="1301761929">
      <w:bodyDiv w:val="1"/>
      <w:marLeft w:val="0"/>
      <w:marRight w:val="0"/>
      <w:marTop w:val="0"/>
      <w:marBottom w:val="0"/>
      <w:divBdr>
        <w:top w:val="none" w:sz="0" w:space="0" w:color="auto"/>
        <w:left w:val="none" w:sz="0" w:space="0" w:color="auto"/>
        <w:bottom w:val="none" w:sz="0" w:space="0" w:color="auto"/>
        <w:right w:val="none" w:sz="0" w:space="0" w:color="auto"/>
      </w:divBdr>
    </w:div>
    <w:div w:id="1365013148">
      <w:bodyDiv w:val="1"/>
      <w:marLeft w:val="0"/>
      <w:marRight w:val="0"/>
      <w:marTop w:val="0"/>
      <w:marBottom w:val="0"/>
      <w:divBdr>
        <w:top w:val="none" w:sz="0" w:space="0" w:color="auto"/>
        <w:left w:val="none" w:sz="0" w:space="0" w:color="auto"/>
        <w:bottom w:val="none" w:sz="0" w:space="0" w:color="auto"/>
        <w:right w:val="none" w:sz="0" w:space="0" w:color="auto"/>
      </w:divBdr>
    </w:div>
    <w:div w:id="1437214244">
      <w:bodyDiv w:val="1"/>
      <w:marLeft w:val="0"/>
      <w:marRight w:val="0"/>
      <w:marTop w:val="0"/>
      <w:marBottom w:val="0"/>
      <w:divBdr>
        <w:top w:val="none" w:sz="0" w:space="0" w:color="auto"/>
        <w:left w:val="none" w:sz="0" w:space="0" w:color="auto"/>
        <w:bottom w:val="none" w:sz="0" w:space="0" w:color="auto"/>
        <w:right w:val="none" w:sz="0" w:space="0" w:color="auto"/>
      </w:divBdr>
    </w:div>
    <w:div w:id="1616713648">
      <w:bodyDiv w:val="1"/>
      <w:marLeft w:val="0"/>
      <w:marRight w:val="0"/>
      <w:marTop w:val="0"/>
      <w:marBottom w:val="0"/>
      <w:divBdr>
        <w:top w:val="none" w:sz="0" w:space="0" w:color="auto"/>
        <w:left w:val="none" w:sz="0" w:space="0" w:color="auto"/>
        <w:bottom w:val="none" w:sz="0" w:space="0" w:color="auto"/>
        <w:right w:val="none" w:sz="0" w:space="0" w:color="auto"/>
      </w:divBdr>
    </w:div>
    <w:div w:id="1730493726">
      <w:bodyDiv w:val="1"/>
      <w:marLeft w:val="0"/>
      <w:marRight w:val="0"/>
      <w:marTop w:val="0"/>
      <w:marBottom w:val="0"/>
      <w:divBdr>
        <w:top w:val="none" w:sz="0" w:space="0" w:color="auto"/>
        <w:left w:val="none" w:sz="0" w:space="0" w:color="auto"/>
        <w:bottom w:val="none" w:sz="0" w:space="0" w:color="auto"/>
        <w:right w:val="none" w:sz="0" w:space="0" w:color="auto"/>
      </w:divBdr>
      <w:divsChild>
        <w:div w:id="363871162">
          <w:marLeft w:val="0"/>
          <w:marRight w:val="0"/>
          <w:marTop w:val="120"/>
          <w:marBottom w:val="0"/>
          <w:divBdr>
            <w:top w:val="none" w:sz="0" w:space="0" w:color="auto"/>
            <w:left w:val="none" w:sz="0" w:space="0" w:color="auto"/>
            <w:bottom w:val="none" w:sz="0" w:space="0" w:color="auto"/>
            <w:right w:val="none" w:sz="0" w:space="0" w:color="auto"/>
          </w:divBdr>
        </w:div>
        <w:div w:id="478576435">
          <w:marLeft w:val="0"/>
          <w:marRight w:val="0"/>
          <w:marTop w:val="120"/>
          <w:marBottom w:val="0"/>
          <w:divBdr>
            <w:top w:val="none" w:sz="0" w:space="0" w:color="auto"/>
            <w:left w:val="none" w:sz="0" w:space="0" w:color="auto"/>
            <w:bottom w:val="none" w:sz="0" w:space="0" w:color="auto"/>
            <w:right w:val="none" w:sz="0" w:space="0" w:color="auto"/>
          </w:divBdr>
        </w:div>
        <w:div w:id="903564430">
          <w:marLeft w:val="0"/>
          <w:marRight w:val="0"/>
          <w:marTop w:val="120"/>
          <w:marBottom w:val="0"/>
          <w:divBdr>
            <w:top w:val="none" w:sz="0" w:space="0" w:color="auto"/>
            <w:left w:val="none" w:sz="0" w:space="0" w:color="auto"/>
            <w:bottom w:val="none" w:sz="0" w:space="0" w:color="auto"/>
            <w:right w:val="none" w:sz="0" w:space="0" w:color="auto"/>
          </w:divBdr>
        </w:div>
        <w:div w:id="1220241146">
          <w:marLeft w:val="0"/>
          <w:marRight w:val="0"/>
          <w:marTop w:val="120"/>
          <w:marBottom w:val="0"/>
          <w:divBdr>
            <w:top w:val="none" w:sz="0" w:space="0" w:color="auto"/>
            <w:left w:val="none" w:sz="0" w:space="0" w:color="auto"/>
            <w:bottom w:val="none" w:sz="0" w:space="0" w:color="auto"/>
            <w:right w:val="none" w:sz="0" w:space="0" w:color="auto"/>
          </w:divBdr>
        </w:div>
        <w:div w:id="1392079565">
          <w:marLeft w:val="0"/>
          <w:marRight w:val="0"/>
          <w:marTop w:val="120"/>
          <w:marBottom w:val="0"/>
          <w:divBdr>
            <w:top w:val="none" w:sz="0" w:space="0" w:color="auto"/>
            <w:left w:val="none" w:sz="0" w:space="0" w:color="auto"/>
            <w:bottom w:val="none" w:sz="0" w:space="0" w:color="auto"/>
            <w:right w:val="none" w:sz="0" w:space="0" w:color="auto"/>
          </w:divBdr>
        </w:div>
        <w:div w:id="1453092635">
          <w:marLeft w:val="0"/>
          <w:marRight w:val="0"/>
          <w:marTop w:val="120"/>
          <w:marBottom w:val="0"/>
          <w:divBdr>
            <w:top w:val="none" w:sz="0" w:space="0" w:color="auto"/>
            <w:left w:val="none" w:sz="0" w:space="0" w:color="auto"/>
            <w:bottom w:val="none" w:sz="0" w:space="0" w:color="auto"/>
            <w:right w:val="none" w:sz="0" w:space="0" w:color="auto"/>
          </w:divBdr>
        </w:div>
        <w:div w:id="1872958551">
          <w:marLeft w:val="0"/>
          <w:marRight w:val="0"/>
          <w:marTop w:val="120"/>
          <w:marBottom w:val="0"/>
          <w:divBdr>
            <w:top w:val="none" w:sz="0" w:space="0" w:color="auto"/>
            <w:left w:val="none" w:sz="0" w:space="0" w:color="auto"/>
            <w:bottom w:val="none" w:sz="0" w:space="0" w:color="auto"/>
            <w:right w:val="none" w:sz="0" w:space="0" w:color="auto"/>
          </w:divBdr>
        </w:div>
        <w:div w:id="2008053707">
          <w:marLeft w:val="0"/>
          <w:marRight w:val="0"/>
          <w:marTop w:val="120"/>
          <w:marBottom w:val="0"/>
          <w:divBdr>
            <w:top w:val="none" w:sz="0" w:space="0" w:color="auto"/>
            <w:left w:val="none" w:sz="0" w:space="0" w:color="auto"/>
            <w:bottom w:val="none" w:sz="0" w:space="0" w:color="auto"/>
            <w:right w:val="none" w:sz="0" w:space="0" w:color="auto"/>
          </w:divBdr>
        </w:div>
        <w:div w:id="2040663402">
          <w:marLeft w:val="0"/>
          <w:marRight w:val="0"/>
          <w:marTop w:val="120"/>
          <w:marBottom w:val="0"/>
          <w:divBdr>
            <w:top w:val="none" w:sz="0" w:space="0" w:color="auto"/>
            <w:left w:val="none" w:sz="0" w:space="0" w:color="auto"/>
            <w:bottom w:val="none" w:sz="0" w:space="0" w:color="auto"/>
            <w:right w:val="none" w:sz="0" w:space="0" w:color="auto"/>
          </w:divBdr>
        </w:div>
      </w:divsChild>
    </w:div>
    <w:div w:id="19603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c1af6958-3054-4d05-9aa4-a1afb4e6111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gregatoreat.ru/lk/customer/eat/announcement/c1af6958-3054-4d05-9aa4-a1afb4e6111f" TargetMode="External"/><Relationship Id="rId4" Type="http://schemas.microsoft.com/office/2007/relationships/stylesWithEffects" Target="stylesWithEffects.xml"/><Relationship Id="rId9" Type="http://schemas.openxmlformats.org/officeDocument/2006/relationships/hyperlink" Target="https://agregatoreat.ru/lk/customer/eat/announcement/c1af6958-3054-4d05-9aa4-a1afb4e6111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5AF04-A38A-48F4-88E1-EA7EFA82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9844</Words>
  <Characters>56114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УГАК</Company>
  <LinksUpToDate>false</LinksUpToDate>
  <CharactersWithSpaces>65827</CharactersWithSpaces>
  <SharedDoc>false</SharedDoc>
  <HLinks>
    <vt:vector size="18" baseType="variant">
      <vt:variant>
        <vt:i4>589900</vt:i4>
      </vt:variant>
      <vt:variant>
        <vt:i4>6</vt:i4>
      </vt:variant>
      <vt:variant>
        <vt:i4>0</vt:i4>
      </vt:variant>
      <vt:variant>
        <vt:i4>5</vt:i4>
      </vt:variant>
      <vt:variant>
        <vt:lpwstr>https://agregatoreat.ru/lk/customer/eat/announcement/c1af6958-3054-4d05-9aa4-a1afb4e6111f</vt:lpwstr>
      </vt:variant>
      <vt:variant>
        <vt:lpwstr/>
      </vt:variant>
      <vt:variant>
        <vt:i4>589900</vt:i4>
      </vt:variant>
      <vt:variant>
        <vt:i4>3</vt:i4>
      </vt:variant>
      <vt:variant>
        <vt:i4>0</vt:i4>
      </vt:variant>
      <vt:variant>
        <vt:i4>5</vt:i4>
      </vt:variant>
      <vt:variant>
        <vt:lpwstr>https://agregatoreat.ru/lk/customer/eat/announcement/c1af6958-3054-4d05-9aa4-a1afb4e6111f</vt:lpwstr>
      </vt:variant>
      <vt:variant>
        <vt:lpwstr/>
      </vt:variant>
      <vt:variant>
        <vt:i4>589900</vt:i4>
      </vt:variant>
      <vt:variant>
        <vt:i4>0</vt:i4>
      </vt:variant>
      <vt:variant>
        <vt:i4>0</vt:i4>
      </vt:variant>
      <vt:variant>
        <vt:i4>5</vt:i4>
      </vt:variant>
      <vt:variant>
        <vt:lpwstr>https://agregatoreat.ru/lk/customer/eat/announcement/c1af6958-3054-4d05-9aa4-a1afb4e6111f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Руслан</dc:creator>
  <cp:lastModifiedBy>zemfira</cp:lastModifiedBy>
  <cp:revision>2</cp:revision>
  <cp:lastPrinted>2025-10-14T11:58:00Z</cp:lastPrinted>
  <dcterms:created xsi:type="dcterms:W3CDTF">2026-09-01T09:20:00Z</dcterms:created>
  <dcterms:modified xsi:type="dcterms:W3CDTF">2026-09-01T09:20:00Z</dcterms:modified>
</cp:coreProperties>
</file>