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760" w:rsidRDefault="00840760" w:rsidP="00E26502">
      <w:pPr>
        <w:pStyle w:val="a4"/>
        <w:ind w:firstLine="567"/>
        <w:rPr>
          <w:sz w:val="24"/>
          <w:szCs w:val="24"/>
        </w:rPr>
      </w:pPr>
      <w:bookmarkStart w:id="0" w:name="_docStart_1"/>
      <w:bookmarkStart w:id="1" w:name="_title_1"/>
      <w:bookmarkStart w:id="2" w:name="_ref_1-9614b2652d3b49"/>
      <w:bookmarkEnd w:id="0"/>
      <w:r w:rsidRPr="004C5DFB">
        <w:rPr>
          <w:sz w:val="24"/>
          <w:szCs w:val="24"/>
        </w:rPr>
        <w:t>Договор поставки №</w:t>
      </w:r>
      <w:bookmarkEnd w:id="1"/>
      <w:bookmarkEnd w:id="2"/>
      <w:r w:rsidR="00104EC2">
        <w:rPr>
          <w:sz w:val="24"/>
          <w:szCs w:val="24"/>
        </w:rPr>
        <w:t xml:space="preserve"> б/н</w:t>
      </w:r>
    </w:p>
    <w:p w:rsidR="00182724" w:rsidRPr="00182724" w:rsidRDefault="00182724" w:rsidP="00182724">
      <w:pPr>
        <w:jc w:val="center"/>
      </w:pPr>
      <w:r w:rsidRPr="00182724">
        <w:t>ИКЗ 261110148323611010100100110000000244</w:t>
      </w:r>
    </w:p>
    <w:p w:rsidR="00BB5A59" w:rsidRPr="00753C14" w:rsidRDefault="00BB5A59" w:rsidP="006B3206">
      <w:pPr>
        <w:shd w:val="clear" w:color="auto" w:fill="FFFFFF"/>
        <w:ind w:firstLine="0"/>
        <w:rPr>
          <w:color w:val="000000"/>
          <w:spacing w:val="-2"/>
          <w:sz w:val="23"/>
          <w:szCs w:val="23"/>
        </w:rPr>
      </w:pPr>
      <w:bookmarkStart w:id="3" w:name="_ref_1-33958d4077ca48"/>
      <w:r w:rsidRPr="00753C14">
        <w:rPr>
          <w:color w:val="000000"/>
          <w:spacing w:val="-3"/>
          <w:sz w:val="23"/>
          <w:szCs w:val="23"/>
        </w:rPr>
        <w:t>г. Сыктывкар</w:t>
      </w:r>
      <w:r w:rsidRPr="00753C14">
        <w:rPr>
          <w:color w:val="000000"/>
          <w:spacing w:val="-3"/>
          <w:sz w:val="23"/>
          <w:szCs w:val="23"/>
        </w:rPr>
        <w:tab/>
      </w:r>
      <w:r w:rsidRPr="00753C14">
        <w:rPr>
          <w:color w:val="000000"/>
          <w:spacing w:val="-3"/>
          <w:sz w:val="23"/>
          <w:szCs w:val="23"/>
        </w:rPr>
        <w:tab/>
      </w:r>
      <w:r w:rsidRPr="00753C14">
        <w:rPr>
          <w:color w:val="000000"/>
          <w:spacing w:val="-3"/>
          <w:sz w:val="23"/>
          <w:szCs w:val="23"/>
        </w:rPr>
        <w:tab/>
      </w:r>
      <w:r w:rsidR="006B3206" w:rsidRPr="00753C14">
        <w:rPr>
          <w:color w:val="000000"/>
          <w:sz w:val="23"/>
          <w:szCs w:val="23"/>
        </w:rPr>
        <w:tab/>
      </w:r>
      <w:r w:rsidR="006B3206" w:rsidRPr="00753C14">
        <w:rPr>
          <w:color w:val="000000"/>
          <w:sz w:val="23"/>
          <w:szCs w:val="23"/>
        </w:rPr>
        <w:tab/>
      </w:r>
      <w:r w:rsidR="006B3206" w:rsidRPr="00753C14">
        <w:rPr>
          <w:color w:val="000000"/>
          <w:sz w:val="23"/>
          <w:szCs w:val="23"/>
        </w:rPr>
        <w:tab/>
      </w:r>
      <w:r w:rsidR="006B3206" w:rsidRPr="00753C14">
        <w:rPr>
          <w:color w:val="000000"/>
          <w:sz w:val="23"/>
          <w:szCs w:val="23"/>
        </w:rPr>
        <w:tab/>
      </w:r>
      <w:r w:rsidR="006B3206" w:rsidRPr="00753C14">
        <w:rPr>
          <w:color w:val="000000"/>
          <w:sz w:val="23"/>
          <w:szCs w:val="23"/>
        </w:rPr>
        <w:tab/>
      </w:r>
      <w:r w:rsidR="006B3206" w:rsidRPr="00753C14">
        <w:rPr>
          <w:color w:val="000000"/>
          <w:sz w:val="23"/>
          <w:szCs w:val="23"/>
        </w:rPr>
        <w:tab/>
        <w:t xml:space="preserve">    </w:t>
      </w:r>
      <w:r w:rsidR="007A777B" w:rsidRPr="00753C14">
        <w:rPr>
          <w:color w:val="000000"/>
          <w:sz w:val="23"/>
          <w:szCs w:val="23"/>
        </w:rPr>
        <w:t xml:space="preserve">  </w:t>
      </w:r>
      <w:r w:rsidR="00660AAC" w:rsidRPr="003D5C09">
        <w:rPr>
          <w:color w:val="000000"/>
          <w:sz w:val="23"/>
          <w:szCs w:val="23"/>
        </w:rPr>
        <w:t xml:space="preserve">    </w:t>
      </w:r>
      <w:r w:rsidR="007A777B" w:rsidRPr="00753C14">
        <w:rPr>
          <w:color w:val="000000"/>
          <w:sz w:val="23"/>
          <w:szCs w:val="23"/>
        </w:rPr>
        <w:t xml:space="preserve"> </w:t>
      </w:r>
      <w:r w:rsidR="00C7297E">
        <w:rPr>
          <w:color w:val="000000"/>
          <w:sz w:val="23"/>
          <w:szCs w:val="23"/>
        </w:rPr>
        <w:t xml:space="preserve">      </w:t>
      </w:r>
      <w:proofErr w:type="gramStart"/>
      <w:r w:rsidR="00C7297E">
        <w:rPr>
          <w:color w:val="000000"/>
          <w:sz w:val="23"/>
          <w:szCs w:val="23"/>
        </w:rPr>
        <w:t xml:space="preserve">  </w:t>
      </w:r>
      <w:r w:rsidR="007A777B" w:rsidRPr="00753C14">
        <w:rPr>
          <w:color w:val="000000"/>
          <w:sz w:val="23"/>
          <w:szCs w:val="23"/>
        </w:rPr>
        <w:t xml:space="preserve"> </w:t>
      </w:r>
      <w:r w:rsidR="00753C14" w:rsidRPr="00753C14">
        <w:rPr>
          <w:color w:val="000000"/>
          <w:sz w:val="23"/>
          <w:szCs w:val="23"/>
        </w:rPr>
        <w:t>«</w:t>
      </w:r>
      <w:proofErr w:type="gramEnd"/>
      <w:r w:rsidRPr="00753C14">
        <w:rPr>
          <w:color w:val="000000"/>
          <w:sz w:val="23"/>
          <w:szCs w:val="23"/>
        </w:rPr>
        <w:t xml:space="preserve">» </w:t>
      </w:r>
      <w:r w:rsidR="00182724">
        <w:rPr>
          <w:color w:val="000000"/>
          <w:sz w:val="23"/>
          <w:szCs w:val="23"/>
        </w:rPr>
        <w:t>июля</w:t>
      </w:r>
      <w:r w:rsidR="0003378D">
        <w:rPr>
          <w:color w:val="000000"/>
          <w:sz w:val="23"/>
          <w:szCs w:val="23"/>
        </w:rPr>
        <w:t xml:space="preserve"> </w:t>
      </w:r>
      <w:r w:rsidRPr="00753C14">
        <w:rPr>
          <w:color w:val="000000"/>
          <w:sz w:val="23"/>
          <w:szCs w:val="23"/>
        </w:rPr>
        <w:t>2</w:t>
      </w:r>
      <w:r w:rsidR="001F68F1" w:rsidRPr="00753C14">
        <w:rPr>
          <w:color w:val="000000"/>
          <w:spacing w:val="-2"/>
          <w:sz w:val="23"/>
          <w:szCs w:val="23"/>
        </w:rPr>
        <w:t>02</w:t>
      </w:r>
      <w:r w:rsidR="00F52D8C">
        <w:rPr>
          <w:color w:val="000000"/>
          <w:spacing w:val="-2"/>
          <w:sz w:val="23"/>
          <w:szCs w:val="23"/>
        </w:rPr>
        <w:t>6</w:t>
      </w:r>
      <w:r w:rsidR="006B3206" w:rsidRPr="00753C14">
        <w:rPr>
          <w:color w:val="000000"/>
          <w:spacing w:val="-2"/>
          <w:sz w:val="23"/>
          <w:szCs w:val="23"/>
        </w:rPr>
        <w:t xml:space="preserve"> года</w:t>
      </w:r>
    </w:p>
    <w:p w:rsidR="00BB5A59" w:rsidRPr="00753C14" w:rsidRDefault="00BB5A59" w:rsidP="006909B9">
      <w:pPr>
        <w:pStyle w:val="11"/>
        <w:shd w:val="clear" w:color="auto" w:fill="auto"/>
        <w:spacing w:before="0" w:after="0" w:line="240" w:lineRule="auto"/>
        <w:ind w:firstLine="567"/>
      </w:pPr>
      <w:r w:rsidRPr="00753C14">
        <w:t>Федеральное государственное бюджетное образовательное учреждение высшего образования «Сыктывкарский государственный университет имени Питирима Сорокина», именуемое в дальнейшем «</w:t>
      </w:r>
      <w:r w:rsidR="00735944">
        <w:t>Заказчик</w:t>
      </w:r>
      <w:r w:rsidRPr="00753C14">
        <w:t xml:space="preserve">», в </w:t>
      </w:r>
      <w:r w:rsidR="00753C14" w:rsidRPr="00753C14">
        <w:t xml:space="preserve">проректора по хозяйственной деятельности и имущественному комплексу Смирнова Олега Владимировича, действующего на основании доверенности </w:t>
      </w:r>
      <w:r w:rsidR="00375E5F" w:rsidRPr="00375E5F">
        <w:t xml:space="preserve">№ </w:t>
      </w:r>
      <w:r w:rsidR="00F52D8C" w:rsidRPr="00F52D8C">
        <w:t>28/01-01-19 от 12.01.2026</w:t>
      </w:r>
      <w:r w:rsidRPr="00753C14">
        <w:t xml:space="preserve">, с одной стороны, и </w:t>
      </w:r>
      <w:r w:rsidR="002B6F13">
        <w:t>______________________________</w:t>
      </w:r>
      <w:r w:rsidR="00104EC2" w:rsidRPr="00753C14">
        <w:t xml:space="preserve">, </w:t>
      </w:r>
      <w:r w:rsidRPr="00753C14">
        <w:t>с другой стороны,</w:t>
      </w:r>
      <w:r w:rsidR="004A6A56" w:rsidRPr="00753C14">
        <w:rPr>
          <w:color w:val="000000"/>
          <w:spacing w:val="-1"/>
          <w:lang w:eastAsia="ar-SA"/>
        </w:rPr>
        <w:t xml:space="preserve"> </w:t>
      </w:r>
      <w:r w:rsidR="00182724" w:rsidRPr="00182724"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о следующем</w:t>
      </w:r>
      <w:r w:rsidRPr="00753C14">
        <w:t>:</w:t>
      </w:r>
    </w:p>
    <w:p w:rsidR="00840760" w:rsidRPr="00753C14" w:rsidRDefault="006909B9" w:rsidP="006909B9">
      <w:pPr>
        <w:pStyle w:val="1"/>
        <w:spacing w:before="0" w:after="0" w:line="240" w:lineRule="auto"/>
        <w:ind w:firstLine="567"/>
        <w:rPr>
          <w:sz w:val="23"/>
          <w:szCs w:val="23"/>
        </w:rPr>
      </w:pPr>
      <w:r w:rsidRPr="00753C14">
        <w:rPr>
          <w:sz w:val="23"/>
          <w:szCs w:val="23"/>
        </w:rPr>
        <w:t xml:space="preserve"> </w:t>
      </w:r>
      <w:r w:rsidR="00840760" w:rsidRPr="00753C14">
        <w:rPr>
          <w:sz w:val="23"/>
          <w:szCs w:val="23"/>
        </w:rPr>
        <w:t>Предмет договора</w:t>
      </w:r>
      <w:bookmarkEnd w:id="3"/>
    </w:p>
    <w:p w:rsidR="00BB5A59" w:rsidRPr="00753C14" w:rsidRDefault="004C5DFB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4" w:name="_ref_1-f7e522bdc67849"/>
      <w:r w:rsidRPr="00753C14">
        <w:rPr>
          <w:sz w:val="23"/>
          <w:szCs w:val="23"/>
        </w:rPr>
        <w:t xml:space="preserve"> </w:t>
      </w:r>
      <w:r w:rsidR="00BB5A59" w:rsidRPr="00753C14">
        <w:rPr>
          <w:sz w:val="23"/>
          <w:szCs w:val="23"/>
        </w:rPr>
        <w:t xml:space="preserve">Поставщик обязуется в установленный настоящим Договором срок передать в собственность </w:t>
      </w:r>
      <w:r w:rsidR="00735944">
        <w:rPr>
          <w:sz w:val="23"/>
          <w:szCs w:val="23"/>
        </w:rPr>
        <w:t>Заказчику</w:t>
      </w:r>
      <w:r w:rsidR="00BB5A59" w:rsidRPr="00753C14">
        <w:rPr>
          <w:sz w:val="23"/>
          <w:szCs w:val="23"/>
        </w:rPr>
        <w:t xml:space="preserve"> товар, указанный в Приложении № 1 к Договору («Спецификация товара») (далее – Товар), а </w:t>
      </w:r>
      <w:r w:rsidR="00735944">
        <w:rPr>
          <w:sz w:val="23"/>
          <w:szCs w:val="23"/>
        </w:rPr>
        <w:t>Заказчик</w:t>
      </w:r>
      <w:r w:rsidR="00BB5A59" w:rsidRPr="00753C14">
        <w:rPr>
          <w:sz w:val="23"/>
          <w:szCs w:val="23"/>
        </w:rPr>
        <w:t xml:space="preserve"> обязуется принять и оплатить этот Товар в соответствии с условиями Договора.</w:t>
      </w:r>
    </w:p>
    <w:p w:rsidR="004A6A56" w:rsidRPr="00753C14" w:rsidRDefault="004C5DFB" w:rsidP="00547DE6">
      <w:pPr>
        <w:pStyle w:val="2"/>
        <w:spacing w:before="0" w:after="0" w:line="240" w:lineRule="auto"/>
        <w:ind w:left="482" w:firstLine="567"/>
        <w:rPr>
          <w:sz w:val="23"/>
          <w:szCs w:val="23"/>
        </w:rPr>
      </w:pPr>
      <w:bookmarkStart w:id="5" w:name="_ref_1-d22e22e919eb4a"/>
      <w:bookmarkEnd w:id="4"/>
      <w:r w:rsidRPr="00753C14">
        <w:rPr>
          <w:sz w:val="23"/>
          <w:szCs w:val="23"/>
        </w:rPr>
        <w:t xml:space="preserve"> </w:t>
      </w:r>
      <w:r w:rsidR="00BB5A59" w:rsidRPr="00753C14">
        <w:rPr>
          <w:sz w:val="23"/>
          <w:szCs w:val="23"/>
        </w:rPr>
        <w:t xml:space="preserve">Наименование Товара, его ассортимент, </w:t>
      </w:r>
      <w:r w:rsidR="007A05F0" w:rsidRPr="00753C14">
        <w:rPr>
          <w:sz w:val="23"/>
          <w:szCs w:val="23"/>
        </w:rPr>
        <w:t>комплектность и</w:t>
      </w:r>
      <w:r w:rsidR="00BB5A59" w:rsidRPr="00753C14">
        <w:rPr>
          <w:sz w:val="23"/>
          <w:szCs w:val="23"/>
        </w:rPr>
        <w:t xml:space="preserve"> цена </w:t>
      </w:r>
      <w:r w:rsidR="00840760" w:rsidRPr="00753C14">
        <w:rPr>
          <w:sz w:val="23"/>
          <w:szCs w:val="23"/>
        </w:rPr>
        <w:t>указан</w:t>
      </w:r>
      <w:r w:rsidR="00BB5A59" w:rsidRPr="00753C14">
        <w:rPr>
          <w:sz w:val="23"/>
          <w:szCs w:val="23"/>
        </w:rPr>
        <w:t>ы</w:t>
      </w:r>
      <w:r w:rsidR="00840760" w:rsidRPr="00753C14">
        <w:rPr>
          <w:sz w:val="23"/>
          <w:szCs w:val="23"/>
        </w:rPr>
        <w:t xml:space="preserve"> в Приложении № </w:t>
      </w:r>
      <w:r w:rsidR="00840760" w:rsidRPr="00753C14">
        <w:rPr>
          <w:sz w:val="23"/>
          <w:szCs w:val="23"/>
        </w:rPr>
        <w:fldChar w:fldCharType="begin" w:fldLock="1"/>
      </w:r>
      <w:r w:rsidR="00840760" w:rsidRPr="00753C14">
        <w:rPr>
          <w:sz w:val="23"/>
          <w:szCs w:val="23"/>
        </w:rPr>
        <w:instrText xml:space="preserve"> REF _ref_1-236eae86859e4c \h \n \! </w:instrText>
      </w:r>
      <w:r w:rsidR="00026A6A" w:rsidRPr="00753C14">
        <w:rPr>
          <w:sz w:val="23"/>
          <w:szCs w:val="23"/>
        </w:rPr>
        <w:instrText xml:space="preserve"> \* MERGEFORMAT </w:instrText>
      </w:r>
      <w:r w:rsidR="00840760" w:rsidRPr="00753C14">
        <w:rPr>
          <w:sz w:val="23"/>
          <w:szCs w:val="23"/>
        </w:rPr>
      </w:r>
      <w:r w:rsidR="00840760" w:rsidRPr="00753C14">
        <w:rPr>
          <w:sz w:val="23"/>
          <w:szCs w:val="23"/>
        </w:rPr>
        <w:fldChar w:fldCharType="separate"/>
      </w:r>
      <w:r w:rsidR="00840760" w:rsidRPr="00753C14">
        <w:rPr>
          <w:sz w:val="23"/>
          <w:szCs w:val="23"/>
        </w:rPr>
        <w:t>1</w:t>
      </w:r>
      <w:r w:rsidR="00840760" w:rsidRPr="00753C14">
        <w:rPr>
          <w:sz w:val="23"/>
          <w:szCs w:val="23"/>
        </w:rPr>
        <w:fldChar w:fldCharType="end"/>
      </w:r>
      <w:r w:rsidR="00840760" w:rsidRPr="00753C14">
        <w:rPr>
          <w:sz w:val="23"/>
          <w:szCs w:val="23"/>
        </w:rPr>
        <w:t xml:space="preserve"> к Договору </w:t>
      </w:r>
      <w:r w:rsidR="00BB5A59" w:rsidRPr="00753C14">
        <w:rPr>
          <w:color w:val="000000"/>
          <w:spacing w:val="2"/>
          <w:sz w:val="23"/>
          <w:szCs w:val="23"/>
        </w:rPr>
        <w:t>(«Спецификация товара»)</w:t>
      </w:r>
      <w:r w:rsidR="00840760" w:rsidRPr="00753C14">
        <w:rPr>
          <w:sz w:val="23"/>
          <w:szCs w:val="23"/>
        </w:rPr>
        <w:t>.</w:t>
      </w:r>
      <w:bookmarkEnd w:id="5"/>
    </w:p>
    <w:p w:rsidR="00840760" w:rsidRPr="00753C14" w:rsidRDefault="006909B9" w:rsidP="006909B9">
      <w:pPr>
        <w:pStyle w:val="1"/>
        <w:spacing w:before="0" w:after="0" w:line="240" w:lineRule="auto"/>
        <w:ind w:firstLine="567"/>
        <w:rPr>
          <w:sz w:val="23"/>
          <w:szCs w:val="23"/>
        </w:rPr>
      </w:pPr>
      <w:bookmarkStart w:id="6" w:name="_ref_1-a4571f511bfb42"/>
      <w:r w:rsidRPr="00753C14">
        <w:rPr>
          <w:sz w:val="23"/>
          <w:szCs w:val="23"/>
        </w:rPr>
        <w:t xml:space="preserve"> </w:t>
      </w:r>
      <w:r w:rsidR="00840760" w:rsidRPr="00753C14">
        <w:rPr>
          <w:sz w:val="23"/>
          <w:szCs w:val="23"/>
        </w:rPr>
        <w:t>Качество товара</w:t>
      </w:r>
      <w:bookmarkEnd w:id="6"/>
    </w:p>
    <w:p w:rsidR="00F428D9" w:rsidRPr="00753C14" w:rsidRDefault="004C5DFB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7" w:name="_ref_1-f615dc15168c4f"/>
      <w:r w:rsidRPr="00753C14">
        <w:rPr>
          <w:spacing w:val="-1"/>
          <w:sz w:val="23"/>
          <w:szCs w:val="23"/>
        </w:rPr>
        <w:t xml:space="preserve"> </w:t>
      </w:r>
      <w:r w:rsidR="004778B0" w:rsidRPr="00753C14">
        <w:rPr>
          <w:spacing w:val="-1"/>
          <w:sz w:val="23"/>
          <w:szCs w:val="23"/>
        </w:rPr>
        <w:t>Товар, поставляемый по Договору,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840760" w:rsidRPr="00753C14">
        <w:rPr>
          <w:sz w:val="23"/>
          <w:szCs w:val="23"/>
        </w:rPr>
        <w:t>.</w:t>
      </w:r>
      <w:bookmarkStart w:id="8" w:name="_ref_1-20151d36dc6044"/>
      <w:bookmarkEnd w:id="7"/>
    </w:p>
    <w:p w:rsidR="00840760" w:rsidRPr="00753C14" w:rsidRDefault="004C5DFB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r w:rsidRPr="00753C14">
        <w:rPr>
          <w:sz w:val="23"/>
          <w:szCs w:val="23"/>
        </w:rPr>
        <w:t xml:space="preserve"> </w:t>
      </w:r>
      <w:bookmarkEnd w:id="8"/>
      <w:r w:rsidR="004A6A56" w:rsidRPr="00753C14">
        <w:rPr>
          <w:sz w:val="23"/>
          <w:szCs w:val="23"/>
        </w:rPr>
        <w:t>Товар, поставляемый по настоящему договору, соответствует требованиям Санитарных правил норм СанПин 2.1.4.1116-02 «Питьевая вода. Гигиенические требования к качеству воды, расфасованной в емкости. Контроль качества», имеет сертификат соответствия и качественное удостоверение ООО «Эколайн»</w:t>
      </w:r>
      <w:r w:rsidR="00F428D9" w:rsidRPr="00753C14">
        <w:rPr>
          <w:sz w:val="23"/>
          <w:szCs w:val="23"/>
        </w:rPr>
        <w:t>.</w:t>
      </w:r>
    </w:p>
    <w:p w:rsidR="00840760" w:rsidRPr="00753C14" w:rsidRDefault="004C5DFB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9" w:name="_ref_1-8e5d19399bc448"/>
      <w:r w:rsidRPr="00753C14">
        <w:rPr>
          <w:sz w:val="23"/>
          <w:szCs w:val="23"/>
        </w:rPr>
        <w:t xml:space="preserve"> </w:t>
      </w:r>
      <w:r w:rsidR="00840760" w:rsidRPr="00753C14">
        <w:rPr>
          <w:sz w:val="23"/>
          <w:szCs w:val="23"/>
        </w:rPr>
        <w:t xml:space="preserve">Передача </w:t>
      </w:r>
      <w:r w:rsidR="00C072BE" w:rsidRPr="00753C14">
        <w:rPr>
          <w:sz w:val="23"/>
          <w:szCs w:val="23"/>
        </w:rPr>
        <w:t>Т</w:t>
      </w:r>
      <w:r w:rsidR="00840760" w:rsidRPr="00753C14">
        <w:rPr>
          <w:sz w:val="23"/>
          <w:szCs w:val="23"/>
        </w:rPr>
        <w:t>овара ненадлежащего качества</w:t>
      </w:r>
      <w:bookmarkEnd w:id="9"/>
      <w:r w:rsidR="00423CFD" w:rsidRPr="00753C14">
        <w:rPr>
          <w:sz w:val="23"/>
          <w:szCs w:val="23"/>
        </w:rPr>
        <w:t>.</w:t>
      </w:r>
    </w:p>
    <w:p w:rsidR="00840760" w:rsidRPr="00753C14" w:rsidRDefault="004C5DFB" w:rsidP="006909B9">
      <w:pPr>
        <w:pStyle w:val="3"/>
        <w:spacing w:before="0" w:after="0" w:line="240" w:lineRule="auto"/>
        <w:ind w:firstLine="567"/>
        <w:rPr>
          <w:sz w:val="23"/>
          <w:szCs w:val="23"/>
        </w:rPr>
      </w:pPr>
      <w:bookmarkStart w:id="10" w:name="_ref_1-71205bdaae0b48"/>
      <w:r w:rsidRPr="00753C14">
        <w:rPr>
          <w:sz w:val="23"/>
          <w:szCs w:val="23"/>
        </w:rPr>
        <w:t xml:space="preserve"> </w:t>
      </w:r>
      <w:r w:rsidR="00840760" w:rsidRPr="00753C14">
        <w:rPr>
          <w:sz w:val="23"/>
          <w:szCs w:val="23"/>
        </w:rPr>
        <w:t xml:space="preserve">Если </w:t>
      </w:r>
      <w:r w:rsidR="00F428D9" w:rsidRPr="00753C14">
        <w:rPr>
          <w:sz w:val="23"/>
          <w:szCs w:val="23"/>
        </w:rPr>
        <w:t xml:space="preserve">иное не предусмотрено законодательством Российской Федерации, в случае, когда </w:t>
      </w:r>
      <w:r w:rsidR="00840760" w:rsidRPr="00753C14">
        <w:rPr>
          <w:sz w:val="23"/>
          <w:szCs w:val="23"/>
        </w:rPr>
        <w:t xml:space="preserve">недостатки </w:t>
      </w:r>
      <w:r w:rsidR="001900FC" w:rsidRPr="00753C14">
        <w:rPr>
          <w:sz w:val="23"/>
          <w:szCs w:val="23"/>
        </w:rPr>
        <w:t>Т</w:t>
      </w:r>
      <w:r w:rsidR="00840760" w:rsidRPr="00753C14">
        <w:rPr>
          <w:sz w:val="23"/>
          <w:szCs w:val="23"/>
        </w:rPr>
        <w:t xml:space="preserve">овара не были оговорены Поставщиком, </w:t>
      </w:r>
      <w:r w:rsidR="00735944">
        <w:rPr>
          <w:sz w:val="23"/>
          <w:szCs w:val="23"/>
        </w:rPr>
        <w:t>Заказчик</w:t>
      </w:r>
      <w:r w:rsidR="00840760" w:rsidRPr="00753C14">
        <w:rPr>
          <w:sz w:val="23"/>
          <w:szCs w:val="23"/>
        </w:rPr>
        <w:t xml:space="preserve">, которому передан </w:t>
      </w:r>
      <w:r w:rsidR="001900FC" w:rsidRPr="00753C14">
        <w:rPr>
          <w:sz w:val="23"/>
          <w:szCs w:val="23"/>
        </w:rPr>
        <w:t>Т</w:t>
      </w:r>
      <w:r w:rsidR="00840760" w:rsidRPr="00753C14">
        <w:rPr>
          <w:sz w:val="23"/>
          <w:szCs w:val="23"/>
        </w:rPr>
        <w:t>овар ненадлежащего качества, вправе по своему выбору</w:t>
      </w:r>
      <w:r w:rsidR="008C046B" w:rsidRPr="00753C14">
        <w:rPr>
          <w:sz w:val="23"/>
          <w:szCs w:val="23"/>
        </w:rPr>
        <w:t xml:space="preserve"> отказаться от Договора или</w:t>
      </w:r>
      <w:r w:rsidR="00840760" w:rsidRPr="00753C14">
        <w:rPr>
          <w:sz w:val="23"/>
          <w:szCs w:val="23"/>
        </w:rPr>
        <w:t xml:space="preserve"> потребовать от Поставщика:</w:t>
      </w:r>
      <w:bookmarkEnd w:id="10"/>
    </w:p>
    <w:p w:rsidR="00840760" w:rsidRPr="00753C14" w:rsidRDefault="00840760" w:rsidP="006909B9">
      <w:pPr>
        <w:spacing w:before="0" w:after="0" w:line="240" w:lineRule="auto"/>
        <w:ind w:firstLine="567"/>
        <w:rPr>
          <w:sz w:val="23"/>
          <w:szCs w:val="23"/>
        </w:rPr>
      </w:pPr>
      <w:r w:rsidRPr="00753C14">
        <w:rPr>
          <w:sz w:val="23"/>
          <w:szCs w:val="23"/>
        </w:rPr>
        <w:t>- соразмерного уменьшения покупной цены;</w:t>
      </w:r>
    </w:p>
    <w:p w:rsidR="00840760" w:rsidRPr="00753C14" w:rsidRDefault="00840760" w:rsidP="006909B9">
      <w:pPr>
        <w:spacing w:before="0" w:after="0" w:line="240" w:lineRule="auto"/>
        <w:ind w:firstLine="567"/>
        <w:rPr>
          <w:sz w:val="23"/>
          <w:szCs w:val="23"/>
        </w:rPr>
      </w:pPr>
      <w:r w:rsidRPr="00753C14">
        <w:rPr>
          <w:sz w:val="23"/>
          <w:szCs w:val="23"/>
        </w:rPr>
        <w:t xml:space="preserve">- безвозмездного устранения недостатков </w:t>
      </w:r>
      <w:r w:rsidR="00D831AD" w:rsidRPr="00753C14">
        <w:rPr>
          <w:sz w:val="23"/>
          <w:szCs w:val="23"/>
        </w:rPr>
        <w:t>Т</w:t>
      </w:r>
      <w:r w:rsidRPr="00753C14">
        <w:rPr>
          <w:sz w:val="23"/>
          <w:szCs w:val="23"/>
        </w:rPr>
        <w:t xml:space="preserve">овара в срок, указанный в требовании </w:t>
      </w:r>
      <w:r w:rsidR="00735944">
        <w:rPr>
          <w:sz w:val="23"/>
          <w:szCs w:val="23"/>
        </w:rPr>
        <w:t>Заказчика</w:t>
      </w:r>
      <w:r w:rsidRPr="00753C14">
        <w:rPr>
          <w:sz w:val="23"/>
          <w:szCs w:val="23"/>
        </w:rPr>
        <w:t>;</w:t>
      </w:r>
    </w:p>
    <w:p w:rsidR="00840760" w:rsidRPr="00753C14" w:rsidRDefault="00840760" w:rsidP="006909B9">
      <w:pPr>
        <w:spacing w:before="0" w:after="0" w:line="240" w:lineRule="auto"/>
        <w:ind w:firstLine="567"/>
        <w:rPr>
          <w:sz w:val="23"/>
          <w:szCs w:val="23"/>
        </w:rPr>
      </w:pPr>
      <w:r w:rsidRPr="00753C14">
        <w:rPr>
          <w:sz w:val="23"/>
          <w:szCs w:val="23"/>
        </w:rPr>
        <w:t xml:space="preserve">- возмещения своих расходов на устранение недостатков </w:t>
      </w:r>
      <w:r w:rsidR="00D831AD" w:rsidRPr="00753C14">
        <w:rPr>
          <w:sz w:val="23"/>
          <w:szCs w:val="23"/>
        </w:rPr>
        <w:t>Т</w:t>
      </w:r>
      <w:r w:rsidRPr="00753C14">
        <w:rPr>
          <w:sz w:val="23"/>
          <w:szCs w:val="23"/>
        </w:rPr>
        <w:t>овара.</w:t>
      </w:r>
    </w:p>
    <w:p w:rsidR="00840760" w:rsidRPr="00753C14" w:rsidRDefault="00423CFD" w:rsidP="00423CFD">
      <w:pPr>
        <w:spacing w:before="0" w:after="0" w:line="240" w:lineRule="auto"/>
        <w:ind w:firstLine="567"/>
        <w:rPr>
          <w:sz w:val="23"/>
          <w:szCs w:val="23"/>
        </w:rPr>
      </w:pPr>
      <w:r w:rsidRPr="00753C14">
        <w:rPr>
          <w:sz w:val="23"/>
          <w:szCs w:val="23"/>
        </w:rPr>
        <w:t xml:space="preserve">2.3.2. </w:t>
      </w:r>
      <w:r w:rsidR="00840760" w:rsidRPr="00753C14">
        <w:rPr>
          <w:sz w:val="23"/>
          <w:szCs w:val="23"/>
        </w:rPr>
        <w:t xml:space="preserve">В случае существенного нарушения требований к качеству </w:t>
      </w:r>
      <w:r w:rsidR="001900FC" w:rsidRPr="00753C14">
        <w:rPr>
          <w:sz w:val="23"/>
          <w:szCs w:val="23"/>
        </w:rPr>
        <w:t>Т</w:t>
      </w:r>
      <w:r w:rsidR="00840760" w:rsidRPr="00753C14">
        <w:rPr>
          <w:sz w:val="23"/>
          <w:szCs w:val="23"/>
        </w:rPr>
        <w:t xml:space="preserve">овара (обнаружения неустранимых недостатков, недостатков, которые не могут быть устранены без несоразмерных расходов или затрат времени, либо выявляются неоднократно, либо проявляются вновь после устранения, и других подобных недостатков) </w:t>
      </w:r>
      <w:r w:rsidR="00735944">
        <w:rPr>
          <w:sz w:val="23"/>
          <w:szCs w:val="23"/>
        </w:rPr>
        <w:t>Заказчик</w:t>
      </w:r>
      <w:r w:rsidR="00840760" w:rsidRPr="00753C14">
        <w:rPr>
          <w:sz w:val="23"/>
          <w:szCs w:val="23"/>
        </w:rPr>
        <w:t xml:space="preserve"> вправе по своему выбору:</w:t>
      </w:r>
    </w:p>
    <w:p w:rsidR="00840760" w:rsidRPr="00753C14" w:rsidRDefault="00840760" w:rsidP="00423CFD">
      <w:pPr>
        <w:spacing w:before="0" w:after="0" w:line="240" w:lineRule="auto"/>
        <w:ind w:firstLine="567"/>
        <w:rPr>
          <w:sz w:val="23"/>
          <w:szCs w:val="23"/>
        </w:rPr>
      </w:pPr>
      <w:r w:rsidRPr="00753C14">
        <w:rPr>
          <w:sz w:val="23"/>
          <w:szCs w:val="23"/>
        </w:rPr>
        <w:t xml:space="preserve">- отказаться от исполнения Договора и потребовать возврата уплаченной за </w:t>
      </w:r>
      <w:r w:rsidR="00D831AD" w:rsidRPr="00753C14">
        <w:rPr>
          <w:sz w:val="23"/>
          <w:szCs w:val="23"/>
        </w:rPr>
        <w:t>Т</w:t>
      </w:r>
      <w:r w:rsidRPr="00753C14">
        <w:rPr>
          <w:sz w:val="23"/>
          <w:szCs w:val="23"/>
        </w:rPr>
        <w:t>овар денежной суммы;</w:t>
      </w:r>
    </w:p>
    <w:p w:rsidR="00840760" w:rsidRPr="00753C14" w:rsidRDefault="00840760" w:rsidP="00DB6B33">
      <w:pPr>
        <w:spacing w:before="0" w:after="0" w:line="240" w:lineRule="auto"/>
        <w:ind w:firstLine="567"/>
        <w:rPr>
          <w:sz w:val="23"/>
          <w:szCs w:val="23"/>
        </w:rPr>
      </w:pPr>
      <w:r w:rsidRPr="00753C14">
        <w:rPr>
          <w:sz w:val="23"/>
          <w:szCs w:val="23"/>
        </w:rPr>
        <w:t xml:space="preserve">- потребовать замены </w:t>
      </w:r>
      <w:r w:rsidR="001900FC" w:rsidRPr="00753C14">
        <w:rPr>
          <w:sz w:val="23"/>
          <w:szCs w:val="23"/>
        </w:rPr>
        <w:t>Т</w:t>
      </w:r>
      <w:r w:rsidRPr="00753C14">
        <w:rPr>
          <w:sz w:val="23"/>
          <w:szCs w:val="23"/>
        </w:rPr>
        <w:t xml:space="preserve">овара ненадлежащего качества на </w:t>
      </w:r>
      <w:r w:rsidR="00C072BE" w:rsidRPr="00753C14">
        <w:rPr>
          <w:sz w:val="23"/>
          <w:szCs w:val="23"/>
        </w:rPr>
        <w:t>Т</w:t>
      </w:r>
      <w:r w:rsidRPr="00753C14">
        <w:rPr>
          <w:sz w:val="23"/>
          <w:szCs w:val="23"/>
        </w:rPr>
        <w:t>овар, соответствующий Договору</w:t>
      </w:r>
      <w:r w:rsidR="00116D76" w:rsidRPr="00753C14">
        <w:rPr>
          <w:sz w:val="23"/>
          <w:szCs w:val="23"/>
        </w:rPr>
        <w:t>.</w:t>
      </w:r>
    </w:p>
    <w:p w:rsidR="00840760" w:rsidRPr="00753C14" w:rsidRDefault="00423CFD" w:rsidP="00DB6B33">
      <w:pPr>
        <w:pStyle w:val="3"/>
        <w:numPr>
          <w:ilvl w:val="0"/>
          <w:numId w:val="0"/>
        </w:numPr>
        <w:spacing w:before="0" w:after="0" w:line="240" w:lineRule="auto"/>
        <w:ind w:firstLine="567"/>
        <w:rPr>
          <w:sz w:val="23"/>
          <w:szCs w:val="23"/>
        </w:rPr>
      </w:pPr>
      <w:bookmarkStart w:id="11" w:name="_ref_1-129c9a781f5347"/>
      <w:r w:rsidRPr="00753C14">
        <w:rPr>
          <w:sz w:val="23"/>
          <w:szCs w:val="23"/>
        </w:rPr>
        <w:t>2.3.3.</w:t>
      </w:r>
      <w:r w:rsidR="004C5DFB" w:rsidRPr="00753C14">
        <w:rPr>
          <w:sz w:val="23"/>
          <w:szCs w:val="23"/>
        </w:rPr>
        <w:t xml:space="preserve"> </w:t>
      </w:r>
      <w:r w:rsidR="00840760" w:rsidRPr="00753C14">
        <w:rPr>
          <w:sz w:val="23"/>
          <w:szCs w:val="23"/>
        </w:rPr>
        <w:t xml:space="preserve">Если </w:t>
      </w:r>
      <w:r w:rsidR="00735944">
        <w:rPr>
          <w:sz w:val="23"/>
          <w:szCs w:val="23"/>
        </w:rPr>
        <w:t>Заказчик</w:t>
      </w:r>
      <w:r w:rsidR="00840760" w:rsidRPr="00753C14">
        <w:rPr>
          <w:sz w:val="23"/>
          <w:szCs w:val="23"/>
        </w:rPr>
        <w:t xml:space="preserve"> предъявил требование о безвозмездном устранении недостатков </w:t>
      </w:r>
      <w:r w:rsidR="001900FC" w:rsidRPr="00753C14">
        <w:rPr>
          <w:sz w:val="23"/>
          <w:szCs w:val="23"/>
        </w:rPr>
        <w:t>Т</w:t>
      </w:r>
      <w:r w:rsidR="00840760" w:rsidRPr="00753C14">
        <w:rPr>
          <w:sz w:val="23"/>
          <w:szCs w:val="23"/>
        </w:rPr>
        <w:t>овара согласно п. 1 ст. 518, п. 1 ст. 475 ГК РФ, Поставщик обязан исполнить его в срок, который указан в требовании.</w:t>
      </w:r>
      <w:bookmarkEnd w:id="11"/>
    </w:p>
    <w:p w:rsidR="00DE3777" w:rsidRPr="00753C14" w:rsidRDefault="00DB6B33" w:rsidP="00DB6B33">
      <w:pPr>
        <w:pStyle w:val="aa"/>
        <w:ind w:firstLine="567"/>
        <w:jc w:val="both"/>
        <w:rPr>
          <w:sz w:val="23"/>
          <w:szCs w:val="23"/>
        </w:rPr>
      </w:pPr>
      <w:r w:rsidRPr="00753C14">
        <w:rPr>
          <w:sz w:val="23"/>
          <w:szCs w:val="23"/>
        </w:rPr>
        <w:t xml:space="preserve">2.4. </w:t>
      </w:r>
      <w:r w:rsidR="00DE3777" w:rsidRPr="00753C14">
        <w:rPr>
          <w:sz w:val="23"/>
          <w:szCs w:val="23"/>
        </w:rPr>
        <w:t xml:space="preserve">Поставщик гарантирует качество поставляемого Товара, которое должно соответствовать стандартам, действующим в Российской Федерации на подобные товары, и обеспечивать возможность безопасного и эффективного использования </w:t>
      </w:r>
      <w:r w:rsidR="00735944">
        <w:rPr>
          <w:sz w:val="23"/>
          <w:szCs w:val="23"/>
        </w:rPr>
        <w:t>Заказчиком</w:t>
      </w:r>
      <w:r w:rsidR="00DE3777" w:rsidRPr="00753C14">
        <w:rPr>
          <w:sz w:val="23"/>
          <w:szCs w:val="23"/>
        </w:rPr>
        <w:t xml:space="preserve"> Товара по его прямому назначению в течение гарантийного срока.</w:t>
      </w:r>
    </w:p>
    <w:p w:rsidR="00DE3777" w:rsidRPr="00753C14" w:rsidRDefault="00DB6B33" w:rsidP="00DB6B33">
      <w:pPr>
        <w:pStyle w:val="aa"/>
        <w:ind w:firstLine="567"/>
        <w:jc w:val="both"/>
        <w:rPr>
          <w:sz w:val="23"/>
          <w:szCs w:val="23"/>
        </w:rPr>
      </w:pPr>
      <w:r w:rsidRPr="00753C14">
        <w:rPr>
          <w:sz w:val="23"/>
          <w:szCs w:val="23"/>
        </w:rPr>
        <w:t xml:space="preserve">2.5. </w:t>
      </w:r>
      <w:r w:rsidR="00DE3777" w:rsidRPr="00753C14">
        <w:rPr>
          <w:sz w:val="23"/>
          <w:szCs w:val="23"/>
        </w:rPr>
        <w:t xml:space="preserve">Исчисление гарантийного срока начинается с момента передачи Товара </w:t>
      </w:r>
      <w:r w:rsidR="00735944">
        <w:rPr>
          <w:sz w:val="23"/>
          <w:szCs w:val="23"/>
        </w:rPr>
        <w:t>Заказчику</w:t>
      </w:r>
      <w:r w:rsidR="00DE3777" w:rsidRPr="00753C14">
        <w:rPr>
          <w:sz w:val="23"/>
          <w:szCs w:val="23"/>
        </w:rPr>
        <w:t>.</w:t>
      </w:r>
    </w:p>
    <w:p w:rsidR="00DE3777" w:rsidRPr="00753C14" w:rsidRDefault="00DB6B33" w:rsidP="00DB6B33">
      <w:pPr>
        <w:pStyle w:val="aa"/>
        <w:ind w:firstLine="567"/>
        <w:jc w:val="both"/>
        <w:rPr>
          <w:sz w:val="23"/>
          <w:szCs w:val="23"/>
        </w:rPr>
      </w:pPr>
      <w:r w:rsidRPr="00753C14">
        <w:rPr>
          <w:sz w:val="23"/>
          <w:szCs w:val="23"/>
        </w:rPr>
        <w:t xml:space="preserve">2.6. </w:t>
      </w:r>
      <w:r w:rsidR="00DE3777" w:rsidRPr="00753C14">
        <w:rPr>
          <w:sz w:val="23"/>
          <w:szCs w:val="23"/>
        </w:rPr>
        <w:t>Гарантийный срок на Товар равен сроку гарантии, указанной в документации изготовителя Товара, или, если изготовителем срок гарантии не указан, составляет два года.</w:t>
      </w:r>
    </w:p>
    <w:p w:rsidR="001900FC" w:rsidRPr="00753C14" w:rsidRDefault="00DB6B33" w:rsidP="00DB6B33">
      <w:pPr>
        <w:pStyle w:val="aa"/>
        <w:ind w:firstLine="567"/>
        <w:rPr>
          <w:sz w:val="23"/>
          <w:szCs w:val="23"/>
        </w:rPr>
      </w:pPr>
      <w:r w:rsidRPr="00753C14">
        <w:rPr>
          <w:sz w:val="23"/>
          <w:szCs w:val="23"/>
        </w:rPr>
        <w:t xml:space="preserve">2.7. </w:t>
      </w:r>
      <w:r w:rsidR="00DE3777" w:rsidRPr="00753C14">
        <w:rPr>
          <w:sz w:val="23"/>
          <w:szCs w:val="23"/>
        </w:rPr>
        <w:t xml:space="preserve">Товар снимается с гарантии в случае нарушения </w:t>
      </w:r>
      <w:r w:rsidR="00735944">
        <w:rPr>
          <w:sz w:val="23"/>
          <w:szCs w:val="23"/>
        </w:rPr>
        <w:t>Заказчиком</w:t>
      </w:r>
      <w:r w:rsidR="00DE3777" w:rsidRPr="00753C14">
        <w:rPr>
          <w:sz w:val="23"/>
          <w:szCs w:val="23"/>
        </w:rPr>
        <w:t xml:space="preserve"> правил хранения, транспортировки, монтажа или эксплуатации, определенных документацией, которую Поставщик обязан передать </w:t>
      </w:r>
      <w:r w:rsidR="00735944">
        <w:rPr>
          <w:sz w:val="23"/>
          <w:szCs w:val="23"/>
        </w:rPr>
        <w:t>Заказчику</w:t>
      </w:r>
      <w:r w:rsidR="00DE3777" w:rsidRPr="00753C14">
        <w:rPr>
          <w:sz w:val="23"/>
          <w:szCs w:val="23"/>
        </w:rPr>
        <w:t xml:space="preserve"> вместе с Товаром.</w:t>
      </w:r>
    </w:p>
    <w:p w:rsidR="00840760" w:rsidRPr="00753C14" w:rsidRDefault="00840760" w:rsidP="00DB6B33">
      <w:pPr>
        <w:pStyle w:val="1"/>
        <w:spacing w:before="0" w:after="0" w:line="240" w:lineRule="auto"/>
        <w:ind w:firstLine="567"/>
        <w:rPr>
          <w:sz w:val="23"/>
          <w:szCs w:val="23"/>
        </w:rPr>
      </w:pPr>
      <w:bookmarkStart w:id="12" w:name="_ref_1-61c4ae553e7f4f"/>
      <w:r w:rsidRPr="00753C14">
        <w:rPr>
          <w:sz w:val="23"/>
          <w:szCs w:val="23"/>
        </w:rPr>
        <w:t>Цена и порядок оплаты</w:t>
      </w:r>
      <w:bookmarkEnd w:id="12"/>
    </w:p>
    <w:p w:rsidR="004778B0" w:rsidRPr="00753C14" w:rsidRDefault="00BC6933" w:rsidP="00DB6B33">
      <w:pPr>
        <w:pStyle w:val="aa"/>
        <w:ind w:firstLine="567"/>
        <w:jc w:val="both"/>
        <w:rPr>
          <w:sz w:val="23"/>
          <w:szCs w:val="23"/>
        </w:rPr>
      </w:pPr>
      <w:bookmarkStart w:id="13" w:name="_ref_1-4fc17c28efe040"/>
      <w:r w:rsidRPr="00753C14">
        <w:rPr>
          <w:sz w:val="23"/>
          <w:szCs w:val="23"/>
        </w:rPr>
        <w:t>3.1.</w:t>
      </w:r>
      <w:r w:rsidR="004C5DFB" w:rsidRPr="00753C14">
        <w:rPr>
          <w:sz w:val="23"/>
          <w:szCs w:val="23"/>
        </w:rPr>
        <w:t xml:space="preserve"> </w:t>
      </w:r>
      <w:r w:rsidR="004A6A56" w:rsidRPr="00753C14">
        <w:rPr>
          <w:sz w:val="23"/>
          <w:szCs w:val="23"/>
        </w:rPr>
        <w:t xml:space="preserve">Цена Договора включает цену Товара, расходы, связанные с упаковкой, погрузкой, оформлением груза в соответствии с нормативными правовыми актами Российской Федерации, а также страхование, уплату налогов, таможенных пошлин, сборов и других обязательных платежей и составляет </w:t>
      </w:r>
      <w:r w:rsidR="003D5C09" w:rsidRPr="00182724">
        <w:t>сумму</w:t>
      </w:r>
      <w:r w:rsidR="003D5C09">
        <w:rPr>
          <w:b/>
        </w:rPr>
        <w:t xml:space="preserve"> </w:t>
      </w:r>
      <w:r w:rsidR="002B6F13">
        <w:rPr>
          <w:b/>
        </w:rPr>
        <w:t>_______________________</w:t>
      </w:r>
      <w:r w:rsidR="003D5C09" w:rsidRPr="00BB20D7">
        <w:t>.</w:t>
      </w:r>
    </w:p>
    <w:p w:rsidR="00C47D5D" w:rsidRPr="00753C14" w:rsidRDefault="00D873AF" w:rsidP="00BC6933">
      <w:pPr>
        <w:pStyle w:val="aa"/>
        <w:ind w:firstLine="567"/>
        <w:jc w:val="both"/>
        <w:rPr>
          <w:sz w:val="23"/>
          <w:szCs w:val="23"/>
        </w:rPr>
      </w:pPr>
      <w:r w:rsidRPr="00753C14">
        <w:rPr>
          <w:sz w:val="23"/>
          <w:szCs w:val="23"/>
        </w:rPr>
        <w:lastRenderedPageBreak/>
        <w:t>3.2.</w:t>
      </w:r>
      <w:r w:rsidR="004C5DFB" w:rsidRPr="00753C14">
        <w:rPr>
          <w:sz w:val="23"/>
          <w:szCs w:val="23"/>
        </w:rPr>
        <w:t xml:space="preserve"> </w:t>
      </w:r>
      <w:r w:rsidR="00182724" w:rsidRPr="00182724">
        <w:rPr>
          <w:sz w:val="23"/>
          <w:szCs w:val="23"/>
        </w:rPr>
        <w:t>Цена Договора является твердой и не подлежит изменению в течение срока действия Договора, за исключением случаев, предусмотренных федеральным законом "О контрактной системе в сфере закупок товаров, работ, услуг для обеспечения государственных и муниципальных нужд" от 05.04.2013 № 44-ФЗ</w:t>
      </w:r>
      <w:r w:rsidR="009334D8" w:rsidRPr="00753C14">
        <w:rPr>
          <w:sz w:val="23"/>
          <w:szCs w:val="23"/>
        </w:rPr>
        <w:t>.</w:t>
      </w:r>
    </w:p>
    <w:p w:rsidR="00840760" w:rsidRPr="00AB45ED" w:rsidRDefault="00D873AF" w:rsidP="004C2FF8">
      <w:pPr>
        <w:pStyle w:val="aa"/>
        <w:ind w:firstLine="567"/>
        <w:jc w:val="both"/>
        <w:rPr>
          <w:sz w:val="23"/>
          <w:szCs w:val="23"/>
        </w:rPr>
      </w:pPr>
      <w:r w:rsidRPr="00753C14">
        <w:rPr>
          <w:sz w:val="23"/>
          <w:szCs w:val="23"/>
        </w:rPr>
        <w:t xml:space="preserve">3.3. </w:t>
      </w:r>
      <w:r w:rsidR="00735944">
        <w:rPr>
          <w:sz w:val="23"/>
          <w:szCs w:val="23"/>
        </w:rPr>
        <w:t>Заказчик</w:t>
      </w:r>
      <w:r w:rsidR="004C2FF8" w:rsidRPr="00753C14">
        <w:rPr>
          <w:sz w:val="23"/>
          <w:szCs w:val="23"/>
        </w:rPr>
        <w:t xml:space="preserve"> производит 100% оплату стоимости Договора на расчет</w:t>
      </w:r>
      <w:r w:rsidR="00753C14" w:rsidRPr="00753C14">
        <w:rPr>
          <w:sz w:val="23"/>
          <w:szCs w:val="23"/>
        </w:rPr>
        <w:t>ный счет Поставщика в течение 7 (семь</w:t>
      </w:r>
      <w:r w:rsidR="004C2FF8" w:rsidRPr="00753C14">
        <w:rPr>
          <w:sz w:val="23"/>
          <w:szCs w:val="23"/>
        </w:rPr>
        <w:t xml:space="preserve">) рабочих дней с момента получения Товара и подписания </w:t>
      </w:r>
      <w:r w:rsidR="0003378D" w:rsidRPr="0003378D">
        <w:rPr>
          <w:sz w:val="23"/>
          <w:szCs w:val="23"/>
        </w:rPr>
        <w:t>товарной накладной (ТОРГ 12)</w:t>
      </w:r>
      <w:r w:rsidR="00E870B6">
        <w:rPr>
          <w:sz w:val="23"/>
          <w:szCs w:val="23"/>
        </w:rPr>
        <w:t xml:space="preserve"> со счет-факт</w:t>
      </w:r>
      <w:r w:rsidR="0003378D">
        <w:rPr>
          <w:sz w:val="23"/>
          <w:szCs w:val="23"/>
        </w:rPr>
        <w:t>урой или УПД</w:t>
      </w:r>
      <w:r w:rsidR="0003378D" w:rsidRPr="0003378D">
        <w:rPr>
          <w:sz w:val="23"/>
          <w:szCs w:val="23"/>
        </w:rPr>
        <w:t xml:space="preserve"> и счета на оплату</w:t>
      </w:r>
      <w:r w:rsidR="00B964C8" w:rsidRPr="00AB45ED">
        <w:rPr>
          <w:sz w:val="23"/>
          <w:szCs w:val="23"/>
        </w:rPr>
        <w:t xml:space="preserve">. </w:t>
      </w:r>
      <w:bookmarkEnd w:id="13"/>
    </w:p>
    <w:p w:rsidR="00022573" w:rsidRPr="00753C14" w:rsidRDefault="00DB6B33" w:rsidP="00BC6933">
      <w:pPr>
        <w:pStyle w:val="aa"/>
        <w:ind w:firstLine="567"/>
        <w:jc w:val="both"/>
        <w:rPr>
          <w:sz w:val="23"/>
          <w:szCs w:val="23"/>
        </w:rPr>
      </w:pPr>
      <w:r w:rsidRPr="00753C14">
        <w:rPr>
          <w:sz w:val="23"/>
          <w:szCs w:val="23"/>
        </w:rPr>
        <w:t>3.4.</w:t>
      </w:r>
      <w:r w:rsidR="00022573" w:rsidRPr="00753C14">
        <w:rPr>
          <w:sz w:val="23"/>
          <w:szCs w:val="23"/>
        </w:rPr>
        <w:t xml:space="preserve"> Поставщик не имеет права на получение с </w:t>
      </w:r>
      <w:r w:rsidR="00735944">
        <w:rPr>
          <w:sz w:val="23"/>
          <w:szCs w:val="23"/>
        </w:rPr>
        <w:t>Заказчика</w:t>
      </w:r>
      <w:r w:rsidRPr="00753C14">
        <w:rPr>
          <w:sz w:val="23"/>
          <w:szCs w:val="23"/>
        </w:rPr>
        <w:t xml:space="preserve"> процентов, предусмотренных статьей</w:t>
      </w:r>
      <w:r w:rsidR="00022573" w:rsidRPr="00753C14">
        <w:rPr>
          <w:sz w:val="23"/>
          <w:szCs w:val="23"/>
        </w:rPr>
        <w:t xml:space="preserve"> 317.1 ГК РФ, за пользование суммой отсрочки оплаты</w:t>
      </w:r>
      <w:r w:rsidR="004C2FF8" w:rsidRPr="00753C14">
        <w:rPr>
          <w:sz w:val="23"/>
          <w:szCs w:val="23"/>
        </w:rPr>
        <w:t>.</w:t>
      </w:r>
    </w:p>
    <w:p w:rsidR="00840760" w:rsidRPr="00753C14" w:rsidRDefault="00022573" w:rsidP="00BC6933">
      <w:pPr>
        <w:pStyle w:val="aa"/>
        <w:ind w:firstLine="567"/>
        <w:jc w:val="both"/>
        <w:rPr>
          <w:sz w:val="23"/>
          <w:szCs w:val="23"/>
        </w:rPr>
      </w:pPr>
      <w:bookmarkStart w:id="14" w:name="_ref_1-69d375df169c49"/>
      <w:r w:rsidRPr="00753C14">
        <w:rPr>
          <w:sz w:val="23"/>
          <w:szCs w:val="23"/>
        </w:rPr>
        <w:t>3.5</w:t>
      </w:r>
      <w:r w:rsidR="00D873AF" w:rsidRPr="00753C14">
        <w:rPr>
          <w:sz w:val="23"/>
          <w:szCs w:val="23"/>
        </w:rPr>
        <w:t xml:space="preserve">. </w:t>
      </w:r>
      <w:r w:rsidR="00840760" w:rsidRPr="00753C14">
        <w:rPr>
          <w:sz w:val="23"/>
          <w:szCs w:val="23"/>
        </w:rPr>
        <w:t xml:space="preserve">Расчеты по Договору осуществляются в </w:t>
      </w:r>
      <w:r w:rsidR="00F567E6" w:rsidRPr="00753C14">
        <w:rPr>
          <w:sz w:val="23"/>
          <w:szCs w:val="23"/>
        </w:rPr>
        <w:t>рублях в</w:t>
      </w:r>
      <w:r w:rsidR="00840760" w:rsidRPr="00753C14">
        <w:rPr>
          <w:sz w:val="23"/>
          <w:szCs w:val="23"/>
        </w:rPr>
        <w:t xml:space="preserve"> безналичном порядке платежными поручениями.</w:t>
      </w:r>
      <w:bookmarkEnd w:id="14"/>
    </w:p>
    <w:p w:rsidR="00840760" w:rsidRPr="00753C14" w:rsidRDefault="00D873AF" w:rsidP="00BC6933">
      <w:pPr>
        <w:pStyle w:val="2"/>
        <w:numPr>
          <w:ilvl w:val="1"/>
          <w:numId w:val="13"/>
        </w:numPr>
        <w:spacing w:before="0" w:after="0" w:line="240" w:lineRule="auto"/>
        <w:rPr>
          <w:sz w:val="23"/>
          <w:szCs w:val="23"/>
        </w:rPr>
      </w:pPr>
      <w:bookmarkStart w:id="15" w:name="_ref_1-27f40e6f28674e"/>
      <w:r w:rsidRPr="00753C14">
        <w:rPr>
          <w:sz w:val="23"/>
          <w:szCs w:val="23"/>
        </w:rPr>
        <w:t xml:space="preserve"> </w:t>
      </w:r>
      <w:r w:rsidR="00840760" w:rsidRPr="00753C14">
        <w:rPr>
          <w:sz w:val="23"/>
          <w:szCs w:val="23"/>
        </w:rPr>
        <w:t xml:space="preserve">Обязательство </w:t>
      </w:r>
      <w:r w:rsidR="00735944">
        <w:rPr>
          <w:sz w:val="23"/>
          <w:szCs w:val="23"/>
        </w:rPr>
        <w:t>Заказчика</w:t>
      </w:r>
      <w:r w:rsidR="00840760" w:rsidRPr="00753C14">
        <w:rPr>
          <w:sz w:val="23"/>
          <w:szCs w:val="23"/>
        </w:rPr>
        <w:t xml:space="preserve"> по оплате считается исполненным в момент зачисления денежных средств на расчетный счет Поставщика</w:t>
      </w:r>
      <w:r w:rsidR="00F567E6" w:rsidRPr="00753C14">
        <w:rPr>
          <w:sz w:val="23"/>
          <w:szCs w:val="23"/>
        </w:rPr>
        <w:t>, указанный в Договоре</w:t>
      </w:r>
      <w:r w:rsidR="00840760" w:rsidRPr="00753C14">
        <w:rPr>
          <w:sz w:val="23"/>
          <w:szCs w:val="23"/>
        </w:rPr>
        <w:t>.</w:t>
      </w:r>
      <w:bookmarkEnd w:id="15"/>
    </w:p>
    <w:p w:rsidR="00840760" w:rsidRPr="00753C14" w:rsidRDefault="00840760" w:rsidP="00BC6933">
      <w:pPr>
        <w:pStyle w:val="1"/>
        <w:spacing w:before="0" w:after="0" w:line="240" w:lineRule="auto"/>
        <w:ind w:firstLine="567"/>
        <w:rPr>
          <w:sz w:val="23"/>
          <w:szCs w:val="23"/>
        </w:rPr>
      </w:pPr>
      <w:bookmarkStart w:id="16" w:name="_ref_1-d1136f47b9d047"/>
      <w:r w:rsidRPr="00753C14">
        <w:rPr>
          <w:sz w:val="23"/>
          <w:szCs w:val="23"/>
        </w:rPr>
        <w:t>Срок и условия поставки</w:t>
      </w:r>
      <w:bookmarkEnd w:id="16"/>
    </w:p>
    <w:p w:rsidR="00840760" w:rsidRPr="00753C14" w:rsidRDefault="004A6A56" w:rsidP="00561A0E">
      <w:pPr>
        <w:pStyle w:val="2"/>
        <w:spacing w:line="240" w:lineRule="auto"/>
        <w:rPr>
          <w:sz w:val="23"/>
          <w:szCs w:val="23"/>
        </w:rPr>
      </w:pPr>
      <w:r w:rsidRPr="00753C14">
        <w:rPr>
          <w:sz w:val="23"/>
          <w:szCs w:val="23"/>
        </w:rPr>
        <w:t>Доставка Товара осуществляется силами и за счет средств Поставщика</w:t>
      </w:r>
    </w:p>
    <w:p w:rsidR="00840760" w:rsidRPr="00753C14" w:rsidRDefault="00AD4479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17" w:name="_ref_1-701f1409e9324c"/>
      <w:r w:rsidRPr="00753C14">
        <w:rPr>
          <w:sz w:val="23"/>
          <w:szCs w:val="23"/>
        </w:rPr>
        <w:t xml:space="preserve"> </w:t>
      </w:r>
      <w:bookmarkEnd w:id="17"/>
      <w:r w:rsidR="0003378D" w:rsidRPr="00753C14">
        <w:rPr>
          <w:sz w:val="23"/>
          <w:szCs w:val="23"/>
        </w:rPr>
        <w:t xml:space="preserve">Отгрузка Товара производится по объектам </w:t>
      </w:r>
      <w:r w:rsidR="00833414">
        <w:rPr>
          <w:sz w:val="23"/>
          <w:szCs w:val="23"/>
        </w:rPr>
        <w:t>Заказчика</w:t>
      </w:r>
      <w:r w:rsidR="0003378D" w:rsidRPr="00753C14">
        <w:rPr>
          <w:sz w:val="23"/>
          <w:szCs w:val="23"/>
        </w:rPr>
        <w:t>, расположенных по адресу: Республика Коми, г. Сыктывкар, Октябрьский проспект, д. 55</w:t>
      </w:r>
      <w:r w:rsidR="00182724">
        <w:rPr>
          <w:sz w:val="23"/>
          <w:szCs w:val="23"/>
        </w:rPr>
        <w:t xml:space="preserve">, </w:t>
      </w:r>
      <w:proofErr w:type="spellStart"/>
      <w:r w:rsidR="00182724">
        <w:rPr>
          <w:sz w:val="23"/>
          <w:szCs w:val="23"/>
        </w:rPr>
        <w:t>каб</w:t>
      </w:r>
      <w:proofErr w:type="spellEnd"/>
      <w:r w:rsidR="00182724">
        <w:rPr>
          <w:sz w:val="23"/>
          <w:szCs w:val="23"/>
        </w:rPr>
        <w:t>. 403</w:t>
      </w:r>
      <w:r w:rsidR="0003378D" w:rsidRPr="00753C14">
        <w:rPr>
          <w:sz w:val="23"/>
          <w:szCs w:val="23"/>
        </w:rPr>
        <w:t xml:space="preserve"> – абонентски</w:t>
      </w:r>
      <w:r w:rsidR="002B6F13">
        <w:rPr>
          <w:sz w:val="23"/>
          <w:szCs w:val="23"/>
        </w:rPr>
        <w:t>й</w:t>
      </w:r>
      <w:r w:rsidR="0003378D" w:rsidRPr="00753C14">
        <w:rPr>
          <w:sz w:val="23"/>
          <w:szCs w:val="23"/>
        </w:rPr>
        <w:t xml:space="preserve"> номер </w:t>
      </w:r>
      <w:r w:rsidR="002B6F13">
        <w:rPr>
          <w:b/>
          <w:sz w:val="23"/>
          <w:szCs w:val="23"/>
        </w:rPr>
        <w:t>_____</w:t>
      </w:r>
      <w:r w:rsidR="003D5C09">
        <w:rPr>
          <w:sz w:val="23"/>
          <w:szCs w:val="23"/>
        </w:rPr>
        <w:t>.</w:t>
      </w:r>
    </w:p>
    <w:p w:rsidR="00840760" w:rsidRPr="00753C14" w:rsidRDefault="00AD4479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18" w:name="_ref_1-ea3ccfe4a16842"/>
      <w:r w:rsidRPr="00753C14">
        <w:rPr>
          <w:sz w:val="23"/>
          <w:szCs w:val="23"/>
        </w:rPr>
        <w:t xml:space="preserve"> </w:t>
      </w:r>
      <w:bookmarkEnd w:id="18"/>
      <w:r w:rsidR="004A6A56" w:rsidRPr="00753C14">
        <w:rPr>
          <w:sz w:val="23"/>
          <w:szCs w:val="23"/>
        </w:rPr>
        <w:t xml:space="preserve">Заявка на Товар производится по телефону: </w:t>
      </w:r>
      <w:r w:rsidR="002B6F13">
        <w:rPr>
          <w:b/>
          <w:sz w:val="23"/>
          <w:szCs w:val="23"/>
        </w:rPr>
        <w:t>________</w:t>
      </w:r>
      <w:r w:rsidR="004A6A56" w:rsidRPr="00753C14">
        <w:rPr>
          <w:sz w:val="23"/>
          <w:szCs w:val="23"/>
        </w:rPr>
        <w:t xml:space="preserve"> или на сайте </w:t>
      </w:r>
      <w:hyperlink r:id="rId11" w:history="1">
        <w:r w:rsidR="002B6F13">
          <w:rPr>
            <w:rStyle w:val="afc"/>
            <w:b/>
            <w:sz w:val="23"/>
            <w:szCs w:val="23"/>
          </w:rPr>
          <w:t>____________</w:t>
        </w:r>
      </w:hyperlink>
      <w:r w:rsidR="00840760" w:rsidRPr="00753C14">
        <w:rPr>
          <w:sz w:val="23"/>
          <w:szCs w:val="23"/>
        </w:rPr>
        <w:t>.</w:t>
      </w:r>
    </w:p>
    <w:p w:rsidR="00840760" w:rsidRPr="00753C14" w:rsidRDefault="00AD4479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19" w:name="_ref_1-9bde00d1a9c44c"/>
      <w:r w:rsidRPr="00753C14">
        <w:rPr>
          <w:sz w:val="23"/>
          <w:szCs w:val="23"/>
        </w:rPr>
        <w:t xml:space="preserve"> </w:t>
      </w:r>
      <w:r w:rsidR="004A6A56" w:rsidRPr="00753C14">
        <w:rPr>
          <w:sz w:val="23"/>
          <w:szCs w:val="23"/>
        </w:rPr>
        <w:t>Доставка Товара осуществляется по расписанию: понедельник-пятница с 9 часов 00 минут до 20 часа 00 минут, суббота-воскресенье с 9 часов 00 минут до 17 часов 00 минут</w:t>
      </w:r>
      <w:r w:rsidR="00840760" w:rsidRPr="00753C14">
        <w:rPr>
          <w:sz w:val="23"/>
          <w:szCs w:val="23"/>
        </w:rPr>
        <w:t>.</w:t>
      </w:r>
      <w:bookmarkEnd w:id="19"/>
    </w:p>
    <w:p w:rsidR="00840760" w:rsidRPr="00753C14" w:rsidRDefault="00AD4479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20" w:name="_ref_1-31a5dceace0543"/>
      <w:r w:rsidRPr="00753C14">
        <w:rPr>
          <w:sz w:val="23"/>
          <w:szCs w:val="23"/>
        </w:rPr>
        <w:t xml:space="preserve"> </w:t>
      </w:r>
      <w:r w:rsidR="00840760" w:rsidRPr="00753C14">
        <w:rPr>
          <w:sz w:val="23"/>
          <w:szCs w:val="23"/>
        </w:rPr>
        <w:t>Тара (упаковка)</w:t>
      </w:r>
      <w:bookmarkEnd w:id="20"/>
      <w:r w:rsidR="00D873AF" w:rsidRPr="00753C14">
        <w:rPr>
          <w:sz w:val="23"/>
          <w:szCs w:val="23"/>
        </w:rPr>
        <w:t>.</w:t>
      </w:r>
    </w:p>
    <w:p w:rsidR="00840760" w:rsidRPr="00753C14" w:rsidRDefault="00AD4479" w:rsidP="00561A0E">
      <w:pPr>
        <w:pStyle w:val="3"/>
        <w:spacing w:before="0" w:after="0" w:line="240" w:lineRule="auto"/>
        <w:ind w:firstLine="567"/>
        <w:rPr>
          <w:sz w:val="23"/>
          <w:szCs w:val="23"/>
        </w:rPr>
      </w:pPr>
      <w:bookmarkStart w:id="21" w:name="_ref_1-629f88252e9a47"/>
      <w:r w:rsidRPr="00753C14">
        <w:rPr>
          <w:sz w:val="23"/>
          <w:szCs w:val="23"/>
        </w:rPr>
        <w:t xml:space="preserve"> </w:t>
      </w:r>
      <w:r w:rsidR="00561A0E" w:rsidRPr="00753C14">
        <w:rPr>
          <w:sz w:val="23"/>
          <w:szCs w:val="23"/>
        </w:rPr>
        <w:t xml:space="preserve">При поставке Товара </w:t>
      </w:r>
      <w:r w:rsidR="00735944">
        <w:rPr>
          <w:sz w:val="23"/>
          <w:szCs w:val="23"/>
        </w:rPr>
        <w:t>Заказчик</w:t>
      </w:r>
      <w:r w:rsidR="00561A0E" w:rsidRPr="00753C14">
        <w:rPr>
          <w:sz w:val="23"/>
          <w:szCs w:val="23"/>
        </w:rPr>
        <w:t xml:space="preserve"> обязуется возвратить Поставщику пустые бутыли взамен полных</w:t>
      </w:r>
      <w:r w:rsidR="00840760" w:rsidRPr="00753C14">
        <w:rPr>
          <w:sz w:val="23"/>
          <w:szCs w:val="23"/>
        </w:rPr>
        <w:t>.</w:t>
      </w:r>
      <w:bookmarkEnd w:id="21"/>
    </w:p>
    <w:p w:rsidR="00840760" w:rsidRPr="00753C14" w:rsidRDefault="00AD4479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22" w:name="_ref_1-949a2645c38940"/>
      <w:r w:rsidRPr="00753C14">
        <w:rPr>
          <w:sz w:val="23"/>
          <w:szCs w:val="23"/>
        </w:rPr>
        <w:t xml:space="preserve"> </w:t>
      </w:r>
      <w:r w:rsidR="00840760" w:rsidRPr="00753C14">
        <w:rPr>
          <w:sz w:val="23"/>
          <w:szCs w:val="23"/>
        </w:rPr>
        <w:t xml:space="preserve">Маркировка </w:t>
      </w:r>
      <w:r w:rsidR="00FD1710" w:rsidRPr="00753C14">
        <w:rPr>
          <w:sz w:val="23"/>
          <w:szCs w:val="23"/>
        </w:rPr>
        <w:t>Т</w:t>
      </w:r>
      <w:r w:rsidR="00840760" w:rsidRPr="00753C14">
        <w:rPr>
          <w:sz w:val="23"/>
          <w:szCs w:val="23"/>
        </w:rPr>
        <w:t>овара должна соответствовать обычно предъявляемым требованиям.</w:t>
      </w:r>
      <w:bookmarkEnd w:id="22"/>
    </w:p>
    <w:p w:rsidR="00840760" w:rsidRPr="00753C14" w:rsidRDefault="00AD4479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23" w:name="_ref_1-6eb7986031774e"/>
      <w:r w:rsidRPr="00753C14">
        <w:rPr>
          <w:sz w:val="23"/>
          <w:szCs w:val="23"/>
        </w:rPr>
        <w:t xml:space="preserve"> </w:t>
      </w:r>
      <w:r w:rsidR="00840760" w:rsidRPr="00753C14">
        <w:rPr>
          <w:sz w:val="23"/>
          <w:szCs w:val="23"/>
        </w:rPr>
        <w:t xml:space="preserve">Право собственности на </w:t>
      </w:r>
      <w:r w:rsidR="00FD1710" w:rsidRPr="00753C14">
        <w:rPr>
          <w:sz w:val="23"/>
          <w:szCs w:val="23"/>
        </w:rPr>
        <w:t>Т</w:t>
      </w:r>
      <w:r w:rsidR="00840760" w:rsidRPr="00753C14">
        <w:rPr>
          <w:sz w:val="23"/>
          <w:szCs w:val="23"/>
        </w:rPr>
        <w:t>овар</w:t>
      </w:r>
      <w:r w:rsidR="00FD1710" w:rsidRPr="00753C14">
        <w:rPr>
          <w:sz w:val="23"/>
          <w:szCs w:val="23"/>
        </w:rPr>
        <w:t>, а также</w:t>
      </w:r>
      <w:r w:rsidR="00840760" w:rsidRPr="00753C14">
        <w:rPr>
          <w:sz w:val="23"/>
          <w:szCs w:val="23"/>
        </w:rPr>
        <w:t xml:space="preserve"> </w:t>
      </w:r>
      <w:r w:rsidR="00FD1710" w:rsidRPr="00753C14">
        <w:rPr>
          <w:sz w:val="23"/>
          <w:szCs w:val="23"/>
        </w:rPr>
        <w:t xml:space="preserve">риски его случайной гибели и случайного повреждения </w:t>
      </w:r>
      <w:r w:rsidR="00840760" w:rsidRPr="00753C14">
        <w:rPr>
          <w:sz w:val="23"/>
          <w:szCs w:val="23"/>
        </w:rPr>
        <w:t>переход</w:t>
      </w:r>
      <w:r w:rsidR="00FD1710" w:rsidRPr="00753C14">
        <w:rPr>
          <w:sz w:val="23"/>
          <w:szCs w:val="23"/>
        </w:rPr>
        <w:t>я</w:t>
      </w:r>
      <w:r w:rsidR="00840760" w:rsidRPr="00753C14">
        <w:rPr>
          <w:sz w:val="23"/>
          <w:szCs w:val="23"/>
        </w:rPr>
        <w:t xml:space="preserve">т к </w:t>
      </w:r>
      <w:r w:rsidR="00735944">
        <w:rPr>
          <w:sz w:val="23"/>
          <w:szCs w:val="23"/>
        </w:rPr>
        <w:t>Заказчику</w:t>
      </w:r>
      <w:r w:rsidR="00840760" w:rsidRPr="00753C14">
        <w:rPr>
          <w:sz w:val="23"/>
          <w:szCs w:val="23"/>
        </w:rPr>
        <w:t xml:space="preserve"> в момент</w:t>
      </w:r>
      <w:r w:rsidR="00FD1710" w:rsidRPr="00753C14">
        <w:rPr>
          <w:sz w:val="23"/>
          <w:szCs w:val="23"/>
        </w:rPr>
        <w:t xml:space="preserve"> приемки Товара</w:t>
      </w:r>
      <w:r w:rsidR="00840760" w:rsidRPr="00753C14">
        <w:rPr>
          <w:sz w:val="23"/>
          <w:szCs w:val="23"/>
        </w:rPr>
        <w:t>.</w:t>
      </w:r>
      <w:bookmarkEnd w:id="23"/>
    </w:p>
    <w:p w:rsidR="00FD1710" w:rsidRPr="00753C14" w:rsidRDefault="00AD4479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24" w:name="_ref_1-dd588c73dedd4d"/>
      <w:r w:rsidRPr="00753C14">
        <w:rPr>
          <w:sz w:val="23"/>
          <w:szCs w:val="23"/>
        </w:rPr>
        <w:t xml:space="preserve"> </w:t>
      </w:r>
      <w:r w:rsidR="00840760" w:rsidRPr="00753C14">
        <w:rPr>
          <w:sz w:val="23"/>
          <w:szCs w:val="23"/>
        </w:rPr>
        <w:t xml:space="preserve">Поставщик обязан передать </w:t>
      </w:r>
      <w:r w:rsidR="00735944">
        <w:rPr>
          <w:sz w:val="23"/>
          <w:szCs w:val="23"/>
        </w:rPr>
        <w:t>Заказчику</w:t>
      </w:r>
      <w:r w:rsidR="00840760" w:rsidRPr="00753C14">
        <w:rPr>
          <w:sz w:val="23"/>
          <w:szCs w:val="23"/>
        </w:rPr>
        <w:t xml:space="preserve"> </w:t>
      </w:r>
      <w:r w:rsidR="00F1725B" w:rsidRPr="00753C14">
        <w:rPr>
          <w:sz w:val="23"/>
          <w:szCs w:val="23"/>
        </w:rPr>
        <w:t>Т</w:t>
      </w:r>
      <w:r w:rsidR="00840760" w:rsidRPr="00753C14">
        <w:rPr>
          <w:sz w:val="23"/>
          <w:szCs w:val="23"/>
        </w:rPr>
        <w:t>овар свободным от любых прав третьих лиц</w:t>
      </w:r>
      <w:r w:rsidR="00F567E6" w:rsidRPr="00753C14">
        <w:rPr>
          <w:sz w:val="23"/>
          <w:szCs w:val="23"/>
        </w:rPr>
        <w:t>, не являющимся предметом спора или залога и не состоящим под арестом</w:t>
      </w:r>
      <w:r w:rsidR="00840760" w:rsidRPr="00753C14">
        <w:rPr>
          <w:sz w:val="23"/>
          <w:szCs w:val="23"/>
        </w:rPr>
        <w:t>.</w:t>
      </w:r>
      <w:bookmarkEnd w:id="24"/>
    </w:p>
    <w:p w:rsidR="00FD1710" w:rsidRPr="00753C14" w:rsidRDefault="00AD4479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r w:rsidRPr="00753C14">
        <w:rPr>
          <w:sz w:val="23"/>
          <w:szCs w:val="23"/>
        </w:rPr>
        <w:t xml:space="preserve"> </w:t>
      </w:r>
      <w:r w:rsidR="0003378D" w:rsidRPr="00753C14">
        <w:rPr>
          <w:sz w:val="23"/>
          <w:szCs w:val="23"/>
        </w:rPr>
        <w:t xml:space="preserve">Одновременно с Товаром Поставщик направляет </w:t>
      </w:r>
      <w:r w:rsidR="0003378D">
        <w:rPr>
          <w:sz w:val="23"/>
          <w:szCs w:val="23"/>
        </w:rPr>
        <w:t>Заказчику</w:t>
      </w:r>
      <w:r w:rsidR="0003378D" w:rsidRPr="00753C14">
        <w:rPr>
          <w:sz w:val="23"/>
          <w:szCs w:val="23"/>
        </w:rPr>
        <w:t xml:space="preserve"> два экземпляра товарной накладной (ТОРГ-12)</w:t>
      </w:r>
      <w:r w:rsidR="0003378D">
        <w:rPr>
          <w:sz w:val="23"/>
          <w:szCs w:val="23"/>
        </w:rPr>
        <w:t xml:space="preserve"> со счет-фактурой или УПД</w:t>
      </w:r>
      <w:r w:rsidR="0003378D" w:rsidRPr="00753C14">
        <w:rPr>
          <w:sz w:val="23"/>
          <w:szCs w:val="23"/>
        </w:rPr>
        <w:t>, подписанных уполномоченным представителем Поставщика, а также всю документацию на Товар, передача которой предусмотрена Договором и законодательством Российской Федерации</w:t>
      </w:r>
      <w:r w:rsidR="00FD1710" w:rsidRPr="00753C14">
        <w:rPr>
          <w:sz w:val="23"/>
          <w:szCs w:val="23"/>
        </w:rPr>
        <w:t>.</w:t>
      </w:r>
    </w:p>
    <w:p w:rsidR="007A05F0" w:rsidRPr="00753C14" w:rsidRDefault="00AD4479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25" w:name="_ref_1-3ec1fbf0e62342"/>
      <w:r w:rsidRPr="00753C14">
        <w:rPr>
          <w:sz w:val="23"/>
          <w:szCs w:val="23"/>
        </w:rPr>
        <w:t xml:space="preserve"> </w:t>
      </w:r>
      <w:r w:rsidR="007A05F0" w:rsidRPr="00753C14">
        <w:rPr>
          <w:sz w:val="23"/>
          <w:szCs w:val="23"/>
        </w:rPr>
        <w:t xml:space="preserve">Поставщик обязан заменить Товар не соответствующего качества в течение 5 (пяти) рабочих дней с момента получения акт о выявленных недостатках (несоответствии) Товара. Все расходы, связанные с возвратом некачественного </w:t>
      </w:r>
      <w:r w:rsidR="00F1725B" w:rsidRPr="00753C14">
        <w:rPr>
          <w:sz w:val="23"/>
          <w:szCs w:val="23"/>
        </w:rPr>
        <w:t>Т</w:t>
      </w:r>
      <w:r w:rsidR="007A05F0" w:rsidRPr="00753C14">
        <w:rPr>
          <w:sz w:val="23"/>
          <w:szCs w:val="23"/>
        </w:rPr>
        <w:t>овара и его заменой, несет Поставщик.</w:t>
      </w:r>
    </w:p>
    <w:p w:rsidR="00840760" w:rsidRPr="00753C14" w:rsidRDefault="00AD4479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r w:rsidRPr="00753C14">
        <w:rPr>
          <w:sz w:val="23"/>
          <w:szCs w:val="23"/>
        </w:rPr>
        <w:t xml:space="preserve"> </w:t>
      </w:r>
      <w:r w:rsidR="00840760" w:rsidRPr="00753C14">
        <w:rPr>
          <w:sz w:val="23"/>
          <w:szCs w:val="23"/>
        </w:rPr>
        <w:t xml:space="preserve">Если Поставщик не поставил предусмотренное Договором количество </w:t>
      </w:r>
      <w:r w:rsidR="00F1725B" w:rsidRPr="00753C14">
        <w:rPr>
          <w:sz w:val="23"/>
          <w:szCs w:val="23"/>
        </w:rPr>
        <w:t>Т</w:t>
      </w:r>
      <w:r w:rsidR="00840760" w:rsidRPr="00753C14">
        <w:rPr>
          <w:sz w:val="23"/>
          <w:szCs w:val="23"/>
        </w:rPr>
        <w:t>овар</w:t>
      </w:r>
      <w:r w:rsidR="00F1725B" w:rsidRPr="00753C14">
        <w:rPr>
          <w:sz w:val="23"/>
          <w:szCs w:val="23"/>
        </w:rPr>
        <w:t>а</w:t>
      </w:r>
      <w:r w:rsidR="00840760" w:rsidRPr="00753C14">
        <w:rPr>
          <w:sz w:val="23"/>
          <w:szCs w:val="23"/>
        </w:rPr>
        <w:t xml:space="preserve"> либо не выполнил требования </w:t>
      </w:r>
      <w:r w:rsidR="00735944">
        <w:rPr>
          <w:sz w:val="23"/>
          <w:szCs w:val="23"/>
        </w:rPr>
        <w:t>Заказчика</w:t>
      </w:r>
      <w:r w:rsidR="00840760" w:rsidRPr="00753C14">
        <w:rPr>
          <w:sz w:val="23"/>
          <w:szCs w:val="23"/>
        </w:rPr>
        <w:t xml:space="preserve"> о замене недоброкачественн</w:t>
      </w:r>
      <w:r w:rsidR="00F1725B" w:rsidRPr="00753C14">
        <w:rPr>
          <w:sz w:val="23"/>
          <w:szCs w:val="23"/>
        </w:rPr>
        <w:t>ого</w:t>
      </w:r>
      <w:r w:rsidR="00840760" w:rsidRPr="00753C14">
        <w:rPr>
          <w:sz w:val="23"/>
          <w:szCs w:val="23"/>
        </w:rPr>
        <w:t xml:space="preserve"> </w:t>
      </w:r>
      <w:r w:rsidR="00F1725B" w:rsidRPr="00753C14">
        <w:rPr>
          <w:sz w:val="23"/>
          <w:szCs w:val="23"/>
        </w:rPr>
        <w:t xml:space="preserve">Товара </w:t>
      </w:r>
      <w:r w:rsidR="00840760" w:rsidRPr="00753C14">
        <w:rPr>
          <w:sz w:val="23"/>
          <w:szCs w:val="23"/>
        </w:rPr>
        <w:t xml:space="preserve">или о доукомплектовании </w:t>
      </w:r>
      <w:r w:rsidR="00F1725B" w:rsidRPr="00753C14">
        <w:rPr>
          <w:sz w:val="23"/>
          <w:szCs w:val="23"/>
        </w:rPr>
        <w:t xml:space="preserve">Товара </w:t>
      </w:r>
      <w:r w:rsidR="00840760" w:rsidRPr="00753C14">
        <w:rPr>
          <w:sz w:val="23"/>
          <w:szCs w:val="23"/>
        </w:rPr>
        <w:t xml:space="preserve">в установленный срок, </w:t>
      </w:r>
      <w:r w:rsidR="00735944">
        <w:rPr>
          <w:sz w:val="23"/>
          <w:szCs w:val="23"/>
        </w:rPr>
        <w:t>Заказчик</w:t>
      </w:r>
      <w:r w:rsidR="00840760" w:rsidRPr="00753C14">
        <w:rPr>
          <w:sz w:val="23"/>
          <w:szCs w:val="23"/>
        </w:rPr>
        <w:t xml:space="preserve"> вправе приобрести не</w:t>
      </w:r>
      <w:r w:rsidR="00735944">
        <w:rPr>
          <w:sz w:val="23"/>
          <w:szCs w:val="23"/>
        </w:rPr>
        <w:t xml:space="preserve"> поставленный</w:t>
      </w:r>
      <w:r w:rsidR="00840760" w:rsidRPr="00753C14">
        <w:rPr>
          <w:sz w:val="23"/>
          <w:szCs w:val="23"/>
        </w:rPr>
        <w:t xml:space="preserve"> </w:t>
      </w:r>
      <w:r w:rsidR="00F1725B" w:rsidRPr="00753C14">
        <w:rPr>
          <w:sz w:val="23"/>
          <w:szCs w:val="23"/>
        </w:rPr>
        <w:t xml:space="preserve">Товар </w:t>
      </w:r>
      <w:r w:rsidR="00840760" w:rsidRPr="00753C14">
        <w:rPr>
          <w:sz w:val="23"/>
          <w:szCs w:val="23"/>
        </w:rPr>
        <w:t xml:space="preserve">у других лиц с отнесением на счет Поставщика всех необходимых и разумных расходов на их приобретение. Исчисление расходов </w:t>
      </w:r>
      <w:r w:rsidR="00735944">
        <w:rPr>
          <w:sz w:val="23"/>
          <w:szCs w:val="23"/>
        </w:rPr>
        <w:t>Заказчика</w:t>
      </w:r>
      <w:r w:rsidR="00840760" w:rsidRPr="00753C14">
        <w:rPr>
          <w:sz w:val="23"/>
          <w:szCs w:val="23"/>
        </w:rPr>
        <w:t xml:space="preserve"> на приобретение у других лиц </w:t>
      </w:r>
      <w:r w:rsidR="00F1725B" w:rsidRPr="00753C14">
        <w:rPr>
          <w:sz w:val="23"/>
          <w:szCs w:val="23"/>
        </w:rPr>
        <w:t xml:space="preserve">Товара </w:t>
      </w:r>
      <w:r w:rsidR="00840760" w:rsidRPr="00753C14">
        <w:rPr>
          <w:sz w:val="23"/>
          <w:szCs w:val="23"/>
        </w:rPr>
        <w:t xml:space="preserve">в случаях их недопоставки Поставщиком или невыполнения требований </w:t>
      </w:r>
      <w:r w:rsidR="00735944">
        <w:rPr>
          <w:sz w:val="23"/>
          <w:szCs w:val="23"/>
        </w:rPr>
        <w:t>Заказчика</w:t>
      </w:r>
      <w:r w:rsidR="00840760" w:rsidRPr="00753C14">
        <w:rPr>
          <w:sz w:val="23"/>
          <w:szCs w:val="23"/>
        </w:rPr>
        <w:t xml:space="preserve"> об устранении недостатков </w:t>
      </w:r>
      <w:r w:rsidR="00F1725B" w:rsidRPr="00753C14">
        <w:rPr>
          <w:sz w:val="23"/>
          <w:szCs w:val="23"/>
        </w:rPr>
        <w:t xml:space="preserve">Товара </w:t>
      </w:r>
      <w:r w:rsidR="00840760" w:rsidRPr="00753C14">
        <w:rPr>
          <w:sz w:val="23"/>
          <w:szCs w:val="23"/>
        </w:rPr>
        <w:t xml:space="preserve">либо доукомплектовании </w:t>
      </w:r>
      <w:r w:rsidR="00F1725B" w:rsidRPr="00753C14">
        <w:rPr>
          <w:sz w:val="23"/>
          <w:szCs w:val="23"/>
        </w:rPr>
        <w:t xml:space="preserve">Товара </w:t>
      </w:r>
      <w:r w:rsidR="00840760" w:rsidRPr="00753C14">
        <w:rPr>
          <w:sz w:val="23"/>
          <w:szCs w:val="23"/>
        </w:rPr>
        <w:t xml:space="preserve">производится по правилам, предусмотренным п. 1 ст. 524 ГК РФ. </w:t>
      </w:r>
      <w:r w:rsidR="00735944">
        <w:rPr>
          <w:sz w:val="23"/>
          <w:szCs w:val="23"/>
        </w:rPr>
        <w:t>Заказчик</w:t>
      </w:r>
      <w:r w:rsidR="00840760" w:rsidRPr="00753C14">
        <w:rPr>
          <w:sz w:val="23"/>
          <w:szCs w:val="23"/>
        </w:rPr>
        <w:t xml:space="preserve"> вправе отказаться от оплаты </w:t>
      </w:r>
      <w:r w:rsidR="00F1725B" w:rsidRPr="00753C14">
        <w:rPr>
          <w:sz w:val="23"/>
          <w:szCs w:val="23"/>
        </w:rPr>
        <w:t xml:space="preserve">Товара </w:t>
      </w:r>
      <w:r w:rsidR="00840760" w:rsidRPr="00753C14">
        <w:rPr>
          <w:sz w:val="23"/>
          <w:szCs w:val="23"/>
        </w:rPr>
        <w:t>ненадлежащего качества и некомплектн</w:t>
      </w:r>
      <w:r w:rsidR="00F1725B" w:rsidRPr="00753C14">
        <w:rPr>
          <w:sz w:val="23"/>
          <w:szCs w:val="23"/>
        </w:rPr>
        <w:t>ого Товара</w:t>
      </w:r>
      <w:r w:rsidR="00840760" w:rsidRPr="00753C14">
        <w:rPr>
          <w:sz w:val="23"/>
          <w:szCs w:val="23"/>
        </w:rPr>
        <w:t>, а если так</w:t>
      </w:r>
      <w:r w:rsidR="00F1725B" w:rsidRPr="00753C14">
        <w:rPr>
          <w:sz w:val="23"/>
          <w:szCs w:val="23"/>
        </w:rPr>
        <w:t>ой</w:t>
      </w:r>
      <w:r w:rsidR="00840760" w:rsidRPr="00753C14">
        <w:rPr>
          <w:sz w:val="23"/>
          <w:szCs w:val="23"/>
        </w:rPr>
        <w:t xml:space="preserve"> </w:t>
      </w:r>
      <w:r w:rsidR="00F1725B" w:rsidRPr="00753C14">
        <w:rPr>
          <w:sz w:val="23"/>
          <w:szCs w:val="23"/>
        </w:rPr>
        <w:t xml:space="preserve">Товара </w:t>
      </w:r>
      <w:r w:rsidR="00840760" w:rsidRPr="00753C14">
        <w:rPr>
          <w:sz w:val="23"/>
          <w:szCs w:val="23"/>
        </w:rPr>
        <w:t xml:space="preserve">оплачен, потребовать возврата уплаченных сумм впредь до устранения недостатков и доукомплектования </w:t>
      </w:r>
      <w:r w:rsidR="00F1725B" w:rsidRPr="00753C14">
        <w:rPr>
          <w:sz w:val="23"/>
          <w:szCs w:val="23"/>
        </w:rPr>
        <w:t xml:space="preserve">Товара </w:t>
      </w:r>
      <w:r w:rsidR="00840760" w:rsidRPr="00753C14">
        <w:rPr>
          <w:sz w:val="23"/>
          <w:szCs w:val="23"/>
        </w:rPr>
        <w:t xml:space="preserve">либо до </w:t>
      </w:r>
      <w:r w:rsidR="00F1725B" w:rsidRPr="00753C14">
        <w:rPr>
          <w:sz w:val="23"/>
          <w:szCs w:val="23"/>
        </w:rPr>
        <w:t>его</w:t>
      </w:r>
      <w:r w:rsidR="00840760" w:rsidRPr="00753C14">
        <w:rPr>
          <w:sz w:val="23"/>
          <w:szCs w:val="23"/>
        </w:rPr>
        <w:t xml:space="preserve"> замены.</w:t>
      </w:r>
      <w:bookmarkEnd w:id="25"/>
    </w:p>
    <w:p w:rsidR="00840760" w:rsidRPr="00753C14" w:rsidRDefault="006909B9" w:rsidP="006909B9">
      <w:pPr>
        <w:pStyle w:val="1"/>
        <w:spacing w:before="0" w:after="0" w:line="240" w:lineRule="auto"/>
        <w:ind w:firstLine="567"/>
        <w:rPr>
          <w:sz w:val="23"/>
          <w:szCs w:val="23"/>
        </w:rPr>
      </w:pPr>
      <w:bookmarkStart w:id="26" w:name="_ref_1-102eeb0c242342"/>
      <w:r w:rsidRPr="00753C14">
        <w:rPr>
          <w:sz w:val="23"/>
          <w:szCs w:val="23"/>
        </w:rPr>
        <w:t xml:space="preserve"> </w:t>
      </w:r>
      <w:r w:rsidR="00840760" w:rsidRPr="00753C14">
        <w:rPr>
          <w:sz w:val="23"/>
          <w:szCs w:val="23"/>
        </w:rPr>
        <w:t xml:space="preserve">Приемка </w:t>
      </w:r>
      <w:r w:rsidR="00C072BE" w:rsidRPr="00753C14">
        <w:rPr>
          <w:sz w:val="23"/>
          <w:szCs w:val="23"/>
        </w:rPr>
        <w:t>Т</w:t>
      </w:r>
      <w:r w:rsidR="00840760" w:rsidRPr="00753C14">
        <w:rPr>
          <w:sz w:val="23"/>
          <w:szCs w:val="23"/>
        </w:rPr>
        <w:t>овара</w:t>
      </w:r>
      <w:bookmarkEnd w:id="26"/>
    </w:p>
    <w:p w:rsidR="00840760" w:rsidRPr="00753C14" w:rsidRDefault="00AD4479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27" w:name="_ref_1-84a679f03f644f"/>
      <w:r w:rsidRPr="00753C14">
        <w:rPr>
          <w:sz w:val="23"/>
          <w:szCs w:val="23"/>
        </w:rPr>
        <w:t xml:space="preserve"> </w:t>
      </w:r>
      <w:r w:rsidR="00735944">
        <w:rPr>
          <w:sz w:val="23"/>
          <w:szCs w:val="23"/>
        </w:rPr>
        <w:t>Заказчик</w:t>
      </w:r>
      <w:r w:rsidR="00840760" w:rsidRPr="00753C14">
        <w:rPr>
          <w:sz w:val="23"/>
          <w:szCs w:val="23"/>
        </w:rPr>
        <w:t xml:space="preserve"> обязан принять переданный ему </w:t>
      </w:r>
      <w:r w:rsidR="00F1725B" w:rsidRPr="00753C14">
        <w:rPr>
          <w:sz w:val="23"/>
          <w:szCs w:val="23"/>
        </w:rPr>
        <w:t>Т</w:t>
      </w:r>
      <w:r w:rsidR="00840760" w:rsidRPr="00753C14">
        <w:rPr>
          <w:sz w:val="23"/>
          <w:szCs w:val="23"/>
        </w:rPr>
        <w:t xml:space="preserve">овар, за исключением случаев, когда он вправе потребовать замены </w:t>
      </w:r>
      <w:r w:rsidR="00F1725B" w:rsidRPr="00753C14">
        <w:rPr>
          <w:sz w:val="23"/>
          <w:szCs w:val="23"/>
        </w:rPr>
        <w:t>То</w:t>
      </w:r>
      <w:r w:rsidR="00840760" w:rsidRPr="00753C14">
        <w:rPr>
          <w:sz w:val="23"/>
          <w:szCs w:val="23"/>
        </w:rPr>
        <w:t>вара или отказаться от исполнения Договора.</w:t>
      </w:r>
      <w:bookmarkEnd w:id="27"/>
    </w:p>
    <w:p w:rsidR="00840760" w:rsidRPr="00753C14" w:rsidRDefault="00AD4479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28" w:name="_ref_1-983761f31edc43"/>
      <w:r w:rsidRPr="00753C14">
        <w:rPr>
          <w:sz w:val="23"/>
          <w:szCs w:val="23"/>
        </w:rPr>
        <w:t xml:space="preserve"> </w:t>
      </w:r>
      <w:r w:rsidR="00840760" w:rsidRPr="00753C14">
        <w:rPr>
          <w:sz w:val="23"/>
          <w:szCs w:val="23"/>
        </w:rPr>
        <w:t>Правила приемки</w:t>
      </w:r>
      <w:bookmarkEnd w:id="28"/>
      <w:r w:rsidR="00423CFD" w:rsidRPr="00753C14">
        <w:rPr>
          <w:sz w:val="23"/>
          <w:szCs w:val="23"/>
        </w:rPr>
        <w:t>.</w:t>
      </w:r>
    </w:p>
    <w:p w:rsidR="00215F64" w:rsidRPr="00753C14" w:rsidRDefault="00AD4479" w:rsidP="006909B9">
      <w:pPr>
        <w:pStyle w:val="3"/>
        <w:spacing w:before="0" w:after="0" w:line="240" w:lineRule="auto"/>
        <w:ind w:firstLine="567"/>
        <w:rPr>
          <w:sz w:val="23"/>
          <w:szCs w:val="23"/>
        </w:rPr>
      </w:pPr>
      <w:bookmarkStart w:id="29" w:name="_ref_1-b723b4713aba4f"/>
      <w:r w:rsidRPr="00753C14">
        <w:rPr>
          <w:sz w:val="23"/>
          <w:szCs w:val="23"/>
        </w:rPr>
        <w:t xml:space="preserve"> </w:t>
      </w:r>
      <w:r w:rsidR="00215F64" w:rsidRPr="00753C14">
        <w:rPr>
          <w:sz w:val="23"/>
          <w:szCs w:val="23"/>
        </w:rPr>
        <w:t xml:space="preserve">Поставщик не позднее, чем за три дня до доставки Товара, обязан письменно уведомить </w:t>
      </w:r>
      <w:r w:rsidR="00911BEF">
        <w:rPr>
          <w:sz w:val="23"/>
          <w:szCs w:val="23"/>
        </w:rPr>
        <w:t>Заказчика</w:t>
      </w:r>
      <w:r w:rsidR="00215F64" w:rsidRPr="00753C14">
        <w:rPr>
          <w:sz w:val="23"/>
          <w:szCs w:val="23"/>
        </w:rPr>
        <w:t xml:space="preserve"> о готовности Товара к поставке. Уведомление передается </w:t>
      </w:r>
      <w:r w:rsidR="00911BEF">
        <w:rPr>
          <w:sz w:val="23"/>
          <w:szCs w:val="23"/>
        </w:rPr>
        <w:t>Заказчику</w:t>
      </w:r>
      <w:r w:rsidR="00215F64" w:rsidRPr="00753C14">
        <w:rPr>
          <w:sz w:val="23"/>
          <w:szCs w:val="23"/>
        </w:rPr>
        <w:t xml:space="preserve"> одним из указанных в Договоре способов.</w:t>
      </w:r>
    </w:p>
    <w:p w:rsidR="00840760" w:rsidRPr="00753C14" w:rsidRDefault="00AD4479" w:rsidP="006909B9">
      <w:pPr>
        <w:pStyle w:val="3"/>
        <w:spacing w:before="0" w:after="0" w:line="240" w:lineRule="auto"/>
        <w:ind w:firstLine="567"/>
        <w:rPr>
          <w:sz w:val="23"/>
          <w:szCs w:val="23"/>
        </w:rPr>
      </w:pPr>
      <w:r w:rsidRPr="00753C14">
        <w:rPr>
          <w:sz w:val="23"/>
          <w:szCs w:val="23"/>
        </w:rPr>
        <w:t xml:space="preserve"> </w:t>
      </w:r>
      <w:r w:rsidR="00215F64" w:rsidRPr="00753C14">
        <w:rPr>
          <w:sz w:val="23"/>
          <w:szCs w:val="23"/>
        </w:rPr>
        <w:t>После</w:t>
      </w:r>
      <w:r w:rsidR="00840760" w:rsidRPr="00753C14">
        <w:rPr>
          <w:sz w:val="23"/>
          <w:szCs w:val="23"/>
        </w:rPr>
        <w:t xml:space="preserve"> доставки </w:t>
      </w:r>
      <w:r w:rsidR="00215F64" w:rsidRPr="00753C14">
        <w:rPr>
          <w:sz w:val="23"/>
          <w:szCs w:val="23"/>
        </w:rPr>
        <w:t>Т</w:t>
      </w:r>
      <w:r w:rsidR="00840760" w:rsidRPr="00753C14">
        <w:rPr>
          <w:sz w:val="23"/>
          <w:szCs w:val="23"/>
        </w:rPr>
        <w:t>овара Поставщиком </w:t>
      </w:r>
      <w:r w:rsidR="00911BEF">
        <w:rPr>
          <w:sz w:val="23"/>
          <w:szCs w:val="23"/>
        </w:rPr>
        <w:t>Заказчик</w:t>
      </w:r>
      <w:r w:rsidR="00840760" w:rsidRPr="00753C14">
        <w:rPr>
          <w:sz w:val="23"/>
          <w:szCs w:val="23"/>
        </w:rPr>
        <w:t> проверяет количество тарных мест и (или) вес брутто</w:t>
      </w:r>
      <w:r w:rsidR="00A15C6C" w:rsidRPr="00753C14">
        <w:rPr>
          <w:sz w:val="23"/>
          <w:szCs w:val="23"/>
        </w:rPr>
        <w:t>, после чего подписывает товарную накладную, один из экземпляров которой передает Поставщику</w:t>
      </w:r>
      <w:r w:rsidR="00840760" w:rsidRPr="00753C14">
        <w:rPr>
          <w:sz w:val="23"/>
          <w:szCs w:val="23"/>
        </w:rPr>
        <w:t>. Подписание </w:t>
      </w:r>
      <w:r w:rsidR="00911BEF">
        <w:rPr>
          <w:sz w:val="23"/>
          <w:szCs w:val="23"/>
        </w:rPr>
        <w:t>Заказчиком</w:t>
      </w:r>
      <w:r w:rsidR="00840760" w:rsidRPr="00753C14">
        <w:rPr>
          <w:sz w:val="23"/>
          <w:szCs w:val="23"/>
        </w:rPr>
        <w:t> </w:t>
      </w:r>
      <w:r w:rsidR="00F4501D" w:rsidRPr="00753C14">
        <w:rPr>
          <w:sz w:val="23"/>
          <w:szCs w:val="23"/>
        </w:rPr>
        <w:t xml:space="preserve">товарной </w:t>
      </w:r>
      <w:r w:rsidR="00840760" w:rsidRPr="00753C14">
        <w:rPr>
          <w:sz w:val="23"/>
          <w:szCs w:val="23"/>
        </w:rPr>
        <w:t xml:space="preserve">накладной свидетельствует только о принятии указанного количества тарных мест и (или) веса брутто и не означает приемку </w:t>
      </w:r>
      <w:r w:rsidR="00215F64" w:rsidRPr="00753C14">
        <w:rPr>
          <w:sz w:val="23"/>
          <w:szCs w:val="23"/>
        </w:rPr>
        <w:t>Т</w:t>
      </w:r>
      <w:r w:rsidR="00840760" w:rsidRPr="00753C14">
        <w:rPr>
          <w:sz w:val="23"/>
          <w:szCs w:val="23"/>
        </w:rPr>
        <w:t xml:space="preserve">овара по количеству, качеству, ассортименту и комплектности. Осмотр </w:t>
      </w:r>
      <w:r w:rsidR="00215F64" w:rsidRPr="00753C14">
        <w:rPr>
          <w:sz w:val="23"/>
          <w:szCs w:val="23"/>
        </w:rPr>
        <w:t>Т</w:t>
      </w:r>
      <w:r w:rsidR="00840760" w:rsidRPr="00753C14">
        <w:rPr>
          <w:sz w:val="23"/>
          <w:szCs w:val="23"/>
        </w:rPr>
        <w:t xml:space="preserve">овара и его проверку на соответствие этим </w:t>
      </w:r>
      <w:r w:rsidR="00840760" w:rsidRPr="00753C14">
        <w:rPr>
          <w:sz w:val="23"/>
          <w:szCs w:val="23"/>
        </w:rPr>
        <w:lastRenderedPageBreak/>
        <w:t>условиям </w:t>
      </w:r>
      <w:r w:rsidR="00911BEF">
        <w:rPr>
          <w:sz w:val="23"/>
          <w:szCs w:val="23"/>
        </w:rPr>
        <w:t>Заказчик</w:t>
      </w:r>
      <w:r w:rsidR="00840760" w:rsidRPr="00753C14">
        <w:rPr>
          <w:sz w:val="23"/>
          <w:szCs w:val="23"/>
        </w:rPr>
        <w:t xml:space="preserve"> производит по месту доставки </w:t>
      </w:r>
      <w:r w:rsidR="00FD1710" w:rsidRPr="00753C14">
        <w:rPr>
          <w:sz w:val="23"/>
          <w:szCs w:val="23"/>
        </w:rPr>
        <w:t>не позднее 5 (пяти) рабочих дней со дня</w:t>
      </w:r>
      <w:r w:rsidR="00840760" w:rsidRPr="00753C14">
        <w:rPr>
          <w:sz w:val="23"/>
          <w:szCs w:val="23"/>
        </w:rPr>
        <w:t xml:space="preserve"> доставки </w:t>
      </w:r>
      <w:r w:rsidR="00FD1710" w:rsidRPr="00753C14">
        <w:rPr>
          <w:sz w:val="23"/>
          <w:szCs w:val="23"/>
        </w:rPr>
        <w:t>Т</w:t>
      </w:r>
      <w:r w:rsidR="00840760" w:rsidRPr="00753C14">
        <w:rPr>
          <w:sz w:val="23"/>
          <w:szCs w:val="23"/>
        </w:rPr>
        <w:t>овара.</w:t>
      </w:r>
      <w:bookmarkEnd w:id="29"/>
    </w:p>
    <w:p w:rsidR="00840760" w:rsidRPr="00753C14" w:rsidRDefault="006909B9" w:rsidP="006909B9">
      <w:pPr>
        <w:pStyle w:val="3"/>
        <w:spacing w:before="0" w:after="0" w:line="240" w:lineRule="auto"/>
        <w:ind w:firstLine="567"/>
        <w:rPr>
          <w:sz w:val="23"/>
          <w:szCs w:val="23"/>
        </w:rPr>
      </w:pPr>
      <w:bookmarkStart w:id="30" w:name="_ref_1-0d2260dee3184d"/>
      <w:r w:rsidRPr="00753C14">
        <w:rPr>
          <w:sz w:val="23"/>
          <w:szCs w:val="23"/>
        </w:rPr>
        <w:t xml:space="preserve"> </w:t>
      </w:r>
      <w:r w:rsidR="00840760" w:rsidRPr="00753C14">
        <w:rPr>
          <w:sz w:val="23"/>
          <w:szCs w:val="23"/>
        </w:rPr>
        <w:t xml:space="preserve">После получения </w:t>
      </w:r>
      <w:r w:rsidR="00FD1710" w:rsidRPr="00753C14">
        <w:rPr>
          <w:sz w:val="23"/>
          <w:szCs w:val="23"/>
        </w:rPr>
        <w:t>Т</w:t>
      </w:r>
      <w:r w:rsidR="00840760" w:rsidRPr="00753C14">
        <w:rPr>
          <w:sz w:val="23"/>
          <w:szCs w:val="23"/>
        </w:rPr>
        <w:t xml:space="preserve">овара от Поставщика осмотр и проверку </w:t>
      </w:r>
      <w:r w:rsidR="00215F64" w:rsidRPr="00753C14">
        <w:rPr>
          <w:sz w:val="23"/>
          <w:szCs w:val="23"/>
        </w:rPr>
        <w:t>Товара </w:t>
      </w:r>
      <w:r w:rsidR="00911BEF">
        <w:rPr>
          <w:sz w:val="23"/>
          <w:szCs w:val="23"/>
        </w:rPr>
        <w:t>Заказчик</w:t>
      </w:r>
      <w:r w:rsidR="00840760" w:rsidRPr="00753C14">
        <w:rPr>
          <w:sz w:val="23"/>
          <w:szCs w:val="23"/>
        </w:rPr>
        <w:t> осуществляет самостоятельно без привлечения представителя Поставщика.</w:t>
      </w:r>
      <w:bookmarkEnd w:id="30"/>
      <w:r w:rsidR="00A15C6C" w:rsidRPr="00753C14">
        <w:rPr>
          <w:sz w:val="23"/>
          <w:szCs w:val="23"/>
        </w:rPr>
        <w:t xml:space="preserve"> Поставщик вправе присутствовать при осмотре и проверке Товара </w:t>
      </w:r>
      <w:r w:rsidR="00911BEF">
        <w:rPr>
          <w:sz w:val="23"/>
          <w:szCs w:val="23"/>
        </w:rPr>
        <w:t>Заказчиком</w:t>
      </w:r>
      <w:r w:rsidR="00A15C6C" w:rsidRPr="00753C14">
        <w:rPr>
          <w:sz w:val="23"/>
          <w:szCs w:val="23"/>
        </w:rPr>
        <w:t>, о чем обязан уведомить последнего одним из указанных в Договоре способов</w:t>
      </w:r>
      <w:r w:rsidR="00F02BF2" w:rsidRPr="00753C14">
        <w:rPr>
          <w:sz w:val="23"/>
          <w:szCs w:val="23"/>
        </w:rPr>
        <w:t>.</w:t>
      </w:r>
      <w:r w:rsidR="00A15C6C" w:rsidRPr="00753C14">
        <w:rPr>
          <w:sz w:val="23"/>
          <w:szCs w:val="23"/>
        </w:rPr>
        <w:t> </w:t>
      </w:r>
      <w:r w:rsidR="00AC0E01" w:rsidRPr="00753C14">
        <w:rPr>
          <w:sz w:val="23"/>
          <w:szCs w:val="23"/>
        </w:rPr>
        <w:t>Если Поставщик не обеспечил явку своего надлежащим образом уполномоченного представителя для присутствия при осмотре и проверке Товара </w:t>
      </w:r>
      <w:r w:rsidR="00911BEF">
        <w:rPr>
          <w:sz w:val="23"/>
          <w:szCs w:val="23"/>
        </w:rPr>
        <w:t>Заказчиком</w:t>
      </w:r>
      <w:r w:rsidR="00AC0E01" w:rsidRPr="00753C14">
        <w:rPr>
          <w:sz w:val="23"/>
          <w:szCs w:val="23"/>
        </w:rPr>
        <w:t xml:space="preserve"> или не выразил желания воспользоваться этим правом, </w:t>
      </w:r>
      <w:r w:rsidR="00911BEF">
        <w:rPr>
          <w:sz w:val="23"/>
          <w:szCs w:val="23"/>
        </w:rPr>
        <w:t>Заказчик</w:t>
      </w:r>
      <w:r w:rsidR="00475915" w:rsidRPr="00753C14">
        <w:rPr>
          <w:sz w:val="23"/>
          <w:szCs w:val="23"/>
        </w:rPr>
        <w:t xml:space="preserve"> вправе в одностороннем порядке произвести осмотр, проверку Товара и составить документы, оформляемые в соответствии с Договором по результатам этих мероприятий</w:t>
      </w:r>
      <w:r w:rsidR="00AC0E01" w:rsidRPr="00753C14">
        <w:rPr>
          <w:sz w:val="23"/>
          <w:szCs w:val="23"/>
        </w:rPr>
        <w:t>.</w:t>
      </w:r>
    </w:p>
    <w:p w:rsidR="007557BE" w:rsidRPr="00753C14" w:rsidRDefault="00AD4479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31" w:name="_ref_1-db740f65c8ad4b"/>
      <w:r w:rsidRPr="00753C14">
        <w:rPr>
          <w:sz w:val="23"/>
          <w:szCs w:val="23"/>
        </w:rPr>
        <w:t xml:space="preserve"> </w:t>
      </w:r>
      <w:r w:rsidR="00911BEF">
        <w:rPr>
          <w:sz w:val="23"/>
          <w:szCs w:val="23"/>
        </w:rPr>
        <w:t>Заказчик</w:t>
      </w:r>
      <w:r w:rsidR="00840760" w:rsidRPr="00753C14">
        <w:rPr>
          <w:sz w:val="23"/>
          <w:szCs w:val="23"/>
        </w:rPr>
        <w:t xml:space="preserve"> обязан совершить все действия, которые в соответствии с обычно предъявляемыми требованиями необходимы с его стороны для обеспечения передачи и получения соответствующего </w:t>
      </w:r>
      <w:r w:rsidR="00F1725B" w:rsidRPr="00753C14">
        <w:rPr>
          <w:sz w:val="23"/>
          <w:szCs w:val="23"/>
        </w:rPr>
        <w:t>Т</w:t>
      </w:r>
      <w:r w:rsidR="00840760" w:rsidRPr="00753C14">
        <w:rPr>
          <w:sz w:val="23"/>
          <w:szCs w:val="23"/>
        </w:rPr>
        <w:t>овара.</w:t>
      </w:r>
      <w:bookmarkEnd w:id="31"/>
    </w:p>
    <w:p w:rsidR="007557BE" w:rsidRPr="00753C14" w:rsidRDefault="00AD4479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r w:rsidRPr="00753C14">
        <w:rPr>
          <w:sz w:val="23"/>
          <w:szCs w:val="23"/>
        </w:rPr>
        <w:t xml:space="preserve"> </w:t>
      </w:r>
      <w:r w:rsidR="007557BE" w:rsidRPr="00753C14">
        <w:rPr>
          <w:sz w:val="23"/>
          <w:szCs w:val="23"/>
        </w:rPr>
        <w:t xml:space="preserve">В случае полного соответствия Товара требованиям Договора </w:t>
      </w:r>
      <w:r w:rsidR="00911BEF">
        <w:rPr>
          <w:sz w:val="23"/>
          <w:szCs w:val="23"/>
        </w:rPr>
        <w:t>Заказчик</w:t>
      </w:r>
      <w:r w:rsidR="007557BE" w:rsidRPr="00753C14">
        <w:rPr>
          <w:sz w:val="23"/>
          <w:szCs w:val="23"/>
        </w:rPr>
        <w:t xml:space="preserve"> </w:t>
      </w:r>
      <w:r w:rsidR="0094367A" w:rsidRPr="00753C14">
        <w:rPr>
          <w:sz w:val="23"/>
          <w:szCs w:val="23"/>
        </w:rPr>
        <w:t xml:space="preserve">составляет и </w:t>
      </w:r>
      <w:r w:rsidR="007557BE" w:rsidRPr="00753C14">
        <w:rPr>
          <w:sz w:val="23"/>
          <w:szCs w:val="23"/>
        </w:rPr>
        <w:t xml:space="preserve">подписывает </w:t>
      </w:r>
      <w:r w:rsidR="00FD1710" w:rsidRPr="00753C14">
        <w:rPr>
          <w:sz w:val="23"/>
          <w:szCs w:val="23"/>
        </w:rPr>
        <w:t xml:space="preserve">акт </w:t>
      </w:r>
      <w:r w:rsidR="007557BE" w:rsidRPr="00753C14">
        <w:rPr>
          <w:sz w:val="23"/>
          <w:szCs w:val="23"/>
        </w:rPr>
        <w:t xml:space="preserve">приемки Товара и </w:t>
      </w:r>
      <w:r w:rsidR="0094367A" w:rsidRPr="00753C14">
        <w:rPr>
          <w:sz w:val="23"/>
          <w:szCs w:val="23"/>
        </w:rPr>
        <w:t>передает</w:t>
      </w:r>
      <w:r w:rsidR="007557BE" w:rsidRPr="00753C14">
        <w:rPr>
          <w:sz w:val="23"/>
          <w:szCs w:val="23"/>
        </w:rPr>
        <w:t xml:space="preserve"> один из экземпляров </w:t>
      </w:r>
      <w:r w:rsidR="00FD1710" w:rsidRPr="00753C14">
        <w:rPr>
          <w:sz w:val="23"/>
          <w:szCs w:val="23"/>
        </w:rPr>
        <w:t xml:space="preserve">этого акта </w:t>
      </w:r>
      <w:r w:rsidR="007557BE" w:rsidRPr="00753C14">
        <w:rPr>
          <w:sz w:val="23"/>
          <w:szCs w:val="23"/>
        </w:rPr>
        <w:t>Поставщику.</w:t>
      </w:r>
    </w:p>
    <w:p w:rsidR="00840760" w:rsidRPr="00753C14" w:rsidRDefault="00AD4479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32" w:name="_ref_1-dcbb3721524844"/>
      <w:r w:rsidRPr="00753C14">
        <w:rPr>
          <w:sz w:val="23"/>
          <w:szCs w:val="23"/>
        </w:rPr>
        <w:t xml:space="preserve"> </w:t>
      </w:r>
      <w:r w:rsidR="00215F64" w:rsidRPr="00753C14">
        <w:rPr>
          <w:sz w:val="23"/>
          <w:szCs w:val="23"/>
        </w:rPr>
        <w:t xml:space="preserve">В случае обнаружения в поставленном Товаре недостатков и (или) недостач или иных несоответствий условиям Договора, </w:t>
      </w:r>
      <w:r w:rsidR="00911BEF">
        <w:rPr>
          <w:sz w:val="23"/>
          <w:szCs w:val="23"/>
        </w:rPr>
        <w:t>Заказчиком</w:t>
      </w:r>
      <w:r w:rsidR="00215F64" w:rsidRPr="00753C14">
        <w:rPr>
          <w:sz w:val="23"/>
          <w:szCs w:val="23"/>
        </w:rPr>
        <w:t xml:space="preserve"> </w:t>
      </w:r>
      <w:r w:rsidR="007557BE" w:rsidRPr="00753C14">
        <w:rPr>
          <w:sz w:val="23"/>
          <w:szCs w:val="23"/>
        </w:rPr>
        <w:t>составляется акт о выявленных недостатках (несоответствии) Товара</w:t>
      </w:r>
      <w:r w:rsidR="00215F64" w:rsidRPr="00753C14">
        <w:rPr>
          <w:sz w:val="23"/>
          <w:szCs w:val="23"/>
        </w:rPr>
        <w:t>, и в сроки, установленные для приемки Товара</w:t>
      </w:r>
      <w:r w:rsidR="007557BE" w:rsidRPr="00753C14">
        <w:rPr>
          <w:sz w:val="23"/>
          <w:szCs w:val="23"/>
        </w:rPr>
        <w:t>,</w:t>
      </w:r>
      <w:r w:rsidR="00215F64" w:rsidRPr="00753C14">
        <w:rPr>
          <w:sz w:val="23"/>
          <w:szCs w:val="23"/>
        </w:rPr>
        <w:t xml:space="preserve"> </w:t>
      </w:r>
      <w:r w:rsidR="00911BEF">
        <w:rPr>
          <w:sz w:val="23"/>
          <w:szCs w:val="23"/>
        </w:rPr>
        <w:t>Заказчик</w:t>
      </w:r>
      <w:r w:rsidR="00215F64" w:rsidRPr="00753C14">
        <w:rPr>
          <w:sz w:val="23"/>
          <w:szCs w:val="23"/>
        </w:rPr>
        <w:t xml:space="preserve"> направляет Поставщику письменный мотивированный отказ от </w:t>
      </w:r>
      <w:r w:rsidR="007557BE" w:rsidRPr="00753C14">
        <w:rPr>
          <w:sz w:val="23"/>
          <w:szCs w:val="23"/>
        </w:rPr>
        <w:t>приемки Товара и копию этого акта</w:t>
      </w:r>
      <w:r w:rsidR="00840760" w:rsidRPr="00753C14">
        <w:rPr>
          <w:sz w:val="23"/>
          <w:szCs w:val="23"/>
        </w:rPr>
        <w:t>.</w:t>
      </w:r>
      <w:bookmarkEnd w:id="32"/>
    </w:p>
    <w:p w:rsidR="00840760" w:rsidRPr="00753C14" w:rsidRDefault="006909B9" w:rsidP="006909B9">
      <w:pPr>
        <w:pStyle w:val="1"/>
        <w:spacing w:before="0" w:after="0" w:line="240" w:lineRule="auto"/>
        <w:ind w:firstLine="567"/>
        <w:rPr>
          <w:sz w:val="23"/>
          <w:szCs w:val="23"/>
        </w:rPr>
      </w:pPr>
      <w:bookmarkStart w:id="33" w:name="_ref_1-58d4f7ed94884e"/>
      <w:r w:rsidRPr="00753C14">
        <w:rPr>
          <w:sz w:val="23"/>
          <w:szCs w:val="23"/>
        </w:rPr>
        <w:t xml:space="preserve"> </w:t>
      </w:r>
      <w:r w:rsidR="00840760" w:rsidRPr="00753C14">
        <w:rPr>
          <w:sz w:val="23"/>
          <w:szCs w:val="23"/>
        </w:rPr>
        <w:t xml:space="preserve">Ответственность </w:t>
      </w:r>
      <w:r w:rsidR="00C072BE" w:rsidRPr="00753C14">
        <w:rPr>
          <w:sz w:val="23"/>
          <w:szCs w:val="23"/>
        </w:rPr>
        <w:t>С</w:t>
      </w:r>
      <w:r w:rsidR="00840760" w:rsidRPr="00753C14">
        <w:rPr>
          <w:sz w:val="23"/>
          <w:szCs w:val="23"/>
        </w:rPr>
        <w:t>торон</w:t>
      </w:r>
      <w:bookmarkEnd w:id="33"/>
    </w:p>
    <w:p w:rsidR="00840760" w:rsidRPr="00753C14" w:rsidRDefault="00AD4479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34" w:name="_ref_1-1ea59368989948"/>
      <w:r w:rsidRPr="00753C14">
        <w:rPr>
          <w:sz w:val="23"/>
          <w:szCs w:val="23"/>
        </w:rPr>
        <w:t xml:space="preserve"> </w:t>
      </w:r>
      <w:r w:rsidR="00840760" w:rsidRPr="00753C14">
        <w:rPr>
          <w:sz w:val="23"/>
          <w:szCs w:val="23"/>
        </w:rPr>
        <w:t xml:space="preserve">Взыскание неустойки </w:t>
      </w:r>
      <w:r w:rsidR="006C6243" w:rsidRPr="00753C14">
        <w:rPr>
          <w:sz w:val="23"/>
          <w:szCs w:val="23"/>
        </w:rPr>
        <w:t xml:space="preserve">(штрафа, пени) </w:t>
      </w:r>
      <w:r w:rsidR="00840760" w:rsidRPr="00753C14">
        <w:rPr>
          <w:sz w:val="23"/>
          <w:szCs w:val="23"/>
        </w:rPr>
        <w:t>с Поставщика</w:t>
      </w:r>
      <w:bookmarkEnd w:id="34"/>
      <w:r w:rsidR="00423CFD" w:rsidRPr="00753C14">
        <w:rPr>
          <w:sz w:val="23"/>
          <w:szCs w:val="23"/>
        </w:rPr>
        <w:t>.</w:t>
      </w:r>
    </w:p>
    <w:p w:rsidR="00840760" w:rsidRPr="003E6683" w:rsidRDefault="00AD4479" w:rsidP="006909B9">
      <w:pPr>
        <w:pStyle w:val="3"/>
        <w:spacing w:before="0" w:after="0" w:line="240" w:lineRule="auto"/>
        <w:ind w:firstLine="567"/>
        <w:rPr>
          <w:sz w:val="23"/>
          <w:szCs w:val="23"/>
        </w:rPr>
      </w:pPr>
      <w:bookmarkStart w:id="35" w:name="_ref_1-b676314a04fa49"/>
      <w:r w:rsidRPr="00753C14">
        <w:rPr>
          <w:sz w:val="23"/>
          <w:szCs w:val="23"/>
        </w:rPr>
        <w:t xml:space="preserve"> </w:t>
      </w:r>
      <w:r w:rsidR="00840760" w:rsidRPr="003E6683">
        <w:rPr>
          <w:sz w:val="23"/>
          <w:szCs w:val="23"/>
        </w:rPr>
        <w:t>В случае поставки некачественного и (или) некомплектного </w:t>
      </w:r>
      <w:r w:rsidR="00F1725B" w:rsidRPr="003E6683">
        <w:rPr>
          <w:sz w:val="23"/>
          <w:szCs w:val="23"/>
        </w:rPr>
        <w:t>Т</w:t>
      </w:r>
      <w:r w:rsidR="00840760" w:rsidRPr="003E6683">
        <w:rPr>
          <w:sz w:val="23"/>
          <w:szCs w:val="23"/>
        </w:rPr>
        <w:t xml:space="preserve">овара </w:t>
      </w:r>
      <w:r w:rsidR="00911BEF" w:rsidRPr="003E6683">
        <w:rPr>
          <w:sz w:val="23"/>
          <w:szCs w:val="23"/>
        </w:rPr>
        <w:t>Заказчик</w:t>
      </w:r>
      <w:r w:rsidR="00840760" w:rsidRPr="003E6683">
        <w:rPr>
          <w:sz w:val="23"/>
          <w:szCs w:val="23"/>
        </w:rPr>
        <w:t xml:space="preserve"> вправе потребовать уплаты Поставщиком штрафа в размере </w:t>
      </w:r>
      <w:r w:rsidR="003E6683" w:rsidRPr="003E6683">
        <w:rPr>
          <w:sz w:val="23"/>
          <w:szCs w:val="23"/>
        </w:rPr>
        <w:t>5</w:t>
      </w:r>
      <w:r w:rsidR="00840760" w:rsidRPr="003E6683">
        <w:rPr>
          <w:sz w:val="23"/>
          <w:szCs w:val="23"/>
        </w:rPr>
        <w:t xml:space="preserve"> % </w:t>
      </w:r>
      <w:r w:rsidR="006C6243" w:rsidRPr="003E6683">
        <w:rPr>
          <w:sz w:val="23"/>
          <w:szCs w:val="23"/>
        </w:rPr>
        <w:t>цены Договора</w:t>
      </w:r>
      <w:r w:rsidR="00840760" w:rsidRPr="003E6683">
        <w:rPr>
          <w:sz w:val="23"/>
          <w:szCs w:val="23"/>
        </w:rPr>
        <w:t>.</w:t>
      </w:r>
      <w:bookmarkEnd w:id="35"/>
    </w:p>
    <w:p w:rsidR="00840760" w:rsidRPr="00753C14" w:rsidRDefault="00AD4479" w:rsidP="006909B9">
      <w:pPr>
        <w:pStyle w:val="3"/>
        <w:spacing w:before="0" w:after="0" w:line="240" w:lineRule="auto"/>
        <w:ind w:firstLine="567"/>
        <w:rPr>
          <w:sz w:val="23"/>
          <w:szCs w:val="23"/>
        </w:rPr>
      </w:pPr>
      <w:bookmarkStart w:id="36" w:name="_ref_1-15fcb507cc734f"/>
      <w:r w:rsidRPr="00753C14">
        <w:rPr>
          <w:sz w:val="23"/>
          <w:szCs w:val="23"/>
        </w:rPr>
        <w:t xml:space="preserve"> </w:t>
      </w:r>
      <w:r w:rsidR="006C6243" w:rsidRPr="00753C14">
        <w:rPr>
          <w:sz w:val="23"/>
          <w:szCs w:val="23"/>
        </w:rPr>
        <w:t xml:space="preserve">В случае просрочки исполнения Поставщиком обязательств по Договору (в том числе гарантийного обязательства) </w:t>
      </w:r>
      <w:r w:rsidR="00911BEF">
        <w:rPr>
          <w:sz w:val="23"/>
          <w:szCs w:val="23"/>
        </w:rPr>
        <w:t>заказчик</w:t>
      </w:r>
      <w:r w:rsidR="006C6243" w:rsidRPr="00753C14">
        <w:rPr>
          <w:sz w:val="23"/>
          <w:szCs w:val="23"/>
        </w:rPr>
        <w:t xml:space="preserve"> вправе направить Поставщику требование об уплате пен</w:t>
      </w:r>
      <w:r w:rsidR="00840760" w:rsidRPr="00753C14">
        <w:rPr>
          <w:sz w:val="23"/>
          <w:szCs w:val="23"/>
        </w:rPr>
        <w:t>и, начисляемой</w:t>
      </w:r>
      <w:r w:rsidR="006C6243" w:rsidRPr="00753C14">
        <w:rPr>
          <w:sz w:val="23"/>
          <w:szCs w:val="23"/>
        </w:rPr>
        <w:t xml:space="preserve">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пропорционально объему обязательств, предусмотренных Договором и фактически исполненных Поставщиком</w:t>
      </w:r>
      <w:bookmarkEnd w:id="36"/>
      <w:r w:rsidR="00840760" w:rsidRPr="00753C14">
        <w:rPr>
          <w:sz w:val="23"/>
          <w:szCs w:val="23"/>
        </w:rPr>
        <w:t>.</w:t>
      </w:r>
    </w:p>
    <w:p w:rsidR="00840760" w:rsidRPr="00753C14" w:rsidRDefault="00AD4479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37" w:name="_ref_1-509d2c73129c45"/>
      <w:r w:rsidRPr="00753C14">
        <w:rPr>
          <w:sz w:val="23"/>
          <w:szCs w:val="23"/>
        </w:rPr>
        <w:t xml:space="preserve"> </w:t>
      </w:r>
      <w:r w:rsidR="00911BEF">
        <w:rPr>
          <w:sz w:val="23"/>
          <w:szCs w:val="23"/>
        </w:rPr>
        <w:t>Заказчик</w:t>
      </w:r>
      <w:r w:rsidR="00840760" w:rsidRPr="00753C14">
        <w:rPr>
          <w:sz w:val="23"/>
          <w:szCs w:val="23"/>
        </w:rPr>
        <w:t xml:space="preserve"> вправе потребовать возмещения Поставщиком убытков в полной сумме сверх неустойки (штрафная неустойка).</w:t>
      </w:r>
      <w:bookmarkEnd w:id="37"/>
    </w:p>
    <w:p w:rsidR="00840760" w:rsidRPr="00753C14" w:rsidRDefault="00AD4479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38" w:name="_ref_1-d9dba6cb86dd4c"/>
      <w:r w:rsidRPr="00753C14">
        <w:rPr>
          <w:sz w:val="23"/>
          <w:szCs w:val="23"/>
        </w:rPr>
        <w:t xml:space="preserve"> </w:t>
      </w:r>
      <w:r w:rsidR="00840760" w:rsidRPr="00753C14">
        <w:rPr>
          <w:sz w:val="23"/>
          <w:szCs w:val="23"/>
        </w:rPr>
        <w:t xml:space="preserve">Взыскание неустойки (штрафа, пени) с </w:t>
      </w:r>
      <w:bookmarkEnd w:id="38"/>
      <w:r w:rsidR="00911BEF">
        <w:rPr>
          <w:sz w:val="23"/>
          <w:szCs w:val="23"/>
        </w:rPr>
        <w:t>Заказчика</w:t>
      </w:r>
      <w:r w:rsidR="00423CFD" w:rsidRPr="00753C14">
        <w:rPr>
          <w:sz w:val="23"/>
          <w:szCs w:val="23"/>
        </w:rPr>
        <w:t>.</w:t>
      </w:r>
    </w:p>
    <w:p w:rsidR="00840760" w:rsidRPr="00753C14" w:rsidRDefault="00AD4479" w:rsidP="006909B9">
      <w:pPr>
        <w:pStyle w:val="3"/>
        <w:spacing w:before="0" w:after="0" w:line="240" w:lineRule="auto"/>
        <w:ind w:firstLine="567"/>
        <w:rPr>
          <w:sz w:val="23"/>
          <w:szCs w:val="23"/>
        </w:rPr>
      </w:pPr>
      <w:bookmarkStart w:id="39" w:name="_ref_1-569b7c5a5ee546"/>
      <w:r w:rsidRPr="00753C14">
        <w:rPr>
          <w:sz w:val="23"/>
          <w:szCs w:val="23"/>
        </w:rPr>
        <w:t xml:space="preserve"> </w:t>
      </w:r>
      <w:r w:rsidR="00840760" w:rsidRPr="00753C14">
        <w:rPr>
          <w:sz w:val="23"/>
          <w:szCs w:val="23"/>
        </w:rPr>
        <w:t xml:space="preserve">В случае просрочки исполнения </w:t>
      </w:r>
      <w:r w:rsidR="00911BEF">
        <w:rPr>
          <w:sz w:val="23"/>
          <w:szCs w:val="23"/>
        </w:rPr>
        <w:t>Заказчиком</w:t>
      </w:r>
      <w:r w:rsidR="00840760" w:rsidRPr="00753C14">
        <w:rPr>
          <w:sz w:val="23"/>
          <w:szCs w:val="23"/>
        </w:rPr>
        <w:t xml:space="preserve"> обязательств по Договору Поставщик вправе направить </w:t>
      </w:r>
      <w:r w:rsidR="00911BEF">
        <w:rPr>
          <w:sz w:val="23"/>
          <w:szCs w:val="23"/>
        </w:rPr>
        <w:t>Заказчику</w:t>
      </w:r>
      <w:r w:rsidR="00840760" w:rsidRPr="00753C14">
        <w:rPr>
          <w:sz w:val="23"/>
          <w:szCs w:val="23"/>
        </w:rPr>
        <w:t xml:space="preserve"> требование об уплате пени, начисляемой за каждый день просрочки исполнения </w:t>
      </w:r>
      <w:r w:rsidR="00911BEF">
        <w:rPr>
          <w:sz w:val="23"/>
          <w:szCs w:val="23"/>
        </w:rPr>
        <w:t>Заказчиком</w:t>
      </w:r>
      <w:r w:rsidR="00840760" w:rsidRPr="00753C14">
        <w:rPr>
          <w:sz w:val="23"/>
          <w:szCs w:val="23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пропорционально объему обязательств, предусмотренных Договором и фактически исполненных </w:t>
      </w:r>
      <w:r w:rsidR="00911BEF">
        <w:rPr>
          <w:sz w:val="23"/>
          <w:szCs w:val="23"/>
        </w:rPr>
        <w:t>Заказчиком</w:t>
      </w:r>
      <w:r w:rsidR="00840760" w:rsidRPr="00753C14">
        <w:rPr>
          <w:sz w:val="23"/>
          <w:szCs w:val="23"/>
        </w:rPr>
        <w:t>.</w:t>
      </w:r>
    </w:p>
    <w:p w:rsidR="00840760" w:rsidRPr="00753C14" w:rsidRDefault="00AD4479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r w:rsidRPr="00753C14">
        <w:rPr>
          <w:sz w:val="23"/>
          <w:szCs w:val="23"/>
        </w:rPr>
        <w:t xml:space="preserve"> </w:t>
      </w:r>
      <w:r w:rsidR="00840760" w:rsidRPr="00753C14">
        <w:rPr>
          <w:sz w:val="23"/>
          <w:szCs w:val="23"/>
        </w:rPr>
        <w:t>За нарушения, в отношении которых Договором предусмотрена неустойка, Поставщик не вправе требовать взыскания убытков.</w:t>
      </w:r>
      <w:bookmarkEnd w:id="39"/>
    </w:p>
    <w:p w:rsidR="00B42649" w:rsidRPr="00753C14" w:rsidRDefault="00AD4479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40" w:name="_ref_1-9798ead1f6b347"/>
      <w:r w:rsidRPr="00753C14">
        <w:rPr>
          <w:sz w:val="23"/>
          <w:szCs w:val="23"/>
        </w:rPr>
        <w:t xml:space="preserve"> </w:t>
      </w:r>
      <w:r w:rsidR="00840760" w:rsidRPr="00753C14">
        <w:rPr>
          <w:sz w:val="23"/>
          <w:szCs w:val="23"/>
        </w:rPr>
        <w:t>Сторона, право которой нарушено, может требовать полного возмещения причиненных ей убытков, если законом не предусмотрено возмещение убытков в меньшем размере.</w:t>
      </w:r>
      <w:bookmarkEnd w:id="40"/>
    </w:p>
    <w:p w:rsidR="00B42649" w:rsidRPr="00753C14" w:rsidRDefault="00AD4479" w:rsidP="006909B9">
      <w:pPr>
        <w:pStyle w:val="2"/>
        <w:spacing w:before="0" w:after="0" w:line="240" w:lineRule="auto"/>
        <w:ind w:firstLine="567"/>
        <w:rPr>
          <w:sz w:val="23"/>
          <w:szCs w:val="23"/>
        </w:rPr>
      </w:pPr>
      <w:r w:rsidRPr="00753C14">
        <w:rPr>
          <w:sz w:val="23"/>
          <w:szCs w:val="23"/>
        </w:rPr>
        <w:t xml:space="preserve"> </w:t>
      </w:r>
      <w:r w:rsidR="00B42649" w:rsidRPr="00753C14">
        <w:rPr>
          <w:sz w:val="23"/>
          <w:szCs w:val="23"/>
        </w:rPr>
        <w:t>Сторона освобождается от уплаты неустойки</w:t>
      </w:r>
      <w:r w:rsidR="00145A03" w:rsidRPr="00753C14">
        <w:rPr>
          <w:sz w:val="23"/>
          <w:szCs w:val="23"/>
        </w:rPr>
        <w:t>,</w:t>
      </w:r>
      <w:r w:rsidR="00B42649" w:rsidRPr="00753C14">
        <w:rPr>
          <w:sz w:val="23"/>
          <w:szCs w:val="23"/>
        </w:rPr>
        <w:t xml:space="preserve"> если докажет, что основания для ее взыскания возникли вследствие непреодолимой силы или по вине другой Стороны.</w:t>
      </w:r>
    </w:p>
    <w:p w:rsidR="00EE449D" w:rsidRPr="00753C14" w:rsidRDefault="00EE449D" w:rsidP="006909B9">
      <w:pPr>
        <w:pStyle w:val="ab"/>
        <w:widowControl w:val="0"/>
        <w:numPr>
          <w:ilvl w:val="0"/>
          <w:numId w:val="9"/>
        </w:numPr>
        <w:shd w:val="clear" w:color="auto" w:fill="FFFFFF"/>
        <w:autoSpaceDE w:val="0"/>
        <w:spacing w:before="0" w:after="0" w:line="240" w:lineRule="auto"/>
        <w:ind w:left="0" w:firstLine="567"/>
        <w:jc w:val="center"/>
        <w:rPr>
          <w:b/>
          <w:color w:val="000000"/>
          <w:sz w:val="23"/>
          <w:szCs w:val="23"/>
        </w:rPr>
      </w:pPr>
      <w:r w:rsidRPr="00753C14">
        <w:rPr>
          <w:b/>
          <w:color w:val="000000"/>
          <w:sz w:val="23"/>
          <w:szCs w:val="23"/>
        </w:rPr>
        <w:t>Форс-мажор</w:t>
      </w:r>
    </w:p>
    <w:p w:rsidR="000D2BF0" w:rsidRPr="00753C14" w:rsidRDefault="00EE449D" w:rsidP="006909B9">
      <w:pPr>
        <w:pStyle w:val="ab"/>
        <w:widowControl w:val="0"/>
        <w:numPr>
          <w:ilvl w:val="1"/>
          <w:numId w:val="9"/>
        </w:numPr>
        <w:shd w:val="clear" w:color="auto" w:fill="FFFFFF"/>
        <w:autoSpaceDE w:val="0"/>
        <w:spacing w:before="0" w:after="0" w:line="240" w:lineRule="auto"/>
        <w:ind w:left="0" w:firstLine="567"/>
        <w:contextualSpacing w:val="0"/>
        <w:jc w:val="both"/>
        <w:rPr>
          <w:color w:val="000000"/>
          <w:sz w:val="23"/>
          <w:szCs w:val="23"/>
        </w:rPr>
      </w:pPr>
      <w:r w:rsidRPr="00753C14">
        <w:rPr>
          <w:color w:val="000000"/>
          <w:spacing w:val="8"/>
          <w:sz w:val="23"/>
          <w:szCs w:val="23"/>
        </w:rPr>
        <w:t xml:space="preserve">Стороны освобождаются от части или полного исполнения своих обязательств по </w:t>
      </w:r>
      <w:r w:rsidRPr="00753C14">
        <w:rPr>
          <w:color w:val="000000"/>
          <w:spacing w:val="5"/>
          <w:sz w:val="23"/>
          <w:szCs w:val="23"/>
        </w:rPr>
        <w:t xml:space="preserve">Договору, если </w:t>
      </w:r>
      <w:r w:rsidR="00714A41" w:rsidRPr="00753C14">
        <w:rPr>
          <w:color w:val="000000"/>
          <w:spacing w:val="5"/>
          <w:sz w:val="23"/>
          <w:szCs w:val="23"/>
        </w:rPr>
        <w:t xml:space="preserve">их </w:t>
      </w:r>
      <w:r w:rsidRPr="00753C14">
        <w:rPr>
          <w:color w:val="000000"/>
          <w:spacing w:val="5"/>
          <w:sz w:val="23"/>
          <w:szCs w:val="23"/>
        </w:rPr>
        <w:t xml:space="preserve">исполнение </w:t>
      </w:r>
      <w:r w:rsidR="004124D9" w:rsidRPr="00753C14">
        <w:rPr>
          <w:color w:val="000000"/>
          <w:spacing w:val="5"/>
          <w:sz w:val="23"/>
          <w:szCs w:val="23"/>
        </w:rPr>
        <w:t>оказалось невозможным в</w:t>
      </w:r>
      <w:r w:rsidRPr="00753C14">
        <w:rPr>
          <w:color w:val="000000"/>
          <w:spacing w:val="5"/>
          <w:sz w:val="23"/>
          <w:szCs w:val="23"/>
        </w:rPr>
        <w:t>следствие непреодолимой силы</w:t>
      </w:r>
      <w:r w:rsidR="000D2BF0" w:rsidRPr="00753C14">
        <w:rPr>
          <w:color w:val="000000"/>
          <w:spacing w:val="5"/>
          <w:sz w:val="23"/>
          <w:szCs w:val="23"/>
        </w:rPr>
        <w:t>.</w:t>
      </w:r>
    </w:p>
    <w:p w:rsidR="00EE449D" w:rsidRPr="00753C14" w:rsidRDefault="000D2BF0" w:rsidP="006909B9">
      <w:pPr>
        <w:pStyle w:val="ab"/>
        <w:widowControl w:val="0"/>
        <w:numPr>
          <w:ilvl w:val="1"/>
          <w:numId w:val="9"/>
        </w:numPr>
        <w:shd w:val="clear" w:color="auto" w:fill="FFFFFF"/>
        <w:autoSpaceDE w:val="0"/>
        <w:spacing w:before="0" w:after="0" w:line="240" w:lineRule="auto"/>
        <w:ind w:left="0" w:firstLine="567"/>
        <w:contextualSpacing w:val="0"/>
        <w:jc w:val="both"/>
        <w:rPr>
          <w:color w:val="000000"/>
          <w:sz w:val="23"/>
          <w:szCs w:val="23"/>
        </w:rPr>
      </w:pPr>
      <w:r w:rsidRPr="00753C14">
        <w:rPr>
          <w:color w:val="000000"/>
          <w:spacing w:val="5"/>
          <w:sz w:val="23"/>
          <w:szCs w:val="23"/>
        </w:rPr>
        <w:t>Обстоятельствами непреодолимой силы признаются</w:t>
      </w:r>
      <w:r w:rsidR="00EE449D" w:rsidRPr="00753C14">
        <w:rPr>
          <w:color w:val="000000"/>
          <w:spacing w:val="4"/>
          <w:sz w:val="23"/>
          <w:szCs w:val="23"/>
        </w:rPr>
        <w:t xml:space="preserve"> </w:t>
      </w:r>
      <w:r w:rsidR="005A5D25" w:rsidRPr="00753C14">
        <w:rPr>
          <w:color w:val="000000"/>
          <w:spacing w:val="4"/>
          <w:sz w:val="23"/>
          <w:szCs w:val="23"/>
        </w:rPr>
        <w:t xml:space="preserve">события, являющиеся одновременно </w:t>
      </w:r>
      <w:r w:rsidR="00BB4410" w:rsidRPr="00753C14">
        <w:rPr>
          <w:color w:val="000000"/>
          <w:spacing w:val="4"/>
          <w:sz w:val="23"/>
          <w:szCs w:val="23"/>
        </w:rPr>
        <w:t>чрезвычайны</w:t>
      </w:r>
      <w:r w:rsidR="005A5D25" w:rsidRPr="00753C14">
        <w:rPr>
          <w:color w:val="000000"/>
          <w:spacing w:val="4"/>
          <w:sz w:val="23"/>
          <w:szCs w:val="23"/>
        </w:rPr>
        <w:t>ми</w:t>
      </w:r>
      <w:r w:rsidR="00BB4410" w:rsidRPr="00753C14">
        <w:rPr>
          <w:color w:val="000000"/>
          <w:spacing w:val="4"/>
          <w:sz w:val="23"/>
          <w:szCs w:val="23"/>
        </w:rPr>
        <w:t xml:space="preserve"> (не обычными в конкретных условиях)</w:t>
      </w:r>
      <w:r w:rsidR="00B86242" w:rsidRPr="00753C14">
        <w:rPr>
          <w:color w:val="000000"/>
          <w:spacing w:val="4"/>
          <w:sz w:val="23"/>
          <w:szCs w:val="23"/>
        </w:rPr>
        <w:t>,</w:t>
      </w:r>
      <w:r w:rsidR="005A5D25" w:rsidRPr="00753C14">
        <w:rPr>
          <w:color w:val="000000"/>
          <w:spacing w:val="4"/>
          <w:sz w:val="23"/>
          <w:szCs w:val="23"/>
        </w:rPr>
        <w:t xml:space="preserve"> непредотвратимыми</w:t>
      </w:r>
      <w:r w:rsidR="0024386F" w:rsidRPr="00753C14">
        <w:rPr>
          <w:color w:val="000000"/>
          <w:spacing w:val="4"/>
          <w:sz w:val="23"/>
          <w:szCs w:val="23"/>
        </w:rPr>
        <w:t xml:space="preserve"> (</w:t>
      </w:r>
      <w:r w:rsidR="00B86242" w:rsidRPr="00753C14">
        <w:rPr>
          <w:color w:val="000000"/>
          <w:spacing w:val="4"/>
          <w:sz w:val="23"/>
          <w:szCs w:val="23"/>
        </w:rPr>
        <w:t>которы</w:t>
      </w:r>
      <w:r w:rsidR="00B527E7" w:rsidRPr="00753C14">
        <w:rPr>
          <w:color w:val="000000"/>
          <w:spacing w:val="4"/>
          <w:sz w:val="23"/>
          <w:szCs w:val="23"/>
        </w:rPr>
        <w:t xml:space="preserve">е </w:t>
      </w:r>
      <w:r w:rsidR="00B86242" w:rsidRPr="00753C14">
        <w:rPr>
          <w:color w:val="000000"/>
          <w:spacing w:val="4"/>
          <w:sz w:val="23"/>
          <w:szCs w:val="23"/>
        </w:rPr>
        <w:t>или последстви</w:t>
      </w:r>
      <w:r w:rsidR="00B527E7" w:rsidRPr="00753C14">
        <w:rPr>
          <w:color w:val="000000"/>
          <w:spacing w:val="4"/>
          <w:sz w:val="23"/>
          <w:szCs w:val="23"/>
        </w:rPr>
        <w:t>я</w:t>
      </w:r>
      <w:r w:rsidR="00B86242" w:rsidRPr="00753C14">
        <w:rPr>
          <w:color w:val="000000"/>
          <w:spacing w:val="4"/>
          <w:sz w:val="23"/>
          <w:szCs w:val="23"/>
        </w:rPr>
        <w:t xml:space="preserve"> которых </w:t>
      </w:r>
      <w:r w:rsidR="004523E5" w:rsidRPr="00753C14">
        <w:rPr>
          <w:color w:val="000000"/>
          <w:spacing w:val="4"/>
          <w:sz w:val="23"/>
          <w:szCs w:val="23"/>
        </w:rPr>
        <w:t>наступ</w:t>
      </w:r>
      <w:r w:rsidR="00B527E7" w:rsidRPr="00753C14">
        <w:rPr>
          <w:color w:val="000000"/>
          <w:spacing w:val="4"/>
          <w:sz w:val="23"/>
          <w:szCs w:val="23"/>
        </w:rPr>
        <w:t>и</w:t>
      </w:r>
      <w:r w:rsidR="004523E5" w:rsidRPr="00753C14">
        <w:rPr>
          <w:color w:val="000000"/>
          <w:spacing w:val="4"/>
          <w:sz w:val="23"/>
          <w:szCs w:val="23"/>
        </w:rPr>
        <w:t>л</w:t>
      </w:r>
      <w:r w:rsidR="00B527E7" w:rsidRPr="00753C14">
        <w:rPr>
          <w:color w:val="000000"/>
          <w:spacing w:val="4"/>
          <w:sz w:val="23"/>
          <w:szCs w:val="23"/>
        </w:rPr>
        <w:t>и</w:t>
      </w:r>
      <w:r w:rsidR="004523E5" w:rsidRPr="00753C14">
        <w:rPr>
          <w:color w:val="000000"/>
          <w:spacing w:val="4"/>
          <w:sz w:val="23"/>
          <w:szCs w:val="23"/>
        </w:rPr>
        <w:t xml:space="preserve"> </w:t>
      </w:r>
      <w:r w:rsidR="00C07406" w:rsidRPr="00753C14">
        <w:rPr>
          <w:color w:val="000000"/>
          <w:spacing w:val="4"/>
          <w:sz w:val="23"/>
          <w:szCs w:val="23"/>
        </w:rPr>
        <w:t xml:space="preserve">не по воле Стороны и </w:t>
      </w:r>
      <w:r w:rsidR="00B86242" w:rsidRPr="00753C14">
        <w:rPr>
          <w:color w:val="000000"/>
          <w:spacing w:val="4"/>
          <w:sz w:val="23"/>
          <w:szCs w:val="23"/>
        </w:rPr>
        <w:t>неизбежн</w:t>
      </w:r>
      <w:r w:rsidR="00B527E7" w:rsidRPr="00753C14">
        <w:rPr>
          <w:color w:val="000000"/>
          <w:spacing w:val="4"/>
          <w:sz w:val="23"/>
          <w:szCs w:val="23"/>
        </w:rPr>
        <w:t>ы</w:t>
      </w:r>
      <w:r w:rsidR="00B86242" w:rsidRPr="00753C14">
        <w:rPr>
          <w:color w:val="000000"/>
          <w:spacing w:val="4"/>
          <w:sz w:val="23"/>
          <w:szCs w:val="23"/>
        </w:rPr>
        <w:t xml:space="preserve"> для </w:t>
      </w:r>
      <w:r w:rsidR="00C07406" w:rsidRPr="00753C14">
        <w:rPr>
          <w:color w:val="000000"/>
          <w:spacing w:val="4"/>
          <w:sz w:val="23"/>
          <w:szCs w:val="23"/>
        </w:rPr>
        <w:t>нее</w:t>
      </w:r>
      <w:r w:rsidR="0024386F" w:rsidRPr="00753C14">
        <w:rPr>
          <w:color w:val="000000"/>
          <w:spacing w:val="4"/>
          <w:sz w:val="23"/>
          <w:szCs w:val="23"/>
        </w:rPr>
        <w:t>)</w:t>
      </w:r>
      <w:r w:rsidR="00B86242" w:rsidRPr="00753C14">
        <w:rPr>
          <w:color w:val="000000"/>
          <w:spacing w:val="4"/>
          <w:sz w:val="23"/>
          <w:szCs w:val="23"/>
        </w:rPr>
        <w:t xml:space="preserve">, </w:t>
      </w:r>
      <w:r w:rsidR="00B527E7" w:rsidRPr="00753C14">
        <w:rPr>
          <w:color w:val="000000"/>
          <w:spacing w:val="4"/>
          <w:sz w:val="23"/>
          <w:szCs w:val="23"/>
        </w:rPr>
        <w:t>непосредственной причиной</w:t>
      </w:r>
      <w:r w:rsidR="00C07406" w:rsidRPr="00753C14">
        <w:rPr>
          <w:color w:val="000000"/>
          <w:spacing w:val="4"/>
          <w:sz w:val="23"/>
          <w:szCs w:val="23"/>
        </w:rPr>
        <w:t xml:space="preserve"> невозможност</w:t>
      </w:r>
      <w:r w:rsidR="00B527E7" w:rsidRPr="00753C14">
        <w:rPr>
          <w:color w:val="000000"/>
          <w:spacing w:val="4"/>
          <w:sz w:val="23"/>
          <w:szCs w:val="23"/>
        </w:rPr>
        <w:t>и</w:t>
      </w:r>
      <w:r w:rsidR="00C07406" w:rsidRPr="00753C14">
        <w:rPr>
          <w:color w:val="000000"/>
          <w:spacing w:val="4"/>
          <w:sz w:val="23"/>
          <w:szCs w:val="23"/>
        </w:rPr>
        <w:t xml:space="preserve"> либо задержк</w:t>
      </w:r>
      <w:r w:rsidR="00B527E7" w:rsidRPr="00753C14">
        <w:rPr>
          <w:color w:val="000000"/>
          <w:spacing w:val="4"/>
          <w:sz w:val="23"/>
          <w:szCs w:val="23"/>
        </w:rPr>
        <w:t>и</w:t>
      </w:r>
      <w:r w:rsidR="00C07406" w:rsidRPr="00753C14">
        <w:rPr>
          <w:color w:val="000000"/>
          <w:spacing w:val="4"/>
          <w:sz w:val="23"/>
          <w:szCs w:val="23"/>
        </w:rPr>
        <w:t xml:space="preserve"> исполнения обязательств</w:t>
      </w:r>
      <w:r w:rsidR="00B527E7" w:rsidRPr="00753C14">
        <w:rPr>
          <w:color w:val="000000"/>
          <w:spacing w:val="4"/>
          <w:sz w:val="23"/>
          <w:szCs w:val="23"/>
        </w:rPr>
        <w:t>, предусмотренных Договором</w:t>
      </w:r>
      <w:r w:rsidR="00EE449D" w:rsidRPr="00753C14">
        <w:rPr>
          <w:color w:val="000000"/>
          <w:sz w:val="23"/>
          <w:szCs w:val="23"/>
        </w:rPr>
        <w:t>.</w:t>
      </w:r>
      <w:r w:rsidR="00B527E7" w:rsidRPr="00753C14">
        <w:rPr>
          <w:color w:val="000000"/>
          <w:sz w:val="23"/>
          <w:szCs w:val="23"/>
        </w:rPr>
        <w:t xml:space="preserve"> </w:t>
      </w:r>
    </w:p>
    <w:p w:rsidR="00B527E7" w:rsidRPr="00753C14" w:rsidRDefault="005E73F4" w:rsidP="006909B9">
      <w:pPr>
        <w:pStyle w:val="ab"/>
        <w:widowControl w:val="0"/>
        <w:numPr>
          <w:ilvl w:val="1"/>
          <w:numId w:val="9"/>
        </w:numPr>
        <w:shd w:val="clear" w:color="auto" w:fill="FFFFFF"/>
        <w:autoSpaceDE w:val="0"/>
        <w:spacing w:before="0" w:after="0" w:line="240" w:lineRule="auto"/>
        <w:ind w:left="0" w:firstLine="567"/>
        <w:contextualSpacing w:val="0"/>
        <w:jc w:val="both"/>
        <w:rPr>
          <w:color w:val="000000"/>
          <w:sz w:val="23"/>
          <w:szCs w:val="23"/>
        </w:rPr>
      </w:pPr>
      <w:r w:rsidRPr="00753C14">
        <w:rPr>
          <w:color w:val="000000"/>
          <w:sz w:val="23"/>
          <w:szCs w:val="23"/>
        </w:rPr>
        <w:t>Необходимым условием применения указанных выше положений настоящего Договора об освобождении от исполнения обязательств является добросовестное принятие Стороной разумно ожидаемых мер для предотвращения (минимизации) возможных рисков.</w:t>
      </w:r>
    </w:p>
    <w:p w:rsidR="00EE449D" w:rsidRPr="00753C14" w:rsidRDefault="00EE449D" w:rsidP="006909B9">
      <w:pPr>
        <w:pStyle w:val="ab"/>
        <w:widowControl w:val="0"/>
        <w:numPr>
          <w:ilvl w:val="1"/>
          <w:numId w:val="9"/>
        </w:numPr>
        <w:shd w:val="clear" w:color="auto" w:fill="FFFFFF"/>
        <w:autoSpaceDE w:val="0"/>
        <w:spacing w:before="0" w:after="0" w:line="240" w:lineRule="auto"/>
        <w:ind w:left="0" w:firstLine="567"/>
        <w:contextualSpacing w:val="0"/>
        <w:jc w:val="both"/>
        <w:rPr>
          <w:color w:val="000000"/>
          <w:sz w:val="23"/>
          <w:szCs w:val="23"/>
        </w:rPr>
      </w:pPr>
      <w:r w:rsidRPr="00753C14">
        <w:rPr>
          <w:color w:val="000000"/>
          <w:spacing w:val="3"/>
          <w:sz w:val="23"/>
          <w:szCs w:val="23"/>
        </w:rPr>
        <w:t xml:space="preserve">Сторона, ссылающаяся на обстоятельства непреодолимой силы, обязана в течение 5-ти </w:t>
      </w:r>
      <w:r w:rsidRPr="00753C14">
        <w:rPr>
          <w:color w:val="000000"/>
          <w:spacing w:val="3"/>
          <w:sz w:val="23"/>
          <w:szCs w:val="23"/>
        </w:rPr>
        <w:lastRenderedPageBreak/>
        <w:t xml:space="preserve">рабочих дней </w:t>
      </w:r>
      <w:r w:rsidRPr="00753C14">
        <w:rPr>
          <w:color w:val="000000"/>
          <w:spacing w:val="4"/>
          <w:sz w:val="23"/>
          <w:szCs w:val="23"/>
        </w:rPr>
        <w:t xml:space="preserve">информировать вторую Сторону о наступлении подобных обстоятельств в письменной форме, </w:t>
      </w:r>
      <w:r w:rsidR="001D0624" w:rsidRPr="00753C14">
        <w:rPr>
          <w:color w:val="000000"/>
          <w:spacing w:val="4"/>
          <w:sz w:val="23"/>
          <w:szCs w:val="23"/>
        </w:rPr>
        <w:t>а в случае</w:t>
      </w:r>
      <w:r w:rsidRPr="00753C14">
        <w:rPr>
          <w:color w:val="000000"/>
          <w:spacing w:val="4"/>
          <w:sz w:val="23"/>
          <w:szCs w:val="23"/>
        </w:rPr>
        <w:t xml:space="preserve"> </w:t>
      </w:r>
      <w:r w:rsidRPr="00753C14">
        <w:rPr>
          <w:color w:val="000000"/>
          <w:sz w:val="23"/>
          <w:szCs w:val="23"/>
        </w:rPr>
        <w:t>требовани</w:t>
      </w:r>
      <w:r w:rsidR="001D0624" w:rsidRPr="00753C14">
        <w:rPr>
          <w:color w:val="000000"/>
          <w:sz w:val="23"/>
          <w:szCs w:val="23"/>
        </w:rPr>
        <w:t>я</w:t>
      </w:r>
      <w:r w:rsidRPr="00753C14">
        <w:rPr>
          <w:color w:val="000000"/>
          <w:sz w:val="23"/>
          <w:szCs w:val="23"/>
        </w:rPr>
        <w:t xml:space="preserve"> второй Стороны, должна предоставить удостоверяющий форс-мажорные обстоятельства </w:t>
      </w:r>
      <w:r w:rsidRPr="00753C14">
        <w:rPr>
          <w:color w:val="000000"/>
          <w:spacing w:val="7"/>
          <w:sz w:val="23"/>
          <w:szCs w:val="23"/>
        </w:rPr>
        <w:t xml:space="preserve">документ. Информация должна содержать данные о </w:t>
      </w:r>
      <w:r w:rsidR="00B527E7" w:rsidRPr="00753C14">
        <w:rPr>
          <w:color w:val="000000"/>
          <w:spacing w:val="7"/>
          <w:sz w:val="23"/>
          <w:szCs w:val="23"/>
        </w:rPr>
        <w:t xml:space="preserve">соответствующем </w:t>
      </w:r>
      <w:r w:rsidRPr="00753C14">
        <w:rPr>
          <w:color w:val="000000"/>
          <w:spacing w:val="7"/>
          <w:sz w:val="23"/>
          <w:szCs w:val="23"/>
        </w:rPr>
        <w:t>событи</w:t>
      </w:r>
      <w:r w:rsidR="00B527E7" w:rsidRPr="00753C14">
        <w:rPr>
          <w:color w:val="000000"/>
          <w:spacing w:val="7"/>
          <w:sz w:val="23"/>
          <w:szCs w:val="23"/>
        </w:rPr>
        <w:t>и</w:t>
      </w:r>
      <w:r w:rsidRPr="00753C14">
        <w:rPr>
          <w:color w:val="000000"/>
          <w:spacing w:val="7"/>
          <w:sz w:val="23"/>
          <w:szCs w:val="23"/>
        </w:rPr>
        <w:t xml:space="preserve">, </w:t>
      </w:r>
      <w:r w:rsidR="00B527E7" w:rsidRPr="00753C14">
        <w:rPr>
          <w:color w:val="000000"/>
          <w:spacing w:val="7"/>
          <w:sz w:val="23"/>
          <w:szCs w:val="23"/>
        </w:rPr>
        <w:t>обосновывающие его характеристики, перечисленные в Договор</w:t>
      </w:r>
      <w:r w:rsidR="005E73F4" w:rsidRPr="00753C14">
        <w:rPr>
          <w:color w:val="000000"/>
          <w:spacing w:val="7"/>
          <w:sz w:val="23"/>
          <w:szCs w:val="23"/>
        </w:rPr>
        <w:t>е</w:t>
      </w:r>
      <w:r w:rsidRPr="00753C14">
        <w:rPr>
          <w:color w:val="000000"/>
          <w:spacing w:val="-1"/>
          <w:sz w:val="23"/>
          <w:szCs w:val="23"/>
        </w:rPr>
        <w:t>.</w:t>
      </w:r>
    </w:p>
    <w:p w:rsidR="00EE449D" w:rsidRPr="00753C14" w:rsidRDefault="00EE449D" w:rsidP="006909B9">
      <w:pPr>
        <w:pStyle w:val="ab"/>
        <w:widowControl w:val="0"/>
        <w:numPr>
          <w:ilvl w:val="1"/>
          <w:numId w:val="9"/>
        </w:numPr>
        <w:shd w:val="clear" w:color="auto" w:fill="FFFFFF"/>
        <w:autoSpaceDE w:val="0"/>
        <w:spacing w:before="0" w:after="0" w:line="240" w:lineRule="auto"/>
        <w:ind w:left="0" w:firstLine="567"/>
        <w:contextualSpacing w:val="0"/>
        <w:jc w:val="both"/>
        <w:rPr>
          <w:color w:val="000000"/>
          <w:sz w:val="23"/>
          <w:szCs w:val="23"/>
        </w:rPr>
      </w:pPr>
      <w:r w:rsidRPr="00753C14">
        <w:rPr>
          <w:color w:val="000000"/>
          <w:spacing w:val="5"/>
          <w:sz w:val="23"/>
          <w:szCs w:val="23"/>
        </w:rPr>
        <w:t xml:space="preserve">При прекращении действий указанных обстоятельств, Сторона должна в течение 5-ти рабочих дней </w:t>
      </w:r>
      <w:r w:rsidRPr="00753C14">
        <w:rPr>
          <w:color w:val="000000"/>
          <w:spacing w:val="6"/>
          <w:sz w:val="23"/>
          <w:szCs w:val="23"/>
        </w:rPr>
        <w:t xml:space="preserve">известить об этом другую Сторону в письменной форме. При этом необходимо указать срок, в который </w:t>
      </w:r>
      <w:r w:rsidRPr="00753C14">
        <w:rPr>
          <w:color w:val="000000"/>
          <w:sz w:val="23"/>
          <w:szCs w:val="23"/>
        </w:rPr>
        <w:t>предполагается исполнить обязательства по Договору. Если Сторона не направит или несвоевременно направит необходимое извещение или допустит несоблюдение требуемой формы извещения, то он</w:t>
      </w:r>
      <w:r w:rsidR="00897AA1" w:rsidRPr="00753C14">
        <w:rPr>
          <w:color w:val="000000"/>
          <w:sz w:val="23"/>
          <w:szCs w:val="23"/>
        </w:rPr>
        <w:t>а</w:t>
      </w:r>
      <w:r w:rsidRPr="00753C14">
        <w:rPr>
          <w:color w:val="000000"/>
          <w:sz w:val="23"/>
          <w:szCs w:val="23"/>
        </w:rPr>
        <w:t xml:space="preserve"> обязан</w:t>
      </w:r>
      <w:r w:rsidR="00897AA1" w:rsidRPr="00753C14">
        <w:rPr>
          <w:color w:val="000000"/>
          <w:sz w:val="23"/>
          <w:szCs w:val="23"/>
        </w:rPr>
        <w:t>а</w:t>
      </w:r>
      <w:r w:rsidRPr="00753C14">
        <w:rPr>
          <w:color w:val="000000"/>
          <w:sz w:val="23"/>
          <w:szCs w:val="23"/>
        </w:rPr>
        <w:t xml:space="preserve"> возместить другой Стороне все убытки, причиненные </w:t>
      </w:r>
      <w:r w:rsidR="00897AA1" w:rsidRPr="00753C14">
        <w:rPr>
          <w:color w:val="000000"/>
          <w:sz w:val="23"/>
          <w:szCs w:val="23"/>
        </w:rPr>
        <w:t xml:space="preserve">в результате </w:t>
      </w:r>
      <w:r w:rsidRPr="00753C14">
        <w:rPr>
          <w:color w:val="000000"/>
          <w:sz w:val="23"/>
          <w:szCs w:val="23"/>
        </w:rPr>
        <w:t>ненадлежащ</w:t>
      </w:r>
      <w:r w:rsidR="00B527E7" w:rsidRPr="00753C14">
        <w:rPr>
          <w:color w:val="000000"/>
          <w:sz w:val="23"/>
          <w:szCs w:val="23"/>
        </w:rPr>
        <w:t>его</w:t>
      </w:r>
      <w:r w:rsidRPr="00753C14">
        <w:rPr>
          <w:color w:val="000000"/>
          <w:sz w:val="23"/>
          <w:szCs w:val="23"/>
        </w:rPr>
        <w:t xml:space="preserve"> исполнени</w:t>
      </w:r>
      <w:r w:rsidR="00897AA1" w:rsidRPr="00753C14">
        <w:rPr>
          <w:color w:val="000000"/>
          <w:sz w:val="23"/>
          <w:szCs w:val="23"/>
        </w:rPr>
        <w:t>я указанной обязанности</w:t>
      </w:r>
      <w:r w:rsidRPr="00753C14">
        <w:rPr>
          <w:color w:val="000000"/>
          <w:sz w:val="23"/>
          <w:szCs w:val="23"/>
        </w:rPr>
        <w:t>.</w:t>
      </w:r>
    </w:p>
    <w:p w:rsidR="00DE3777" w:rsidRPr="00753C14" w:rsidRDefault="00DE3777" w:rsidP="00DE3777">
      <w:pPr>
        <w:keepNext/>
        <w:keepLines/>
        <w:numPr>
          <w:ilvl w:val="0"/>
          <w:numId w:val="9"/>
        </w:numPr>
        <w:spacing w:before="0" w:after="0" w:line="240" w:lineRule="auto"/>
        <w:jc w:val="center"/>
        <w:outlineLvl w:val="0"/>
        <w:rPr>
          <w:b/>
          <w:bCs/>
          <w:sz w:val="23"/>
          <w:szCs w:val="23"/>
        </w:rPr>
      </w:pPr>
      <w:r w:rsidRPr="00753C14">
        <w:rPr>
          <w:b/>
          <w:bCs/>
          <w:sz w:val="23"/>
          <w:szCs w:val="23"/>
        </w:rPr>
        <w:t>Разрешение споров</w:t>
      </w:r>
    </w:p>
    <w:p w:rsidR="00DE3777" w:rsidRPr="00753C14" w:rsidRDefault="00DE3777" w:rsidP="00DE3777">
      <w:pPr>
        <w:widowControl w:val="0"/>
        <w:numPr>
          <w:ilvl w:val="1"/>
          <w:numId w:val="9"/>
        </w:numPr>
        <w:shd w:val="clear" w:color="auto" w:fill="FFFFFF"/>
        <w:autoSpaceDE w:val="0"/>
        <w:spacing w:before="0" w:after="0" w:line="240" w:lineRule="auto"/>
        <w:ind w:left="0" w:firstLine="720"/>
        <w:rPr>
          <w:color w:val="000000"/>
          <w:spacing w:val="3"/>
          <w:sz w:val="23"/>
          <w:szCs w:val="23"/>
        </w:rPr>
      </w:pPr>
      <w:bookmarkStart w:id="41" w:name="_ref_1-f9e8a7aa2bfb4f"/>
      <w:r w:rsidRPr="00753C14">
        <w:rPr>
          <w:color w:val="000000"/>
          <w:spacing w:val="3"/>
          <w:sz w:val="23"/>
          <w:szCs w:val="23"/>
        </w:rPr>
        <w:t>Досудебный (претензионный) порядок разрешения споров</w:t>
      </w:r>
      <w:bookmarkEnd w:id="41"/>
      <w:r w:rsidRPr="00753C14">
        <w:rPr>
          <w:color w:val="000000"/>
          <w:spacing w:val="3"/>
          <w:sz w:val="23"/>
          <w:szCs w:val="23"/>
        </w:rPr>
        <w:t>.</w:t>
      </w:r>
    </w:p>
    <w:p w:rsidR="00DE3777" w:rsidRPr="00753C14" w:rsidRDefault="00DE3777" w:rsidP="00DE3777">
      <w:pPr>
        <w:widowControl w:val="0"/>
        <w:numPr>
          <w:ilvl w:val="1"/>
          <w:numId w:val="9"/>
        </w:numPr>
        <w:shd w:val="clear" w:color="auto" w:fill="FFFFFF"/>
        <w:autoSpaceDE w:val="0"/>
        <w:spacing w:before="0" w:after="0" w:line="240" w:lineRule="auto"/>
        <w:ind w:left="0" w:firstLine="720"/>
        <w:rPr>
          <w:color w:val="000000"/>
          <w:spacing w:val="3"/>
          <w:sz w:val="23"/>
          <w:szCs w:val="23"/>
        </w:rPr>
      </w:pPr>
      <w:bookmarkStart w:id="42" w:name="_ref_1-2b3cd2cc368140"/>
      <w:r w:rsidRPr="00753C14">
        <w:rPr>
          <w:color w:val="000000"/>
          <w:spacing w:val="3"/>
          <w:sz w:val="23"/>
          <w:szCs w:val="23"/>
        </w:rPr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2"/>
    </w:p>
    <w:p w:rsidR="00DE3777" w:rsidRPr="00753C14" w:rsidRDefault="00DE3777" w:rsidP="00DE3777">
      <w:pPr>
        <w:widowControl w:val="0"/>
        <w:numPr>
          <w:ilvl w:val="1"/>
          <w:numId w:val="9"/>
        </w:numPr>
        <w:shd w:val="clear" w:color="auto" w:fill="FFFFFF"/>
        <w:autoSpaceDE w:val="0"/>
        <w:spacing w:before="0" w:after="0" w:line="240" w:lineRule="auto"/>
        <w:ind w:left="0" w:firstLine="720"/>
        <w:rPr>
          <w:color w:val="000000"/>
          <w:spacing w:val="3"/>
          <w:sz w:val="23"/>
          <w:szCs w:val="23"/>
        </w:rPr>
      </w:pPr>
      <w:bookmarkStart w:id="43" w:name="_ref_1-0dfee3d218bc40"/>
      <w:r w:rsidRPr="00753C14">
        <w:rPr>
          <w:color w:val="000000"/>
          <w:spacing w:val="3"/>
          <w:sz w:val="23"/>
          <w:szCs w:val="23"/>
        </w:rPr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должны быть приложены копии документов, подтверждающих изложенные в ней обстоятельства.</w:t>
      </w:r>
      <w:bookmarkEnd w:id="43"/>
    </w:p>
    <w:p w:rsidR="00DE3777" w:rsidRPr="00753C14" w:rsidRDefault="00DE3777" w:rsidP="00DE3777">
      <w:pPr>
        <w:widowControl w:val="0"/>
        <w:numPr>
          <w:ilvl w:val="1"/>
          <w:numId w:val="9"/>
        </w:numPr>
        <w:shd w:val="clear" w:color="auto" w:fill="FFFFFF"/>
        <w:autoSpaceDE w:val="0"/>
        <w:spacing w:before="0" w:after="0" w:line="240" w:lineRule="auto"/>
        <w:ind w:left="0" w:firstLine="720"/>
        <w:rPr>
          <w:color w:val="000000"/>
          <w:spacing w:val="3"/>
          <w:sz w:val="23"/>
          <w:szCs w:val="23"/>
        </w:rPr>
      </w:pPr>
      <w:bookmarkStart w:id="44" w:name="_ref_1-bde82292778d45"/>
      <w:r w:rsidRPr="00753C14">
        <w:rPr>
          <w:color w:val="000000"/>
          <w:spacing w:val="3"/>
          <w:sz w:val="23"/>
          <w:szCs w:val="23"/>
        </w:rPr>
        <w:t>Сторона, которая получила претензию, обязана ее рассмотреть и направить письменный мотивированный ответ другой Стороне в течение 10 рабочих дней со дня получения претензии.</w:t>
      </w:r>
      <w:bookmarkEnd w:id="44"/>
    </w:p>
    <w:p w:rsidR="00DE3777" w:rsidRPr="00753C14" w:rsidRDefault="00DE3777" w:rsidP="00DE3777">
      <w:pPr>
        <w:widowControl w:val="0"/>
        <w:numPr>
          <w:ilvl w:val="1"/>
          <w:numId w:val="9"/>
        </w:numPr>
        <w:shd w:val="clear" w:color="auto" w:fill="FFFFFF"/>
        <w:autoSpaceDE w:val="0"/>
        <w:spacing w:before="0" w:after="0" w:line="240" w:lineRule="auto"/>
        <w:ind w:left="0" w:firstLine="720"/>
        <w:rPr>
          <w:color w:val="000000"/>
          <w:spacing w:val="3"/>
          <w:sz w:val="23"/>
          <w:szCs w:val="23"/>
        </w:rPr>
      </w:pPr>
      <w:bookmarkStart w:id="45" w:name="_ref_1-816e24104b0d44"/>
      <w:r w:rsidRPr="00753C14">
        <w:rPr>
          <w:color w:val="000000"/>
          <w:spacing w:val="3"/>
          <w:sz w:val="23"/>
          <w:szCs w:val="23"/>
        </w:rPr>
        <w:t xml:space="preserve"> В случае не поступления ответа на претензию заинтересованная Сторона вправе передать спор на рассмотрение суда по истечении 10 рабочих дней со дня окончания установленного Договором срока ответа на претензию.</w:t>
      </w:r>
      <w:bookmarkEnd w:id="45"/>
    </w:p>
    <w:p w:rsidR="00DE3777" w:rsidRPr="00753C14" w:rsidRDefault="00DE3777" w:rsidP="00DE3777">
      <w:pPr>
        <w:widowControl w:val="0"/>
        <w:numPr>
          <w:ilvl w:val="1"/>
          <w:numId w:val="9"/>
        </w:numPr>
        <w:shd w:val="clear" w:color="auto" w:fill="FFFFFF"/>
        <w:autoSpaceDE w:val="0"/>
        <w:spacing w:before="0" w:after="0" w:line="240" w:lineRule="auto"/>
        <w:ind w:left="0" w:firstLine="720"/>
        <w:rPr>
          <w:sz w:val="23"/>
          <w:szCs w:val="23"/>
        </w:rPr>
      </w:pPr>
      <w:bookmarkStart w:id="46" w:name="_ref_1-381a32beff3246"/>
      <w:r w:rsidRPr="00753C14">
        <w:rPr>
          <w:color w:val="000000"/>
          <w:spacing w:val="3"/>
          <w:sz w:val="23"/>
          <w:szCs w:val="23"/>
        </w:rPr>
        <w:t>Все споры, вытекающие из Договора, подлежат рассмотрению арбитражным судом в установленном законодательством</w:t>
      </w:r>
      <w:r w:rsidRPr="00753C14">
        <w:rPr>
          <w:sz w:val="23"/>
          <w:szCs w:val="23"/>
        </w:rPr>
        <w:t xml:space="preserve"> Российской Федерации порядке.</w:t>
      </w:r>
      <w:bookmarkEnd w:id="46"/>
    </w:p>
    <w:p w:rsidR="00DE3777" w:rsidRPr="00753C14" w:rsidRDefault="00DE3777" w:rsidP="00DE3777">
      <w:pPr>
        <w:widowControl w:val="0"/>
        <w:shd w:val="clear" w:color="auto" w:fill="FFFFFF"/>
        <w:autoSpaceDE w:val="0"/>
        <w:spacing w:before="0" w:after="0" w:line="240" w:lineRule="auto"/>
        <w:ind w:left="720" w:firstLine="0"/>
        <w:rPr>
          <w:sz w:val="23"/>
          <w:szCs w:val="23"/>
        </w:rPr>
      </w:pPr>
    </w:p>
    <w:p w:rsidR="00DE3777" w:rsidRPr="00753C14" w:rsidRDefault="00DE3777" w:rsidP="00DE3777">
      <w:pPr>
        <w:keepNext/>
        <w:keepLines/>
        <w:numPr>
          <w:ilvl w:val="0"/>
          <w:numId w:val="9"/>
        </w:numPr>
        <w:spacing w:before="0" w:after="0" w:line="240" w:lineRule="auto"/>
        <w:jc w:val="center"/>
        <w:outlineLvl w:val="0"/>
        <w:rPr>
          <w:b/>
          <w:bCs/>
          <w:sz w:val="23"/>
          <w:szCs w:val="23"/>
        </w:rPr>
      </w:pPr>
      <w:bookmarkStart w:id="47" w:name="_ref_1-584e0ed997b74e"/>
      <w:r w:rsidRPr="00753C14">
        <w:rPr>
          <w:b/>
          <w:bCs/>
          <w:sz w:val="23"/>
          <w:szCs w:val="23"/>
        </w:rPr>
        <w:t>Заключительные положения</w:t>
      </w:r>
      <w:bookmarkEnd w:id="47"/>
    </w:p>
    <w:p w:rsidR="00182724" w:rsidRPr="00182724" w:rsidRDefault="00182724" w:rsidP="00182724">
      <w:pPr>
        <w:widowControl w:val="0"/>
        <w:numPr>
          <w:ilvl w:val="1"/>
          <w:numId w:val="9"/>
        </w:numPr>
        <w:shd w:val="clear" w:color="auto" w:fill="FFFFFF"/>
        <w:autoSpaceDE w:val="0"/>
        <w:spacing w:before="0" w:after="0" w:line="240" w:lineRule="auto"/>
        <w:ind w:left="0" w:firstLine="567"/>
        <w:contextualSpacing/>
        <w:rPr>
          <w:color w:val="000000"/>
          <w:spacing w:val="3"/>
          <w:sz w:val="23"/>
          <w:szCs w:val="23"/>
        </w:rPr>
      </w:pPr>
      <w:bookmarkStart w:id="48" w:name="_ref_1-469fb396b38049"/>
      <w:r w:rsidRPr="00182724">
        <w:rPr>
          <w:color w:val="000000"/>
          <w:spacing w:val="3"/>
          <w:sz w:val="23"/>
          <w:szCs w:val="23"/>
        </w:rPr>
        <w:t>Договор вступает в силу и становится обязательным для Сторон с момента его заключения.</w:t>
      </w:r>
      <w:bookmarkEnd w:id="48"/>
    </w:p>
    <w:p w:rsidR="00182724" w:rsidRPr="00182724" w:rsidRDefault="00182724" w:rsidP="00182724">
      <w:pPr>
        <w:widowControl w:val="0"/>
        <w:numPr>
          <w:ilvl w:val="1"/>
          <w:numId w:val="9"/>
        </w:numPr>
        <w:shd w:val="clear" w:color="auto" w:fill="FFFFFF"/>
        <w:autoSpaceDE w:val="0"/>
        <w:spacing w:before="0" w:after="0" w:line="240" w:lineRule="auto"/>
        <w:ind w:left="0" w:firstLine="567"/>
        <w:rPr>
          <w:color w:val="000000"/>
          <w:spacing w:val="3"/>
          <w:sz w:val="23"/>
          <w:szCs w:val="23"/>
        </w:rPr>
      </w:pPr>
      <w:bookmarkStart w:id="49" w:name="_ref_1-0abe67956f1349"/>
      <w:r w:rsidRPr="00182724">
        <w:rPr>
          <w:color w:val="000000"/>
          <w:spacing w:val="3"/>
          <w:sz w:val="23"/>
          <w:szCs w:val="23"/>
        </w:rPr>
        <w:t>Договор действует до момента исполнения Сторонами обязательств по Договору.</w:t>
      </w:r>
      <w:bookmarkStart w:id="50" w:name="_ref_1-32b023e5a7004d"/>
      <w:bookmarkEnd w:id="49"/>
      <w:r w:rsidRPr="00182724">
        <w:rPr>
          <w:color w:val="000000"/>
          <w:spacing w:val="3"/>
          <w:sz w:val="23"/>
          <w:szCs w:val="23"/>
        </w:rPr>
        <w:t xml:space="preserve"> </w:t>
      </w:r>
    </w:p>
    <w:p w:rsidR="00182724" w:rsidRPr="00182724" w:rsidRDefault="00182724" w:rsidP="00182724">
      <w:pPr>
        <w:widowControl w:val="0"/>
        <w:numPr>
          <w:ilvl w:val="1"/>
          <w:numId w:val="9"/>
        </w:numPr>
        <w:shd w:val="clear" w:color="auto" w:fill="FFFFFF"/>
        <w:autoSpaceDE w:val="0"/>
        <w:spacing w:before="0" w:after="0" w:line="240" w:lineRule="auto"/>
        <w:ind w:left="0" w:firstLine="567"/>
        <w:rPr>
          <w:color w:val="000000"/>
          <w:spacing w:val="3"/>
          <w:sz w:val="23"/>
          <w:szCs w:val="23"/>
        </w:rPr>
      </w:pPr>
      <w:r w:rsidRPr="00182724">
        <w:rPr>
          <w:color w:val="000000"/>
          <w:spacing w:val="3"/>
          <w:sz w:val="23"/>
          <w:szCs w:val="23"/>
        </w:rPr>
        <w:t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82724" w:rsidRPr="00182724" w:rsidRDefault="00182724" w:rsidP="00182724">
      <w:pPr>
        <w:widowControl w:val="0"/>
        <w:shd w:val="clear" w:color="auto" w:fill="FFFFFF"/>
        <w:autoSpaceDE w:val="0"/>
        <w:spacing w:before="0" w:after="0" w:line="240" w:lineRule="auto"/>
        <w:ind w:firstLine="567"/>
        <w:rPr>
          <w:color w:val="000000"/>
          <w:spacing w:val="3"/>
          <w:sz w:val="23"/>
          <w:szCs w:val="23"/>
        </w:rPr>
      </w:pPr>
      <w:r w:rsidRPr="00182724">
        <w:rPr>
          <w:color w:val="000000"/>
          <w:spacing w:val="3"/>
          <w:sz w:val="23"/>
          <w:szCs w:val="23"/>
        </w:rPr>
        <w:t>В случае заключения договора на Едином агрегаторе торговли (далее - ЕАТ)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договору на ЕАТ.</w:t>
      </w:r>
    </w:p>
    <w:p w:rsidR="00182724" w:rsidRPr="00182724" w:rsidRDefault="00182724" w:rsidP="00182724">
      <w:pPr>
        <w:widowControl w:val="0"/>
        <w:shd w:val="clear" w:color="auto" w:fill="FFFFFF"/>
        <w:autoSpaceDE w:val="0"/>
        <w:spacing w:before="0" w:after="0" w:line="240" w:lineRule="auto"/>
        <w:ind w:firstLine="567"/>
        <w:rPr>
          <w:color w:val="000000"/>
          <w:spacing w:val="3"/>
          <w:sz w:val="23"/>
          <w:szCs w:val="23"/>
        </w:rPr>
      </w:pPr>
      <w:r w:rsidRPr="00182724">
        <w:rPr>
          <w:color w:val="000000"/>
          <w:spacing w:val="3"/>
          <w:sz w:val="23"/>
          <w:szCs w:val="23"/>
        </w:rPr>
        <w:t>Решение заказчика об одностороннем отказе от исполнения контракта вступает в силу и контракт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контракта или в случае заключения договора не на ЕАТ, в тот же срок с даты надлежащего уведомления, способом, предусмотренным п.9.4-9.8 настоящего договора</w:t>
      </w:r>
    </w:p>
    <w:p w:rsidR="00182724" w:rsidRPr="00182724" w:rsidRDefault="00182724" w:rsidP="00182724">
      <w:pPr>
        <w:widowControl w:val="0"/>
        <w:numPr>
          <w:ilvl w:val="1"/>
          <w:numId w:val="9"/>
        </w:numPr>
        <w:shd w:val="clear" w:color="auto" w:fill="FFFFFF"/>
        <w:autoSpaceDE w:val="0"/>
        <w:spacing w:before="0" w:after="0" w:line="240" w:lineRule="auto"/>
        <w:ind w:left="0" w:firstLine="567"/>
        <w:contextualSpacing/>
        <w:rPr>
          <w:color w:val="000000"/>
          <w:spacing w:val="3"/>
          <w:sz w:val="23"/>
          <w:szCs w:val="23"/>
        </w:rPr>
      </w:pPr>
      <w:r w:rsidRPr="00182724">
        <w:rPr>
          <w:color w:val="000000"/>
          <w:spacing w:val="3"/>
          <w:sz w:val="23"/>
          <w:szCs w:val="23"/>
        </w:rPr>
        <w:t>Заявления, уведомления, извещения, требования или иные юридически значимые 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50"/>
    </w:p>
    <w:p w:rsidR="00182724" w:rsidRPr="00182724" w:rsidRDefault="00182724" w:rsidP="00182724">
      <w:pPr>
        <w:numPr>
          <w:ilvl w:val="0"/>
          <w:numId w:val="3"/>
        </w:numPr>
        <w:spacing w:before="0" w:after="0" w:line="240" w:lineRule="auto"/>
        <w:ind w:firstLine="567"/>
        <w:contextualSpacing/>
        <w:rPr>
          <w:sz w:val="23"/>
          <w:szCs w:val="23"/>
        </w:rPr>
      </w:pPr>
      <w:r w:rsidRPr="00182724">
        <w:rPr>
          <w:sz w:val="23"/>
          <w:szCs w:val="23"/>
        </w:rPr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фамилию, имя и отчество, должность и подпись лица, получившего данный документ;</w:t>
      </w:r>
    </w:p>
    <w:p w:rsidR="00182724" w:rsidRPr="00182724" w:rsidRDefault="00182724" w:rsidP="00182724">
      <w:pPr>
        <w:numPr>
          <w:ilvl w:val="0"/>
          <w:numId w:val="3"/>
        </w:numPr>
        <w:spacing w:before="0" w:after="0" w:line="240" w:lineRule="auto"/>
        <w:ind w:firstLine="567"/>
        <w:contextualSpacing/>
        <w:rPr>
          <w:sz w:val="23"/>
          <w:szCs w:val="23"/>
        </w:rPr>
      </w:pPr>
      <w:r w:rsidRPr="00182724">
        <w:rPr>
          <w:sz w:val="23"/>
          <w:szCs w:val="23"/>
        </w:rPr>
        <w:t>заказным письмом с уведомлением о вручении;</w:t>
      </w:r>
    </w:p>
    <w:p w:rsidR="00182724" w:rsidRPr="00182724" w:rsidRDefault="00182724" w:rsidP="00182724">
      <w:pPr>
        <w:numPr>
          <w:ilvl w:val="0"/>
          <w:numId w:val="3"/>
        </w:numPr>
        <w:spacing w:before="0" w:after="0" w:line="240" w:lineRule="auto"/>
        <w:ind w:firstLine="567"/>
        <w:contextualSpacing/>
        <w:rPr>
          <w:sz w:val="23"/>
          <w:szCs w:val="23"/>
        </w:rPr>
      </w:pPr>
      <w:r w:rsidRPr="00182724">
        <w:rPr>
          <w:sz w:val="23"/>
          <w:szCs w:val="23"/>
        </w:rPr>
        <w:t>по электронной почте.</w:t>
      </w:r>
    </w:p>
    <w:p w:rsidR="00182724" w:rsidRPr="00182724" w:rsidRDefault="00182724" w:rsidP="00182724">
      <w:pPr>
        <w:widowControl w:val="0"/>
        <w:numPr>
          <w:ilvl w:val="1"/>
          <w:numId w:val="9"/>
        </w:numPr>
        <w:shd w:val="clear" w:color="auto" w:fill="FFFFFF"/>
        <w:autoSpaceDE w:val="0"/>
        <w:spacing w:before="0" w:after="0" w:line="240" w:lineRule="auto"/>
        <w:ind w:left="0" w:firstLine="567"/>
        <w:contextualSpacing/>
        <w:rPr>
          <w:color w:val="000000"/>
          <w:spacing w:val="3"/>
          <w:sz w:val="23"/>
          <w:szCs w:val="23"/>
        </w:rPr>
      </w:pPr>
      <w:bookmarkStart w:id="51" w:name="_ref_1-670d5fcd76f94f"/>
      <w:r w:rsidRPr="00182724">
        <w:rPr>
          <w:color w:val="000000"/>
          <w:spacing w:val="3"/>
          <w:sz w:val="23"/>
          <w:szCs w:val="23"/>
        </w:rPr>
        <w:t>Юридически значимые сообщения направляются исключительно предусмотренными Договором способами. Направление сообщения иным способом не может считаться надлежащим.</w:t>
      </w:r>
      <w:bookmarkEnd w:id="51"/>
    </w:p>
    <w:p w:rsidR="00182724" w:rsidRPr="00182724" w:rsidRDefault="00182724" w:rsidP="00182724">
      <w:pPr>
        <w:widowControl w:val="0"/>
        <w:numPr>
          <w:ilvl w:val="1"/>
          <w:numId w:val="9"/>
        </w:numPr>
        <w:shd w:val="clear" w:color="auto" w:fill="FFFFFF"/>
        <w:autoSpaceDE w:val="0"/>
        <w:spacing w:before="0" w:after="0" w:line="240" w:lineRule="auto"/>
        <w:ind w:left="0" w:firstLine="567"/>
        <w:contextualSpacing/>
        <w:rPr>
          <w:color w:val="000000"/>
          <w:spacing w:val="3"/>
          <w:sz w:val="23"/>
          <w:szCs w:val="23"/>
        </w:rPr>
      </w:pPr>
      <w:bookmarkStart w:id="52" w:name="_ref_1-98001a727e8943"/>
      <w:r w:rsidRPr="00182724">
        <w:rPr>
          <w:color w:val="000000"/>
          <w:spacing w:val="3"/>
          <w:sz w:val="23"/>
          <w:szCs w:val="23"/>
        </w:rPr>
        <w:t>Все юридически значимые сообщения должны направляться исключительно по адресам, которые указаны в разделе Договора «Адреса и реквизиты Сторон» или в ЕГРЮЛ. Направление сообщения по другим адресам не может считаться надлежащим.</w:t>
      </w:r>
      <w:bookmarkStart w:id="53" w:name="_ref_1-d897a61328c74a"/>
      <w:bookmarkEnd w:id="52"/>
    </w:p>
    <w:p w:rsidR="00182724" w:rsidRPr="00182724" w:rsidRDefault="00182724" w:rsidP="00182724">
      <w:pPr>
        <w:widowControl w:val="0"/>
        <w:numPr>
          <w:ilvl w:val="1"/>
          <w:numId w:val="9"/>
        </w:numPr>
        <w:shd w:val="clear" w:color="auto" w:fill="FFFFFF"/>
        <w:autoSpaceDE w:val="0"/>
        <w:spacing w:before="0" w:after="0" w:line="240" w:lineRule="auto"/>
        <w:ind w:left="0" w:firstLine="567"/>
        <w:contextualSpacing/>
        <w:rPr>
          <w:color w:val="000000"/>
          <w:spacing w:val="3"/>
          <w:sz w:val="23"/>
          <w:szCs w:val="23"/>
        </w:rPr>
      </w:pPr>
      <w:r w:rsidRPr="00182724">
        <w:rPr>
          <w:color w:val="000000"/>
          <w:spacing w:val="3"/>
          <w:sz w:val="23"/>
          <w:szCs w:val="23"/>
        </w:rPr>
        <w:t xml:space="preserve">Если иное не предусмотрено законом, юридически значимое сообщение по Договору, направленное на адрес электронной почты, считается полученным Стороной при его поступлении на </w:t>
      </w:r>
      <w:r w:rsidRPr="00182724">
        <w:rPr>
          <w:color w:val="000000"/>
          <w:spacing w:val="3"/>
          <w:sz w:val="23"/>
          <w:szCs w:val="23"/>
        </w:rPr>
        <w:lastRenderedPageBreak/>
        <w:t>сервер провайдера услуг электронной почты.</w:t>
      </w:r>
      <w:bookmarkEnd w:id="53"/>
    </w:p>
    <w:p w:rsidR="00182724" w:rsidRPr="00182724" w:rsidRDefault="00182724" w:rsidP="00182724">
      <w:pPr>
        <w:widowControl w:val="0"/>
        <w:numPr>
          <w:ilvl w:val="1"/>
          <w:numId w:val="9"/>
        </w:numPr>
        <w:shd w:val="clear" w:color="auto" w:fill="FFFFFF"/>
        <w:autoSpaceDE w:val="0"/>
        <w:spacing w:before="0" w:after="0" w:line="240" w:lineRule="auto"/>
        <w:ind w:left="0" w:firstLine="567"/>
        <w:contextualSpacing/>
        <w:rPr>
          <w:sz w:val="23"/>
          <w:szCs w:val="23"/>
        </w:rPr>
      </w:pPr>
      <w:r w:rsidRPr="00182724">
        <w:rPr>
          <w:color w:val="000000"/>
          <w:spacing w:val="3"/>
          <w:sz w:val="23"/>
          <w:szCs w:val="23"/>
        </w:rPr>
        <w:t>Стороны обязуются обеспечить сохранность и конфиденциальность предназначенных исключительно</w:t>
      </w:r>
      <w:r w:rsidRPr="00182724">
        <w:rPr>
          <w:sz w:val="23"/>
          <w:szCs w:val="23"/>
        </w:rPr>
        <w:t xml:space="preserve"> для Сторон сведений, касающихся предмета Договора, хода его исполнения и полученных результатов, во всех случаях, если это не препятствует исполнению Договора.</w:t>
      </w:r>
    </w:p>
    <w:p w:rsidR="00182724" w:rsidRPr="00182724" w:rsidRDefault="00182724" w:rsidP="00182724">
      <w:pPr>
        <w:widowControl w:val="0"/>
        <w:numPr>
          <w:ilvl w:val="1"/>
          <w:numId w:val="9"/>
        </w:numPr>
        <w:shd w:val="clear" w:color="auto" w:fill="FFFFFF"/>
        <w:autoSpaceDE w:val="0"/>
        <w:spacing w:before="0" w:after="0" w:line="240" w:lineRule="auto"/>
        <w:ind w:left="0" w:firstLine="567"/>
        <w:contextualSpacing/>
        <w:rPr>
          <w:sz w:val="23"/>
          <w:szCs w:val="23"/>
        </w:rPr>
      </w:pPr>
      <w:r w:rsidRPr="00182724">
        <w:rPr>
          <w:color w:val="000000"/>
          <w:spacing w:val="4"/>
          <w:sz w:val="23"/>
          <w:szCs w:val="23"/>
        </w:rPr>
        <w:t>Договор составлен в 2 (двух) экземплярах, по 1 (одному) для каждой из Сторон. Настоящий Договор может быть подписан усиленными электронными цифровыми подписями Сторон.</w:t>
      </w:r>
    </w:p>
    <w:p w:rsidR="00182724" w:rsidRPr="00182724" w:rsidRDefault="00182724" w:rsidP="00182724">
      <w:pPr>
        <w:widowControl w:val="0"/>
        <w:numPr>
          <w:ilvl w:val="1"/>
          <w:numId w:val="9"/>
        </w:numPr>
        <w:shd w:val="clear" w:color="auto" w:fill="FFFFFF"/>
        <w:autoSpaceDE w:val="0"/>
        <w:spacing w:before="0" w:after="0" w:line="240" w:lineRule="auto"/>
        <w:ind w:left="0" w:firstLine="567"/>
        <w:contextualSpacing/>
        <w:rPr>
          <w:sz w:val="23"/>
          <w:szCs w:val="23"/>
        </w:rPr>
      </w:pPr>
      <w:r w:rsidRPr="00182724">
        <w:rPr>
          <w:color w:val="000000"/>
          <w:spacing w:val="4"/>
          <w:sz w:val="23"/>
          <w:szCs w:val="23"/>
        </w:rPr>
        <w:t>Приложения к договору:</w:t>
      </w:r>
    </w:p>
    <w:p w:rsidR="00753C14" w:rsidRPr="00182724" w:rsidRDefault="00182724" w:rsidP="00182724">
      <w:pPr>
        <w:keepNext/>
        <w:keepLines/>
        <w:spacing w:before="0" w:after="0" w:line="240" w:lineRule="auto"/>
        <w:outlineLvl w:val="0"/>
        <w:rPr>
          <w:b/>
          <w:bCs/>
          <w:sz w:val="23"/>
          <w:szCs w:val="23"/>
        </w:rPr>
      </w:pPr>
      <w:r w:rsidRPr="00182724">
        <w:rPr>
          <w:color w:val="000000"/>
          <w:spacing w:val="4"/>
          <w:sz w:val="23"/>
          <w:szCs w:val="23"/>
        </w:rPr>
        <w:t xml:space="preserve"> 9.10.1.      Приложение № 1- Спецификация товара</w:t>
      </w:r>
    </w:p>
    <w:p w:rsidR="00840760" w:rsidRPr="00753C14" w:rsidRDefault="00DE3777" w:rsidP="00DE3777">
      <w:pPr>
        <w:keepNext/>
        <w:keepLines/>
        <w:numPr>
          <w:ilvl w:val="0"/>
          <w:numId w:val="9"/>
        </w:numPr>
        <w:spacing w:before="240"/>
        <w:jc w:val="center"/>
        <w:outlineLvl w:val="0"/>
        <w:rPr>
          <w:b/>
          <w:bCs/>
          <w:sz w:val="23"/>
          <w:szCs w:val="23"/>
        </w:rPr>
      </w:pPr>
      <w:bookmarkStart w:id="54" w:name="_ref_1-a0e924973c6c4c"/>
      <w:r w:rsidRPr="00753C14">
        <w:rPr>
          <w:b/>
          <w:bCs/>
          <w:sz w:val="23"/>
          <w:szCs w:val="23"/>
        </w:rPr>
        <w:t>Адреса и реквизиты Сторон</w:t>
      </w:r>
      <w:bookmarkEnd w:id="54"/>
    </w:p>
    <w:p w:rsidR="00840760" w:rsidRPr="00753C14" w:rsidRDefault="00840760" w:rsidP="004C5DFB">
      <w:pPr>
        <w:ind w:firstLine="0"/>
        <w:rPr>
          <w:sz w:val="23"/>
          <w:szCs w:val="23"/>
        </w:rPr>
      </w:pPr>
      <w:bookmarkStart w:id="55" w:name="_docEnd_1"/>
      <w:bookmarkEnd w:id="55"/>
    </w:p>
    <w:tbl>
      <w:tblPr>
        <w:tblW w:w="10456" w:type="dxa"/>
        <w:tblLook w:val="04A0" w:firstRow="1" w:lastRow="0" w:firstColumn="1" w:lastColumn="0" w:noHBand="0" w:noVBand="1"/>
      </w:tblPr>
      <w:tblGrid>
        <w:gridCol w:w="5211"/>
        <w:gridCol w:w="5245"/>
      </w:tblGrid>
      <w:tr w:rsidR="00551AB4" w:rsidRPr="00753C14" w:rsidTr="003D5C09">
        <w:trPr>
          <w:trHeight w:val="1980"/>
        </w:trPr>
        <w:tc>
          <w:tcPr>
            <w:tcW w:w="5211" w:type="dxa"/>
            <w:shd w:val="clear" w:color="auto" w:fill="auto"/>
          </w:tcPr>
          <w:p w:rsidR="00551AB4" w:rsidRPr="00753C14" w:rsidRDefault="00551AB4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/>
                <w:bCs/>
                <w:color w:val="000000"/>
                <w:sz w:val="23"/>
                <w:szCs w:val="23"/>
                <w:lang w:eastAsia="ar-SA"/>
              </w:rPr>
            </w:pPr>
            <w:r w:rsidRPr="00753C14">
              <w:rPr>
                <w:b/>
                <w:bCs/>
                <w:color w:val="000000"/>
                <w:sz w:val="23"/>
                <w:szCs w:val="23"/>
                <w:lang w:eastAsia="ar-SA"/>
              </w:rPr>
              <w:t>Поставщик:</w:t>
            </w:r>
          </w:p>
          <w:p w:rsidR="00551AB4" w:rsidRPr="00753C14" w:rsidRDefault="00551AB4" w:rsidP="0080501F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551AB4" w:rsidRPr="00753C14" w:rsidRDefault="00551AB4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8F233A" w:rsidRPr="00753C14" w:rsidRDefault="008F233A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6C01A4" w:rsidRPr="00753C14" w:rsidRDefault="006C01A4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551AB4" w:rsidRDefault="00551AB4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2B6F13" w:rsidRDefault="002B6F13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2B6F13" w:rsidRDefault="002B6F13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2B6F13" w:rsidRDefault="002B6F13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2B6F13" w:rsidRDefault="002B6F13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2B6F13" w:rsidRDefault="002B6F13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2B6F13" w:rsidRDefault="002B6F13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2B6F13" w:rsidRDefault="002B6F13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2B6F13" w:rsidRDefault="002B6F13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2B6F13" w:rsidRDefault="002B6F13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2B6F13" w:rsidRDefault="002B6F13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2B6F13" w:rsidRDefault="002B6F13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2B6F13" w:rsidRPr="00753C14" w:rsidRDefault="002B6F13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8E7861" w:rsidRPr="00753C14" w:rsidRDefault="008E7861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551AB4" w:rsidRDefault="00551AB4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735944" w:rsidRPr="00753C14" w:rsidRDefault="00735944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551AB4" w:rsidRPr="00753C14" w:rsidRDefault="00551AB4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551AB4" w:rsidRPr="00753C14" w:rsidRDefault="00551AB4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  <w:r w:rsidRPr="00753C14">
              <w:rPr>
                <w:bCs/>
                <w:color w:val="000000"/>
                <w:sz w:val="23"/>
                <w:szCs w:val="23"/>
                <w:lang w:eastAsia="ar-SA"/>
              </w:rPr>
              <w:t>______________________</w:t>
            </w:r>
            <w:r w:rsidR="008F233A" w:rsidRPr="00753C14">
              <w:rPr>
                <w:bCs/>
                <w:color w:val="000000"/>
                <w:sz w:val="23"/>
                <w:szCs w:val="23"/>
                <w:lang w:eastAsia="ar-SA"/>
              </w:rPr>
              <w:t xml:space="preserve"> </w:t>
            </w:r>
          </w:p>
          <w:p w:rsidR="00551AB4" w:rsidRPr="00753C14" w:rsidRDefault="00551AB4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  <w:proofErr w:type="spellStart"/>
            <w:r w:rsidRPr="00753C14">
              <w:rPr>
                <w:snapToGrid w:val="0"/>
                <w:sz w:val="23"/>
                <w:szCs w:val="23"/>
                <w:lang w:eastAsia="en-US"/>
              </w:rPr>
              <w:t>М.п</w:t>
            </w:r>
            <w:proofErr w:type="spellEnd"/>
            <w:r w:rsidRPr="00753C14">
              <w:rPr>
                <w:snapToGrid w:val="0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551AB4" w:rsidRPr="00753C14" w:rsidRDefault="00735944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/>
                <w:bCs/>
                <w:color w:val="000000"/>
                <w:sz w:val="23"/>
                <w:szCs w:val="23"/>
                <w:lang w:eastAsia="ar-SA"/>
              </w:rPr>
            </w:pPr>
            <w:r>
              <w:rPr>
                <w:b/>
                <w:bCs/>
                <w:color w:val="000000"/>
                <w:sz w:val="23"/>
                <w:szCs w:val="23"/>
                <w:lang w:eastAsia="ar-SA"/>
              </w:rPr>
              <w:t>Заказчик</w:t>
            </w:r>
            <w:r w:rsidR="00551AB4" w:rsidRPr="00753C14">
              <w:rPr>
                <w:b/>
                <w:bCs/>
                <w:color w:val="000000"/>
                <w:sz w:val="23"/>
                <w:szCs w:val="23"/>
                <w:lang w:eastAsia="ar-SA"/>
              </w:rPr>
              <w:t>:</w:t>
            </w:r>
          </w:p>
          <w:p w:rsidR="006C01A4" w:rsidRPr="00753C14" w:rsidRDefault="006C01A4" w:rsidP="006C01A4">
            <w:pPr>
              <w:spacing w:before="0" w:after="0" w:line="240" w:lineRule="auto"/>
              <w:ind w:firstLine="0"/>
              <w:jc w:val="left"/>
              <w:rPr>
                <w:b/>
                <w:snapToGrid w:val="0"/>
                <w:sz w:val="23"/>
                <w:szCs w:val="23"/>
                <w:lang w:eastAsia="en-US"/>
              </w:rPr>
            </w:pPr>
            <w:r w:rsidRPr="00753C14">
              <w:rPr>
                <w:b/>
                <w:snapToGrid w:val="0"/>
                <w:sz w:val="23"/>
                <w:szCs w:val="23"/>
                <w:lang w:eastAsia="en-US"/>
              </w:rPr>
              <w:t>ФГБОУ ВО «СГУ им. Питирима Сорокина»</w:t>
            </w:r>
          </w:p>
          <w:p w:rsidR="006C01A4" w:rsidRPr="003D5C09" w:rsidRDefault="006C01A4" w:rsidP="006C01A4">
            <w:pPr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  <w:r w:rsidRPr="003D5C09">
              <w:rPr>
                <w:bCs/>
                <w:color w:val="000000"/>
                <w:sz w:val="23"/>
                <w:szCs w:val="23"/>
                <w:lang w:eastAsia="ar-SA"/>
              </w:rPr>
              <w:t>Юридический адрес: 167001, Республика Коми, г. Сыктывкар, Октябрьский пр-т, д. 55</w:t>
            </w:r>
          </w:p>
          <w:p w:rsidR="006C01A4" w:rsidRPr="003D5C09" w:rsidRDefault="006C01A4" w:rsidP="006C01A4">
            <w:pPr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  <w:r w:rsidRPr="003D5C09">
              <w:rPr>
                <w:bCs/>
                <w:color w:val="000000"/>
                <w:sz w:val="23"/>
                <w:szCs w:val="23"/>
                <w:lang w:eastAsia="ar-SA"/>
              </w:rPr>
              <w:t xml:space="preserve">Почтовый адрес: 167001, Республика Коми, </w:t>
            </w:r>
          </w:p>
          <w:p w:rsidR="006C01A4" w:rsidRPr="003D5C09" w:rsidRDefault="006C01A4" w:rsidP="006C01A4">
            <w:pPr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  <w:r w:rsidRPr="003D5C09">
              <w:rPr>
                <w:bCs/>
                <w:color w:val="000000"/>
                <w:sz w:val="23"/>
                <w:szCs w:val="23"/>
                <w:lang w:eastAsia="ar-SA"/>
              </w:rPr>
              <w:t>г. Сыктывкар, Октябрьский пр-т, д. 55</w:t>
            </w:r>
          </w:p>
          <w:p w:rsidR="006C01A4" w:rsidRPr="003D5C09" w:rsidRDefault="006C01A4" w:rsidP="003D5C09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  <w:r w:rsidRPr="003D5C09">
              <w:rPr>
                <w:bCs/>
                <w:color w:val="000000"/>
                <w:sz w:val="23"/>
                <w:szCs w:val="23"/>
                <w:lang w:eastAsia="ar-SA"/>
              </w:rPr>
              <w:t>Телефон: (8212) 25-51-53, 390-353</w:t>
            </w:r>
          </w:p>
          <w:p w:rsidR="006C01A4" w:rsidRPr="003D5C09" w:rsidRDefault="006C01A4" w:rsidP="003D5C09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  <w:r w:rsidRPr="003D5C09">
              <w:rPr>
                <w:bCs/>
                <w:color w:val="000000"/>
                <w:sz w:val="23"/>
                <w:szCs w:val="23"/>
                <w:lang w:eastAsia="ar-SA"/>
              </w:rPr>
              <w:t xml:space="preserve">ИНН 1101483236 </w:t>
            </w:r>
          </w:p>
          <w:p w:rsidR="006C01A4" w:rsidRPr="003D5C09" w:rsidRDefault="006C01A4" w:rsidP="003D5C09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  <w:r w:rsidRPr="003D5C09">
              <w:rPr>
                <w:bCs/>
                <w:color w:val="000000"/>
                <w:sz w:val="23"/>
                <w:szCs w:val="23"/>
                <w:lang w:eastAsia="ar-SA"/>
              </w:rPr>
              <w:t xml:space="preserve">КПП110101001 </w:t>
            </w:r>
          </w:p>
          <w:p w:rsidR="003D5C09" w:rsidRPr="003D5C09" w:rsidRDefault="003D5C09" w:rsidP="003D5C09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  <w:r w:rsidRPr="003D5C09">
              <w:rPr>
                <w:bCs/>
                <w:color w:val="000000"/>
                <w:sz w:val="23"/>
                <w:szCs w:val="23"/>
                <w:lang w:eastAsia="ar-SA"/>
              </w:rPr>
              <w:t>УФК по Республике Коми (ФГБОУ ВО «СГУ им. Питирима Сорокина», л/с 20076Х27800)</w:t>
            </w:r>
          </w:p>
          <w:p w:rsidR="003D5C09" w:rsidRPr="003D5C09" w:rsidRDefault="003D5C09" w:rsidP="003D5C09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  <w:r w:rsidRPr="003D5C09">
              <w:rPr>
                <w:bCs/>
                <w:color w:val="000000"/>
                <w:sz w:val="23"/>
                <w:szCs w:val="23"/>
                <w:lang w:eastAsia="ar-SA"/>
              </w:rPr>
              <w:t xml:space="preserve">Банк: ОКЦ №1 ВВГУ Банка России//УФК по Нижегородской области, г. Нижний Новгород </w:t>
            </w:r>
          </w:p>
          <w:p w:rsidR="003D5C09" w:rsidRPr="003D5C09" w:rsidRDefault="003D5C09" w:rsidP="003D5C09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  <w:r w:rsidRPr="003D5C09">
              <w:rPr>
                <w:bCs/>
                <w:color w:val="000000"/>
                <w:sz w:val="23"/>
                <w:szCs w:val="23"/>
                <w:lang w:eastAsia="ar-SA"/>
              </w:rPr>
              <w:t>Р/с: 03214643000000013207</w:t>
            </w:r>
          </w:p>
          <w:p w:rsidR="003D5C09" w:rsidRPr="003D5C09" w:rsidRDefault="003D5C09" w:rsidP="003D5C09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  <w:r w:rsidRPr="003D5C09">
              <w:rPr>
                <w:bCs/>
                <w:color w:val="000000"/>
                <w:sz w:val="23"/>
                <w:szCs w:val="23"/>
                <w:lang w:eastAsia="ar-SA"/>
              </w:rPr>
              <w:t>К/</w:t>
            </w:r>
            <w:proofErr w:type="spellStart"/>
            <w:r w:rsidRPr="003D5C09">
              <w:rPr>
                <w:bCs/>
                <w:color w:val="000000"/>
                <w:sz w:val="23"/>
                <w:szCs w:val="23"/>
                <w:lang w:eastAsia="ar-SA"/>
              </w:rPr>
              <w:t>сч</w:t>
            </w:r>
            <w:proofErr w:type="spellEnd"/>
            <w:r w:rsidRPr="003D5C09">
              <w:rPr>
                <w:bCs/>
                <w:color w:val="000000"/>
                <w:sz w:val="23"/>
                <w:szCs w:val="23"/>
                <w:lang w:eastAsia="ar-SA"/>
              </w:rPr>
              <w:t>: 40102810745370000024</w:t>
            </w:r>
          </w:p>
          <w:p w:rsidR="003D5C09" w:rsidRPr="003D5C09" w:rsidRDefault="003D5C09" w:rsidP="003D5C09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  <w:r w:rsidRPr="003D5C09">
              <w:rPr>
                <w:bCs/>
                <w:color w:val="000000"/>
                <w:sz w:val="23"/>
                <w:szCs w:val="23"/>
                <w:lang w:eastAsia="ar-SA"/>
              </w:rPr>
              <w:t>БИК: 012202102</w:t>
            </w:r>
          </w:p>
          <w:p w:rsidR="00551AB4" w:rsidRPr="003D5C09" w:rsidRDefault="00551AB4" w:rsidP="003D5C09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551AB4" w:rsidRPr="003D5C09" w:rsidRDefault="009334D8" w:rsidP="003D5C09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  <w:r w:rsidRPr="003D5C09">
              <w:rPr>
                <w:bCs/>
                <w:color w:val="000000"/>
                <w:sz w:val="23"/>
                <w:szCs w:val="23"/>
                <w:lang w:eastAsia="ar-SA"/>
              </w:rPr>
              <w:t>Проректор</w:t>
            </w:r>
            <w:r w:rsidR="00FF2A04" w:rsidRPr="003D5C09">
              <w:rPr>
                <w:bCs/>
                <w:color w:val="000000"/>
                <w:sz w:val="23"/>
                <w:szCs w:val="23"/>
                <w:lang w:eastAsia="ar-SA"/>
              </w:rPr>
              <w:t xml:space="preserve"> по </w:t>
            </w:r>
            <w:r w:rsidR="00735944" w:rsidRPr="003D5C09">
              <w:rPr>
                <w:bCs/>
                <w:color w:val="000000"/>
                <w:sz w:val="23"/>
                <w:szCs w:val="23"/>
                <w:lang w:eastAsia="ar-SA"/>
              </w:rPr>
              <w:t>хозяйственной деятельности и имущественному комплексу</w:t>
            </w:r>
          </w:p>
          <w:p w:rsidR="00FB5691" w:rsidRPr="003D5C09" w:rsidRDefault="00FB5691" w:rsidP="003D5C09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551AB4" w:rsidRPr="003D5C09" w:rsidRDefault="00551AB4" w:rsidP="003D5C09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551AB4" w:rsidRPr="003D5C09" w:rsidRDefault="00551AB4" w:rsidP="003D5C09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</w:p>
          <w:p w:rsidR="00551AB4" w:rsidRPr="003D5C09" w:rsidRDefault="00551AB4" w:rsidP="003D5C09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  <w:r w:rsidRPr="003D5C09">
              <w:rPr>
                <w:bCs/>
                <w:color w:val="000000"/>
                <w:sz w:val="23"/>
                <w:szCs w:val="23"/>
                <w:lang w:eastAsia="ar-SA"/>
              </w:rPr>
              <w:t xml:space="preserve">_____________________ </w:t>
            </w:r>
            <w:r w:rsidR="00753C14" w:rsidRPr="003D5C09">
              <w:rPr>
                <w:bCs/>
                <w:color w:val="000000"/>
                <w:sz w:val="23"/>
                <w:szCs w:val="23"/>
                <w:lang w:eastAsia="ar-SA"/>
              </w:rPr>
              <w:t>О.В. Смирнов</w:t>
            </w:r>
          </w:p>
          <w:p w:rsidR="00551AB4" w:rsidRPr="00753C14" w:rsidRDefault="00551AB4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/>
                <w:bCs/>
                <w:color w:val="000000"/>
                <w:sz w:val="23"/>
                <w:szCs w:val="23"/>
                <w:lang w:eastAsia="ar-SA"/>
              </w:rPr>
            </w:pPr>
            <w:proofErr w:type="spellStart"/>
            <w:r w:rsidRPr="003D5C09">
              <w:rPr>
                <w:bCs/>
                <w:color w:val="000000"/>
                <w:sz w:val="23"/>
                <w:szCs w:val="23"/>
                <w:lang w:eastAsia="ar-SA"/>
              </w:rPr>
              <w:t>М.п</w:t>
            </w:r>
            <w:proofErr w:type="spellEnd"/>
            <w:r w:rsidRPr="003D5C09">
              <w:rPr>
                <w:bCs/>
                <w:color w:val="000000"/>
                <w:sz w:val="23"/>
                <w:szCs w:val="23"/>
                <w:lang w:eastAsia="ar-SA"/>
              </w:rPr>
              <w:t>.</w:t>
            </w:r>
          </w:p>
        </w:tc>
      </w:tr>
    </w:tbl>
    <w:p w:rsidR="00551AB4" w:rsidRPr="004C5DFB" w:rsidRDefault="00551AB4" w:rsidP="004C5DFB">
      <w:pPr>
        <w:ind w:firstLine="0"/>
        <w:rPr>
          <w:sz w:val="24"/>
          <w:szCs w:val="24"/>
        </w:rPr>
        <w:sectPr w:rsidR="00551AB4" w:rsidRPr="004C5DFB" w:rsidSect="0034661C">
          <w:footnotePr>
            <w:numRestart w:val="eachSect"/>
          </w:footnotePr>
          <w:pgSz w:w="11907" w:h="16839" w:code="9"/>
          <w:pgMar w:top="567" w:right="567" w:bottom="567" w:left="1134" w:header="720" w:footer="720" w:gutter="0"/>
          <w:pgNumType w:start="1"/>
          <w:cols w:space="720"/>
          <w:titlePg/>
        </w:sectPr>
      </w:pPr>
    </w:p>
    <w:p w:rsidR="00D873AF" w:rsidRPr="000964D0" w:rsidRDefault="00840760" w:rsidP="00D873AF">
      <w:pPr>
        <w:pStyle w:val="aa"/>
        <w:jc w:val="right"/>
        <w:rPr>
          <w:b/>
          <w:sz w:val="24"/>
          <w:szCs w:val="24"/>
        </w:rPr>
      </w:pPr>
      <w:r w:rsidRPr="000964D0">
        <w:rPr>
          <w:b/>
          <w:sz w:val="24"/>
          <w:szCs w:val="24"/>
        </w:rPr>
        <w:lastRenderedPageBreak/>
        <w:t xml:space="preserve">Приложение № </w:t>
      </w:r>
      <w:r w:rsidRPr="000964D0">
        <w:rPr>
          <w:b/>
          <w:sz w:val="24"/>
          <w:szCs w:val="24"/>
        </w:rPr>
        <w:fldChar w:fldCharType="begin" w:fldLock="1"/>
      </w:r>
      <w:r w:rsidRPr="000964D0">
        <w:rPr>
          <w:b/>
          <w:sz w:val="24"/>
          <w:szCs w:val="24"/>
        </w:rPr>
        <w:instrText xml:space="preserve"> REF _ref_1-236eae86859e4c \h \n \! </w:instrText>
      </w:r>
      <w:r w:rsidR="004C5DFB" w:rsidRPr="000964D0">
        <w:rPr>
          <w:b/>
          <w:sz w:val="24"/>
          <w:szCs w:val="24"/>
        </w:rPr>
        <w:instrText xml:space="preserve"> \* MERGEFORMAT </w:instrText>
      </w:r>
      <w:r w:rsidRPr="000964D0">
        <w:rPr>
          <w:b/>
          <w:sz w:val="24"/>
          <w:szCs w:val="24"/>
        </w:rPr>
      </w:r>
      <w:r w:rsidRPr="000964D0">
        <w:rPr>
          <w:b/>
          <w:sz w:val="24"/>
          <w:szCs w:val="24"/>
        </w:rPr>
        <w:fldChar w:fldCharType="separate"/>
      </w:r>
      <w:r w:rsidRPr="000964D0">
        <w:rPr>
          <w:b/>
          <w:sz w:val="24"/>
          <w:szCs w:val="24"/>
        </w:rPr>
        <w:t>1</w:t>
      </w:r>
      <w:r w:rsidRPr="000964D0">
        <w:rPr>
          <w:b/>
          <w:sz w:val="24"/>
          <w:szCs w:val="24"/>
        </w:rPr>
        <w:fldChar w:fldCharType="end"/>
      </w:r>
    </w:p>
    <w:p w:rsidR="00D873AF" w:rsidRPr="00D873AF" w:rsidRDefault="00D873AF" w:rsidP="00D873AF">
      <w:pPr>
        <w:pStyle w:val="aa"/>
        <w:jc w:val="right"/>
        <w:rPr>
          <w:sz w:val="24"/>
          <w:szCs w:val="24"/>
        </w:rPr>
      </w:pPr>
      <w:r w:rsidRPr="00D873AF">
        <w:rPr>
          <w:sz w:val="24"/>
          <w:szCs w:val="24"/>
        </w:rPr>
        <w:t>к договору поставки</w:t>
      </w:r>
    </w:p>
    <w:p w:rsidR="008F233A" w:rsidRDefault="00840760" w:rsidP="007A777B">
      <w:pPr>
        <w:pStyle w:val="aa"/>
        <w:jc w:val="right"/>
        <w:rPr>
          <w:sz w:val="24"/>
          <w:szCs w:val="24"/>
        </w:rPr>
      </w:pPr>
      <w:r w:rsidRPr="00D873AF">
        <w:rPr>
          <w:sz w:val="24"/>
          <w:szCs w:val="24"/>
        </w:rPr>
        <w:t xml:space="preserve">№ </w:t>
      </w:r>
      <w:r w:rsidR="00551AB4" w:rsidRPr="00D873AF">
        <w:rPr>
          <w:sz w:val="24"/>
          <w:szCs w:val="24"/>
        </w:rPr>
        <w:t>б/н</w:t>
      </w:r>
      <w:r w:rsidR="00753C14">
        <w:rPr>
          <w:sz w:val="24"/>
          <w:szCs w:val="24"/>
        </w:rPr>
        <w:t xml:space="preserve"> от «</w:t>
      </w:r>
      <w:r w:rsidR="00D873AF" w:rsidRPr="00D873AF">
        <w:rPr>
          <w:sz w:val="24"/>
          <w:szCs w:val="24"/>
        </w:rPr>
        <w:t>»</w:t>
      </w:r>
      <w:r w:rsidRPr="00D873AF">
        <w:rPr>
          <w:sz w:val="24"/>
          <w:szCs w:val="24"/>
        </w:rPr>
        <w:t xml:space="preserve"> </w:t>
      </w:r>
      <w:r w:rsidR="00182724">
        <w:rPr>
          <w:sz w:val="24"/>
          <w:szCs w:val="24"/>
        </w:rPr>
        <w:t>июля</w:t>
      </w:r>
      <w:r w:rsidRPr="00D873AF">
        <w:rPr>
          <w:sz w:val="24"/>
          <w:szCs w:val="24"/>
        </w:rPr>
        <w:t xml:space="preserve"> 20</w:t>
      </w:r>
      <w:r w:rsidR="00753C14">
        <w:rPr>
          <w:sz w:val="24"/>
          <w:szCs w:val="24"/>
        </w:rPr>
        <w:t>2</w:t>
      </w:r>
      <w:r w:rsidR="00F52D8C">
        <w:rPr>
          <w:sz w:val="24"/>
          <w:szCs w:val="24"/>
        </w:rPr>
        <w:t>6</w:t>
      </w:r>
      <w:r w:rsidRPr="00D873AF">
        <w:rPr>
          <w:sz w:val="24"/>
          <w:szCs w:val="24"/>
        </w:rPr>
        <w:t xml:space="preserve"> г.</w:t>
      </w:r>
    </w:p>
    <w:p w:rsidR="008F233A" w:rsidRPr="008F233A" w:rsidRDefault="008F233A" w:rsidP="008F233A">
      <w:pPr>
        <w:pStyle w:val="aa"/>
        <w:jc w:val="center"/>
        <w:rPr>
          <w:b/>
          <w:sz w:val="24"/>
          <w:szCs w:val="24"/>
        </w:rPr>
      </w:pPr>
      <w:r w:rsidRPr="008F233A">
        <w:rPr>
          <w:b/>
          <w:sz w:val="24"/>
          <w:szCs w:val="24"/>
        </w:rPr>
        <w:t>Спецификация товара</w:t>
      </w:r>
    </w:p>
    <w:tbl>
      <w:tblPr>
        <w:tblW w:w="10778" w:type="dxa"/>
        <w:tblInd w:w="-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3148"/>
        <w:gridCol w:w="1653"/>
        <w:gridCol w:w="2021"/>
        <w:gridCol w:w="812"/>
        <w:gridCol w:w="807"/>
        <w:gridCol w:w="811"/>
        <w:gridCol w:w="1080"/>
      </w:tblGrid>
      <w:tr w:rsidR="00A5235F" w:rsidRPr="0034661C" w:rsidTr="00A5235F">
        <w:trPr>
          <w:trHeight w:val="464"/>
        </w:trPr>
        <w:tc>
          <w:tcPr>
            <w:tcW w:w="446" w:type="dxa"/>
            <w:shd w:val="clear" w:color="auto" w:fill="auto"/>
            <w:vAlign w:val="center"/>
            <w:hideMark/>
          </w:tcPr>
          <w:p w:rsidR="00A5235F" w:rsidRPr="0034661C" w:rsidRDefault="00A5235F" w:rsidP="00551AB4">
            <w:pPr>
              <w:spacing w:before="0" w:after="0" w:line="240" w:lineRule="auto"/>
              <w:ind w:firstLine="0"/>
              <w:jc w:val="center"/>
              <w:rPr>
                <w:b/>
                <w:bCs/>
              </w:rPr>
            </w:pPr>
            <w:bookmarkStart w:id="56" w:name="_docStart_2"/>
            <w:bookmarkEnd w:id="56"/>
            <w:r w:rsidRPr="0034661C">
              <w:rPr>
                <w:b/>
                <w:bCs/>
              </w:rPr>
              <w:t>№</w:t>
            </w:r>
          </w:p>
        </w:tc>
        <w:tc>
          <w:tcPr>
            <w:tcW w:w="3148" w:type="dxa"/>
            <w:shd w:val="clear" w:color="auto" w:fill="auto"/>
            <w:vAlign w:val="center"/>
            <w:hideMark/>
          </w:tcPr>
          <w:p w:rsidR="00A5235F" w:rsidRPr="0034661C" w:rsidRDefault="00A5235F" w:rsidP="00551AB4">
            <w:pPr>
              <w:spacing w:before="0" w:after="0" w:line="240" w:lineRule="auto"/>
              <w:ind w:firstLine="0"/>
              <w:jc w:val="center"/>
              <w:rPr>
                <w:b/>
                <w:bCs/>
              </w:rPr>
            </w:pPr>
            <w:r w:rsidRPr="0034661C">
              <w:rPr>
                <w:b/>
                <w:bCs/>
              </w:rPr>
              <w:t>Товары (работы, услуги)</w:t>
            </w:r>
          </w:p>
        </w:tc>
        <w:tc>
          <w:tcPr>
            <w:tcW w:w="1653" w:type="dxa"/>
          </w:tcPr>
          <w:p w:rsidR="00A5235F" w:rsidRDefault="00A5235F" w:rsidP="00551AB4">
            <w:pPr>
              <w:spacing w:before="0" w:after="0"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происхождения товара</w:t>
            </w:r>
          </w:p>
        </w:tc>
        <w:tc>
          <w:tcPr>
            <w:tcW w:w="2021" w:type="dxa"/>
          </w:tcPr>
          <w:p w:rsidR="00A5235F" w:rsidRPr="0034661C" w:rsidRDefault="00A5235F" w:rsidP="00551AB4">
            <w:pPr>
              <w:spacing w:before="0" w:after="0"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A5235F" w:rsidRPr="0034661C" w:rsidRDefault="00A5235F" w:rsidP="00551AB4">
            <w:pPr>
              <w:spacing w:before="0" w:after="0" w:line="240" w:lineRule="auto"/>
              <w:ind w:firstLine="0"/>
              <w:jc w:val="center"/>
              <w:rPr>
                <w:b/>
                <w:bCs/>
              </w:rPr>
            </w:pPr>
            <w:r w:rsidRPr="0034661C">
              <w:rPr>
                <w:b/>
                <w:bCs/>
              </w:rPr>
              <w:t>Кол-во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A5235F" w:rsidRPr="0034661C" w:rsidRDefault="00A5235F" w:rsidP="00551AB4">
            <w:pPr>
              <w:spacing w:before="0" w:after="0" w:line="240" w:lineRule="auto"/>
              <w:ind w:firstLine="0"/>
              <w:jc w:val="center"/>
              <w:rPr>
                <w:b/>
                <w:bCs/>
              </w:rPr>
            </w:pPr>
            <w:r w:rsidRPr="0034661C">
              <w:rPr>
                <w:b/>
                <w:bCs/>
              </w:rPr>
              <w:t>Ед.изм.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A5235F" w:rsidRPr="0034661C" w:rsidRDefault="00A5235F" w:rsidP="00551AB4">
            <w:pPr>
              <w:spacing w:before="0" w:after="0" w:line="240" w:lineRule="auto"/>
              <w:ind w:firstLine="0"/>
              <w:jc w:val="center"/>
              <w:rPr>
                <w:b/>
                <w:bCs/>
              </w:rPr>
            </w:pPr>
            <w:r w:rsidRPr="0034661C">
              <w:rPr>
                <w:b/>
                <w:bCs/>
              </w:rPr>
              <w:t>Цена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A5235F" w:rsidRPr="0034661C" w:rsidRDefault="00A5235F" w:rsidP="00551AB4">
            <w:pPr>
              <w:spacing w:before="0" w:after="0" w:line="240" w:lineRule="auto"/>
              <w:ind w:firstLine="0"/>
              <w:jc w:val="center"/>
              <w:rPr>
                <w:b/>
                <w:bCs/>
              </w:rPr>
            </w:pPr>
            <w:r w:rsidRPr="0034661C">
              <w:rPr>
                <w:b/>
                <w:bCs/>
              </w:rPr>
              <w:t>Сумма</w:t>
            </w:r>
          </w:p>
        </w:tc>
      </w:tr>
      <w:tr w:rsidR="00436305" w:rsidRPr="0034661C" w:rsidTr="00436305">
        <w:trPr>
          <w:trHeight w:val="368"/>
        </w:trPr>
        <w:tc>
          <w:tcPr>
            <w:tcW w:w="446" w:type="dxa"/>
            <w:shd w:val="clear" w:color="auto" w:fill="auto"/>
          </w:tcPr>
          <w:p w:rsidR="00436305" w:rsidRPr="0034661C" w:rsidRDefault="00436305" w:rsidP="00551AB4">
            <w:pPr>
              <w:spacing w:before="0" w:after="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36305" w:rsidRPr="00561A0E" w:rsidRDefault="0003378D" w:rsidP="00F02B8F">
            <w:pPr>
              <w:ind w:firstLine="0"/>
            </w:pPr>
            <w:r w:rsidRPr="0003378D">
              <w:t>Вода питьевая в бутылях 19 л</w:t>
            </w:r>
          </w:p>
        </w:tc>
        <w:tc>
          <w:tcPr>
            <w:tcW w:w="165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6305" w:rsidRDefault="00436305" w:rsidP="00F52D8C">
            <w:r>
              <w:t>Россия</w:t>
            </w:r>
          </w:p>
        </w:tc>
        <w:tc>
          <w:tcPr>
            <w:tcW w:w="2021" w:type="dxa"/>
            <w:tcBorders>
              <w:left w:val="single" w:sz="4" w:space="0" w:color="000000"/>
              <w:right w:val="single" w:sz="4" w:space="0" w:color="000000"/>
            </w:tcBorders>
          </w:tcPr>
          <w:p w:rsidR="00436305" w:rsidRDefault="00436305" w:rsidP="0003378D">
            <w:pPr>
              <w:ind w:firstLine="0"/>
            </w:pPr>
            <w:r w:rsidRPr="00DC61BA">
              <w:t>ТУ 11.07.11-002-55419861-2019, ГОСТ 32220-2013, ТР ТС 021/2011, ТР ТС 022/2011, ТР ЕАЭС 044/2017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36305" w:rsidRPr="00182724" w:rsidRDefault="00182724" w:rsidP="003D5C09">
            <w:pPr>
              <w:ind w:firstLine="0"/>
              <w:jc w:val="center"/>
            </w:pPr>
            <w: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36305" w:rsidRPr="009334D8" w:rsidRDefault="0003378D" w:rsidP="00F52D8C">
            <w:pPr>
              <w:ind w:firstLine="0"/>
              <w:jc w:val="center"/>
            </w:pPr>
            <w:r>
              <w:t>штук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36305" w:rsidRDefault="00436305" w:rsidP="00F52D8C">
            <w:pPr>
              <w:ind w:firstLine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36305" w:rsidRDefault="00436305" w:rsidP="00F52D8C">
            <w:pPr>
              <w:ind w:firstLine="0"/>
              <w:jc w:val="center"/>
            </w:pPr>
          </w:p>
        </w:tc>
      </w:tr>
    </w:tbl>
    <w:p w:rsidR="00FB5691" w:rsidRDefault="00FB5691" w:rsidP="007A777B">
      <w:pPr>
        <w:spacing w:before="0" w:after="0" w:line="240" w:lineRule="auto"/>
        <w:ind w:firstLine="0"/>
        <w:jc w:val="left"/>
        <w:rPr>
          <w:b/>
          <w:bCs/>
          <w:sz w:val="24"/>
          <w:szCs w:val="24"/>
        </w:rPr>
      </w:pPr>
    </w:p>
    <w:p w:rsidR="00561A0E" w:rsidRPr="00DC61BA" w:rsidRDefault="00E17BE3" w:rsidP="004C5DFB">
      <w:pPr>
        <w:spacing w:before="0" w:after="0" w:line="240" w:lineRule="auto"/>
        <w:ind w:firstLine="0"/>
        <w:rPr>
          <w:bCs/>
        </w:rPr>
      </w:pPr>
      <w:r w:rsidRPr="00753C14">
        <w:t>Всего</w:t>
      </w:r>
      <w:r w:rsidR="00375E5F" w:rsidRPr="00375E5F">
        <w:t xml:space="preserve"> наименований</w:t>
      </w:r>
      <w:r w:rsidRPr="00753C14">
        <w:t xml:space="preserve"> </w:t>
      </w:r>
      <w:r w:rsidR="00735944">
        <w:t>1</w:t>
      </w:r>
      <w:r w:rsidR="0002514F" w:rsidRPr="00753C14">
        <w:t xml:space="preserve"> (</w:t>
      </w:r>
      <w:r w:rsidR="00735944">
        <w:t>одно</w:t>
      </w:r>
      <w:r w:rsidR="00551AB4" w:rsidRPr="00753C14">
        <w:t>)</w:t>
      </w:r>
      <w:r w:rsidR="00561A0E" w:rsidRPr="00753C14">
        <w:t xml:space="preserve"> </w:t>
      </w:r>
      <w:r w:rsidR="001D310F" w:rsidRPr="00753C14">
        <w:t xml:space="preserve">на </w:t>
      </w:r>
      <w:r w:rsidR="003D5C09">
        <w:rPr>
          <w:b/>
        </w:rPr>
        <w:t xml:space="preserve">сумму </w:t>
      </w:r>
      <w:r w:rsidR="002B6F13">
        <w:rPr>
          <w:b/>
        </w:rPr>
        <w:t>____________________</w:t>
      </w:r>
    </w:p>
    <w:p w:rsidR="004A2A06" w:rsidRPr="00753C14" w:rsidRDefault="004A2A06" w:rsidP="004C5DFB">
      <w:pPr>
        <w:spacing w:before="0" w:after="0" w:line="240" w:lineRule="auto"/>
        <w:ind w:firstLine="0"/>
        <w:rPr>
          <w:snapToGrid w:val="0"/>
          <w:lang w:eastAsia="en-US"/>
        </w:rPr>
      </w:pPr>
    </w:p>
    <w:p w:rsidR="00475915" w:rsidRDefault="0034661C" w:rsidP="0034661C">
      <w:pPr>
        <w:spacing w:before="0" w:after="0" w:line="240" w:lineRule="auto"/>
        <w:ind w:firstLine="0"/>
        <w:jc w:val="center"/>
        <w:rPr>
          <w:b/>
        </w:rPr>
      </w:pPr>
      <w:r w:rsidRPr="00753C14">
        <w:rPr>
          <w:b/>
        </w:rPr>
        <w:t>Подписи сторон</w:t>
      </w:r>
    </w:p>
    <w:p w:rsidR="00735944" w:rsidRPr="00753C14" w:rsidRDefault="00735944" w:rsidP="0034661C">
      <w:pPr>
        <w:spacing w:before="0" w:after="0" w:line="240" w:lineRule="auto"/>
        <w:ind w:firstLine="0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19"/>
        <w:gridCol w:w="5154"/>
      </w:tblGrid>
      <w:tr w:rsidR="00551AB4" w:rsidRPr="00753C14" w:rsidTr="00BD4DCE">
        <w:tc>
          <w:tcPr>
            <w:tcW w:w="5019" w:type="dxa"/>
            <w:shd w:val="clear" w:color="auto" w:fill="auto"/>
          </w:tcPr>
          <w:p w:rsidR="00551AB4" w:rsidRPr="00753C14" w:rsidRDefault="00551AB4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/>
                <w:bCs/>
                <w:color w:val="000000"/>
                <w:lang w:eastAsia="ar-SA"/>
              </w:rPr>
            </w:pPr>
            <w:bookmarkStart w:id="57" w:name="_docStart_3"/>
            <w:bookmarkStart w:id="58" w:name="_title_3"/>
            <w:bookmarkStart w:id="59" w:name="_ref_1-a3c30b39cca24b"/>
            <w:bookmarkEnd w:id="57"/>
            <w:r w:rsidRPr="00753C14">
              <w:rPr>
                <w:b/>
                <w:bCs/>
                <w:color w:val="000000"/>
                <w:lang w:eastAsia="ar-SA"/>
              </w:rPr>
              <w:t>Поставщик:</w:t>
            </w:r>
          </w:p>
          <w:p w:rsidR="00B769AB" w:rsidRDefault="00B769AB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/>
                <w:bCs/>
                <w:color w:val="000000"/>
                <w:lang w:eastAsia="ar-SA"/>
              </w:rPr>
            </w:pPr>
          </w:p>
          <w:p w:rsidR="002B6F13" w:rsidRDefault="002B6F13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lang w:eastAsia="ar-SA"/>
              </w:rPr>
            </w:pPr>
          </w:p>
          <w:p w:rsidR="002B6F13" w:rsidRDefault="002B6F13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lang w:eastAsia="ar-SA"/>
              </w:rPr>
            </w:pPr>
          </w:p>
          <w:p w:rsidR="002B6F13" w:rsidRDefault="002B6F13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lang w:eastAsia="ar-SA"/>
              </w:rPr>
            </w:pPr>
            <w:bookmarkStart w:id="60" w:name="_GoBack"/>
            <w:bookmarkEnd w:id="60"/>
          </w:p>
          <w:p w:rsidR="00735944" w:rsidRPr="00753C14" w:rsidRDefault="00735944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lang w:eastAsia="ar-SA"/>
              </w:rPr>
            </w:pPr>
          </w:p>
          <w:p w:rsidR="00B769AB" w:rsidRPr="00753C14" w:rsidRDefault="00B769AB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lang w:eastAsia="ar-SA"/>
              </w:rPr>
            </w:pPr>
          </w:p>
          <w:p w:rsidR="00551AB4" w:rsidRPr="00753C14" w:rsidRDefault="00551AB4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lang w:eastAsia="ar-SA"/>
              </w:rPr>
            </w:pPr>
          </w:p>
          <w:p w:rsidR="00DA1902" w:rsidRPr="00753C14" w:rsidRDefault="00DA1902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lang w:eastAsia="ar-SA"/>
              </w:rPr>
            </w:pPr>
          </w:p>
          <w:p w:rsidR="00551AB4" w:rsidRPr="00753C14" w:rsidRDefault="00551AB4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lang w:eastAsia="ar-SA"/>
              </w:rPr>
            </w:pPr>
            <w:r w:rsidRPr="00753C14">
              <w:rPr>
                <w:bCs/>
                <w:color w:val="000000"/>
                <w:lang w:eastAsia="ar-SA"/>
              </w:rPr>
              <w:t>______________________</w:t>
            </w:r>
            <w:r w:rsidRPr="00753C14">
              <w:rPr>
                <w:lang w:eastAsia="ar-SA"/>
              </w:rPr>
              <w:t xml:space="preserve"> </w:t>
            </w:r>
          </w:p>
          <w:p w:rsidR="00551AB4" w:rsidRPr="00753C14" w:rsidRDefault="00551AB4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Cs/>
                <w:color w:val="000000"/>
                <w:lang w:eastAsia="ar-SA"/>
              </w:rPr>
            </w:pPr>
          </w:p>
          <w:p w:rsidR="00551AB4" w:rsidRPr="00753C14" w:rsidRDefault="00551AB4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/>
                <w:lang w:eastAsia="ar-SA"/>
              </w:rPr>
            </w:pPr>
            <w:proofErr w:type="spellStart"/>
            <w:r w:rsidRPr="00753C14">
              <w:rPr>
                <w:snapToGrid w:val="0"/>
                <w:lang w:eastAsia="en-US"/>
              </w:rPr>
              <w:t>М.п</w:t>
            </w:r>
            <w:proofErr w:type="spellEnd"/>
            <w:r w:rsidRPr="00753C14">
              <w:rPr>
                <w:snapToGrid w:val="0"/>
                <w:lang w:eastAsia="en-US"/>
              </w:rPr>
              <w:t>.</w:t>
            </w:r>
          </w:p>
        </w:tc>
        <w:tc>
          <w:tcPr>
            <w:tcW w:w="5154" w:type="dxa"/>
            <w:shd w:val="clear" w:color="auto" w:fill="auto"/>
          </w:tcPr>
          <w:p w:rsidR="00551AB4" w:rsidRPr="00753C14" w:rsidRDefault="00735944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/>
                <w:bCs/>
                <w:color w:val="000000"/>
                <w:lang w:eastAsia="ar-SA"/>
              </w:rPr>
            </w:pPr>
            <w:r>
              <w:rPr>
                <w:b/>
                <w:bCs/>
                <w:color w:val="000000"/>
                <w:lang w:eastAsia="ar-SA"/>
              </w:rPr>
              <w:t>Заказчик</w:t>
            </w:r>
            <w:r w:rsidR="00551AB4" w:rsidRPr="00753C14">
              <w:rPr>
                <w:b/>
                <w:bCs/>
                <w:color w:val="000000"/>
                <w:lang w:eastAsia="ar-SA"/>
              </w:rPr>
              <w:t>:</w:t>
            </w:r>
          </w:p>
          <w:p w:rsidR="00551AB4" w:rsidRPr="00753C14" w:rsidRDefault="00551AB4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/>
                <w:snapToGrid w:val="0"/>
                <w:lang w:eastAsia="en-US"/>
              </w:rPr>
            </w:pPr>
            <w:r w:rsidRPr="00753C14">
              <w:rPr>
                <w:b/>
                <w:snapToGrid w:val="0"/>
                <w:lang w:eastAsia="en-US"/>
              </w:rPr>
              <w:t>ФГБОУ ВО «СГУ им. Питирима Сорокина»</w:t>
            </w:r>
          </w:p>
          <w:p w:rsidR="006915E4" w:rsidRPr="00753C14" w:rsidRDefault="006915E4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snapToGrid w:val="0"/>
                <w:lang w:eastAsia="en-US"/>
              </w:rPr>
            </w:pPr>
          </w:p>
          <w:p w:rsidR="00551AB4" w:rsidRPr="00753C14" w:rsidRDefault="00735944" w:rsidP="00551AB4">
            <w:pPr>
              <w:widowControl w:val="0"/>
              <w:tabs>
                <w:tab w:val="left" w:pos="1134"/>
              </w:tabs>
              <w:autoSpaceDE w:val="0"/>
              <w:spacing w:before="0" w:after="0" w:line="240" w:lineRule="auto"/>
              <w:ind w:firstLine="0"/>
              <w:jc w:val="left"/>
              <w:rPr>
                <w:lang w:eastAsia="ar-SA"/>
              </w:rPr>
            </w:pPr>
            <w:r w:rsidRPr="00753C14">
              <w:rPr>
                <w:sz w:val="23"/>
                <w:szCs w:val="23"/>
                <w:lang w:eastAsia="ar-SA"/>
              </w:rPr>
              <w:t xml:space="preserve">Проректор по </w:t>
            </w:r>
            <w:r>
              <w:rPr>
                <w:sz w:val="23"/>
                <w:szCs w:val="23"/>
                <w:lang w:eastAsia="ar-SA"/>
              </w:rPr>
              <w:t>хозяйственной деятельности и имущественному комплексу</w:t>
            </w:r>
          </w:p>
          <w:p w:rsidR="00B769AB" w:rsidRPr="00753C14" w:rsidRDefault="00B769AB" w:rsidP="00551AB4">
            <w:pPr>
              <w:widowControl w:val="0"/>
              <w:tabs>
                <w:tab w:val="left" w:pos="1134"/>
              </w:tabs>
              <w:autoSpaceDE w:val="0"/>
              <w:spacing w:before="0" w:after="0" w:line="240" w:lineRule="auto"/>
              <w:ind w:firstLine="0"/>
              <w:jc w:val="left"/>
              <w:rPr>
                <w:lang w:eastAsia="ar-SA"/>
              </w:rPr>
            </w:pPr>
          </w:p>
          <w:p w:rsidR="00B769AB" w:rsidRPr="00753C14" w:rsidRDefault="00B769AB" w:rsidP="00551AB4">
            <w:pPr>
              <w:widowControl w:val="0"/>
              <w:tabs>
                <w:tab w:val="left" w:pos="1134"/>
              </w:tabs>
              <w:autoSpaceDE w:val="0"/>
              <w:spacing w:before="0" w:after="0" w:line="240" w:lineRule="auto"/>
              <w:ind w:firstLine="0"/>
              <w:jc w:val="left"/>
              <w:rPr>
                <w:lang w:eastAsia="ar-SA"/>
              </w:rPr>
            </w:pPr>
          </w:p>
          <w:p w:rsidR="00551AB4" w:rsidRPr="00753C14" w:rsidRDefault="00551AB4" w:rsidP="00551AB4">
            <w:pPr>
              <w:widowControl w:val="0"/>
              <w:tabs>
                <w:tab w:val="left" w:pos="1134"/>
              </w:tabs>
              <w:autoSpaceDE w:val="0"/>
              <w:spacing w:before="0" w:after="0" w:line="240" w:lineRule="auto"/>
              <w:ind w:firstLine="0"/>
              <w:jc w:val="left"/>
              <w:rPr>
                <w:lang w:eastAsia="ar-SA"/>
              </w:rPr>
            </w:pPr>
          </w:p>
          <w:p w:rsidR="00F21C68" w:rsidRPr="00753C14" w:rsidRDefault="00F21C68" w:rsidP="00551AB4">
            <w:pPr>
              <w:widowControl w:val="0"/>
              <w:tabs>
                <w:tab w:val="left" w:pos="1134"/>
              </w:tabs>
              <w:autoSpaceDE w:val="0"/>
              <w:spacing w:before="0" w:after="0" w:line="240" w:lineRule="auto"/>
              <w:ind w:firstLine="0"/>
              <w:jc w:val="left"/>
              <w:rPr>
                <w:lang w:eastAsia="ar-SA"/>
              </w:rPr>
            </w:pPr>
          </w:p>
          <w:p w:rsidR="00551AB4" w:rsidRPr="00753C14" w:rsidRDefault="00551AB4" w:rsidP="00551AB4">
            <w:pPr>
              <w:tabs>
                <w:tab w:val="left" w:pos="445"/>
              </w:tabs>
              <w:spacing w:before="0" w:after="0" w:line="240" w:lineRule="auto"/>
              <w:ind w:firstLine="0"/>
              <w:jc w:val="left"/>
              <w:rPr>
                <w:snapToGrid w:val="0"/>
                <w:lang w:eastAsia="en-US"/>
              </w:rPr>
            </w:pPr>
            <w:r w:rsidRPr="00753C14">
              <w:rPr>
                <w:lang w:eastAsia="ar-SA"/>
              </w:rPr>
              <w:t xml:space="preserve">_____________________ </w:t>
            </w:r>
            <w:r w:rsidR="00753C14">
              <w:rPr>
                <w:lang w:eastAsia="ar-SA"/>
              </w:rPr>
              <w:t>О.В. Смирнов</w:t>
            </w:r>
          </w:p>
          <w:p w:rsidR="00551AB4" w:rsidRPr="00753C14" w:rsidRDefault="00551AB4" w:rsidP="00551AB4">
            <w:pPr>
              <w:tabs>
                <w:tab w:val="left" w:pos="445"/>
              </w:tabs>
              <w:spacing w:before="0" w:after="0" w:line="240" w:lineRule="auto"/>
              <w:ind w:firstLine="0"/>
              <w:jc w:val="left"/>
              <w:rPr>
                <w:snapToGrid w:val="0"/>
                <w:lang w:eastAsia="en-US"/>
              </w:rPr>
            </w:pPr>
          </w:p>
          <w:p w:rsidR="00551AB4" w:rsidRPr="00753C14" w:rsidRDefault="00551AB4" w:rsidP="00551AB4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snapToGrid w:val="0"/>
                <w:lang w:eastAsia="en-US"/>
              </w:rPr>
            </w:pPr>
            <w:proofErr w:type="spellStart"/>
            <w:r w:rsidRPr="00753C14">
              <w:rPr>
                <w:snapToGrid w:val="0"/>
                <w:lang w:eastAsia="en-US"/>
              </w:rPr>
              <w:t>М.п</w:t>
            </w:r>
            <w:proofErr w:type="spellEnd"/>
            <w:r w:rsidRPr="00753C14">
              <w:rPr>
                <w:snapToGrid w:val="0"/>
                <w:lang w:eastAsia="en-US"/>
              </w:rPr>
              <w:t>.</w:t>
            </w:r>
          </w:p>
        </w:tc>
      </w:tr>
      <w:bookmarkEnd w:id="58"/>
      <w:bookmarkEnd w:id="59"/>
    </w:tbl>
    <w:p w:rsidR="00AC0E01" w:rsidRPr="00D873AF" w:rsidRDefault="00AC0E01" w:rsidP="00551AB4">
      <w:pPr>
        <w:pStyle w:val="a4"/>
        <w:jc w:val="both"/>
        <w:rPr>
          <w:sz w:val="24"/>
          <w:szCs w:val="24"/>
        </w:rPr>
      </w:pPr>
    </w:p>
    <w:sectPr w:rsidR="00AC0E01" w:rsidRPr="00D873AF" w:rsidSect="0034661C">
      <w:headerReference w:type="default" r:id="rId12"/>
      <w:footerReference w:type="default" r:id="rId13"/>
      <w:footerReference w:type="first" r:id="rId14"/>
      <w:footnotePr>
        <w:numRestart w:val="eachSect"/>
      </w:footnotePr>
      <w:pgSz w:w="11907" w:h="16839" w:code="9"/>
      <w:pgMar w:top="567" w:right="567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39FA" w:rsidRDefault="005A39FA">
      <w:pPr>
        <w:spacing w:before="0" w:after="0" w:line="240" w:lineRule="auto"/>
      </w:pPr>
      <w:r>
        <w:separator/>
      </w:r>
    </w:p>
  </w:endnote>
  <w:endnote w:type="continuationSeparator" w:id="0">
    <w:p w:rsidR="005A39FA" w:rsidRDefault="005A39F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5DFB" w:rsidRDefault="004C5DFB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5DFB" w:rsidRDefault="004C5DFB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39FA" w:rsidRDefault="005A39FA">
      <w:pPr>
        <w:spacing w:before="0" w:after="0" w:line="240" w:lineRule="auto"/>
      </w:pPr>
      <w:r>
        <w:separator/>
      </w:r>
    </w:p>
  </w:footnote>
  <w:footnote w:type="continuationSeparator" w:id="0">
    <w:p w:rsidR="005A39FA" w:rsidRDefault="005A39F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5DFB" w:rsidRDefault="004C5DFB">
    <w:pPr>
      <w:pStyle w:val="af6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 w15:restartNumberingAfterBreak="0">
    <w:nsid w:val="00000003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2" w15:restartNumberingAfterBreak="0">
    <w:nsid w:val="00000004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3" w15:restartNumberingAfterBreak="0">
    <w:nsid w:val="00000005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4" w15:restartNumberingAfterBreak="0">
    <w:nsid w:val="00000006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5" w15:restartNumberingAfterBreak="0">
    <w:nsid w:val="00000007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 w15:restartNumberingAfterBreak="0">
    <w:nsid w:val="00000008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7" w15:restartNumberingAfterBreak="0">
    <w:nsid w:val="00000009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8" w15:restartNumberingAfterBreak="0">
    <w:nsid w:val="0000000A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9" w15:restartNumberingAfterBreak="0">
    <w:nsid w:val="0000000B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0" w15:restartNumberingAfterBreak="0">
    <w:nsid w:val="0000000C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 w15:restartNumberingAfterBreak="0">
    <w:nsid w:val="0EC370C4"/>
    <w:multiLevelType w:val="multilevel"/>
    <w:tmpl w:val="A18644B6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16003A01"/>
    <w:multiLevelType w:val="multilevel"/>
    <w:tmpl w:val="AD064088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E35321"/>
    <w:multiLevelType w:val="hybridMultilevel"/>
    <w:tmpl w:val="3C24BF50"/>
    <w:lvl w:ilvl="0" w:tplc="5E287A82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36C38"/>
    <w:multiLevelType w:val="multilevel"/>
    <w:tmpl w:val="FF96D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6564044"/>
    <w:multiLevelType w:val="hybridMultilevel"/>
    <w:tmpl w:val="50BA4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17" w15:restartNumberingAfterBreak="0">
    <w:nsid w:val="4F3F770A"/>
    <w:multiLevelType w:val="multilevel"/>
    <w:tmpl w:val="86C22176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sz w:val="24"/>
        <w:szCs w:val="24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num w:numId="1">
    <w:abstractNumId w:val="17"/>
  </w:num>
  <w:num w:numId="2">
    <w:abstractNumId w:val="16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2"/>
  </w:num>
  <w:num w:numId="10">
    <w:abstractNumId w:val="15"/>
  </w:num>
  <w:num w:numId="11">
    <w:abstractNumId w:val="13"/>
  </w:num>
  <w:num w:numId="12">
    <w:abstractNumId w:val="17"/>
    <w:lvlOverride w:ilvl="0">
      <w:startOverride w:val="3"/>
    </w:lvlOverride>
    <w:lvlOverride w:ilvl="1">
      <w:startOverride w:val="5"/>
    </w:lvlOverride>
  </w:num>
  <w:num w:numId="13">
    <w:abstractNumId w:val="17"/>
    <w:lvlOverride w:ilvl="0">
      <w:startOverride w:val="3"/>
    </w:lvlOverride>
    <w:lvlOverride w:ilvl="1">
      <w:startOverride w:val="6"/>
    </w:lvlOverride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20"/>
  <w:characterSpacingControl w:val="doNotCompress"/>
  <w:hdrShapeDefaults>
    <o:shapedefaults v:ext="edit" spidmax="2150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A59"/>
    <w:rsid w:val="000107F0"/>
    <w:rsid w:val="00014483"/>
    <w:rsid w:val="00022573"/>
    <w:rsid w:val="0002514F"/>
    <w:rsid w:val="00026A6A"/>
    <w:rsid w:val="0003378D"/>
    <w:rsid w:val="000665BC"/>
    <w:rsid w:val="000759E8"/>
    <w:rsid w:val="00086088"/>
    <w:rsid w:val="000964D0"/>
    <w:rsid w:val="000D22BF"/>
    <w:rsid w:val="000D2BF0"/>
    <w:rsid w:val="000D2C86"/>
    <w:rsid w:val="001023B6"/>
    <w:rsid w:val="00104EC2"/>
    <w:rsid w:val="00116D76"/>
    <w:rsid w:val="00126827"/>
    <w:rsid w:val="00145A03"/>
    <w:rsid w:val="001813A5"/>
    <w:rsid w:val="00182724"/>
    <w:rsid w:val="001900FC"/>
    <w:rsid w:val="001A0BBF"/>
    <w:rsid w:val="001A6D52"/>
    <w:rsid w:val="001C6BAC"/>
    <w:rsid w:val="001D0624"/>
    <w:rsid w:val="001D310F"/>
    <w:rsid w:val="001E08C9"/>
    <w:rsid w:val="001E4650"/>
    <w:rsid w:val="001E4D88"/>
    <w:rsid w:val="001F21D6"/>
    <w:rsid w:val="001F68F1"/>
    <w:rsid w:val="00200A03"/>
    <w:rsid w:val="00201FBA"/>
    <w:rsid w:val="00215F64"/>
    <w:rsid w:val="0021772B"/>
    <w:rsid w:val="0024386F"/>
    <w:rsid w:val="00243F97"/>
    <w:rsid w:val="00252B0D"/>
    <w:rsid w:val="002905EF"/>
    <w:rsid w:val="002B6F13"/>
    <w:rsid w:val="002C1E13"/>
    <w:rsid w:val="002D2C30"/>
    <w:rsid w:val="002E247E"/>
    <w:rsid w:val="00301C0E"/>
    <w:rsid w:val="0031441E"/>
    <w:rsid w:val="00317257"/>
    <w:rsid w:val="0033493C"/>
    <w:rsid w:val="0034661C"/>
    <w:rsid w:val="0037369E"/>
    <w:rsid w:val="00375360"/>
    <w:rsid w:val="00375E5F"/>
    <w:rsid w:val="00376D54"/>
    <w:rsid w:val="003A7BAC"/>
    <w:rsid w:val="003B050E"/>
    <w:rsid w:val="003B4E7B"/>
    <w:rsid w:val="003C661B"/>
    <w:rsid w:val="003D5C09"/>
    <w:rsid w:val="003E606A"/>
    <w:rsid w:val="003E6683"/>
    <w:rsid w:val="003F16AA"/>
    <w:rsid w:val="003F4763"/>
    <w:rsid w:val="004124D9"/>
    <w:rsid w:val="00414FA3"/>
    <w:rsid w:val="00423CFD"/>
    <w:rsid w:val="00436305"/>
    <w:rsid w:val="00441609"/>
    <w:rsid w:val="004523E5"/>
    <w:rsid w:val="004562A9"/>
    <w:rsid w:val="00475915"/>
    <w:rsid w:val="004778B0"/>
    <w:rsid w:val="00497701"/>
    <w:rsid w:val="004A2A06"/>
    <w:rsid w:val="004A6A56"/>
    <w:rsid w:val="004B0ECF"/>
    <w:rsid w:val="004C2FF8"/>
    <w:rsid w:val="004C5DFB"/>
    <w:rsid w:val="004C7296"/>
    <w:rsid w:val="004E60E2"/>
    <w:rsid w:val="004E7B01"/>
    <w:rsid w:val="00531D48"/>
    <w:rsid w:val="00547DE6"/>
    <w:rsid w:val="00551AB4"/>
    <w:rsid w:val="00561A0E"/>
    <w:rsid w:val="00563CEF"/>
    <w:rsid w:val="00564460"/>
    <w:rsid w:val="00573D50"/>
    <w:rsid w:val="005802F6"/>
    <w:rsid w:val="0058131F"/>
    <w:rsid w:val="005A39FA"/>
    <w:rsid w:val="005A5D25"/>
    <w:rsid w:val="005D1567"/>
    <w:rsid w:val="005E73F4"/>
    <w:rsid w:val="005F0193"/>
    <w:rsid w:val="00604542"/>
    <w:rsid w:val="006203D7"/>
    <w:rsid w:val="006508DD"/>
    <w:rsid w:val="00656118"/>
    <w:rsid w:val="00660AAC"/>
    <w:rsid w:val="00672EB4"/>
    <w:rsid w:val="00681D47"/>
    <w:rsid w:val="006909B9"/>
    <w:rsid w:val="006915E4"/>
    <w:rsid w:val="00692BEB"/>
    <w:rsid w:val="00692D91"/>
    <w:rsid w:val="00696713"/>
    <w:rsid w:val="00696DA1"/>
    <w:rsid w:val="006A393D"/>
    <w:rsid w:val="006B3206"/>
    <w:rsid w:val="006B3FC6"/>
    <w:rsid w:val="006B65C8"/>
    <w:rsid w:val="006C01A4"/>
    <w:rsid w:val="006C6243"/>
    <w:rsid w:val="006D2FB1"/>
    <w:rsid w:val="006D49DD"/>
    <w:rsid w:val="00712B42"/>
    <w:rsid w:val="0071407D"/>
    <w:rsid w:val="00714A41"/>
    <w:rsid w:val="00717FC2"/>
    <w:rsid w:val="00726279"/>
    <w:rsid w:val="00726785"/>
    <w:rsid w:val="00735944"/>
    <w:rsid w:val="0073619A"/>
    <w:rsid w:val="007441A3"/>
    <w:rsid w:val="00753C14"/>
    <w:rsid w:val="007557BE"/>
    <w:rsid w:val="00795F64"/>
    <w:rsid w:val="007A05F0"/>
    <w:rsid w:val="007A777B"/>
    <w:rsid w:val="007A7CB6"/>
    <w:rsid w:val="007F0E27"/>
    <w:rsid w:val="007F7833"/>
    <w:rsid w:val="0080501F"/>
    <w:rsid w:val="008057F4"/>
    <w:rsid w:val="008169E6"/>
    <w:rsid w:val="00833414"/>
    <w:rsid w:val="00840760"/>
    <w:rsid w:val="008473AA"/>
    <w:rsid w:val="00854D98"/>
    <w:rsid w:val="00864A69"/>
    <w:rsid w:val="00866C1B"/>
    <w:rsid w:val="00881CB8"/>
    <w:rsid w:val="00897AA1"/>
    <w:rsid w:val="00897E97"/>
    <w:rsid w:val="008C046B"/>
    <w:rsid w:val="008C096F"/>
    <w:rsid w:val="008E7861"/>
    <w:rsid w:val="008F233A"/>
    <w:rsid w:val="008F4527"/>
    <w:rsid w:val="00901DFD"/>
    <w:rsid w:val="00904313"/>
    <w:rsid w:val="00911BEF"/>
    <w:rsid w:val="009301CC"/>
    <w:rsid w:val="0093059B"/>
    <w:rsid w:val="009334D8"/>
    <w:rsid w:val="0094367A"/>
    <w:rsid w:val="009442A0"/>
    <w:rsid w:val="00986FB6"/>
    <w:rsid w:val="009A3563"/>
    <w:rsid w:val="009A3C1A"/>
    <w:rsid w:val="009B5F03"/>
    <w:rsid w:val="009C0219"/>
    <w:rsid w:val="009F7FBC"/>
    <w:rsid w:val="00A15C6C"/>
    <w:rsid w:val="00A35258"/>
    <w:rsid w:val="00A45D7D"/>
    <w:rsid w:val="00A5235F"/>
    <w:rsid w:val="00A534E6"/>
    <w:rsid w:val="00A830B6"/>
    <w:rsid w:val="00A93B7A"/>
    <w:rsid w:val="00AA647B"/>
    <w:rsid w:val="00AB31AA"/>
    <w:rsid w:val="00AB45ED"/>
    <w:rsid w:val="00AB7389"/>
    <w:rsid w:val="00AC0E01"/>
    <w:rsid w:val="00AC5579"/>
    <w:rsid w:val="00AD4479"/>
    <w:rsid w:val="00AD4854"/>
    <w:rsid w:val="00AF2AAE"/>
    <w:rsid w:val="00B019B1"/>
    <w:rsid w:val="00B1620E"/>
    <w:rsid w:val="00B16305"/>
    <w:rsid w:val="00B42649"/>
    <w:rsid w:val="00B42A3F"/>
    <w:rsid w:val="00B43327"/>
    <w:rsid w:val="00B527E7"/>
    <w:rsid w:val="00B60375"/>
    <w:rsid w:val="00B63171"/>
    <w:rsid w:val="00B65A69"/>
    <w:rsid w:val="00B7510E"/>
    <w:rsid w:val="00B769AB"/>
    <w:rsid w:val="00B86242"/>
    <w:rsid w:val="00B9628A"/>
    <w:rsid w:val="00B964C8"/>
    <w:rsid w:val="00BB16D6"/>
    <w:rsid w:val="00BB4410"/>
    <w:rsid w:val="00BB5A59"/>
    <w:rsid w:val="00BC6933"/>
    <w:rsid w:val="00BD4DCE"/>
    <w:rsid w:val="00BF26E8"/>
    <w:rsid w:val="00C072BE"/>
    <w:rsid w:val="00C07406"/>
    <w:rsid w:val="00C47D5D"/>
    <w:rsid w:val="00C67A9D"/>
    <w:rsid w:val="00C7297E"/>
    <w:rsid w:val="00CA13AA"/>
    <w:rsid w:val="00CB4E1F"/>
    <w:rsid w:val="00CC6A1F"/>
    <w:rsid w:val="00CD63A0"/>
    <w:rsid w:val="00CF792D"/>
    <w:rsid w:val="00D115D9"/>
    <w:rsid w:val="00D20743"/>
    <w:rsid w:val="00D43B9E"/>
    <w:rsid w:val="00D43CF4"/>
    <w:rsid w:val="00D76B24"/>
    <w:rsid w:val="00D831AD"/>
    <w:rsid w:val="00D873AF"/>
    <w:rsid w:val="00D9245C"/>
    <w:rsid w:val="00DA1902"/>
    <w:rsid w:val="00DB6B33"/>
    <w:rsid w:val="00DC106A"/>
    <w:rsid w:val="00DC61BA"/>
    <w:rsid w:val="00DE3777"/>
    <w:rsid w:val="00DF6919"/>
    <w:rsid w:val="00E17BE3"/>
    <w:rsid w:val="00E23DDE"/>
    <w:rsid w:val="00E26279"/>
    <w:rsid w:val="00E26502"/>
    <w:rsid w:val="00E26D48"/>
    <w:rsid w:val="00E34A84"/>
    <w:rsid w:val="00E641AF"/>
    <w:rsid w:val="00E80C2C"/>
    <w:rsid w:val="00E870B6"/>
    <w:rsid w:val="00E948C1"/>
    <w:rsid w:val="00EC1221"/>
    <w:rsid w:val="00EE449D"/>
    <w:rsid w:val="00EF592D"/>
    <w:rsid w:val="00F02B8F"/>
    <w:rsid w:val="00F02BF2"/>
    <w:rsid w:val="00F15968"/>
    <w:rsid w:val="00F1725B"/>
    <w:rsid w:val="00F17586"/>
    <w:rsid w:val="00F1778F"/>
    <w:rsid w:val="00F21C68"/>
    <w:rsid w:val="00F428D9"/>
    <w:rsid w:val="00F4501D"/>
    <w:rsid w:val="00F50917"/>
    <w:rsid w:val="00F51374"/>
    <w:rsid w:val="00F52D8C"/>
    <w:rsid w:val="00F567E6"/>
    <w:rsid w:val="00F7312F"/>
    <w:rsid w:val="00FA0C28"/>
    <w:rsid w:val="00FA7473"/>
    <w:rsid w:val="00FB5691"/>
    <w:rsid w:val="00FC77EF"/>
    <w:rsid w:val="00FD1710"/>
    <w:rsid w:val="00FD2DE1"/>
    <w:rsid w:val="00FE57DB"/>
    <w:rsid w:val="00FF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,"/>
  <w:listSeparator w:val=";"/>
  <w14:docId w14:val="69646945"/>
  <w15:chartTrackingRefBased/>
  <w15:docId w15:val="{AA90D17E-3750-46F4-BE7C-0EFCA0C0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1AB4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link w:val="heading1normalunnumbered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link w:val="heading2normal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link w:val="heading3normal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link w:val="heading4normal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link w:val="heading5normal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link w:val="heading6normal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link w:val="heading7normal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link w:val="heading8normal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link w:val="heading9normal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a4">
    <w:name w:val="Название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98229F"/>
    <w:rPr>
      <w:i/>
      <w:iCs/>
      <w:color w:val="808080"/>
    </w:rPr>
  </w:style>
  <w:style w:type="character" w:styleId="af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character" w:styleId="afc">
    <w:name w:val="Hyperlink"/>
    <w:unhideWhenUsed/>
    <w:rPr>
      <w:color w:val="0000FF"/>
      <w:u w:val="single"/>
    </w:rPr>
  </w:style>
  <w:style w:type="character" w:customStyle="1" w:styleId="afd">
    <w:name w:val="Основной текст_"/>
    <w:link w:val="11"/>
    <w:rsid w:val="00BB5A59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B5A59"/>
    <w:pPr>
      <w:widowControl w:val="0"/>
      <w:shd w:val="clear" w:color="auto" w:fill="FFFFFF"/>
      <w:spacing w:before="240" w:after="240" w:line="0" w:lineRule="atLeast"/>
      <w:ind w:firstLine="0"/>
    </w:pPr>
    <w:rPr>
      <w:sz w:val="23"/>
      <w:szCs w:val="23"/>
    </w:rPr>
  </w:style>
  <w:style w:type="character" w:styleId="afe">
    <w:name w:val="FollowedHyperlink"/>
    <w:uiPriority w:val="99"/>
    <w:semiHidden/>
    <w:unhideWhenUsed/>
    <w:rsid w:val="00FD1710"/>
    <w:rPr>
      <w:color w:val="954F72"/>
      <w:u w:val="single"/>
    </w:rPr>
  </w:style>
  <w:style w:type="paragraph" w:styleId="aff">
    <w:name w:val="Plain Text"/>
    <w:basedOn w:val="a"/>
    <w:link w:val="aff0"/>
    <w:uiPriority w:val="99"/>
    <w:unhideWhenUsed/>
    <w:rsid w:val="00026A6A"/>
    <w:pPr>
      <w:spacing w:before="0" w:after="0" w:line="240" w:lineRule="auto"/>
      <w:ind w:firstLine="0"/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f0">
    <w:name w:val="Текст Знак"/>
    <w:link w:val="aff"/>
    <w:uiPriority w:val="99"/>
    <w:rsid w:val="00026A6A"/>
    <w:rPr>
      <w:rFonts w:ascii="Consolas" w:eastAsia="Calibri" w:hAnsi="Consolas"/>
      <w:sz w:val="21"/>
      <w:szCs w:val="21"/>
      <w:lang w:eastAsia="en-US"/>
    </w:rPr>
  </w:style>
  <w:style w:type="table" w:customStyle="1" w:styleId="TableStyle1">
    <w:name w:val="TableStyle1"/>
    <w:rsid w:val="001D310F"/>
    <w:rPr>
      <w:rFonts w:ascii="Arial" w:hAnsi="Arial"/>
      <w:sz w:val="16"/>
      <w:szCs w:val="24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alloon Text"/>
    <w:basedOn w:val="a"/>
    <w:link w:val="aff2"/>
    <w:uiPriority w:val="99"/>
    <w:semiHidden/>
    <w:unhideWhenUsed/>
    <w:rsid w:val="005D156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link w:val="aff1"/>
    <w:uiPriority w:val="99"/>
    <w:semiHidden/>
    <w:rsid w:val="005D15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coline-komi.r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B57A9581EF9B54B82847CFB6929A6B9" ma:contentTypeVersion="37" ma:contentTypeDescription="Создание документа." ma:contentTypeScope="" ma:versionID="6f3e6e34a10a7f3ee8d85f9ce9e4e560">
  <xsd:schema xmlns:xsd="http://www.w3.org/2001/XMLSchema" xmlns:xs="http://www.w3.org/2001/XMLSchema" xmlns:p="http://schemas.microsoft.com/office/2006/metadata/properties" xmlns:ns3="ffd84305-317a-4eb0-b783-ed20f027fb74" xmlns:ns4="c9b67041-2299-41d2-81f3-0307fe04c6e6" targetNamespace="http://schemas.microsoft.com/office/2006/metadata/properties" ma:root="true" ma:fieldsID="71220564bd48a1338daaacbdb4cdd702" ns3:_="" ns4:_="">
    <xsd:import namespace="ffd84305-317a-4eb0-b783-ed20f027fb74"/>
    <xsd:import namespace="c9b67041-2299-41d2-81f3-0307fe04c6e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Leaders" minOccurs="0"/>
                <xsd:element ref="ns4:Members" minOccurs="0"/>
                <xsd:element ref="ns4:Member_Groups" minOccurs="0"/>
                <xsd:element ref="ns4:Invited_Leaders" minOccurs="0"/>
                <xsd:element ref="ns4:Invited_Members" minOccurs="0"/>
                <xsd:element ref="ns4:Has_Leaders_Only_SectionGroup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84305-317a-4eb0-b783-ed20f027fb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67041-2299-41d2-81f3-0307fe04c6e6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msChannelId" ma:index="15" nillable="true" ma:displayName="Teams Channel Id" ma:internalName="TeamsChannelId">
      <xsd:simpleType>
        <xsd:restriction base="dms:Text"/>
      </xsd:simpleType>
    </xsd:element>
    <xsd:element name="Owner" ma:index="1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7" nillable="true" ma:displayName="Math Settings" ma:internalName="Math_Settings">
      <xsd:simpleType>
        <xsd:restriction base="dms:Text"/>
      </xsd:simpleType>
    </xsd:element>
    <xsd:element name="DefaultSectionNames" ma:index="1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9" nillable="true" ma:displayName="Is Collaboration Space Locked" ma:internalName="Is_Collaboration_Space_Locked">
      <xsd:simpleType>
        <xsd:restriction base="dms:Boolean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Leaders" ma:index="31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2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3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34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5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Has_Leaders_Only_SectionGroup" ma:index="36" nillable="true" ma:displayName="Has Leaders Only SectionGroup" ma:internalName="Has_Leaders_Only_SectionGroup">
      <xsd:simpleType>
        <xsd:restriction base="dms:Boolean"/>
      </xsd:simpleType>
    </xsd:element>
    <xsd:element name="MediaServiceMetadata" ma:index="3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GenerationTime" ma:index="4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43" nillable="true" ma:displayName="Tags" ma:internalName="MediaServiceAutoTags" ma:readOnly="true">
      <xsd:simpleType>
        <xsd:restriction base="dms:Text"/>
      </xsd:simpleType>
    </xsd:element>
    <xsd:element name="MediaServiceOCR" ma:index="4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Collaboration_Space_Locked xmlns="c9b67041-2299-41d2-81f3-0307fe04c6e6" xsi:nil="true"/>
    <Invited_Teachers xmlns="c9b67041-2299-41d2-81f3-0307fe04c6e6" xsi:nil="true"/>
    <IsNotebookLocked xmlns="c9b67041-2299-41d2-81f3-0307fe04c6e6" xsi:nil="true"/>
    <Teachers xmlns="c9b67041-2299-41d2-81f3-0307fe04c6e6">
      <UserInfo>
        <DisplayName/>
        <AccountId xsi:nil="true"/>
        <AccountType/>
      </UserInfo>
    </Teachers>
    <Distribution_Groups xmlns="c9b67041-2299-41d2-81f3-0307fe04c6e6" xsi:nil="true"/>
    <Self_Registration_Enabled xmlns="c9b67041-2299-41d2-81f3-0307fe04c6e6" xsi:nil="true"/>
    <LMS_Mappings xmlns="c9b67041-2299-41d2-81f3-0307fe04c6e6" xsi:nil="true"/>
    <FolderType xmlns="c9b67041-2299-41d2-81f3-0307fe04c6e6" xsi:nil="true"/>
    <CultureName xmlns="c9b67041-2299-41d2-81f3-0307fe04c6e6" xsi:nil="true"/>
    <Templates xmlns="c9b67041-2299-41d2-81f3-0307fe04c6e6" xsi:nil="true"/>
    <Has_Teacher_Only_SectionGroup xmlns="c9b67041-2299-41d2-81f3-0307fe04c6e6" xsi:nil="true"/>
    <Members xmlns="c9b67041-2299-41d2-81f3-0307fe04c6e6">
      <UserInfo>
        <DisplayName/>
        <AccountId xsi:nil="true"/>
        <AccountType/>
      </UserInfo>
    </Members>
    <Member_Groups xmlns="c9b67041-2299-41d2-81f3-0307fe04c6e6">
      <UserInfo>
        <DisplayName/>
        <AccountId xsi:nil="true"/>
        <AccountType/>
      </UserInfo>
    </Member_Groups>
    <NotebookType xmlns="c9b67041-2299-41d2-81f3-0307fe04c6e6" xsi:nil="true"/>
    <Leaders xmlns="c9b67041-2299-41d2-81f3-0307fe04c6e6">
      <UserInfo>
        <DisplayName/>
        <AccountId xsi:nil="true"/>
        <AccountType/>
      </UserInfo>
    </Leaders>
    <Has_Leaders_Only_SectionGroup xmlns="c9b67041-2299-41d2-81f3-0307fe04c6e6" xsi:nil="true"/>
    <Owner xmlns="c9b67041-2299-41d2-81f3-0307fe04c6e6">
      <UserInfo>
        <DisplayName/>
        <AccountId xsi:nil="true"/>
        <AccountType/>
      </UserInfo>
    </Owner>
    <Math_Settings xmlns="c9b67041-2299-41d2-81f3-0307fe04c6e6" xsi:nil="true"/>
    <DefaultSectionNames xmlns="c9b67041-2299-41d2-81f3-0307fe04c6e6" xsi:nil="true"/>
    <Invited_Members xmlns="c9b67041-2299-41d2-81f3-0307fe04c6e6" xsi:nil="true"/>
    <AppVersion xmlns="c9b67041-2299-41d2-81f3-0307fe04c6e6" xsi:nil="true"/>
    <TeamsChannelId xmlns="c9b67041-2299-41d2-81f3-0307fe04c6e6" xsi:nil="true"/>
    <Invited_Students xmlns="c9b67041-2299-41d2-81f3-0307fe04c6e6" xsi:nil="true"/>
    <Invited_Leaders xmlns="c9b67041-2299-41d2-81f3-0307fe04c6e6" xsi:nil="true"/>
    <Students xmlns="c9b67041-2299-41d2-81f3-0307fe04c6e6">
      <UserInfo>
        <DisplayName/>
        <AccountId xsi:nil="true"/>
        <AccountType/>
      </UserInfo>
    </Students>
    <Student_Groups xmlns="c9b67041-2299-41d2-81f3-0307fe04c6e6">
      <UserInfo>
        <DisplayName/>
        <AccountId xsi:nil="true"/>
        <AccountType/>
      </UserInfo>
    </Student_Group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C8AB7-CBBC-499C-8BF4-B183C7DEF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84305-317a-4eb0-b783-ed20f027fb74"/>
    <ds:schemaRef ds:uri="c9b67041-2299-41d2-81f3-0307fe04c6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B7574F-AD5D-4F23-B1D4-D1AEF86F11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7959E5-4545-461D-ADE6-FCB2DC775C06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c9b67041-2299-41d2-81f3-0307fe04c6e6"/>
    <ds:schemaRef ds:uri="ffd84305-317a-4eb0-b783-ed20f027fb7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F669A84-47BC-49AC-919F-B94DAEAC6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2370</Words>
  <Characters>16243</Characters>
  <Application>Microsoft Office Word</Application>
  <DocSecurity>0</DocSecurity>
  <Lines>135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</vt:lpstr>
    </vt:vector>
  </TitlesOfParts>
  <Company>СГУ им. Питирима Сорокина</Company>
  <LinksUpToDate>false</LinksUpToDate>
  <CharactersWithSpaces>18576</CharactersWithSpaces>
  <SharedDoc>false</SharedDoc>
  <HLinks>
    <vt:vector size="6" baseType="variant">
      <vt:variant>
        <vt:i4>7340136</vt:i4>
      </vt:variant>
      <vt:variant>
        <vt:i4>3</vt:i4>
      </vt:variant>
      <vt:variant>
        <vt:i4>0</vt:i4>
      </vt:variant>
      <vt:variant>
        <vt:i4>5</vt:i4>
      </vt:variant>
      <vt:variant>
        <vt:lpwstr>http://www.ecoline-komi.ru/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</dc:title>
  <dc:subject/>
  <dc:creator>Туркин Максим Игоревич</dc:creator>
  <cp:keywords/>
  <dc:description>Консультант Плюс - Конструктор Договоров</dc:description>
  <cp:lastModifiedBy>Теплякова Анастасия Александровна</cp:lastModifiedBy>
  <cp:revision>2</cp:revision>
  <cp:lastPrinted>2026-05-26T12:07:00Z</cp:lastPrinted>
  <dcterms:created xsi:type="dcterms:W3CDTF">2026-07-28T08:46:00Z</dcterms:created>
  <dcterms:modified xsi:type="dcterms:W3CDTF">2026-07-28T08:46:00Z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0x0101006B57A9581EF9B54B82847CFB6929A6B9</vt:lpwstr>
  </property>
</Properties>
</file>