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7CCC6560" w:rsidR="00ED1C5A" w:rsidRDefault="00ED1C5A" w:rsidP="00ED1C5A">
      <w:pPr>
        <w:ind w:left="6663"/>
        <w:jc w:val="left"/>
        <w:rPr>
          <w:sz w:val="20"/>
          <w:szCs w:val="20"/>
        </w:rPr>
      </w:pPr>
      <w:r>
        <w:rPr>
          <w:sz w:val="20"/>
          <w:szCs w:val="20"/>
        </w:rPr>
        <w:t xml:space="preserve">от </w:t>
      </w:r>
      <w:r w:rsidR="00727B09">
        <w:rPr>
          <w:sz w:val="20"/>
          <w:szCs w:val="20"/>
        </w:rPr>
        <w:t>«___» ______________</w:t>
      </w:r>
      <w:r>
        <w:rPr>
          <w:sz w:val="20"/>
          <w:szCs w:val="20"/>
        </w:rPr>
        <w:t>2026</w:t>
      </w:r>
      <w:r w:rsidRPr="00B40EEF">
        <w:rPr>
          <w:sz w:val="20"/>
          <w:szCs w:val="20"/>
        </w:rPr>
        <w:t xml:space="preserve"> г. </w:t>
      </w:r>
    </w:p>
    <w:p w14:paraId="7159B090" w14:textId="5B4D38B4" w:rsidR="00E107C5" w:rsidRPr="009E3E63" w:rsidRDefault="00ED1C5A" w:rsidP="00E107C5">
      <w:pPr>
        <w:pStyle w:val="11"/>
        <w:spacing w:before="0"/>
        <w:ind w:left="4963" w:firstLine="709"/>
        <w:rPr>
          <w:b w:val="0"/>
          <w:bCs/>
          <w:sz w:val="20"/>
        </w:rPr>
      </w:pPr>
      <w:r w:rsidRPr="009E3E63">
        <w:rPr>
          <w:b w:val="0"/>
          <w:sz w:val="20"/>
        </w:rPr>
        <w:t xml:space="preserve">№ </w:t>
      </w:r>
      <w:r w:rsidR="00727B09" w:rsidRPr="009E3E63">
        <w:rPr>
          <w:rStyle w:val="text-green"/>
          <w:b w:val="0"/>
          <w:bCs/>
          <w:sz w:val="20"/>
        </w:rPr>
        <w:t>_________________</w:t>
      </w:r>
    </w:p>
    <w:p w14:paraId="2ABC7AB5" w14:textId="6647F39D" w:rsidR="00ED1C5A" w:rsidRPr="009E3E63" w:rsidRDefault="00ED1C5A" w:rsidP="00E107C5">
      <w:pPr>
        <w:ind w:left="6663"/>
        <w:jc w:val="left"/>
        <w:rPr>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5B906B56" w:rsidR="006C752E" w:rsidRPr="002D5FFC"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727B09">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для обеспечения реализации образовательно-туристской программы «Университетские смены»</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9860B3" w14:paraId="26F14AC9" w14:textId="77777777" w:rsidTr="006D6F00">
        <w:tc>
          <w:tcPr>
            <w:tcW w:w="555" w:type="dxa"/>
          </w:tcPr>
          <w:p w14:paraId="730126F5" w14:textId="77777777" w:rsidR="00ED1C5A" w:rsidRPr="009860B3" w:rsidRDefault="00ED1C5A" w:rsidP="0011189A">
            <w:pPr>
              <w:jc w:val="center"/>
              <w:rPr>
                <w:sz w:val="20"/>
                <w:szCs w:val="20"/>
              </w:rPr>
            </w:pPr>
            <w:r w:rsidRPr="009860B3">
              <w:rPr>
                <w:sz w:val="20"/>
                <w:szCs w:val="20"/>
              </w:rPr>
              <w:t>№</w:t>
            </w:r>
          </w:p>
          <w:p w14:paraId="0E406A9C" w14:textId="77777777" w:rsidR="00ED1C5A" w:rsidRPr="009860B3" w:rsidRDefault="00ED1C5A" w:rsidP="0011189A">
            <w:pPr>
              <w:jc w:val="center"/>
              <w:rPr>
                <w:sz w:val="20"/>
                <w:szCs w:val="20"/>
              </w:rPr>
            </w:pPr>
            <w:proofErr w:type="gramStart"/>
            <w:r w:rsidRPr="009860B3">
              <w:rPr>
                <w:sz w:val="20"/>
                <w:szCs w:val="20"/>
              </w:rPr>
              <w:t>п</w:t>
            </w:r>
            <w:proofErr w:type="gramEnd"/>
            <w:r w:rsidRPr="009860B3">
              <w:rPr>
                <w:sz w:val="20"/>
                <w:szCs w:val="20"/>
              </w:rPr>
              <w:t>/п</w:t>
            </w:r>
          </w:p>
        </w:tc>
        <w:tc>
          <w:tcPr>
            <w:tcW w:w="2563" w:type="dxa"/>
            <w:shd w:val="clear" w:color="auto" w:fill="auto"/>
          </w:tcPr>
          <w:p w14:paraId="5846A1D6" w14:textId="77777777" w:rsidR="00ED1C5A" w:rsidRPr="009860B3" w:rsidRDefault="00ED1C5A" w:rsidP="0011189A">
            <w:pPr>
              <w:jc w:val="center"/>
              <w:rPr>
                <w:sz w:val="20"/>
                <w:szCs w:val="20"/>
              </w:rPr>
            </w:pPr>
            <w:r w:rsidRPr="009860B3">
              <w:rPr>
                <w:sz w:val="20"/>
                <w:szCs w:val="20"/>
              </w:rPr>
              <w:t>Наименование товара</w:t>
            </w:r>
          </w:p>
        </w:tc>
        <w:tc>
          <w:tcPr>
            <w:tcW w:w="851" w:type="dxa"/>
          </w:tcPr>
          <w:p w14:paraId="28BB6D4E" w14:textId="77777777" w:rsidR="00ED1C5A" w:rsidRPr="009860B3" w:rsidRDefault="00ED1C5A" w:rsidP="0011189A">
            <w:pPr>
              <w:jc w:val="center"/>
              <w:rPr>
                <w:sz w:val="20"/>
                <w:szCs w:val="20"/>
              </w:rPr>
            </w:pPr>
            <w:r w:rsidRPr="009860B3">
              <w:rPr>
                <w:sz w:val="20"/>
                <w:szCs w:val="20"/>
              </w:rPr>
              <w:t>Ед. изм.</w:t>
            </w:r>
          </w:p>
        </w:tc>
        <w:tc>
          <w:tcPr>
            <w:tcW w:w="567" w:type="dxa"/>
            <w:shd w:val="clear" w:color="auto" w:fill="auto"/>
            <w:noWrap/>
          </w:tcPr>
          <w:p w14:paraId="395D05A7" w14:textId="77777777" w:rsidR="00ED1C5A" w:rsidRPr="009860B3" w:rsidRDefault="00ED1C5A" w:rsidP="0011189A">
            <w:pPr>
              <w:jc w:val="center"/>
              <w:rPr>
                <w:sz w:val="20"/>
                <w:szCs w:val="20"/>
              </w:rPr>
            </w:pPr>
            <w:r w:rsidRPr="009860B3">
              <w:rPr>
                <w:sz w:val="20"/>
                <w:szCs w:val="20"/>
              </w:rPr>
              <w:t>Кол-во</w:t>
            </w:r>
          </w:p>
        </w:tc>
        <w:tc>
          <w:tcPr>
            <w:tcW w:w="1560" w:type="dxa"/>
          </w:tcPr>
          <w:p w14:paraId="40AEB9F9" w14:textId="77777777" w:rsidR="00ED1C5A" w:rsidRPr="009860B3" w:rsidRDefault="00ED1C5A" w:rsidP="0011189A">
            <w:pPr>
              <w:jc w:val="center"/>
              <w:rPr>
                <w:sz w:val="20"/>
                <w:szCs w:val="20"/>
              </w:rPr>
            </w:pPr>
            <w:r w:rsidRPr="009860B3">
              <w:rPr>
                <w:sz w:val="20"/>
                <w:szCs w:val="20"/>
              </w:rPr>
              <w:t>Наименование страны происхождения товара</w:t>
            </w:r>
          </w:p>
        </w:tc>
        <w:tc>
          <w:tcPr>
            <w:tcW w:w="1449" w:type="dxa"/>
          </w:tcPr>
          <w:p w14:paraId="0A216B4A" w14:textId="77777777" w:rsidR="00ED1C5A" w:rsidRPr="009860B3" w:rsidRDefault="00ED1C5A" w:rsidP="0011189A">
            <w:pPr>
              <w:jc w:val="center"/>
              <w:rPr>
                <w:sz w:val="20"/>
                <w:szCs w:val="20"/>
              </w:rPr>
            </w:pPr>
            <w:r w:rsidRPr="009860B3">
              <w:rPr>
                <w:sz w:val="20"/>
                <w:szCs w:val="20"/>
              </w:rPr>
              <w:t>Номер реестровой записи товара (при наличии)</w:t>
            </w:r>
          </w:p>
          <w:p w14:paraId="3F1DA397" w14:textId="77777777" w:rsidR="00ED1C5A" w:rsidRPr="009860B3" w:rsidRDefault="00ED1C5A" w:rsidP="0011189A">
            <w:pPr>
              <w:jc w:val="center"/>
              <w:rPr>
                <w:sz w:val="20"/>
                <w:szCs w:val="20"/>
              </w:rPr>
            </w:pPr>
          </w:p>
        </w:tc>
        <w:tc>
          <w:tcPr>
            <w:tcW w:w="1103" w:type="dxa"/>
          </w:tcPr>
          <w:p w14:paraId="6F19AA0D" w14:textId="77777777" w:rsidR="00ED1C5A" w:rsidRPr="009860B3" w:rsidRDefault="00ED1C5A" w:rsidP="0011189A">
            <w:pPr>
              <w:jc w:val="center"/>
              <w:rPr>
                <w:sz w:val="20"/>
                <w:szCs w:val="20"/>
              </w:rPr>
            </w:pPr>
            <w:r w:rsidRPr="009860B3">
              <w:rPr>
                <w:sz w:val="20"/>
                <w:szCs w:val="20"/>
              </w:rPr>
              <w:t>Цена за 1. ед., руб.</w:t>
            </w:r>
          </w:p>
        </w:tc>
        <w:tc>
          <w:tcPr>
            <w:tcW w:w="1134" w:type="dxa"/>
          </w:tcPr>
          <w:p w14:paraId="469D9887" w14:textId="77777777" w:rsidR="00ED1C5A" w:rsidRPr="009860B3" w:rsidRDefault="00ED1C5A" w:rsidP="0011189A">
            <w:pPr>
              <w:jc w:val="center"/>
              <w:rPr>
                <w:sz w:val="20"/>
                <w:szCs w:val="20"/>
              </w:rPr>
            </w:pPr>
            <w:r w:rsidRPr="009860B3">
              <w:rPr>
                <w:sz w:val="20"/>
                <w:szCs w:val="20"/>
              </w:rPr>
              <w:t>Сумма, руб.</w:t>
            </w:r>
          </w:p>
        </w:tc>
      </w:tr>
      <w:tr w:rsidR="006C752E" w:rsidRPr="009860B3" w14:paraId="54C2B1CA" w14:textId="77777777" w:rsidTr="006D6F00">
        <w:tc>
          <w:tcPr>
            <w:tcW w:w="555" w:type="dxa"/>
          </w:tcPr>
          <w:p w14:paraId="11CECF66" w14:textId="55E74D31" w:rsidR="006C752E" w:rsidRPr="009860B3" w:rsidRDefault="006C752E" w:rsidP="0011189A">
            <w:pPr>
              <w:jc w:val="left"/>
              <w:rPr>
                <w:sz w:val="20"/>
                <w:szCs w:val="20"/>
              </w:rPr>
            </w:pPr>
            <w:r w:rsidRPr="009860B3">
              <w:rPr>
                <w:sz w:val="20"/>
                <w:szCs w:val="20"/>
              </w:rPr>
              <w:t>1</w:t>
            </w:r>
          </w:p>
        </w:tc>
        <w:tc>
          <w:tcPr>
            <w:tcW w:w="2563" w:type="dxa"/>
            <w:shd w:val="clear" w:color="auto" w:fill="auto"/>
          </w:tcPr>
          <w:p w14:paraId="45F72F61" w14:textId="4E820AF2" w:rsidR="006C752E" w:rsidRPr="009860B3" w:rsidRDefault="006D6F00" w:rsidP="0011189A">
            <w:pPr>
              <w:jc w:val="left"/>
              <w:rPr>
                <w:sz w:val="20"/>
                <w:szCs w:val="20"/>
              </w:rPr>
            </w:pPr>
            <w:r w:rsidRPr="009860B3">
              <w:rPr>
                <w:sz w:val="20"/>
                <w:szCs w:val="20"/>
              </w:rPr>
              <w:t>Дождевик</w:t>
            </w:r>
          </w:p>
        </w:tc>
        <w:tc>
          <w:tcPr>
            <w:tcW w:w="851" w:type="dxa"/>
          </w:tcPr>
          <w:p w14:paraId="36E18656" w14:textId="24CB6B85" w:rsidR="006C752E" w:rsidRPr="009860B3" w:rsidRDefault="00AA155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hideMark/>
          </w:tcPr>
          <w:p w14:paraId="04EB72E1" w14:textId="1D789D7E" w:rsidR="006C752E" w:rsidRPr="009860B3" w:rsidRDefault="00B9042F" w:rsidP="0011189A">
            <w:pPr>
              <w:jc w:val="center"/>
              <w:rPr>
                <w:sz w:val="20"/>
                <w:szCs w:val="20"/>
              </w:rPr>
            </w:pPr>
            <w:r w:rsidRPr="009860B3">
              <w:rPr>
                <w:sz w:val="20"/>
                <w:szCs w:val="20"/>
              </w:rPr>
              <w:t>1</w:t>
            </w:r>
            <w:r w:rsidR="006D6F00" w:rsidRPr="009860B3">
              <w:rPr>
                <w:sz w:val="20"/>
                <w:szCs w:val="20"/>
              </w:rPr>
              <w:t>35</w:t>
            </w:r>
          </w:p>
        </w:tc>
        <w:tc>
          <w:tcPr>
            <w:tcW w:w="1560" w:type="dxa"/>
          </w:tcPr>
          <w:p w14:paraId="57A2C8DA" w14:textId="6FD56BE9" w:rsidR="006C752E" w:rsidRPr="009860B3" w:rsidRDefault="006C752E" w:rsidP="0011189A">
            <w:pPr>
              <w:jc w:val="center"/>
              <w:rPr>
                <w:sz w:val="20"/>
                <w:szCs w:val="20"/>
              </w:rPr>
            </w:pPr>
          </w:p>
        </w:tc>
        <w:tc>
          <w:tcPr>
            <w:tcW w:w="1449" w:type="dxa"/>
          </w:tcPr>
          <w:p w14:paraId="1B0025FE" w14:textId="77777777" w:rsidR="006C752E" w:rsidRPr="009860B3" w:rsidRDefault="006C752E" w:rsidP="0011189A">
            <w:pPr>
              <w:jc w:val="center"/>
              <w:rPr>
                <w:sz w:val="20"/>
                <w:szCs w:val="20"/>
              </w:rPr>
            </w:pPr>
          </w:p>
        </w:tc>
        <w:tc>
          <w:tcPr>
            <w:tcW w:w="1103" w:type="dxa"/>
          </w:tcPr>
          <w:p w14:paraId="6FBE5018" w14:textId="4183731B" w:rsidR="006C752E" w:rsidRPr="009860B3" w:rsidRDefault="006C752E" w:rsidP="0011189A">
            <w:pPr>
              <w:jc w:val="center"/>
              <w:rPr>
                <w:sz w:val="20"/>
                <w:szCs w:val="20"/>
              </w:rPr>
            </w:pPr>
          </w:p>
        </w:tc>
        <w:tc>
          <w:tcPr>
            <w:tcW w:w="1134" w:type="dxa"/>
          </w:tcPr>
          <w:p w14:paraId="7313AC37" w14:textId="0D3EE929" w:rsidR="006C752E" w:rsidRPr="009860B3" w:rsidRDefault="006C752E" w:rsidP="0011189A">
            <w:pPr>
              <w:jc w:val="center"/>
              <w:rPr>
                <w:sz w:val="20"/>
                <w:szCs w:val="20"/>
              </w:rPr>
            </w:pPr>
          </w:p>
        </w:tc>
      </w:tr>
      <w:tr w:rsidR="00AA1550" w:rsidRPr="009860B3" w14:paraId="6085303A" w14:textId="77777777" w:rsidTr="006D6F00">
        <w:tc>
          <w:tcPr>
            <w:tcW w:w="555" w:type="dxa"/>
          </w:tcPr>
          <w:p w14:paraId="469338A4" w14:textId="693D0502" w:rsidR="00AA1550" w:rsidRPr="009860B3" w:rsidRDefault="00AA1550" w:rsidP="0011189A">
            <w:pPr>
              <w:jc w:val="left"/>
              <w:rPr>
                <w:sz w:val="20"/>
                <w:szCs w:val="20"/>
              </w:rPr>
            </w:pPr>
            <w:r w:rsidRPr="009860B3">
              <w:rPr>
                <w:sz w:val="20"/>
                <w:szCs w:val="20"/>
              </w:rPr>
              <w:t>2</w:t>
            </w:r>
          </w:p>
        </w:tc>
        <w:tc>
          <w:tcPr>
            <w:tcW w:w="2563" w:type="dxa"/>
            <w:shd w:val="clear" w:color="auto" w:fill="auto"/>
          </w:tcPr>
          <w:p w14:paraId="18F0BD54" w14:textId="6654FB67" w:rsidR="00AA1550" w:rsidRPr="009860B3" w:rsidRDefault="006D6F00" w:rsidP="0011189A">
            <w:pPr>
              <w:jc w:val="left"/>
              <w:rPr>
                <w:sz w:val="20"/>
                <w:szCs w:val="20"/>
              </w:rPr>
            </w:pPr>
            <w:proofErr w:type="spellStart"/>
            <w:r w:rsidRPr="009860B3">
              <w:rPr>
                <w:sz w:val="20"/>
                <w:szCs w:val="20"/>
              </w:rPr>
              <w:t>Шоппер</w:t>
            </w:r>
            <w:proofErr w:type="spellEnd"/>
          </w:p>
        </w:tc>
        <w:tc>
          <w:tcPr>
            <w:tcW w:w="851" w:type="dxa"/>
          </w:tcPr>
          <w:p w14:paraId="669BF982" w14:textId="2AE88151" w:rsidR="00AA1550" w:rsidRPr="009860B3" w:rsidRDefault="00AA155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08BFE0B3" w14:textId="653D891D" w:rsidR="00AA1550" w:rsidRPr="009860B3" w:rsidRDefault="00AA1550" w:rsidP="0011189A">
            <w:pPr>
              <w:jc w:val="center"/>
              <w:rPr>
                <w:sz w:val="20"/>
                <w:szCs w:val="20"/>
              </w:rPr>
            </w:pPr>
            <w:r w:rsidRPr="009860B3">
              <w:rPr>
                <w:sz w:val="20"/>
                <w:szCs w:val="20"/>
              </w:rPr>
              <w:t>1</w:t>
            </w:r>
            <w:r w:rsidR="006D6F00" w:rsidRPr="009860B3">
              <w:rPr>
                <w:sz w:val="20"/>
                <w:szCs w:val="20"/>
              </w:rPr>
              <w:t>10</w:t>
            </w:r>
          </w:p>
        </w:tc>
        <w:tc>
          <w:tcPr>
            <w:tcW w:w="1560" w:type="dxa"/>
          </w:tcPr>
          <w:p w14:paraId="441BD8CB" w14:textId="6999C653" w:rsidR="00AA1550" w:rsidRPr="009860B3" w:rsidRDefault="00AA1550" w:rsidP="0011189A">
            <w:pPr>
              <w:jc w:val="center"/>
              <w:rPr>
                <w:sz w:val="20"/>
                <w:szCs w:val="20"/>
              </w:rPr>
            </w:pPr>
          </w:p>
        </w:tc>
        <w:tc>
          <w:tcPr>
            <w:tcW w:w="1449" w:type="dxa"/>
          </w:tcPr>
          <w:p w14:paraId="7B58AC33" w14:textId="77777777" w:rsidR="00AA1550" w:rsidRPr="009860B3" w:rsidRDefault="00AA1550" w:rsidP="0011189A">
            <w:pPr>
              <w:jc w:val="center"/>
              <w:rPr>
                <w:sz w:val="20"/>
                <w:szCs w:val="20"/>
              </w:rPr>
            </w:pPr>
          </w:p>
        </w:tc>
        <w:tc>
          <w:tcPr>
            <w:tcW w:w="1103" w:type="dxa"/>
          </w:tcPr>
          <w:p w14:paraId="13D3132C" w14:textId="3AD37472" w:rsidR="00AA1550" w:rsidRPr="009860B3" w:rsidRDefault="00AA1550" w:rsidP="0011189A">
            <w:pPr>
              <w:jc w:val="center"/>
              <w:rPr>
                <w:sz w:val="20"/>
                <w:szCs w:val="20"/>
              </w:rPr>
            </w:pPr>
          </w:p>
        </w:tc>
        <w:tc>
          <w:tcPr>
            <w:tcW w:w="1134" w:type="dxa"/>
          </w:tcPr>
          <w:p w14:paraId="23932F2A" w14:textId="6AE3A8E6" w:rsidR="00AA1550" w:rsidRPr="009860B3" w:rsidRDefault="00AA1550" w:rsidP="0011189A">
            <w:pPr>
              <w:jc w:val="center"/>
              <w:rPr>
                <w:sz w:val="20"/>
                <w:szCs w:val="20"/>
              </w:rPr>
            </w:pPr>
          </w:p>
        </w:tc>
      </w:tr>
      <w:tr w:rsidR="006D6F00" w:rsidRPr="009860B3" w14:paraId="40B99C24" w14:textId="77777777" w:rsidTr="006D6F00">
        <w:tc>
          <w:tcPr>
            <w:tcW w:w="555" w:type="dxa"/>
          </w:tcPr>
          <w:p w14:paraId="66A630FB" w14:textId="53613D30" w:rsidR="006D6F00" w:rsidRPr="009860B3" w:rsidRDefault="006D6F00" w:rsidP="0011189A">
            <w:pPr>
              <w:jc w:val="left"/>
              <w:rPr>
                <w:sz w:val="20"/>
                <w:szCs w:val="20"/>
              </w:rPr>
            </w:pPr>
            <w:r w:rsidRPr="009860B3">
              <w:rPr>
                <w:sz w:val="20"/>
                <w:szCs w:val="20"/>
              </w:rPr>
              <w:t>3</w:t>
            </w:r>
          </w:p>
        </w:tc>
        <w:tc>
          <w:tcPr>
            <w:tcW w:w="2563" w:type="dxa"/>
            <w:shd w:val="clear" w:color="auto" w:fill="auto"/>
          </w:tcPr>
          <w:p w14:paraId="10B2030D" w14:textId="546BC08D" w:rsidR="006D6F00" w:rsidRPr="009860B3" w:rsidRDefault="006D6F00" w:rsidP="0011189A">
            <w:pPr>
              <w:jc w:val="left"/>
              <w:rPr>
                <w:sz w:val="20"/>
                <w:szCs w:val="20"/>
              </w:rPr>
            </w:pPr>
            <w:r w:rsidRPr="009860B3">
              <w:rPr>
                <w:sz w:val="20"/>
                <w:szCs w:val="20"/>
              </w:rPr>
              <w:t xml:space="preserve">Ручка </w:t>
            </w:r>
          </w:p>
        </w:tc>
        <w:tc>
          <w:tcPr>
            <w:tcW w:w="851" w:type="dxa"/>
          </w:tcPr>
          <w:p w14:paraId="182BB27D" w14:textId="43E00F98" w:rsidR="006D6F00" w:rsidRPr="009860B3" w:rsidRDefault="006D6F0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5F6B11B1" w14:textId="3D6840E3" w:rsidR="006D6F00" w:rsidRPr="009860B3" w:rsidRDefault="006D6F00" w:rsidP="006D6F00">
            <w:pPr>
              <w:jc w:val="center"/>
              <w:rPr>
                <w:sz w:val="20"/>
                <w:szCs w:val="20"/>
              </w:rPr>
            </w:pPr>
            <w:r w:rsidRPr="009860B3">
              <w:rPr>
                <w:sz w:val="20"/>
                <w:szCs w:val="20"/>
              </w:rPr>
              <w:t>110</w:t>
            </w:r>
          </w:p>
        </w:tc>
        <w:tc>
          <w:tcPr>
            <w:tcW w:w="1560" w:type="dxa"/>
          </w:tcPr>
          <w:p w14:paraId="29929A8E" w14:textId="4B5A4195" w:rsidR="006D6F00" w:rsidRPr="009860B3" w:rsidRDefault="006D6F00" w:rsidP="0011189A">
            <w:pPr>
              <w:jc w:val="center"/>
              <w:rPr>
                <w:sz w:val="20"/>
                <w:szCs w:val="20"/>
              </w:rPr>
            </w:pPr>
          </w:p>
        </w:tc>
        <w:tc>
          <w:tcPr>
            <w:tcW w:w="1449" w:type="dxa"/>
          </w:tcPr>
          <w:p w14:paraId="783FF899" w14:textId="77777777" w:rsidR="006D6F00" w:rsidRPr="009860B3" w:rsidRDefault="006D6F00" w:rsidP="0011189A">
            <w:pPr>
              <w:jc w:val="center"/>
              <w:rPr>
                <w:sz w:val="20"/>
                <w:szCs w:val="20"/>
              </w:rPr>
            </w:pPr>
          </w:p>
        </w:tc>
        <w:tc>
          <w:tcPr>
            <w:tcW w:w="1103" w:type="dxa"/>
          </w:tcPr>
          <w:p w14:paraId="4930FC91" w14:textId="3B6BA0B4" w:rsidR="006D6F00" w:rsidRPr="009860B3" w:rsidRDefault="006D6F00" w:rsidP="0011189A">
            <w:pPr>
              <w:jc w:val="center"/>
              <w:rPr>
                <w:sz w:val="20"/>
                <w:szCs w:val="20"/>
              </w:rPr>
            </w:pPr>
          </w:p>
        </w:tc>
        <w:tc>
          <w:tcPr>
            <w:tcW w:w="1134" w:type="dxa"/>
          </w:tcPr>
          <w:p w14:paraId="77563198" w14:textId="5D26FAAD" w:rsidR="006D6F00" w:rsidRPr="009860B3" w:rsidRDefault="006D6F00" w:rsidP="0011189A">
            <w:pPr>
              <w:jc w:val="center"/>
              <w:rPr>
                <w:sz w:val="20"/>
                <w:szCs w:val="20"/>
              </w:rPr>
            </w:pPr>
          </w:p>
        </w:tc>
      </w:tr>
      <w:tr w:rsidR="006D6F00" w:rsidRPr="009860B3" w14:paraId="54A8FDF9" w14:textId="77777777" w:rsidTr="006D6F00">
        <w:tc>
          <w:tcPr>
            <w:tcW w:w="555" w:type="dxa"/>
          </w:tcPr>
          <w:p w14:paraId="2BA7D7BD" w14:textId="547541FD" w:rsidR="006D6F00" w:rsidRPr="009860B3" w:rsidRDefault="006D6F00" w:rsidP="0011189A">
            <w:pPr>
              <w:jc w:val="left"/>
              <w:rPr>
                <w:sz w:val="20"/>
                <w:szCs w:val="20"/>
              </w:rPr>
            </w:pPr>
            <w:r w:rsidRPr="009860B3">
              <w:rPr>
                <w:sz w:val="20"/>
                <w:szCs w:val="20"/>
              </w:rPr>
              <w:t>4</w:t>
            </w:r>
          </w:p>
        </w:tc>
        <w:tc>
          <w:tcPr>
            <w:tcW w:w="2563" w:type="dxa"/>
            <w:shd w:val="clear" w:color="auto" w:fill="auto"/>
          </w:tcPr>
          <w:p w14:paraId="610C2C26" w14:textId="44C6BA50" w:rsidR="006D6F00" w:rsidRPr="009860B3" w:rsidRDefault="006D6F00" w:rsidP="0011189A">
            <w:pPr>
              <w:jc w:val="left"/>
              <w:rPr>
                <w:sz w:val="20"/>
                <w:szCs w:val="20"/>
              </w:rPr>
            </w:pPr>
            <w:r w:rsidRPr="009860B3">
              <w:rPr>
                <w:sz w:val="20"/>
                <w:szCs w:val="20"/>
              </w:rPr>
              <w:t xml:space="preserve">Блокнот </w:t>
            </w:r>
          </w:p>
        </w:tc>
        <w:tc>
          <w:tcPr>
            <w:tcW w:w="851" w:type="dxa"/>
          </w:tcPr>
          <w:p w14:paraId="2B069A61" w14:textId="05C30740" w:rsidR="006D6F00" w:rsidRPr="009860B3" w:rsidRDefault="006D6F0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375D3648" w14:textId="638E0D12" w:rsidR="006D6F00" w:rsidRPr="009860B3" w:rsidRDefault="006D6F00" w:rsidP="0011189A">
            <w:pPr>
              <w:jc w:val="center"/>
              <w:rPr>
                <w:sz w:val="20"/>
                <w:szCs w:val="20"/>
              </w:rPr>
            </w:pPr>
            <w:r w:rsidRPr="009860B3">
              <w:rPr>
                <w:sz w:val="20"/>
                <w:szCs w:val="20"/>
              </w:rPr>
              <w:t>110</w:t>
            </w:r>
          </w:p>
        </w:tc>
        <w:tc>
          <w:tcPr>
            <w:tcW w:w="1560" w:type="dxa"/>
          </w:tcPr>
          <w:p w14:paraId="0DF84718" w14:textId="6092CC64" w:rsidR="006D6F00" w:rsidRPr="009860B3" w:rsidRDefault="006D6F00" w:rsidP="0011189A">
            <w:pPr>
              <w:jc w:val="center"/>
              <w:rPr>
                <w:sz w:val="20"/>
                <w:szCs w:val="20"/>
              </w:rPr>
            </w:pPr>
          </w:p>
        </w:tc>
        <w:tc>
          <w:tcPr>
            <w:tcW w:w="1449" w:type="dxa"/>
          </w:tcPr>
          <w:p w14:paraId="08CC1C85" w14:textId="77777777" w:rsidR="006D6F00" w:rsidRPr="009860B3" w:rsidRDefault="006D6F00" w:rsidP="0011189A">
            <w:pPr>
              <w:jc w:val="center"/>
              <w:rPr>
                <w:sz w:val="20"/>
                <w:szCs w:val="20"/>
              </w:rPr>
            </w:pPr>
          </w:p>
        </w:tc>
        <w:tc>
          <w:tcPr>
            <w:tcW w:w="1103" w:type="dxa"/>
          </w:tcPr>
          <w:p w14:paraId="196EC1A8" w14:textId="5FC7A15C" w:rsidR="006D6F00" w:rsidRPr="009860B3" w:rsidRDefault="006D6F00" w:rsidP="0011189A">
            <w:pPr>
              <w:jc w:val="center"/>
              <w:rPr>
                <w:sz w:val="20"/>
                <w:szCs w:val="20"/>
              </w:rPr>
            </w:pPr>
          </w:p>
        </w:tc>
        <w:tc>
          <w:tcPr>
            <w:tcW w:w="1134" w:type="dxa"/>
          </w:tcPr>
          <w:p w14:paraId="49080B5E" w14:textId="2B00FBC6" w:rsidR="006D6F00" w:rsidRPr="009860B3" w:rsidRDefault="006D6F00" w:rsidP="0011189A">
            <w:pPr>
              <w:jc w:val="center"/>
              <w:rPr>
                <w:sz w:val="20"/>
                <w:szCs w:val="20"/>
              </w:rPr>
            </w:pPr>
          </w:p>
        </w:tc>
      </w:tr>
      <w:tr w:rsidR="006D6F00" w:rsidRPr="009860B3" w14:paraId="58CEA6A8" w14:textId="77777777" w:rsidTr="006D6F00">
        <w:tc>
          <w:tcPr>
            <w:tcW w:w="555" w:type="dxa"/>
          </w:tcPr>
          <w:p w14:paraId="5F996A3E" w14:textId="317161CD" w:rsidR="006D6F00" w:rsidRPr="009860B3" w:rsidRDefault="006D6F00" w:rsidP="0011189A">
            <w:pPr>
              <w:jc w:val="left"/>
              <w:rPr>
                <w:sz w:val="20"/>
                <w:szCs w:val="20"/>
              </w:rPr>
            </w:pPr>
            <w:r w:rsidRPr="009860B3">
              <w:rPr>
                <w:sz w:val="20"/>
                <w:szCs w:val="20"/>
              </w:rPr>
              <w:t>5</w:t>
            </w:r>
          </w:p>
        </w:tc>
        <w:tc>
          <w:tcPr>
            <w:tcW w:w="2563" w:type="dxa"/>
            <w:shd w:val="clear" w:color="auto" w:fill="auto"/>
          </w:tcPr>
          <w:p w14:paraId="1B8DBE1E" w14:textId="01731DA2" w:rsidR="006D6F00" w:rsidRPr="009860B3" w:rsidRDefault="006D6F00" w:rsidP="0011189A">
            <w:pPr>
              <w:jc w:val="left"/>
              <w:rPr>
                <w:sz w:val="20"/>
                <w:szCs w:val="20"/>
              </w:rPr>
            </w:pPr>
            <w:proofErr w:type="spellStart"/>
            <w:r w:rsidRPr="009860B3">
              <w:rPr>
                <w:sz w:val="20"/>
                <w:szCs w:val="20"/>
              </w:rPr>
              <w:t>Бейдж</w:t>
            </w:r>
            <w:proofErr w:type="spellEnd"/>
            <w:r w:rsidRPr="009860B3">
              <w:rPr>
                <w:sz w:val="20"/>
                <w:szCs w:val="20"/>
              </w:rPr>
              <w:t xml:space="preserve"> на ленте  </w:t>
            </w:r>
          </w:p>
        </w:tc>
        <w:tc>
          <w:tcPr>
            <w:tcW w:w="851" w:type="dxa"/>
          </w:tcPr>
          <w:p w14:paraId="27C34676" w14:textId="25F9CB3D" w:rsidR="006D6F00" w:rsidRPr="009860B3" w:rsidRDefault="006D6F0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0972F43D" w14:textId="47A56FA1" w:rsidR="006D6F00" w:rsidRPr="009860B3" w:rsidRDefault="006D6F00" w:rsidP="0011189A">
            <w:pPr>
              <w:jc w:val="center"/>
              <w:rPr>
                <w:sz w:val="20"/>
                <w:szCs w:val="20"/>
              </w:rPr>
            </w:pPr>
            <w:r w:rsidRPr="009860B3">
              <w:rPr>
                <w:sz w:val="20"/>
                <w:szCs w:val="20"/>
              </w:rPr>
              <w:t>135</w:t>
            </w:r>
          </w:p>
        </w:tc>
        <w:tc>
          <w:tcPr>
            <w:tcW w:w="1560" w:type="dxa"/>
          </w:tcPr>
          <w:p w14:paraId="1A1073B2" w14:textId="7AB7FB4E" w:rsidR="006D6F00" w:rsidRPr="009860B3" w:rsidRDefault="006D6F00" w:rsidP="0011189A">
            <w:pPr>
              <w:jc w:val="center"/>
              <w:rPr>
                <w:sz w:val="20"/>
                <w:szCs w:val="20"/>
              </w:rPr>
            </w:pPr>
          </w:p>
        </w:tc>
        <w:tc>
          <w:tcPr>
            <w:tcW w:w="1449" w:type="dxa"/>
          </w:tcPr>
          <w:p w14:paraId="04333B99" w14:textId="77777777" w:rsidR="006D6F00" w:rsidRPr="009860B3" w:rsidRDefault="006D6F00" w:rsidP="0011189A">
            <w:pPr>
              <w:jc w:val="center"/>
              <w:rPr>
                <w:sz w:val="20"/>
                <w:szCs w:val="20"/>
              </w:rPr>
            </w:pPr>
          </w:p>
        </w:tc>
        <w:tc>
          <w:tcPr>
            <w:tcW w:w="1103" w:type="dxa"/>
          </w:tcPr>
          <w:p w14:paraId="3C821E72" w14:textId="20D4CADF" w:rsidR="006D6F00" w:rsidRPr="009860B3" w:rsidRDefault="006D6F00" w:rsidP="0011189A">
            <w:pPr>
              <w:jc w:val="center"/>
              <w:rPr>
                <w:sz w:val="20"/>
                <w:szCs w:val="20"/>
              </w:rPr>
            </w:pPr>
          </w:p>
        </w:tc>
        <w:tc>
          <w:tcPr>
            <w:tcW w:w="1134" w:type="dxa"/>
          </w:tcPr>
          <w:p w14:paraId="66D6C84A" w14:textId="08863CBD" w:rsidR="006D6F00" w:rsidRPr="009860B3" w:rsidRDefault="006D6F00" w:rsidP="0011189A">
            <w:pPr>
              <w:jc w:val="center"/>
              <w:rPr>
                <w:sz w:val="20"/>
                <w:szCs w:val="20"/>
              </w:rPr>
            </w:pPr>
          </w:p>
        </w:tc>
      </w:tr>
      <w:tr w:rsidR="006D6F00" w:rsidRPr="009860B3" w14:paraId="15B326CE" w14:textId="77777777" w:rsidTr="006D6F00">
        <w:tc>
          <w:tcPr>
            <w:tcW w:w="555" w:type="dxa"/>
          </w:tcPr>
          <w:p w14:paraId="0ADC6AD4" w14:textId="65C1B59C" w:rsidR="006D6F00" w:rsidRPr="009860B3" w:rsidRDefault="006D6F00" w:rsidP="0011189A">
            <w:pPr>
              <w:jc w:val="left"/>
              <w:rPr>
                <w:sz w:val="20"/>
                <w:szCs w:val="20"/>
              </w:rPr>
            </w:pPr>
            <w:r w:rsidRPr="009860B3">
              <w:rPr>
                <w:sz w:val="20"/>
                <w:szCs w:val="20"/>
              </w:rPr>
              <w:t>6</w:t>
            </w:r>
          </w:p>
        </w:tc>
        <w:tc>
          <w:tcPr>
            <w:tcW w:w="2563" w:type="dxa"/>
            <w:shd w:val="clear" w:color="auto" w:fill="auto"/>
          </w:tcPr>
          <w:p w14:paraId="44FAFACB" w14:textId="38448F77" w:rsidR="006D6F00" w:rsidRPr="009860B3" w:rsidRDefault="006D6F00" w:rsidP="0011189A">
            <w:pPr>
              <w:jc w:val="left"/>
              <w:rPr>
                <w:sz w:val="20"/>
                <w:szCs w:val="20"/>
              </w:rPr>
            </w:pPr>
            <w:r w:rsidRPr="009860B3">
              <w:rPr>
                <w:sz w:val="20"/>
                <w:szCs w:val="20"/>
              </w:rPr>
              <w:t xml:space="preserve">Сертификат </w:t>
            </w:r>
          </w:p>
        </w:tc>
        <w:tc>
          <w:tcPr>
            <w:tcW w:w="851" w:type="dxa"/>
          </w:tcPr>
          <w:p w14:paraId="6B7404ED" w14:textId="7AF6A458" w:rsidR="006D6F00" w:rsidRPr="009860B3" w:rsidRDefault="006D6F0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5CEDE75D" w14:textId="4E29D85E" w:rsidR="006D6F00" w:rsidRPr="009860B3" w:rsidRDefault="006D6F00" w:rsidP="0011189A">
            <w:pPr>
              <w:jc w:val="center"/>
              <w:rPr>
                <w:sz w:val="20"/>
                <w:szCs w:val="20"/>
              </w:rPr>
            </w:pPr>
            <w:r w:rsidRPr="009860B3">
              <w:rPr>
                <w:sz w:val="20"/>
                <w:szCs w:val="20"/>
              </w:rPr>
              <w:t xml:space="preserve">110  </w:t>
            </w:r>
          </w:p>
        </w:tc>
        <w:tc>
          <w:tcPr>
            <w:tcW w:w="1560" w:type="dxa"/>
          </w:tcPr>
          <w:p w14:paraId="2DD1D0F3" w14:textId="7F30DD83" w:rsidR="006D6F00" w:rsidRPr="009860B3" w:rsidRDefault="006D6F00" w:rsidP="0011189A">
            <w:pPr>
              <w:jc w:val="center"/>
              <w:rPr>
                <w:sz w:val="20"/>
                <w:szCs w:val="20"/>
              </w:rPr>
            </w:pPr>
          </w:p>
        </w:tc>
        <w:tc>
          <w:tcPr>
            <w:tcW w:w="1449" w:type="dxa"/>
          </w:tcPr>
          <w:p w14:paraId="6549BEE9" w14:textId="77777777" w:rsidR="006D6F00" w:rsidRPr="009860B3" w:rsidRDefault="006D6F00" w:rsidP="0011189A">
            <w:pPr>
              <w:jc w:val="center"/>
              <w:rPr>
                <w:sz w:val="20"/>
                <w:szCs w:val="20"/>
              </w:rPr>
            </w:pPr>
          </w:p>
        </w:tc>
        <w:tc>
          <w:tcPr>
            <w:tcW w:w="1103" w:type="dxa"/>
          </w:tcPr>
          <w:p w14:paraId="592DD92B" w14:textId="6A8041F5" w:rsidR="006D6F00" w:rsidRPr="009860B3" w:rsidRDefault="006D6F00" w:rsidP="0011189A">
            <w:pPr>
              <w:jc w:val="center"/>
              <w:rPr>
                <w:sz w:val="20"/>
                <w:szCs w:val="20"/>
              </w:rPr>
            </w:pPr>
          </w:p>
        </w:tc>
        <w:tc>
          <w:tcPr>
            <w:tcW w:w="1134" w:type="dxa"/>
          </w:tcPr>
          <w:p w14:paraId="4EF12F5F" w14:textId="1E7786EF" w:rsidR="006D6F00" w:rsidRPr="009860B3" w:rsidRDefault="006D6F00" w:rsidP="0011189A">
            <w:pPr>
              <w:jc w:val="center"/>
              <w:rPr>
                <w:sz w:val="20"/>
                <w:szCs w:val="20"/>
              </w:rPr>
            </w:pPr>
          </w:p>
        </w:tc>
      </w:tr>
      <w:tr w:rsidR="006D6F00" w:rsidRPr="009860B3" w14:paraId="5E8985C1" w14:textId="77777777" w:rsidTr="006D6F00">
        <w:tc>
          <w:tcPr>
            <w:tcW w:w="555" w:type="dxa"/>
          </w:tcPr>
          <w:p w14:paraId="3853CD75" w14:textId="53610E18" w:rsidR="006D6F00" w:rsidRPr="009860B3" w:rsidRDefault="006D6F00" w:rsidP="0011189A">
            <w:pPr>
              <w:jc w:val="left"/>
              <w:rPr>
                <w:sz w:val="20"/>
                <w:szCs w:val="20"/>
              </w:rPr>
            </w:pPr>
            <w:r w:rsidRPr="009860B3">
              <w:rPr>
                <w:sz w:val="20"/>
                <w:szCs w:val="20"/>
              </w:rPr>
              <w:t>7</w:t>
            </w:r>
          </w:p>
        </w:tc>
        <w:tc>
          <w:tcPr>
            <w:tcW w:w="2563" w:type="dxa"/>
            <w:shd w:val="clear" w:color="auto" w:fill="auto"/>
          </w:tcPr>
          <w:p w14:paraId="01FDDC8C" w14:textId="3940AA3D" w:rsidR="006D6F00" w:rsidRPr="009860B3" w:rsidRDefault="006D6F00" w:rsidP="0011189A">
            <w:pPr>
              <w:jc w:val="left"/>
              <w:rPr>
                <w:sz w:val="20"/>
                <w:szCs w:val="20"/>
              </w:rPr>
            </w:pPr>
            <w:proofErr w:type="spellStart"/>
            <w:r w:rsidRPr="009860B3">
              <w:rPr>
                <w:sz w:val="20"/>
                <w:szCs w:val="20"/>
              </w:rPr>
              <w:t>Стикерпак</w:t>
            </w:r>
            <w:proofErr w:type="spellEnd"/>
            <w:r w:rsidRPr="009860B3">
              <w:rPr>
                <w:sz w:val="20"/>
                <w:szCs w:val="20"/>
              </w:rPr>
              <w:t xml:space="preserve"> </w:t>
            </w:r>
          </w:p>
        </w:tc>
        <w:tc>
          <w:tcPr>
            <w:tcW w:w="851" w:type="dxa"/>
          </w:tcPr>
          <w:p w14:paraId="03028E93" w14:textId="0A96B9C4" w:rsidR="006D6F00" w:rsidRPr="009860B3" w:rsidRDefault="006D6F00" w:rsidP="0011189A">
            <w:pPr>
              <w:jc w:val="center"/>
              <w:rPr>
                <w:sz w:val="20"/>
                <w:szCs w:val="20"/>
              </w:rPr>
            </w:pPr>
            <w:proofErr w:type="spellStart"/>
            <w:proofErr w:type="gramStart"/>
            <w:r w:rsidRPr="009860B3">
              <w:rPr>
                <w:sz w:val="20"/>
                <w:szCs w:val="20"/>
              </w:rPr>
              <w:t>шт</w:t>
            </w:r>
            <w:proofErr w:type="spellEnd"/>
            <w:proofErr w:type="gramEnd"/>
          </w:p>
        </w:tc>
        <w:tc>
          <w:tcPr>
            <w:tcW w:w="567" w:type="dxa"/>
            <w:shd w:val="clear" w:color="auto" w:fill="auto"/>
            <w:noWrap/>
          </w:tcPr>
          <w:p w14:paraId="14245B39" w14:textId="68699193" w:rsidR="006D6F00" w:rsidRPr="009860B3" w:rsidRDefault="006D6F00" w:rsidP="0011189A">
            <w:pPr>
              <w:jc w:val="center"/>
              <w:rPr>
                <w:sz w:val="20"/>
                <w:szCs w:val="20"/>
              </w:rPr>
            </w:pPr>
            <w:r w:rsidRPr="009860B3">
              <w:rPr>
                <w:sz w:val="20"/>
                <w:szCs w:val="20"/>
              </w:rPr>
              <w:t xml:space="preserve">110  </w:t>
            </w:r>
          </w:p>
        </w:tc>
        <w:tc>
          <w:tcPr>
            <w:tcW w:w="1560" w:type="dxa"/>
          </w:tcPr>
          <w:p w14:paraId="51CC5E90" w14:textId="10AEE64D" w:rsidR="006D6F00" w:rsidRPr="009860B3" w:rsidRDefault="006D6F00" w:rsidP="0011189A">
            <w:pPr>
              <w:jc w:val="center"/>
              <w:rPr>
                <w:sz w:val="20"/>
                <w:szCs w:val="20"/>
              </w:rPr>
            </w:pPr>
          </w:p>
        </w:tc>
        <w:tc>
          <w:tcPr>
            <w:tcW w:w="1449" w:type="dxa"/>
          </w:tcPr>
          <w:p w14:paraId="285489C2" w14:textId="77777777" w:rsidR="006D6F00" w:rsidRPr="009860B3" w:rsidRDefault="006D6F00" w:rsidP="0011189A">
            <w:pPr>
              <w:jc w:val="center"/>
              <w:rPr>
                <w:sz w:val="20"/>
                <w:szCs w:val="20"/>
              </w:rPr>
            </w:pPr>
          </w:p>
        </w:tc>
        <w:tc>
          <w:tcPr>
            <w:tcW w:w="1103" w:type="dxa"/>
          </w:tcPr>
          <w:p w14:paraId="4E3597C4" w14:textId="298E577B" w:rsidR="006D6F00" w:rsidRPr="009860B3" w:rsidRDefault="006D6F00" w:rsidP="0011189A">
            <w:pPr>
              <w:jc w:val="center"/>
              <w:rPr>
                <w:sz w:val="20"/>
                <w:szCs w:val="20"/>
              </w:rPr>
            </w:pPr>
          </w:p>
        </w:tc>
        <w:tc>
          <w:tcPr>
            <w:tcW w:w="1134" w:type="dxa"/>
          </w:tcPr>
          <w:p w14:paraId="790C0E32" w14:textId="556F4A9D" w:rsidR="006D6F00" w:rsidRPr="009860B3" w:rsidRDefault="006D6F00" w:rsidP="0011189A">
            <w:pPr>
              <w:jc w:val="center"/>
              <w:rPr>
                <w:sz w:val="20"/>
                <w:szCs w:val="20"/>
              </w:rPr>
            </w:pPr>
          </w:p>
        </w:tc>
      </w:tr>
      <w:tr w:rsidR="006D6F00" w:rsidRPr="009860B3" w14:paraId="5C43B55E" w14:textId="77777777" w:rsidTr="006D6F00">
        <w:tc>
          <w:tcPr>
            <w:tcW w:w="555" w:type="dxa"/>
          </w:tcPr>
          <w:p w14:paraId="60D9ECB7" w14:textId="77777777" w:rsidR="006D6F00" w:rsidRPr="009860B3" w:rsidRDefault="006D6F00" w:rsidP="0011189A">
            <w:pPr>
              <w:jc w:val="left"/>
              <w:rPr>
                <w:sz w:val="20"/>
                <w:szCs w:val="20"/>
              </w:rPr>
            </w:pPr>
          </w:p>
        </w:tc>
        <w:tc>
          <w:tcPr>
            <w:tcW w:w="2563" w:type="dxa"/>
            <w:shd w:val="clear" w:color="auto" w:fill="auto"/>
          </w:tcPr>
          <w:p w14:paraId="235B13A1" w14:textId="77777777" w:rsidR="006D6F00" w:rsidRPr="009860B3" w:rsidRDefault="006D6F00" w:rsidP="0011189A">
            <w:pPr>
              <w:jc w:val="left"/>
              <w:rPr>
                <w:sz w:val="20"/>
                <w:szCs w:val="20"/>
              </w:rPr>
            </w:pPr>
          </w:p>
        </w:tc>
        <w:tc>
          <w:tcPr>
            <w:tcW w:w="851" w:type="dxa"/>
          </w:tcPr>
          <w:p w14:paraId="780CD795" w14:textId="77777777" w:rsidR="006D6F00" w:rsidRPr="009860B3" w:rsidRDefault="006D6F00" w:rsidP="0011189A">
            <w:pPr>
              <w:jc w:val="center"/>
              <w:rPr>
                <w:sz w:val="20"/>
                <w:szCs w:val="20"/>
              </w:rPr>
            </w:pPr>
          </w:p>
        </w:tc>
        <w:tc>
          <w:tcPr>
            <w:tcW w:w="567" w:type="dxa"/>
            <w:shd w:val="clear" w:color="auto" w:fill="auto"/>
            <w:noWrap/>
          </w:tcPr>
          <w:p w14:paraId="1FB77601" w14:textId="77777777" w:rsidR="006D6F00" w:rsidRPr="009860B3" w:rsidRDefault="006D6F00" w:rsidP="0011189A">
            <w:pPr>
              <w:jc w:val="center"/>
              <w:rPr>
                <w:sz w:val="20"/>
                <w:szCs w:val="20"/>
              </w:rPr>
            </w:pPr>
          </w:p>
        </w:tc>
        <w:tc>
          <w:tcPr>
            <w:tcW w:w="1560" w:type="dxa"/>
          </w:tcPr>
          <w:p w14:paraId="5C36B60A" w14:textId="77777777" w:rsidR="006D6F00" w:rsidRPr="009860B3" w:rsidRDefault="006D6F00" w:rsidP="0011189A">
            <w:pPr>
              <w:jc w:val="center"/>
              <w:rPr>
                <w:sz w:val="20"/>
                <w:szCs w:val="20"/>
              </w:rPr>
            </w:pPr>
          </w:p>
        </w:tc>
        <w:tc>
          <w:tcPr>
            <w:tcW w:w="1449" w:type="dxa"/>
          </w:tcPr>
          <w:p w14:paraId="39F287E2" w14:textId="77777777" w:rsidR="006D6F00" w:rsidRPr="009860B3" w:rsidRDefault="006D6F00" w:rsidP="0011189A">
            <w:pPr>
              <w:jc w:val="center"/>
              <w:rPr>
                <w:sz w:val="20"/>
                <w:szCs w:val="20"/>
              </w:rPr>
            </w:pPr>
          </w:p>
        </w:tc>
        <w:tc>
          <w:tcPr>
            <w:tcW w:w="1103" w:type="dxa"/>
          </w:tcPr>
          <w:p w14:paraId="2853B24F" w14:textId="77777777" w:rsidR="006D6F00" w:rsidRPr="009860B3" w:rsidRDefault="006D6F00" w:rsidP="0011189A">
            <w:pPr>
              <w:jc w:val="center"/>
              <w:rPr>
                <w:sz w:val="20"/>
                <w:szCs w:val="20"/>
              </w:rPr>
            </w:pPr>
          </w:p>
        </w:tc>
        <w:tc>
          <w:tcPr>
            <w:tcW w:w="1134" w:type="dxa"/>
          </w:tcPr>
          <w:p w14:paraId="2DEC45EF" w14:textId="54BED97B" w:rsidR="009860B3" w:rsidRPr="0041074D" w:rsidRDefault="009860B3" w:rsidP="0011189A">
            <w:pPr>
              <w:jc w:val="center"/>
              <w:rPr>
                <w:sz w:val="20"/>
                <w:szCs w:val="20"/>
              </w:rPr>
            </w:pPr>
          </w:p>
        </w:tc>
      </w:tr>
    </w:tbl>
    <w:p w14:paraId="1E530C07" w14:textId="7219DF86" w:rsidR="00ED1C5A" w:rsidRDefault="00ED1C5A">
      <w:pPr>
        <w:widowControl w:val="0"/>
        <w:suppressAutoHyphens/>
        <w:snapToGrid w:val="0"/>
        <w:jc w:val="left"/>
        <w:rPr>
          <w:b/>
          <w:bCs/>
          <w:sz w:val="20"/>
          <w:szCs w:val="20"/>
          <w:lang w:eastAsia="ar-SA"/>
        </w:rPr>
      </w:pPr>
    </w:p>
    <w:p w14:paraId="3C9F561D" w14:textId="0ADFD6C3"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w:t>
      </w:r>
      <w:r w:rsidRPr="004E4C64">
        <w:rPr>
          <w:b/>
          <w:bCs/>
          <w:sz w:val="20"/>
          <w:szCs w:val="20"/>
          <w:lang w:eastAsia="ar-SA"/>
        </w:rPr>
        <w:t xml:space="preserve">Товара: </w:t>
      </w:r>
      <w:r w:rsidR="00B94D26">
        <w:rPr>
          <w:bCs/>
          <w:sz w:val="20"/>
          <w:szCs w:val="20"/>
          <w:lang w:eastAsia="ar-SA"/>
        </w:rPr>
        <w:t>не позднее</w:t>
      </w:r>
      <w:bookmarkStart w:id="0" w:name="_GoBack"/>
      <w:bookmarkEnd w:id="0"/>
      <w:r w:rsidR="009810D2" w:rsidRPr="004E4C64">
        <w:rPr>
          <w:bCs/>
          <w:sz w:val="20"/>
          <w:szCs w:val="20"/>
          <w:lang w:eastAsia="ar-SA"/>
        </w:rPr>
        <w:t xml:space="preserve"> </w:t>
      </w:r>
      <w:r w:rsidR="00B94D26">
        <w:rPr>
          <w:bCs/>
          <w:sz w:val="20"/>
          <w:szCs w:val="20"/>
          <w:lang w:eastAsia="ar-SA"/>
        </w:rPr>
        <w:t>12</w:t>
      </w:r>
      <w:r w:rsidR="00727B09" w:rsidRPr="004E4C64">
        <w:rPr>
          <w:bCs/>
          <w:sz w:val="20"/>
          <w:szCs w:val="20"/>
          <w:lang w:eastAsia="ar-SA"/>
        </w:rPr>
        <w:t xml:space="preserve"> сентября</w:t>
      </w:r>
      <w:r w:rsidR="009810D2" w:rsidRPr="004E4C64">
        <w:rPr>
          <w:bCs/>
          <w:sz w:val="20"/>
          <w:szCs w:val="20"/>
          <w:lang w:eastAsia="ar-SA"/>
        </w:rPr>
        <w:t xml:space="preserve"> 2026 года</w:t>
      </w:r>
      <w:r w:rsidRPr="004E4C64">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Style w:val="affc"/>
        <w:tblW w:w="9747" w:type="dxa"/>
        <w:tblLayout w:type="fixed"/>
        <w:tblLook w:val="04A0" w:firstRow="1" w:lastRow="0" w:firstColumn="1" w:lastColumn="0" w:noHBand="0" w:noVBand="1"/>
      </w:tblPr>
      <w:tblGrid>
        <w:gridCol w:w="817"/>
        <w:gridCol w:w="2356"/>
        <w:gridCol w:w="3827"/>
        <w:gridCol w:w="2747"/>
      </w:tblGrid>
      <w:tr w:rsidR="006D6F00" w:rsidRPr="006D6F00" w14:paraId="68419BEA" w14:textId="77777777" w:rsidTr="003E7A7F">
        <w:tc>
          <w:tcPr>
            <w:tcW w:w="817" w:type="dxa"/>
          </w:tcPr>
          <w:p w14:paraId="59E3BE2A" w14:textId="77777777" w:rsidR="006D6F00" w:rsidRPr="006D6F00" w:rsidRDefault="006D6F00" w:rsidP="003E7A7F">
            <w:pPr>
              <w:jc w:val="center"/>
              <w:rPr>
                <w:sz w:val="20"/>
                <w:szCs w:val="20"/>
              </w:rPr>
            </w:pPr>
            <w:r w:rsidRPr="006D6F00">
              <w:rPr>
                <w:sz w:val="20"/>
                <w:szCs w:val="20"/>
              </w:rPr>
              <w:t>№</w:t>
            </w:r>
          </w:p>
        </w:tc>
        <w:tc>
          <w:tcPr>
            <w:tcW w:w="2356" w:type="dxa"/>
          </w:tcPr>
          <w:p w14:paraId="11033152" w14:textId="77777777" w:rsidR="006D6F00" w:rsidRPr="006D6F00" w:rsidRDefault="006D6F00" w:rsidP="003E7A7F">
            <w:pPr>
              <w:jc w:val="center"/>
              <w:rPr>
                <w:sz w:val="20"/>
                <w:szCs w:val="20"/>
              </w:rPr>
            </w:pPr>
            <w:r w:rsidRPr="006D6F00">
              <w:rPr>
                <w:sz w:val="20"/>
                <w:szCs w:val="20"/>
              </w:rPr>
              <w:t xml:space="preserve">Наименование товара </w:t>
            </w:r>
          </w:p>
        </w:tc>
        <w:tc>
          <w:tcPr>
            <w:tcW w:w="3827" w:type="dxa"/>
          </w:tcPr>
          <w:p w14:paraId="4287C505" w14:textId="77777777" w:rsidR="006D6F00" w:rsidRPr="006D6F00" w:rsidRDefault="006D6F00" w:rsidP="003E7A7F">
            <w:pPr>
              <w:jc w:val="center"/>
              <w:rPr>
                <w:sz w:val="20"/>
                <w:szCs w:val="20"/>
              </w:rPr>
            </w:pPr>
            <w:r w:rsidRPr="006D6F00">
              <w:rPr>
                <w:sz w:val="20"/>
                <w:szCs w:val="20"/>
              </w:rPr>
              <w:t xml:space="preserve">Описание товара </w:t>
            </w:r>
          </w:p>
        </w:tc>
        <w:tc>
          <w:tcPr>
            <w:tcW w:w="2747" w:type="dxa"/>
          </w:tcPr>
          <w:p w14:paraId="6D9E2D6D" w14:textId="77777777" w:rsidR="006D6F00" w:rsidRPr="006D6F00" w:rsidRDefault="006D6F00" w:rsidP="003E7A7F">
            <w:pPr>
              <w:jc w:val="center"/>
              <w:rPr>
                <w:sz w:val="20"/>
                <w:szCs w:val="20"/>
              </w:rPr>
            </w:pPr>
            <w:r w:rsidRPr="006D6F00">
              <w:rPr>
                <w:sz w:val="20"/>
                <w:szCs w:val="20"/>
              </w:rPr>
              <w:t>Кол-во</w:t>
            </w:r>
          </w:p>
        </w:tc>
      </w:tr>
      <w:tr w:rsidR="006D6F00" w:rsidRPr="006D6F00" w14:paraId="238904C5" w14:textId="77777777" w:rsidTr="003E7A7F">
        <w:tc>
          <w:tcPr>
            <w:tcW w:w="817" w:type="dxa"/>
          </w:tcPr>
          <w:p w14:paraId="380760CF"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E19C842" w14:textId="77777777" w:rsidR="006D6F00" w:rsidRPr="006D6F00" w:rsidRDefault="006D6F00" w:rsidP="003E7A7F">
            <w:pPr>
              <w:rPr>
                <w:sz w:val="20"/>
                <w:szCs w:val="20"/>
              </w:rPr>
            </w:pPr>
            <w:r w:rsidRPr="006D6F00">
              <w:rPr>
                <w:sz w:val="20"/>
                <w:szCs w:val="20"/>
              </w:rPr>
              <w:t xml:space="preserve">Дождевик </w:t>
            </w:r>
          </w:p>
        </w:tc>
        <w:tc>
          <w:tcPr>
            <w:tcW w:w="3827" w:type="dxa"/>
          </w:tcPr>
          <w:p w14:paraId="7AB578F6" w14:textId="00AB4C46" w:rsidR="00727B09" w:rsidRPr="001F011D" w:rsidRDefault="00727B09" w:rsidP="00727B09">
            <w:pPr>
              <w:pBdr>
                <w:bottom w:val="dotted" w:sz="6" w:space="12" w:color="auto"/>
              </w:pBdr>
              <w:rPr>
                <w:spacing w:val="2"/>
                <w:sz w:val="20"/>
                <w:szCs w:val="20"/>
              </w:rPr>
            </w:pPr>
            <w:r w:rsidRPr="001F011D">
              <w:rPr>
                <w:spacing w:val="2"/>
                <w:sz w:val="20"/>
                <w:szCs w:val="20"/>
              </w:rPr>
              <w:t xml:space="preserve">Плащ-дождевик из ткани  на кнопках с капюшоном. </w:t>
            </w:r>
            <w:proofErr w:type="spellStart"/>
            <w:r w:rsidRPr="001F011D">
              <w:rPr>
                <w:spacing w:val="2"/>
                <w:sz w:val="20"/>
                <w:szCs w:val="20"/>
              </w:rPr>
              <w:t>Световозвращающие</w:t>
            </w:r>
            <w:proofErr w:type="spellEnd"/>
            <w:r w:rsidRPr="001F011D">
              <w:rPr>
                <w:spacing w:val="2"/>
                <w:sz w:val="20"/>
                <w:szCs w:val="20"/>
              </w:rPr>
              <w:t xml:space="preserve"> </w:t>
            </w:r>
            <w:r w:rsidRPr="001F011D">
              <w:rPr>
                <w:spacing w:val="2"/>
                <w:sz w:val="20"/>
                <w:szCs w:val="20"/>
              </w:rPr>
              <w:lastRenderedPageBreak/>
              <w:t>элементы на рукавах и планке позволяют быть замеченным в темное время суток.</w:t>
            </w:r>
            <w:r>
              <w:rPr>
                <w:spacing w:val="2"/>
                <w:sz w:val="20"/>
                <w:szCs w:val="20"/>
              </w:rPr>
              <w:t xml:space="preserve"> </w:t>
            </w:r>
            <w:r w:rsidRPr="001F011D">
              <w:rPr>
                <w:spacing w:val="2"/>
                <w:sz w:val="20"/>
                <w:szCs w:val="20"/>
              </w:rPr>
              <w:t>Удлиненная модель</w:t>
            </w:r>
            <w:r>
              <w:rPr>
                <w:spacing w:val="2"/>
                <w:sz w:val="20"/>
                <w:szCs w:val="20"/>
              </w:rPr>
              <w:t>.</w:t>
            </w:r>
          </w:p>
          <w:p w14:paraId="3D5AB133" w14:textId="5531CCEC" w:rsidR="00727B09" w:rsidRPr="001F011D" w:rsidRDefault="00727B09" w:rsidP="00727B09">
            <w:pPr>
              <w:pBdr>
                <w:bottom w:val="dotted" w:sz="6" w:space="12" w:color="auto"/>
              </w:pBdr>
              <w:rPr>
                <w:spacing w:val="2"/>
                <w:sz w:val="20"/>
                <w:szCs w:val="20"/>
              </w:rPr>
            </w:pPr>
            <w:r w:rsidRPr="001F011D">
              <w:rPr>
                <w:spacing w:val="2"/>
                <w:sz w:val="20"/>
                <w:szCs w:val="20"/>
              </w:rPr>
              <w:t>Прямой крой</w:t>
            </w:r>
            <w:r>
              <w:rPr>
                <w:spacing w:val="2"/>
                <w:sz w:val="20"/>
                <w:szCs w:val="20"/>
              </w:rPr>
              <w:t xml:space="preserve">. </w:t>
            </w:r>
            <w:r w:rsidRPr="001F011D">
              <w:rPr>
                <w:spacing w:val="2"/>
                <w:sz w:val="20"/>
                <w:szCs w:val="20"/>
              </w:rPr>
              <w:t>Спущенный рукав</w:t>
            </w:r>
            <w:r>
              <w:rPr>
                <w:spacing w:val="2"/>
                <w:sz w:val="20"/>
                <w:szCs w:val="20"/>
              </w:rPr>
              <w:t>.</w:t>
            </w:r>
          </w:p>
          <w:p w14:paraId="5B4CCC30" w14:textId="728F5CA3" w:rsidR="00727B09" w:rsidRPr="001F011D" w:rsidRDefault="00727B09" w:rsidP="00727B09">
            <w:pPr>
              <w:pBdr>
                <w:bottom w:val="dotted" w:sz="6" w:space="12" w:color="auto"/>
              </w:pBdr>
              <w:rPr>
                <w:spacing w:val="2"/>
                <w:sz w:val="20"/>
                <w:szCs w:val="20"/>
              </w:rPr>
            </w:pPr>
            <w:r w:rsidRPr="001F011D">
              <w:rPr>
                <w:spacing w:val="2"/>
                <w:sz w:val="20"/>
                <w:szCs w:val="20"/>
              </w:rPr>
              <w:t>Манжеты на резинке</w:t>
            </w:r>
            <w:r>
              <w:rPr>
                <w:spacing w:val="2"/>
                <w:sz w:val="20"/>
                <w:szCs w:val="20"/>
              </w:rPr>
              <w:t>.</w:t>
            </w:r>
          </w:p>
          <w:p w14:paraId="2C424566" w14:textId="77777777" w:rsidR="00727B09" w:rsidRPr="001F011D" w:rsidRDefault="00727B09" w:rsidP="00727B09">
            <w:pPr>
              <w:pBdr>
                <w:bottom w:val="dotted" w:sz="6" w:space="12" w:color="auto"/>
              </w:pBdr>
              <w:rPr>
                <w:spacing w:val="2"/>
                <w:sz w:val="20"/>
                <w:szCs w:val="20"/>
              </w:rPr>
            </w:pPr>
            <w:r w:rsidRPr="001F011D">
              <w:rPr>
                <w:spacing w:val="2"/>
                <w:sz w:val="20"/>
                <w:szCs w:val="20"/>
              </w:rPr>
              <w:t>Утягивающий шнур в капюшоне</w:t>
            </w:r>
          </w:p>
          <w:p w14:paraId="056D2C7B" w14:textId="77777777" w:rsidR="00727B09" w:rsidRDefault="00727B09" w:rsidP="00727B09">
            <w:pPr>
              <w:pBdr>
                <w:bottom w:val="dotted" w:sz="6" w:space="12" w:color="auto"/>
              </w:pBdr>
              <w:rPr>
                <w:spacing w:val="2"/>
                <w:sz w:val="20"/>
                <w:szCs w:val="20"/>
              </w:rPr>
            </w:pPr>
            <w:r w:rsidRPr="001F011D">
              <w:rPr>
                <w:spacing w:val="2"/>
                <w:sz w:val="20"/>
                <w:szCs w:val="20"/>
              </w:rPr>
              <w:t>Водонепроницаемая обработка с изнаночной стороны ткани — 1000 мм</w:t>
            </w:r>
          </w:p>
          <w:p w14:paraId="43826980" w14:textId="7205BF22" w:rsidR="00727B09" w:rsidRDefault="00727B09" w:rsidP="00727B09">
            <w:pPr>
              <w:pBdr>
                <w:bottom w:val="dotted" w:sz="6" w:space="12" w:color="auto"/>
              </w:pBdr>
              <w:rPr>
                <w:spacing w:val="2"/>
                <w:sz w:val="20"/>
                <w:szCs w:val="20"/>
              </w:rPr>
            </w:pPr>
            <w:r w:rsidRPr="00D229B9">
              <w:rPr>
                <w:spacing w:val="2"/>
                <w:sz w:val="20"/>
                <w:szCs w:val="20"/>
              </w:rPr>
              <w:t>Материал</w:t>
            </w:r>
            <w:r>
              <w:rPr>
                <w:spacing w:val="2"/>
                <w:sz w:val="20"/>
                <w:szCs w:val="20"/>
              </w:rPr>
              <w:t xml:space="preserve"> </w:t>
            </w:r>
            <w:r w:rsidRPr="00D229B9">
              <w:rPr>
                <w:spacing w:val="2"/>
                <w:sz w:val="20"/>
                <w:szCs w:val="20"/>
              </w:rPr>
              <w:t xml:space="preserve">полиэстер 100%, 210D, плотность 100 г/м²; </w:t>
            </w:r>
            <w:proofErr w:type="spellStart"/>
            <w:r w:rsidRPr="00D229B9">
              <w:rPr>
                <w:spacing w:val="2"/>
                <w:sz w:val="20"/>
                <w:szCs w:val="20"/>
              </w:rPr>
              <w:t>оксфорд</w:t>
            </w:r>
            <w:proofErr w:type="spellEnd"/>
            <w:r>
              <w:rPr>
                <w:spacing w:val="2"/>
                <w:sz w:val="20"/>
                <w:szCs w:val="20"/>
              </w:rPr>
              <w:t>.</w:t>
            </w:r>
          </w:p>
          <w:p w14:paraId="2060CE47" w14:textId="3F8C4864" w:rsidR="006D6F00" w:rsidRPr="00727B09" w:rsidRDefault="00727B09" w:rsidP="00727B09">
            <w:pPr>
              <w:pBdr>
                <w:bottom w:val="dotted" w:sz="6" w:space="12" w:color="auto"/>
              </w:pBdr>
              <w:rPr>
                <w:spacing w:val="2"/>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CD64FBC" w14:textId="77777777" w:rsidR="006D6F00" w:rsidRPr="006D6F00" w:rsidRDefault="006D6F00" w:rsidP="003E7A7F">
            <w:pPr>
              <w:rPr>
                <w:sz w:val="20"/>
                <w:szCs w:val="20"/>
              </w:rPr>
            </w:pPr>
            <w:r w:rsidRPr="006D6F00">
              <w:rPr>
                <w:sz w:val="20"/>
                <w:szCs w:val="20"/>
              </w:rPr>
              <w:lastRenderedPageBreak/>
              <w:t xml:space="preserve">135 шт. </w:t>
            </w:r>
          </w:p>
          <w:p w14:paraId="04BDC641" w14:textId="77777777" w:rsidR="006D6F00" w:rsidRPr="006D6F00" w:rsidRDefault="006D6F00" w:rsidP="003E7A7F">
            <w:pPr>
              <w:rPr>
                <w:sz w:val="20"/>
                <w:szCs w:val="20"/>
              </w:rPr>
            </w:pPr>
            <w:r w:rsidRPr="006D6F00">
              <w:rPr>
                <w:sz w:val="20"/>
                <w:szCs w:val="20"/>
              </w:rPr>
              <w:t xml:space="preserve">Размеры: </w:t>
            </w:r>
          </w:p>
          <w:p w14:paraId="7F6B4EC0" w14:textId="77777777" w:rsidR="006D6F00" w:rsidRPr="006D6F00" w:rsidRDefault="006D6F00" w:rsidP="003E7A7F">
            <w:pPr>
              <w:rPr>
                <w:sz w:val="20"/>
                <w:szCs w:val="20"/>
              </w:rPr>
            </w:pPr>
            <w:r w:rsidRPr="006D6F00">
              <w:rPr>
                <w:sz w:val="20"/>
                <w:szCs w:val="20"/>
                <w:lang w:val="en-US"/>
              </w:rPr>
              <w:lastRenderedPageBreak/>
              <w:t>XL</w:t>
            </w:r>
            <w:r w:rsidRPr="006D6F00">
              <w:rPr>
                <w:sz w:val="20"/>
                <w:szCs w:val="20"/>
              </w:rPr>
              <w:t xml:space="preserve"> – 50 шт.</w:t>
            </w:r>
          </w:p>
          <w:p w14:paraId="52B92338" w14:textId="77777777" w:rsidR="006D6F00" w:rsidRPr="006D6F00" w:rsidRDefault="006D6F00" w:rsidP="003E7A7F">
            <w:pPr>
              <w:rPr>
                <w:sz w:val="20"/>
                <w:szCs w:val="20"/>
              </w:rPr>
            </w:pPr>
            <w:r w:rsidRPr="006D6F00">
              <w:rPr>
                <w:sz w:val="20"/>
                <w:szCs w:val="20"/>
              </w:rPr>
              <w:t>2</w:t>
            </w:r>
            <w:r w:rsidRPr="006D6F00">
              <w:rPr>
                <w:sz w:val="20"/>
                <w:szCs w:val="20"/>
                <w:lang w:val="en-US"/>
              </w:rPr>
              <w:t>XL</w:t>
            </w:r>
            <w:r w:rsidRPr="006D6F00">
              <w:rPr>
                <w:sz w:val="20"/>
                <w:szCs w:val="20"/>
              </w:rPr>
              <w:t>- 85 шт.</w:t>
            </w:r>
          </w:p>
        </w:tc>
      </w:tr>
      <w:tr w:rsidR="006D6F00" w:rsidRPr="006D6F00" w14:paraId="41B329D5" w14:textId="77777777" w:rsidTr="003E7A7F">
        <w:tc>
          <w:tcPr>
            <w:tcW w:w="817" w:type="dxa"/>
          </w:tcPr>
          <w:p w14:paraId="5A88C2D8" w14:textId="6623EFC9"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BA7CB09" w14:textId="77777777" w:rsidR="006D6F00" w:rsidRPr="006D6F00" w:rsidRDefault="006D6F00" w:rsidP="003E7A7F">
            <w:pPr>
              <w:rPr>
                <w:sz w:val="20"/>
                <w:szCs w:val="20"/>
              </w:rPr>
            </w:pPr>
            <w:proofErr w:type="spellStart"/>
            <w:r w:rsidRPr="006D6F00">
              <w:rPr>
                <w:sz w:val="20"/>
                <w:szCs w:val="20"/>
              </w:rPr>
              <w:t>Шоппер</w:t>
            </w:r>
            <w:proofErr w:type="spellEnd"/>
          </w:p>
        </w:tc>
        <w:tc>
          <w:tcPr>
            <w:tcW w:w="3827" w:type="dxa"/>
          </w:tcPr>
          <w:p w14:paraId="7F24E7B1" w14:textId="77777777" w:rsidR="006D6F00" w:rsidRPr="006D6F00" w:rsidRDefault="006D6F00" w:rsidP="003E7A7F">
            <w:pPr>
              <w:rPr>
                <w:sz w:val="20"/>
                <w:szCs w:val="20"/>
              </w:rPr>
            </w:pPr>
            <w:proofErr w:type="gramStart"/>
            <w:r w:rsidRPr="006D6F00">
              <w:rPr>
                <w:sz w:val="20"/>
                <w:szCs w:val="20"/>
              </w:rPr>
              <w:t>Текстильная</w:t>
            </w:r>
            <w:proofErr w:type="gramEnd"/>
            <w:r w:rsidRPr="006D6F00">
              <w:rPr>
                <w:sz w:val="20"/>
                <w:szCs w:val="20"/>
              </w:rPr>
              <w:t xml:space="preserve"> сумка-</w:t>
            </w:r>
            <w:proofErr w:type="spellStart"/>
            <w:r w:rsidRPr="006D6F00">
              <w:rPr>
                <w:sz w:val="20"/>
                <w:szCs w:val="20"/>
              </w:rPr>
              <w:t>шоппер</w:t>
            </w:r>
            <w:proofErr w:type="spellEnd"/>
            <w:r w:rsidRPr="006D6F00">
              <w:rPr>
                <w:sz w:val="20"/>
                <w:szCs w:val="20"/>
              </w:rPr>
              <w:t xml:space="preserve"> синего цвета. Размер 34±1 х 39,5±1 х 5 см, ручки 2,5 х 65 см. </w:t>
            </w:r>
          </w:p>
          <w:p w14:paraId="45D95FD2" w14:textId="77777777" w:rsidR="006D6F00" w:rsidRPr="006D6F00" w:rsidRDefault="006D6F00" w:rsidP="003E7A7F">
            <w:pPr>
              <w:rPr>
                <w:sz w:val="20"/>
                <w:szCs w:val="20"/>
              </w:rPr>
            </w:pPr>
            <w:r w:rsidRPr="006D6F00">
              <w:rPr>
                <w:sz w:val="20"/>
                <w:szCs w:val="20"/>
              </w:rPr>
              <w:t>МАТЕРИАЛ: 100% хлопок, саржа. Плотность 210 г/м</w:t>
            </w:r>
            <w:proofErr w:type="gramStart"/>
            <w:r w:rsidRPr="006D6F00">
              <w:rPr>
                <w:sz w:val="20"/>
                <w:szCs w:val="20"/>
              </w:rPr>
              <w:t>2</w:t>
            </w:r>
            <w:proofErr w:type="gramEnd"/>
            <w:r w:rsidRPr="006D6F00">
              <w:rPr>
                <w:sz w:val="20"/>
                <w:szCs w:val="20"/>
              </w:rPr>
              <w:t xml:space="preserve">. Прямоугольная форма без боковых складок и дна. Наличие внутреннего накладного кармана для мелочей (размер не менее 15×15 см) в верхней части сумки.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r w:rsidRPr="006D6F00">
              <w:rPr>
                <w:sz w:val="20"/>
                <w:szCs w:val="20"/>
              </w:rPr>
              <w:t xml:space="preserve"> </w:t>
            </w:r>
          </w:p>
        </w:tc>
        <w:tc>
          <w:tcPr>
            <w:tcW w:w="2747" w:type="dxa"/>
          </w:tcPr>
          <w:p w14:paraId="3F3DD222" w14:textId="77777777" w:rsidR="006D6F00" w:rsidRPr="006D6F00" w:rsidRDefault="006D6F00" w:rsidP="003E7A7F">
            <w:pPr>
              <w:rPr>
                <w:sz w:val="20"/>
                <w:szCs w:val="20"/>
              </w:rPr>
            </w:pPr>
            <w:r w:rsidRPr="006D6F00">
              <w:rPr>
                <w:sz w:val="20"/>
                <w:szCs w:val="20"/>
              </w:rPr>
              <w:t>110 шт.</w:t>
            </w:r>
          </w:p>
        </w:tc>
      </w:tr>
      <w:tr w:rsidR="006D6F00" w:rsidRPr="006D6F00" w14:paraId="28B6BE44" w14:textId="77777777" w:rsidTr="003E7A7F">
        <w:tc>
          <w:tcPr>
            <w:tcW w:w="817" w:type="dxa"/>
          </w:tcPr>
          <w:p w14:paraId="1158B529"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132AA523" w14:textId="77777777" w:rsidR="006D6F00" w:rsidRPr="006D6F00" w:rsidRDefault="006D6F00" w:rsidP="003E7A7F">
            <w:pPr>
              <w:rPr>
                <w:sz w:val="20"/>
                <w:szCs w:val="20"/>
              </w:rPr>
            </w:pPr>
            <w:r w:rsidRPr="006D6F00">
              <w:rPr>
                <w:sz w:val="20"/>
                <w:szCs w:val="20"/>
              </w:rPr>
              <w:t xml:space="preserve">Ручка </w:t>
            </w:r>
          </w:p>
        </w:tc>
        <w:tc>
          <w:tcPr>
            <w:tcW w:w="3827" w:type="dxa"/>
          </w:tcPr>
          <w:p w14:paraId="660DEEE1" w14:textId="77777777" w:rsidR="006D6F00" w:rsidRPr="006D6F00" w:rsidRDefault="006D6F00" w:rsidP="003E7A7F">
            <w:pPr>
              <w:rPr>
                <w:sz w:val="20"/>
                <w:szCs w:val="20"/>
              </w:rPr>
            </w:pPr>
            <w:r w:rsidRPr="006D6F00">
              <w:rPr>
                <w:sz w:val="20"/>
                <w:szCs w:val="20"/>
              </w:rPr>
              <w:t xml:space="preserve">Ручка шариковая пластиковая, кнопочная. Корпус синий. </w:t>
            </w:r>
          </w:p>
          <w:p w14:paraId="3F920C4C" w14:textId="77777777" w:rsidR="006D6F00" w:rsidRPr="006D6F00" w:rsidRDefault="006D6F00" w:rsidP="003E7A7F">
            <w:pPr>
              <w:rPr>
                <w:sz w:val="20"/>
                <w:szCs w:val="20"/>
              </w:rPr>
            </w:pPr>
            <w:proofErr w:type="spellStart"/>
            <w:r w:rsidRPr="006D6F00">
              <w:rPr>
                <w:sz w:val="20"/>
                <w:szCs w:val="20"/>
              </w:rPr>
              <w:t>Тампопечать</w:t>
            </w:r>
            <w:proofErr w:type="spellEnd"/>
            <w:r w:rsidRPr="006D6F00">
              <w:rPr>
                <w:sz w:val="20"/>
                <w:szCs w:val="20"/>
              </w:rPr>
              <w:t xml:space="preserve"> 1+0. </w:t>
            </w:r>
          </w:p>
          <w:p w14:paraId="60EEA24A" w14:textId="77777777" w:rsidR="006D6F00" w:rsidRPr="006D6F00" w:rsidRDefault="006D6F00" w:rsidP="003E7A7F">
            <w:pPr>
              <w:rPr>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DD4D330" w14:textId="77777777" w:rsidR="006D6F00" w:rsidRPr="006D6F00" w:rsidRDefault="006D6F00" w:rsidP="003E7A7F">
            <w:pPr>
              <w:rPr>
                <w:sz w:val="20"/>
                <w:szCs w:val="20"/>
              </w:rPr>
            </w:pPr>
            <w:r w:rsidRPr="006D6F00">
              <w:rPr>
                <w:sz w:val="20"/>
                <w:szCs w:val="20"/>
              </w:rPr>
              <w:t>110 шт.</w:t>
            </w:r>
          </w:p>
        </w:tc>
      </w:tr>
      <w:tr w:rsidR="006D6F00" w:rsidRPr="006D6F00" w14:paraId="1D754825" w14:textId="77777777" w:rsidTr="003E7A7F">
        <w:tc>
          <w:tcPr>
            <w:tcW w:w="817" w:type="dxa"/>
          </w:tcPr>
          <w:p w14:paraId="05AE0AC7"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0E02021" w14:textId="77777777" w:rsidR="006D6F00" w:rsidRPr="006D6F00" w:rsidRDefault="006D6F00" w:rsidP="003E7A7F">
            <w:pPr>
              <w:rPr>
                <w:sz w:val="20"/>
                <w:szCs w:val="20"/>
              </w:rPr>
            </w:pPr>
            <w:r w:rsidRPr="006D6F00">
              <w:rPr>
                <w:sz w:val="20"/>
                <w:szCs w:val="20"/>
              </w:rPr>
              <w:t xml:space="preserve">Блокнот </w:t>
            </w:r>
          </w:p>
        </w:tc>
        <w:tc>
          <w:tcPr>
            <w:tcW w:w="3827" w:type="dxa"/>
          </w:tcPr>
          <w:p w14:paraId="313D4F6E" w14:textId="77777777" w:rsidR="006D6F00" w:rsidRPr="006D6F00" w:rsidRDefault="006D6F00" w:rsidP="003E7A7F">
            <w:pPr>
              <w:rPr>
                <w:sz w:val="20"/>
                <w:szCs w:val="20"/>
              </w:rPr>
            </w:pPr>
            <w:r w:rsidRPr="006D6F00">
              <w:rPr>
                <w:sz w:val="20"/>
                <w:szCs w:val="20"/>
              </w:rPr>
              <w:t>Блокнот в ф</w:t>
            </w:r>
            <w:r w:rsidRPr="006D6F00">
              <w:rPr>
                <w:bCs/>
                <w:sz w:val="20"/>
                <w:szCs w:val="20"/>
              </w:rPr>
              <w:t>ормате</w:t>
            </w:r>
            <w:r w:rsidRPr="006D6F00">
              <w:rPr>
                <w:sz w:val="20"/>
                <w:szCs w:val="20"/>
              </w:rPr>
              <w:t xml:space="preserve"> А5 (148×210 мм), вертикальная ориентация.</w:t>
            </w:r>
          </w:p>
          <w:p w14:paraId="181D06B5" w14:textId="77777777" w:rsidR="006D6F00" w:rsidRPr="006D6F00" w:rsidRDefault="006D6F00" w:rsidP="003E7A7F">
            <w:pPr>
              <w:rPr>
                <w:sz w:val="20"/>
                <w:szCs w:val="20"/>
              </w:rPr>
            </w:pPr>
            <w:r w:rsidRPr="006D6F00">
              <w:rPr>
                <w:sz w:val="20"/>
                <w:szCs w:val="20"/>
              </w:rPr>
              <w:t xml:space="preserve">Обложка 4+0, подложка 0+0, внутренний блок чистый ВХИ 40 листов. Бумага </w:t>
            </w:r>
            <w:r w:rsidRPr="006D6F00">
              <w:rPr>
                <w:rStyle w:val="ae"/>
                <w:sz w:val="20"/>
                <w:szCs w:val="20"/>
              </w:rPr>
              <w:t>- в</w:t>
            </w:r>
            <w:r w:rsidRPr="006D6F00">
              <w:rPr>
                <w:sz w:val="20"/>
                <w:szCs w:val="20"/>
              </w:rPr>
              <w:t xml:space="preserve">ысококачественная офсетная бумага тонированная (цвет слоновой кости), плотность не менее 80 г/м². Скрепление: пружина слева. </w:t>
            </w:r>
          </w:p>
          <w:p w14:paraId="2C970145" w14:textId="77777777" w:rsidR="006D6F00" w:rsidRPr="006D6F00" w:rsidRDefault="006D6F00" w:rsidP="003E7A7F">
            <w:pPr>
              <w:rPr>
                <w:color w:val="FF0000"/>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818760B" w14:textId="77777777" w:rsidR="006D6F00" w:rsidRPr="006D6F00" w:rsidRDefault="006D6F00" w:rsidP="003E7A7F">
            <w:pPr>
              <w:rPr>
                <w:sz w:val="20"/>
                <w:szCs w:val="20"/>
              </w:rPr>
            </w:pPr>
            <w:r w:rsidRPr="006D6F00">
              <w:rPr>
                <w:sz w:val="20"/>
                <w:szCs w:val="20"/>
              </w:rPr>
              <w:t>110 шт.</w:t>
            </w:r>
          </w:p>
        </w:tc>
      </w:tr>
      <w:tr w:rsidR="006D6F00" w:rsidRPr="006D6F00" w14:paraId="0E6BE707" w14:textId="77777777" w:rsidTr="003E7A7F">
        <w:tc>
          <w:tcPr>
            <w:tcW w:w="817" w:type="dxa"/>
          </w:tcPr>
          <w:p w14:paraId="375D81D1"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194A089E" w14:textId="77777777" w:rsidR="006D6F00" w:rsidRPr="006D6F00" w:rsidRDefault="006D6F00" w:rsidP="003E7A7F">
            <w:pPr>
              <w:rPr>
                <w:sz w:val="20"/>
                <w:szCs w:val="20"/>
              </w:rPr>
            </w:pPr>
            <w:proofErr w:type="spellStart"/>
            <w:r w:rsidRPr="006D6F00">
              <w:rPr>
                <w:sz w:val="20"/>
                <w:szCs w:val="20"/>
              </w:rPr>
              <w:t>Бейдж</w:t>
            </w:r>
            <w:proofErr w:type="spellEnd"/>
            <w:r w:rsidRPr="006D6F00">
              <w:rPr>
                <w:sz w:val="20"/>
                <w:szCs w:val="20"/>
              </w:rPr>
              <w:t xml:space="preserve"> на ленте  </w:t>
            </w:r>
          </w:p>
        </w:tc>
        <w:tc>
          <w:tcPr>
            <w:tcW w:w="3827" w:type="dxa"/>
          </w:tcPr>
          <w:p w14:paraId="48395922" w14:textId="77777777" w:rsidR="006D6F00" w:rsidRPr="006D6F00" w:rsidRDefault="006D6F00" w:rsidP="003E7A7F">
            <w:pPr>
              <w:rPr>
                <w:color w:val="FF0000"/>
                <w:sz w:val="20"/>
                <w:szCs w:val="20"/>
              </w:rPr>
            </w:pPr>
            <w:proofErr w:type="spellStart"/>
            <w:r w:rsidRPr="006D6F00">
              <w:rPr>
                <w:sz w:val="20"/>
                <w:szCs w:val="20"/>
              </w:rPr>
              <w:t>Бейдж</w:t>
            </w:r>
            <w:proofErr w:type="spellEnd"/>
            <w:r w:rsidRPr="006D6F00">
              <w:rPr>
                <w:sz w:val="20"/>
                <w:szCs w:val="20"/>
              </w:rPr>
              <w:t xml:space="preserve"> 100 х 150 мм, цветность 4+4, бумага 300гр./м</w:t>
            </w:r>
            <w:proofErr w:type="gramStart"/>
            <w:r w:rsidRPr="006D6F00">
              <w:rPr>
                <w:sz w:val="20"/>
                <w:szCs w:val="20"/>
              </w:rPr>
              <w:t>2</w:t>
            </w:r>
            <w:proofErr w:type="gramEnd"/>
            <w:r w:rsidRPr="006D6F00">
              <w:rPr>
                <w:sz w:val="20"/>
                <w:szCs w:val="20"/>
              </w:rPr>
              <w:t xml:space="preserve">, </w:t>
            </w:r>
            <w:proofErr w:type="spellStart"/>
            <w:r w:rsidRPr="006D6F00">
              <w:rPr>
                <w:sz w:val="20"/>
                <w:szCs w:val="20"/>
              </w:rPr>
              <w:t>ламинация</w:t>
            </w:r>
            <w:proofErr w:type="spellEnd"/>
            <w:r w:rsidRPr="006D6F00">
              <w:rPr>
                <w:sz w:val="20"/>
                <w:szCs w:val="20"/>
              </w:rPr>
              <w:t xml:space="preserve"> 32 </w:t>
            </w:r>
            <w:proofErr w:type="spellStart"/>
            <w:r w:rsidRPr="006D6F00">
              <w:rPr>
                <w:sz w:val="20"/>
                <w:szCs w:val="20"/>
              </w:rPr>
              <w:t>мкр</w:t>
            </w:r>
            <w:proofErr w:type="spellEnd"/>
            <w:r w:rsidRPr="006D6F00">
              <w:rPr>
                <w:sz w:val="20"/>
                <w:szCs w:val="20"/>
              </w:rPr>
              <w:t xml:space="preserve">. матовая, </w:t>
            </w:r>
            <w:proofErr w:type="spellStart"/>
            <w:r w:rsidRPr="006D6F00">
              <w:rPr>
                <w:sz w:val="20"/>
                <w:szCs w:val="20"/>
              </w:rPr>
              <w:t>ланьярд</w:t>
            </w:r>
            <w:proofErr w:type="spellEnd"/>
            <w:r w:rsidRPr="006D6F00">
              <w:rPr>
                <w:sz w:val="20"/>
                <w:szCs w:val="20"/>
              </w:rPr>
              <w:t xml:space="preserve"> белый с </w:t>
            </w:r>
            <w:proofErr w:type="spellStart"/>
            <w:r w:rsidRPr="006D6F00">
              <w:rPr>
                <w:sz w:val="20"/>
                <w:szCs w:val="20"/>
              </w:rPr>
              <w:t>клипсой</w:t>
            </w:r>
            <w:proofErr w:type="spellEnd"/>
            <w:r w:rsidRPr="006D6F00">
              <w:rPr>
                <w:sz w:val="20"/>
                <w:szCs w:val="20"/>
              </w:rPr>
              <w:t xml:space="preserve">.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5B1D4EFB" w14:textId="77777777" w:rsidR="006D6F00" w:rsidRPr="006D6F00" w:rsidRDefault="006D6F00" w:rsidP="003E7A7F">
            <w:pPr>
              <w:rPr>
                <w:sz w:val="20"/>
                <w:szCs w:val="20"/>
              </w:rPr>
            </w:pPr>
            <w:r w:rsidRPr="006D6F00">
              <w:rPr>
                <w:sz w:val="20"/>
                <w:szCs w:val="20"/>
              </w:rPr>
              <w:t>135 шт.</w:t>
            </w:r>
          </w:p>
        </w:tc>
      </w:tr>
      <w:tr w:rsidR="006D6F00" w:rsidRPr="006D6F00" w14:paraId="6469DC18" w14:textId="77777777" w:rsidTr="003E7A7F">
        <w:tc>
          <w:tcPr>
            <w:tcW w:w="817" w:type="dxa"/>
          </w:tcPr>
          <w:p w14:paraId="5C8AA3F9"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DC17CA5" w14:textId="77777777" w:rsidR="006D6F00" w:rsidRPr="006D6F00" w:rsidRDefault="006D6F00" w:rsidP="003E7A7F">
            <w:pPr>
              <w:rPr>
                <w:sz w:val="20"/>
                <w:szCs w:val="20"/>
              </w:rPr>
            </w:pPr>
            <w:r w:rsidRPr="006D6F00">
              <w:rPr>
                <w:sz w:val="20"/>
                <w:szCs w:val="20"/>
              </w:rPr>
              <w:t xml:space="preserve">Сертификат </w:t>
            </w:r>
          </w:p>
        </w:tc>
        <w:tc>
          <w:tcPr>
            <w:tcW w:w="3827" w:type="dxa"/>
          </w:tcPr>
          <w:p w14:paraId="12D7A315" w14:textId="77777777" w:rsidR="006D6F00" w:rsidRPr="006D6F00" w:rsidRDefault="006D6F00" w:rsidP="003E7A7F">
            <w:pPr>
              <w:rPr>
                <w:sz w:val="20"/>
                <w:szCs w:val="20"/>
              </w:rPr>
            </w:pPr>
            <w:r w:rsidRPr="006D6F00">
              <w:rPr>
                <w:sz w:val="20"/>
                <w:szCs w:val="20"/>
              </w:rPr>
              <w:t>Сертификат в формате А</w:t>
            </w:r>
            <w:proofErr w:type="gramStart"/>
            <w:r w:rsidRPr="006D6F00">
              <w:rPr>
                <w:sz w:val="20"/>
                <w:szCs w:val="20"/>
              </w:rPr>
              <w:t>4</w:t>
            </w:r>
            <w:proofErr w:type="gramEnd"/>
            <w:r w:rsidRPr="006D6F00">
              <w:rPr>
                <w:sz w:val="20"/>
                <w:szCs w:val="20"/>
              </w:rPr>
              <w:t xml:space="preserve">, цветность 4+0, бумага ВХИ 190гр./м2.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759807A3" w14:textId="77777777" w:rsidR="006D6F00" w:rsidRPr="006D6F00" w:rsidRDefault="006D6F00" w:rsidP="003E7A7F">
            <w:pPr>
              <w:rPr>
                <w:sz w:val="20"/>
                <w:szCs w:val="20"/>
              </w:rPr>
            </w:pPr>
            <w:r w:rsidRPr="006D6F00">
              <w:rPr>
                <w:sz w:val="20"/>
                <w:szCs w:val="20"/>
              </w:rPr>
              <w:t xml:space="preserve">110 шт. </w:t>
            </w:r>
          </w:p>
        </w:tc>
      </w:tr>
      <w:tr w:rsidR="006D6F00" w:rsidRPr="006D6F00" w14:paraId="735CC337" w14:textId="77777777" w:rsidTr="003E7A7F">
        <w:tc>
          <w:tcPr>
            <w:tcW w:w="817" w:type="dxa"/>
          </w:tcPr>
          <w:p w14:paraId="4C2D6381"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44F1D17" w14:textId="77777777" w:rsidR="006D6F00" w:rsidRPr="006D6F00" w:rsidRDefault="006D6F00" w:rsidP="003E7A7F">
            <w:pPr>
              <w:rPr>
                <w:sz w:val="20"/>
                <w:szCs w:val="20"/>
              </w:rPr>
            </w:pPr>
            <w:proofErr w:type="spellStart"/>
            <w:r w:rsidRPr="006D6F00">
              <w:rPr>
                <w:sz w:val="20"/>
                <w:szCs w:val="20"/>
              </w:rPr>
              <w:t>Стикерпак</w:t>
            </w:r>
            <w:proofErr w:type="spellEnd"/>
            <w:r w:rsidRPr="006D6F00">
              <w:rPr>
                <w:sz w:val="20"/>
                <w:szCs w:val="20"/>
              </w:rPr>
              <w:t xml:space="preserve"> </w:t>
            </w:r>
          </w:p>
        </w:tc>
        <w:tc>
          <w:tcPr>
            <w:tcW w:w="3827" w:type="dxa"/>
          </w:tcPr>
          <w:p w14:paraId="6A1BAAEF" w14:textId="77777777" w:rsidR="006D6F00" w:rsidRPr="006D6F00" w:rsidRDefault="006D6F00" w:rsidP="003E7A7F">
            <w:pPr>
              <w:rPr>
                <w:sz w:val="20"/>
                <w:szCs w:val="20"/>
              </w:rPr>
            </w:pPr>
            <w:proofErr w:type="spellStart"/>
            <w:r w:rsidRPr="006D6F00">
              <w:rPr>
                <w:sz w:val="20"/>
                <w:szCs w:val="20"/>
              </w:rPr>
              <w:t>Стикерпак</w:t>
            </w:r>
            <w:proofErr w:type="spellEnd"/>
            <w:r w:rsidRPr="006D6F00">
              <w:rPr>
                <w:sz w:val="20"/>
                <w:szCs w:val="20"/>
              </w:rPr>
              <w:t xml:space="preserve"> в формате А5, количество наклеек 9 шт. на листе. </w:t>
            </w:r>
            <w:r w:rsidRPr="006D6F00">
              <w:rPr>
                <w:bCs/>
                <w:sz w:val="20"/>
                <w:szCs w:val="20"/>
              </w:rPr>
              <w:t xml:space="preserve">Расстояние между </w:t>
            </w:r>
            <w:proofErr w:type="spellStart"/>
            <w:r w:rsidRPr="006D6F00">
              <w:rPr>
                <w:bCs/>
                <w:sz w:val="20"/>
                <w:szCs w:val="20"/>
              </w:rPr>
              <w:t>стикерами</w:t>
            </w:r>
            <w:proofErr w:type="spellEnd"/>
            <w:r w:rsidRPr="006D6F00">
              <w:rPr>
                <w:bCs/>
                <w:sz w:val="20"/>
                <w:szCs w:val="20"/>
              </w:rPr>
              <w:t xml:space="preserve"> н</w:t>
            </w:r>
            <w:r w:rsidRPr="006D6F00">
              <w:rPr>
                <w:sz w:val="20"/>
                <w:szCs w:val="20"/>
              </w:rPr>
              <w:t xml:space="preserve">е менее 3 мм между контурами резки для исключения надрывов при отклеивании. Печать цветная интерьерная на пленке, </w:t>
            </w:r>
            <w:proofErr w:type="spellStart"/>
            <w:r w:rsidRPr="006D6F00">
              <w:rPr>
                <w:sz w:val="20"/>
                <w:szCs w:val="20"/>
              </w:rPr>
              <w:t>плоттерная</w:t>
            </w:r>
            <w:proofErr w:type="spellEnd"/>
            <w:r w:rsidRPr="006D6F00">
              <w:rPr>
                <w:sz w:val="20"/>
                <w:szCs w:val="20"/>
              </w:rPr>
              <w:t xml:space="preserve"> резка. </w:t>
            </w:r>
          </w:p>
          <w:p w14:paraId="427979C7" w14:textId="77777777" w:rsidR="006D6F00" w:rsidRPr="006D6F00" w:rsidRDefault="006D6F00" w:rsidP="003E7A7F">
            <w:pPr>
              <w:rPr>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r w:rsidRPr="006D6F00">
              <w:rPr>
                <w:sz w:val="20"/>
                <w:szCs w:val="20"/>
              </w:rPr>
              <w:t xml:space="preserve"> </w:t>
            </w:r>
          </w:p>
        </w:tc>
        <w:tc>
          <w:tcPr>
            <w:tcW w:w="2747" w:type="dxa"/>
          </w:tcPr>
          <w:p w14:paraId="494190CC" w14:textId="77777777" w:rsidR="006D6F00" w:rsidRPr="006D6F00" w:rsidRDefault="006D6F00" w:rsidP="003E7A7F">
            <w:pPr>
              <w:rPr>
                <w:sz w:val="20"/>
                <w:szCs w:val="20"/>
              </w:rPr>
            </w:pPr>
            <w:r w:rsidRPr="006D6F00">
              <w:rPr>
                <w:sz w:val="20"/>
                <w:szCs w:val="20"/>
              </w:rPr>
              <w:t xml:space="preserve">110 шт. </w:t>
            </w:r>
          </w:p>
        </w:tc>
      </w:tr>
    </w:tbl>
    <w:p w14:paraId="1621BDD6" w14:textId="77777777" w:rsidR="00302694" w:rsidRDefault="00302694" w:rsidP="00AA1550">
      <w:pPr>
        <w:rPr>
          <w:sz w:val="20"/>
          <w:szCs w:val="20"/>
        </w:rPr>
      </w:pPr>
    </w:p>
    <w:p w14:paraId="64F61948" w14:textId="587DA606" w:rsidR="00AA1550" w:rsidRPr="00302694" w:rsidRDefault="00302694" w:rsidP="00AA1550">
      <w:pPr>
        <w:rPr>
          <w:b/>
          <w:color w:val="000000"/>
          <w:spacing w:val="-3"/>
          <w:sz w:val="20"/>
          <w:szCs w:val="20"/>
          <w:shd w:val="clear" w:color="auto" w:fill="FFFFFF"/>
        </w:rPr>
      </w:pPr>
      <w:r w:rsidRPr="00302694">
        <w:rPr>
          <w:b/>
          <w:sz w:val="20"/>
          <w:szCs w:val="20"/>
        </w:rPr>
        <w:lastRenderedPageBreak/>
        <w:t xml:space="preserve">Поставщик обязан в течение 2х дней с момента заключения договора разработать и представить на утверждение заказчику Дизайн-макет согласно </w:t>
      </w:r>
      <w:proofErr w:type="spellStart"/>
      <w:r w:rsidRPr="00302694">
        <w:rPr>
          <w:b/>
          <w:sz w:val="20"/>
          <w:szCs w:val="20"/>
        </w:rPr>
        <w:t>брендбуку</w:t>
      </w:r>
      <w:proofErr w:type="spellEnd"/>
      <w:r w:rsidRPr="00302694">
        <w:rPr>
          <w:b/>
          <w:sz w:val="20"/>
          <w:szCs w:val="20"/>
        </w:rPr>
        <w:t xml:space="preserve"> </w:t>
      </w:r>
      <w:r w:rsidRPr="00302694">
        <w:rPr>
          <w:b/>
          <w:bCs/>
          <w:sz w:val="20"/>
          <w:szCs w:val="20"/>
        </w:rPr>
        <w:t>образовательно-туристской программы «Университетские смены».</w:t>
      </w:r>
      <w:r w:rsidRPr="00302694">
        <w:rPr>
          <w:b/>
          <w:sz w:val="20"/>
          <w:szCs w:val="20"/>
        </w:rPr>
        <w:t xml:space="preserve"> </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03C1FD7F"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2A643328" w:rsidR="00F96D76" w:rsidRPr="00B40EEF" w:rsidRDefault="00F96D76" w:rsidP="0011189A">
            <w:pPr>
              <w:suppressLineNumbers/>
              <w:jc w:val="center"/>
              <w:rPr>
                <w:sz w:val="20"/>
                <w:szCs w:val="20"/>
              </w:rPr>
            </w:pPr>
            <w:r w:rsidRPr="00B40EEF">
              <w:rPr>
                <w:sz w:val="20"/>
                <w:szCs w:val="20"/>
              </w:rPr>
              <w:t>_______________________________</w:t>
            </w:r>
            <w:r w:rsidR="00727B09">
              <w:rPr>
                <w:sz w:val="20"/>
                <w:szCs w:val="20"/>
              </w:rPr>
              <w:t>____________</w:t>
            </w:r>
          </w:p>
          <w:p w14:paraId="690D8533" w14:textId="66D3A463" w:rsidR="00F96D76" w:rsidRPr="00B3132C" w:rsidRDefault="00F96D76" w:rsidP="0011189A">
            <w:pPr>
              <w:suppressLineNumbers/>
              <w:jc w:val="center"/>
              <w:rPr>
                <w:sz w:val="16"/>
                <w:szCs w:val="16"/>
              </w:rPr>
            </w:pPr>
          </w:p>
        </w:tc>
      </w:tr>
      <w:tr w:rsidR="00F96D76" w:rsidRPr="00B40EEF" w14:paraId="2A916EB9" w14:textId="77777777" w:rsidTr="0011189A">
        <w:tc>
          <w:tcPr>
            <w:tcW w:w="4479" w:type="dxa"/>
            <w:tcBorders>
              <w:top w:val="nil"/>
              <w:left w:val="nil"/>
              <w:bottom w:val="nil"/>
              <w:right w:val="nil"/>
            </w:tcBorders>
          </w:tcPr>
          <w:p w14:paraId="2E6836D0" w14:textId="03C10A6C" w:rsidR="00F96D76" w:rsidRPr="00CD69EE" w:rsidRDefault="00F96D76" w:rsidP="0011189A">
            <w:pPr>
              <w:suppressLineNumbers/>
              <w:rPr>
                <w:sz w:val="20"/>
                <w:szCs w:val="20"/>
              </w:rPr>
            </w:pPr>
          </w:p>
        </w:tc>
        <w:tc>
          <w:tcPr>
            <w:tcW w:w="4550" w:type="dxa"/>
            <w:tcBorders>
              <w:top w:val="nil"/>
              <w:left w:val="nil"/>
              <w:bottom w:val="nil"/>
              <w:right w:val="nil"/>
            </w:tcBorders>
          </w:tcPr>
          <w:p w14:paraId="6F0B9649" w14:textId="163ED6BF" w:rsidR="00F96D76" w:rsidRPr="00B40EEF" w:rsidRDefault="00F96D76" w:rsidP="0011189A">
            <w:pPr>
              <w:suppressLineNumbers/>
              <w:jc w:val="center"/>
              <w:rPr>
                <w:sz w:val="20"/>
                <w:szCs w:val="20"/>
              </w:rPr>
            </w:pPr>
          </w:p>
        </w:tc>
      </w:tr>
      <w:tr w:rsidR="00F96D76" w:rsidRPr="00B40EEF" w14:paraId="2646571B" w14:textId="77777777" w:rsidTr="0011189A">
        <w:tc>
          <w:tcPr>
            <w:tcW w:w="4479" w:type="dxa"/>
            <w:tcBorders>
              <w:top w:val="nil"/>
              <w:left w:val="nil"/>
              <w:bottom w:val="nil"/>
              <w:right w:val="nil"/>
            </w:tcBorders>
          </w:tcPr>
          <w:p w14:paraId="285180F5" w14:textId="2C1960CC" w:rsidR="00F96D76" w:rsidRPr="00CD69EE" w:rsidRDefault="00F96D76" w:rsidP="0011189A">
            <w:pPr>
              <w:suppressLineNumbers/>
              <w:jc w:val="center"/>
              <w:rPr>
                <w:sz w:val="20"/>
                <w:szCs w:val="20"/>
              </w:rPr>
            </w:pPr>
          </w:p>
        </w:tc>
        <w:tc>
          <w:tcPr>
            <w:tcW w:w="4550" w:type="dxa"/>
            <w:tcBorders>
              <w:top w:val="nil"/>
              <w:left w:val="nil"/>
              <w:bottom w:val="nil"/>
              <w:right w:val="nil"/>
            </w:tcBorders>
          </w:tcPr>
          <w:p w14:paraId="59CCF0FF" w14:textId="1FB98B15" w:rsidR="00F96D76" w:rsidRPr="00B40EEF" w:rsidRDefault="00F96D76" w:rsidP="0011189A">
            <w:pPr>
              <w:suppressLineNumbers/>
              <w:jc w:val="center"/>
              <w:rPr>
                <w:sz w:val="20"/>
                <w:szCs w:val="20"/>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B502D" w14:textId="77777777" w:rsidR="00FC1134" w:rsidRDefault="00FC1134">
      <w:r>
        <w:separator/>
      </w:r>
    </w:p>
  </w:endnote>
  <w:endnote w:type="continuationSeparator" w:id="0">
    <w:p w14:paraId="46819710" w14:textId="77777777" w:rsidR="00FC1134" w:rsidRDefault="00FC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91645" w14:textId="77777777" w:rsidR="00FC1134" w:rsidRDefault="00FC1134">
      <w:r>
        <w:separator/>
      </w:r>
    </w:p>
  </w:footnote>
  <w:footnote w:type="continuationSeparator" w:id="0">
    <w:p w14:paraId="145C9893" w14:textId="77777777" w:rsidR="00FC1134" w:rsidRDefault="00FC1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0C70"/>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1E13"/>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074D"/>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4C64"/>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4E2F"/>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B0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0B3"/>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63"/>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123"/>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D26"/>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B7E66"/>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D77A1"/>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02"/>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5959"/>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4B63"/>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07C5"/>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0E4A"/>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134"/>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E107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E1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77F6C-C0EB-4098-B488-35F23CB1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2026-08-25T09:48:00Z</cp:lastPrinted>
  <dcterms:created xsi:type="dcterms:W3CDTF">2026-08-25T09:44:00Z</dcterms:created>
  <dcterms:modified xsi:type="dcterms:W3CDTF">2026-08-25T10:56:00Z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