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5AE55" w14:textId="3E657809" w:rsidR="00043E02" w:rsidRPr="00DA5A16" w:rsidRDefault="00DA5A16" w:rsidP="00BB1D41">
      <w:pPr>
        <w:suppressAutoHyphens/>
        <w:spacing w:after="0" w:line="276" w:lineRule="auto"/>
        <w:jc w:val="center"/>
        <w:rPr>
          <w:rFonts w:ascii="Times New Roman" w:eastAsia="Times New Roman" w:hAnsi="Times New Roman" w:cs="Times New Roman"/>
          <w:sz w:val="24"/>
          <w:szCs w:val="24"/>
          <w:lang w:eastAsia="ar-SA"/>
        </w:rPr>
      </w:pPr>
      <w:r w:rsidRPr="00DA5A16">
        <w:rPr>
          <w:rFonts w:ascii="Times New Roman" w:eastAsia="Times New Roman" w:hAnsi="Times New Roman" w:cs="Times New Roman"/>
          <w:sz w:val="24"/>
          <w:szCs w:val="24"/>
          <w:lang w:eastAsia="ar-SA"/>
        </w:rPr>
        <w:t>Государственный контракт</w:t>
      </w:r>
      <w:r w:rsidR="00786C71" w:rsidRPr="00DA5A16">
        <w:rPr>
          <w:rFonts w:ascii="Times New Roman" w:eastAsia="Times New Roman" w:hAnsi="Times New Roman" w:cs="Times New Roman"/>
          <w:sz w:val="24"/>
          <w:szCs w:val="24"/>
          <w:lang w:eastAsia="ar-SA"/>
        </w:rPr>
        <w:t xml:space="preserve"> № </w:t>
      </w:r>
      <w:r w:rsidR="00B450BA">
        <w:rPr>
          <w:rFonts w:ascii="Times New Roman" w:eastAsia="Times New Roman" w:hAnsi="Times New Roman" w:cs="Times New Roman"/>
          <w:sz w:val="24"/>
          <w:szCs w:val="24"/>
          <w:lang w:eastAsia="ar-SA"/>
        </w:rPr>
        <w:t>__</w:t>
      </w:r>
    </w:p>
    <w:p w14:paraId="4B6BA44C" w14:textId="77777777" w:rsidR="00937DBF" w:rsidRPr="00DA5A16" w:rsidRDefault="00937DBF" w:rsidP="00BB1D41">
      <w:pPr>
        <w:suppressAutoHyphens/>
        <w:spacing w:after="0" w:line="276" w:lineRule="auto"/>
        <w:jc w:val="center"/>
        <w:rPr>
          <w:rFonts w:ascii="Times New Roman" w:eastAsia="Times New Roman" w:hAnsi="Times New Roman" w:cs="Times New Roman"/>
          <w:sz w:val="24"/>
          <w:szCs w:val="24"/>
          <w:lang w:eastAsia="ar-SA"/>
        </w:rPr>
      </w:pPr>
    </w:p>
    <w:p w14:paraId="469D8D14" w14:textId="77777777" w:rsidR="00B450BA" w:rsidRDefault="00847B7A" w:rsidP="00BB1D41">
      <w:pPr>
        <w:suppressAutoHyphens/>
        <w:spacing w:after="0" w:line="276" w:lineRule="auto"/>
        <w:jc w:val="center"/>
        <w:rPr>
          <w:rFonts w:ascii="Times New Roman" w:eastAsia="Times New Roman" w:hAnsi="Times New Roman" w:cs="Times New Roman"/>
          <w:sz w:val="24"/>
          <w:szCs w:val="24"/>
          <w:lang w:eastAsia="ar-SA"/>
        </w:rPr>
      </w:pPr>
      <w:r w:rsidRPr="00DA5A16">
        <w:rPr>
          <w:rFonts w:ascii="Times New Roman" w:eastAsia="Times New Roman" w:hAnsi="Times New Roman" w:cs="Times New Roman"/>
          <w:sz w:val="24"/>
          <w:szCs w:val="24"/>
          <w:lang w:eastAsia="ar-SA"/>
        </w:rPr>
        <w:t xml:space="preserve">на оказание </w:t>
      </w:r>
      <w:r w:rsidR="00B450BA" w:rsidRPr="00B450BA">
        <w:rPr>
          <w:rFonts w:ascii="Times New Roman" w:eastAsia="Times New Roman" w:hAnsi="Times New Roman" w:cs="Times New Roman"/>
          <w:sz w:val="24"/>
          <w:szCs w:val="24"/>
          <w:lang w:eastAsia="ar-SA"/>
        </w:rPr>
        <w:t>образовательны</w:t>
      </w:r>
      <w:r w:rsidR="00B450BA">
        <w:rPr>
          <w:rFonts w:ascii="Times New Roman" w:eastAsia="Times New Roman" w:hAnsi="Times New Roman" w:cs="Times New Roman"/>
          <w:sz w:val="24"/>
          <w:szCs w:val="24"/>
          <w:lang w:eastAsia="ar-SA"/>
        </w:rPr>
        <w:t>х</w:t>
      </w:r>
      <w:r w:rsidR="00B450BA" w:rsidRPr="00B450BA">
        <w:rPr>
          <w:rFonts w:ascii="Times New Roman" w:eastAsia="Times New Roman" w:hAnsi="Times New Roman" w:cs="Times New Roman"/>
          <w:sz w:val="24"/>
          <w:szCs w:val="24"/>
          <w:lang w:eastAsia="ar-SA"/>
        </w:rPr>
        <w:t xml:space="preserve"> услуг по обучению работников </w:t>
      </w:r>
    </w:p>
    <w:p w14:paraId="0A7F5142" w14:textId="3C03C57F" w:rsidR="00847B7A" w:rsidRDefault="00B450BA" w:rsidP="00BB1D41">
      <w:pPr>
        <w:suppressAutoHyphens/>
        <w:spacing w:after="0" w:line="276" w:lineRule="auto"/>
        <w:jc w:val="center"/>
        <w:rPr>
          <w:rFonts w:ascii="Times New Roman" w:eastAsia="Times New Roman" w:hAnsi="Times New Roman" w:cs="Times New Roman"/>
          <w:sz w:val="24"/>
          <w:szCs w:val="24"/>
          <w:lang w:eastAsia="ar-SA"/>
        </w:rPr>
      </w:pPr>
      <w:r w:rsidRPr="00B450BA">
        <w:rPr>
          <w:rFonts w:ascii="Times New Roman" w:eastAsia="Times New Roman" w:hAnsi="Times New Roman" w:cs="Times New Roman"/>
          <w:sz w:val="24"/>
          <w:szCs w:val="24"/>
          <w:lang w:eastAsia="ar-SA"/>
        </w:rPr>
        <w:t xml:space="preserve"> (охрана труда)  </w:t>
      </w:r>
    </w:p>
    <w:p w14:paraId="0BA8877D" w14:textId="77777777" w:rsidR="00DA5A16" w:rsidRPr="00DA5A16" w:rsidRDefault="00DA5A16" w:rsidP="00BB1D41">
      <w:pPr>
        <w:suppressAutoHyphens/>
        <w:spacing w:after="0" w:line="276" w:lineRule="auto"/>
        <w:jc w:val="center"/>
        <w:rPr>
          <w:rFonts w:ascii="Times New Roman" w:eastAsia="Times New Roman" w:hAnsi="Times New Roman" w:cs="Times New Roman"/>
          <w:sz w:val="24"/>
          <w:szCs w:val="24"/>
          <w:lang w:eastAsia="ar-SA"/>
        </w:rPr>
      </w:pPr>
    </w:p>
    <w:p w14:paraId="6CE7763C" w14:textId="53D468FC" w:rsidR="00890852" w:rsidRDefault="00407D36" w:rsidP="00BB1D41">
      <w:pPr>
        <w:tabs>
          <w:tab w:val="left" w:pos="993"/>
        </w:tabs>
        <w:suppressAutoHyphens/>
        <w:spacing w:after="0" w:line="276" w:lineRule="auto"/>
        <w:jc w:val="center"/>
        <w:rPr>
          <w:rFonts w:ascii="Times New Roman" w:eastAsia="Times New Roman" w:hAnsi="Times New Roman"/>
          <w:b/>
          <w:lang w:eastAsia="ar-SA"/>
        </w:rPr>
      </w:pPr>
      <w:r w:rsidRPr="00407D36">
        <w:rPr>
          <w:rFonts w:ascii="Times New Roman" w:hAnsi="Times New Roman" w:cs="Times New Roman"/>
        </w:rPr>
        <w:t>Идентификационный код закупки (ИКЗ): 261770430086077040100100210000000000</w:t>
      </w:r>
    </w:p>
    <w:p w14:paraId="5B0BC08D" w14:textId="41CC3F3A" w:rsidR="00200A25" w:rsidRPr="00865353" w:rsidRDefault="00786C71" w:rsidP="00BB1D41">
      <w:pPr>
        <w:tabs>
          <w:tab w:val="left" w:pos="993"/>
        </w:tabs>
        <w:suppressAutoHyphens/>
        <w:spacing w:after="0" w:line="276" w:lineRule="auto"/>
        <w:rPr>
          <w:rFonts w:ascii="Times New Roman" w:eastAsia="Times New Roman" w:hAnsi="Times New Roman" w:cs="Times New Roman"/>
          <w:sz w:val="24"/>
          <w:szCs w:val="24"/>
          <w:lang w:eastAsia="ar-SA"/>
        </w:rPr>
      </w:pPr>
      <w:r w:rsidRPr="00865353">
        <w:rPr>
          <w:rFonts w:ascii="Times New Roman" w:eastAsia="Times New Roman" w:hAnsi="Times New Roman" w:cs="Times New Roman"/>
          <w:sz w:val="24"/>
          <w:szCs w:val="24"/>
          <w:lang w:eastAsia="ar-SA"/>
        </w:rPr>
        <w:t xml:space="preserve">г. Москва               </w:t>
      </w:r>
      <w:r w:rsidR="0076258D" w:rsidRPr="00865353">
        <w:rPr>
          <w:rFonts w:ascii="Times New Roman" w:eastAsia="Times New Roman" w:hAnsi="Times New Roman" w:cs="Times New Roman"/>
          <w:sz w:val="24"/>
          <w:szCs w:val="24"/>
          <w:lang w:eastAsia="ar-SA"/>
        </w:rPr>
        <w:t xml:space="preserve">             </w:t>
      </w:r>
      <w:r w:rsidRPr="00865353">
        <w:rPr>
          <w:rFonts w:ascii="Times New Roman" w:eastAsia="Times New Roman" w:hAnsi="Times New Roman" w:cs="Times New Roman"/>
          <w:sz w:val="24"/>
          <w:szCs w:val="24"/>
          <w:lang w:eastAsia="ar-SA"/>
        </w:rPr>
        <w:t xml:space="preserve">                                             </w:t>
      </w:r>
      <w:r w:rsidR="00AE67D4" w:rsidRPr="00865353">
        <w:rPr>
          <w:rFonts w:ascii="Times New Roman" w:eastAsia="Times New Roman" w:hAnsi="Times New Roman" w:cs="Times New Roman"/>
          <w:sz w:val="24"/>
          <w:szCs w:val="24"/>
          <w:lang w:eastAsia="ar-SA"/>
        </w:rPr>
        <w:t xml:space="preserve">              </w:t>
      </w:r>
      <w:r w:rsidRPr="00865353">
        <w:rPr>
          <w:rFonts w:ascii="Times New Roman" w:eastAsia="Times New Roman" w:hAnsi="Times New Roman" w:cs="Times New Roman"/>
          <w:sz w:val="24"/>
          <w:szCs w:val="24"/>
          <w:lang w:eastAsia="ar-SA"/>
        </w:rPr>
        <w:t xml:space="preserve">   </w:t>
      </w:r>
      <w:r w:rsidR="00947C6A" w:rsidRPr="00865353">
        <w:rPr>
          <w:rFonts w:ascii="Times New Roman" w:eastAsia="Times New Roman" w:hAnsi="Times New Roman" w:cs="Times New Roman"/>
          <w:sz w:val="24"/>
          <w:szCs w:val="24"/>
          <w:lang w:eastAsia="ar-SA"/>
        </w:rPr>
        <w:t xml:space="preserve">           </w:t>
      </w:r>
      <w:r w:rsidR="00043E02" w:rsidRPr="00865353">
        <w:rPr>
          <w:rFonts w:ascii="Times New Roman" w:eastAsia="Times New Roman" w:hAnsi="Times New Roman" w:cs="Times New Roman"/>
          <w:sz w:val="24"/>
          <w:szCs w:val="24"/>
          <w:lang w:eastAsia="ar-SA"/>
        </w:rPr>
        <w:t xml:space="preserve">              </w:t>
      </w:r>
      <w:proofErr w:type="gramStart"/>
      <w:r w:rsidR="00043E02" w:rsidRPr="00865353">
        <w:rPr>
          <w:rFonts w:ascii="Times New Roman" w:eastAsia="Times New Roman" w:hAnsi="Times New Roman" w:cs="Times New Roman"/>
          <w:sz w:val="24"/>
          <w:szCs w:val="24"/>
          <w:lang w:eastAsia="ar-SA"/>
        </w:rPr>
        <w:t xml:space="preserve"> </w:t>
      </w:r>
      <w:r w:rsidR="003401C7" w:rsidRPr="00865353">
        <w:rPr>
          <w:rFonts w:ascii="Times New Roman" w:eastAsia="Times New Roman" w:hAnsi="Times New Roman" w:cs="Times New Roman"/>
          <w:sz w:val="24"/>
          <w:szCs w:val="24"/>
          <w:lang w:eastAsia="ar-SA"/>
        </w:rPr>
        <w:t xml:space="preserve"> </w:t>
      </w:r>
      <w:r w:rsidR="00937DBF" w:rsidRPr="00865353">
        <w:rPr>
          <w:rFonts w:ascii="Times New Roman" w:eastAsia="Times New Roman" w:hAnsi="Times New Roman" w:cs="Times New Roman"/>
          <w:sz w:val="24"/>
          <w:szCs w:val="24"/>
          <w:lang w:eastAsia="ar-SA"/>
        </w:rPr>
        <w:t xml:space="preserve"> </w:t>
      </w:r>
      <w:r w:rsidR="00D2163E" w:rsidRPr="00865353">
        <w:rPr>
          <w:rFonts w:ascii="Times New Roman" w:eastAsia="Times New Roman" w:hAnsi="Times New Roman" w:cs="Times New Roman"/>
          <w:sz w:val="24"/>
          <w:szCs w:val="24"/>
          <w:lang w:eastAsia="ar-SA"/>
        </w:rPr>
        <w:t>«</w:t>
      </w:r>
      <w:proofErr w:type="gramEnd"/>
      <w:r w:rsidR="00103F17">
        <w:rPr>
          <w:rFonts w:ascii="Times New Roman" w:eastAsia="Times New Roman" w:hAnsi="Times New Roman" w:cs="Times New Roman"/>
          <w:sz w:val="24"/>
          <w:szCs w:val="24"/>
          <w:lang w:eastAsia="ar-SA"/>
        </w:rPr>
        <w:t>___</w:t>
      </w:r>
      <w:r w:rsidR="00D2163E" w:rsidRPr="00865353">
        <w:rPr>
          <w:rFonts w:ascii="Times New Roman" w:eastAsia="Times New Roman" w:hAnsi="Times New Roman" w:cs="Times New Roman"/>
          <w:sz w:val="24"/>
          <w:szCs w:val="24"/>
          <w:lang w:eastAsia="ar-SA"/>
        </w:rPr>
        <w:t xml:space="preserve">» </w:t>
      </w:r>
      <w:r w:rsidR="00103F17">
        <w:rPr>
          <w:rFonts w:ascii="Times New Roman" w:eastAsia="Times New Roman" w:hAnsi="Times New Roman" w:cs="Times New Roman"/>
          <w:sz w:val="24"/>
          <w:szCs w:val="24"/>
          <w:lang w:eastAsia="ar-SA"/>
        </w:rPr>
        <w:t>_____</w:t>
      </w:r>
      <w:r w:rsidR="003A79FD">
        <w:rPr>
          <w:rFonts w:ascii="Times New Roman" w:eastAsia="Times New Roman" w:hAnsi="Times New Roman" w:cs="Times New Roman"/>
          <w:sz w:val="24"/>
          <w:szCs w:val="24"/>
          <w:lang w:eastAsia="ar-SA"/>
        </w:rPr>
        <w:t xml:space="preserve"> </w:t>
      </w:r>
      <w:r w:rsidR="00D2163E" w:rsidRPr="00865353">
        <w:rPr>
          <w:rFonts w:ascii="Times New Roman" w:eastAsia="Times New Roman" w:hAnsi="Times New Roman" w:cs="Times New Roman"/>
          <w:sz w:val="24"/>
          <w:szCs w:val="24"/>
          <w:lang w:eastAsia="ar-SA"/>
        </w:rPr>
        <w:t>202</w:t>
      </w:r>
      <w:r w:rsidR="00407D36">
        <w:rPr>
          <w:rFonts w:ascii="Times New Roman" w:eastAsia="Times New Roman" w:hAnsi="Times New Roman" w:cs="Times New Roman"/>
          <w:sz w:val="24"/>
          <w:szCs w:val="24"/>
          <w:lang w:eastAsia="ar-SA"/>
        </w:rPr>
        <w:t>6</w:t>
      </w:r>
      <w:r w:rsidR="00D2163E" w:rsidRPr="00865353">
        <w:rPr>
          <w:rFonts w:ascii="Times New Roman" w:eastAsia="Times New Roman" w:hAnsi="Times New Roman" w:cs="Times New Roman"/>
          <w:sz w:val="24"/>
          <w:szCs w:val="24"/>
          <w:lang w:eastAsia="ar-SA"/>
        </w:rPr>
        <w:t xml:space="preserve"> г.</w:t>
      </w:r>
    </w:p>
    <w:p w14:paraId="04A97EC9" w14:textId="77777777" w:rsidR="00D2163E" w:rsidRPr="00865353" w:rsidRDefault="00D2163E" w:rsidP="00BB1D41">
      <w:pPr>
        <w:tabs>
          <w:tab w:val="left" w:pos="993"/>
        </w:tabs>
        <w:suppressAutoHyphens/>
        <w:spacing w:after="0" w:line="276" w:lineRule="auto"/>
        <w:ind w:firstLine="567"/>
        <w:jc w:val="right"/>
        <w:rPr>
          <w:rFonts w:ascii="Times New Roman" w:eastAsia="Times New Roman" w:hAnsi="Times New Roman" w:cs="Times New Roman"/>
          <w:sz w:val="24"/>
          <w:szCs w:val="24"/>
          <w:lang w:eastAsia="ar-SA"/>
        </w:rPr>
      </w:pPr>
    </w:p>
    <w:p w14:paraId="6477C3D6" w14:textId="341FDC20" w:rsidR="001020E6" w:rsidRPr="001020E6" w:rsidRDefault="001020E6" w:rsidP="00BB1D41">
      <w:pPr>
        <w:widowControl w:val="0"/>
        <w:spacing w:line="276" w:lineRule="auto"/>
        <w:ind w:firstLine="709"/>
        <w:jc w:val="both"/>
        <w:rPr>
          <w:rFonts w:ascii="Times New Roman" w:hAnsi="Times New Roman" w:cs="Times New Roman"/>
          <w:sz w:val="24"/>
          <w:szCs w:val="24"/>
        </w:rPr>
      </w:pPr>
      <w:r w:rsidRPr="001020E6">
        <w:rPr>
          <w:rFonts w:ascii="Times New Roman" w:hAnsi="Times New Roman" w:cs="Times New Roman"/>
          <w:sz w:val="24"/>
          <w:szCs w:val="24"/>
        </w:rPr>
        <w:t>Федеральное казенное учреждение «Центр экспертно-аналитических и информационных технологий Счетной палаты Российской Федерации» (ФКУ «ЦЭАИТ СП»), именуемое в дальнейшем «Заказчик», в лице исполняющего обязанности директора Васильева Алексея Александровича, действующего на основании приказа Председателя Счетной палаты Российской Федерации от 14.04.2025 г. № 80-к, с одной стороны, и</w:t>
      </w:r>
      <w:r w:rsidR="00DA5A16">
        <w:rPr>
          <w:rFonts w:ascii="Times New Roman" w:hAnsi="Times New Roman" w:cs="Times New Roman"/>
          <w:sz w:val="24"/>
          <w:szCs w:val="24"/>
        </w:rPr>
        <w:t xml:space="preserve"> </w:t>
      </w:r>
      <w:r w:rsidRPr="001020E6">
        <w:rPr>
          <w:rFonts w:ascii="Times New Roman" w:hAnsi="Times New Roman" w:cs="Times New Roman"/>
          <w:i/>
          <w:sz w:val="24"/>
          <w:szCs w:val="24"/>
        </w:rPr>
        <w:t>наименование организации или Ф.И.О. гражданина)</w:t>
      </w:r>
      <w:r w:rsidRPr="001020E6">
        <w:rPr>
          <w:rFonts w:ascii="Times New Roman" w:hAnsi="Times New Roman" w:cs="Times New Roman"/>
          <w:sz w:val="24"/>
          <w:szCs w:val="24"/>
        </w:rPr>
        <w:t>, именуемое в дальнейшем «Исполнитель</w:t>
      </w:r>
      <w:r w:rsidRPr="00D24C06">
        <w:rPr>
          <w:rFonts w:ascii="Times New Roman" w:hAnsi="Times New Roman" w:cs="Times New Roman"/>
          <w:sz w:val="24"/>
          <w:szCs w:val="24"/>
        </w:rPr>
        <w:t xml:space="preserve">», в лице _____________________________ </w:t>
      </w:r>
      <w:r w:rsidRPr="00D24C06">
        <w:rPr>
          <w:rFonts w:ascii="Times New Roman" w:hAnsi="Times New Roman" w:cs="Times New Roman"/>
          <w:i/>
          <w:sz w:val="24"/>
          <w:szCs w:val="24"/>
        </w:rPr>
        <w:t>(должность, Ф.И.О представителя Исполнителя)</w:t>
      </w:r>
      <w:r w:rsidRPr="00D24C06">
        <w:rPr>
          <w:rFonts w:ascii="Times New Roman" w:hAnsi="Times New Roman" w:cs="Times New Roman"/>
          <w:sz w:val="24"/>
          <w:szCs w:val="24"/>
        </w:rPr>
        <w:t>, действующего на основании, с другой стороны, совместно именуемые в дальнейшем «Стороны», по результатам закупочной сессии на едином агрегаторе торговли (ЕАТ) № _________, в соответствии с</w:t>
      </w:r>
      <w:r w:rsidRPr="001020E6">
        <w:rPr>
          <w:rFonts w:ascii="Times New Roman" w:hAnsi="Times New Roman" w:cs="Times New Roman"/>
          <w:sz w:val="24"/>
          <w:szCs w:val="24"/>
        </w:rPr>
        <w:t xml:space="preserve"> соблюдением требований Федеральн</w:t>
      </w:r>
      <w:r>
        <w:rPr>
          <w:rFonts w:ascii="Times New Roman" w:hAnsi="Times New Roman" w:cs="Times New Roman"/>
          <w:sz w:val="24"/>
          <w:szCs w:val="24"/>
        </w:rPr>
        <w:t>ого закона</w:t>
      </w:r>
      <w:r w:rsidR="00DA5A16">
        <w:rPr>
          <w:rFonts w:ascii="Times New Roman" w:hAnsi="Times New Roman" w:cs="Times New Roman"/>
          <w:sz w:val="24"/>
          <w:szCs w:val="24"/>
        </w:rPr>
        <w:t> о</w:t>
      </w:r>
      <w:r>
        <w:rPr>
          <w:rFonts w:ascii="Times New Roman" w:hAnsi="Times New Roman" w:cs="Times New Roman"/>
          <w:sz w:val="24"/>
          <w:szCs w:val="24"/>
        </w:rPr>
        <w:t>т</w:t>
      </w:r>
      <w:r w:rsidRPr="001020E6">
        <w:rPr>
          <w:rFonts w:ascii="Times New Roman" w:hAnsi="Times New Roman" w:cs="Times New Roman"/>
          <w:sz w:val="24"/>
          <w:szCs w:val="24"/>
        </w:rPr>
        <w:t xml:space="preserve">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на основании пункта </w:t>
      </w:r>
      <w:r w:rsidR="00BB1D41">
        <w:rPr>
          <w:rFonts w:ascii="Times New Roman" w:hAnsi="Times New Roman" w:cs="Times New Roman"/>
          <w:sz w:val="24"/>
          <w:szCs w:val="24"/>
        </w:rPr>
        <w:t>4</w:t>
      </w:r>
      <w:r w:rsidRPr="001020E6">
        <w:rPr>
          <w:rFonts w:ascii="Times New Roman" w:hAnsi="Times New Roman" w:cs="Times New Roman"/>
          <w:sz w:val="24"/>
          <w:szCs w:val="24"/>
        </w:rPr>
        <w:t xml:space="preserve"> части </w:t>
      </w:r>
      <w:r w:rsidRPr="001020E6">
        <w:rPr>
          <w:rFonts w:ascii="Times New Roman" w:hAnsi="Times New Roman" w:cs="Times New Roman"/>
          <w:sz w:val="24"/>
          <w:szCs w:val="24"/>
        </w:rPr>
        <w:br/>
      </w:r>
      <w:r w:rsidR="00BB1D41">
        <w:rPr>
          <w:rFonts w:ascii="Times New Roman" w:hAnsi="Times New Roman" w:cs="Times New Roman"/>
          <w:sz w:val="24"/>
          <w:szCs w:val="24"/>
        </w:rPr>
        <w:t>1</w:t>
      </w:r>
      <w:r w:rsidRPr="001020E6">
        <w:rPr>
          <w:rFonts w:ascii="Times New Roman" w:hAnsi="Times New Roman" w:cs="Times New Roman"/>
          <w:sz w:val="24"/>
          <w:szCs w:val="24"/>
        </w:rPr>
        <w:t xml:space="preserve"> статьи 93 Федерального закона № 44-ФЗ, заключили настоящий государственный контракт (далее – Контракт) о нижеследующем:</w:t>
      </w:r>
    </w:p>
    <w:p w14:paraId="40D2AFD1" w14:textId="77777777" w:rsidR="004F2885" w:rsidRPr="001020E6" w:rsidRDefault="004F2885" w:rsidP="00BB1D41">
      <w:pPr>
        <w:suppressAutoHyphens/>
        <w:spacing w:after="0" w:line="276" w:lineRule="auto"/>
        <w:ind w:firstLine="709"/>
        <w:jc w:val="both"/>
        <w:rPr>
          <w:rFonts w:ascii="Times New Roman" w:eastAsia="Times New Roman" w:hAnsi="Times New Roman" w:cs="Times New Roman"/>
          <w:sz w:val="24"/>
          <w:szCs w:val="24"/>
          <w:lang w:eastAsia="ar-SA"/>
        </w:rPr>
      </w:pPr>
    </w:p>
    <w:p w14:paraId="3DA633AE" w14:textId="4F416648" w:rsidR="00786C71" w:rsidRPr="00865353" w:rsidRDefault="00786C71" w:rsidP="00BB1D41">
      <w:pPr>
        <w:numPr>
          <w:ilvl w:val="0"/>
          <w:numId w:val="1"/>
        </w:numPr>
        <w:tabs>
          <w:tab w:val="clear" w:pos="720"/>
        </w:tabs>
        <w:suppressAutoHyphens/>
        <w:spacing w:line="276" w:lineRule="auto"/>
        <w:ind w:left="0" w:firstLine="709"/>
        <w:jc w:val="center"/>
        <w:rPr>
          <w:rFonts w:ascii="Times New Roman" w:eastAsia="Times New Roman" w:hAnsi="Times New Roman" w:cs="Times New Roman"/>
          <w:b/>
          <w:sz w:val="24"/>
          <w:szCs w:val="24"/>
          <w:lang w:eastAsia="ru-RU"/>
        </w:rPr>
      </w:pPr>
      <w:r w:rsidRPr="00865353">
        <w:rPr>
          <w:rFonts w:ascii="Times New Roman" w:eastAsia="Times New Roman" w:hAnsi="Times New Roman" w:cs="Times New Roman"/>
          <w:b/>
          <w:sz w:val="24"/>
          <w:szCs w:val="24"/>
          <w:lang w:eastAsia="ru-RU"/>
        </w:rPr>
        <w:t>ПРЕДМЕТ КОНТРАКТА</w:t>
      </w:r>
    </w:p>
    <w:p w14:paraId="67270CA9" w14:textId="4A8D99F9" w:rsidR="00786C71" w:rsidRPr="001020E6" w:rsidRDefault="001020E6" w:rsidP="00BB1D41">
      <w:pPr>
        <w:keepNext/>
        <w:spacing w:line="276"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1.1. </w:t>
      </w:r>
      <w:r w:rsidR="00786C71" w:rsidRPr="001020E6">
        <w:rPr>
          <w:rFonts w:ascii="Times New Roman" w:eastAsia="Times New Roman" w:hAnsi="Times New Roman" w:cs="Times New Roman"/>
          <w:sz w:val="24"/>
          <w:szCs w:val="24"/>
          <w:lang w:eastAsia="ar-SA"/>
        </w:rPr>
        <w:t xml:space="preserve">Исполнитель обязуется </w:t>
      </w:r>
      <w:r w:rsidR="00D2163E" w:rsidRPr="001020E6">
        <w:rPr>
          <w:rFonts w:ascii="Times New Roman" w:eastAsia="Times New Roman" w:hAnsi="Times New Roman" w:cs="Times New Roman"/>
          <w:sz w:val="24"/>
          <w:szCs w:val="24"/>
          <w:lang w:eastAsia="ar-SA"/>
        </w:rPr>
        <w:t>оказать</w:t>
      </w:r>
      <w:r w:rsidR="00847B7A" w:rsidRPr="001020E6">
        <w:rPr>
          <w:rFonts w:ascii="Times New Roman" w:eastAsia="Times New Roman" w:hAnsi="Times New Roman" w:cs="Times New Roman"/>
          <w:sz w:val="24"/>
          <w:szCs w:val="24"/>
          <w:lang w:eastAsia="ar-SA"/>
        </w:rPr>
        <w:t xml:space="preserve"> </w:t>
      </w:r>
      <w:r w:rsidR="00BB1D41">
        <w:rPr>
          <w:rFonts w:ascii="Times New Roman" w:eastAsia="Times New Roman" w:hAnsi="Times New Roman" w:cs="Times New Roman"/>
          <w:sz w:val="24"/>
          <w:szCs w:val="24"/>
          <w:lang w:eastAsia="ar-SA"/>
        </w:rPr>
        <w:t>образовательные</w:t>
      </w:r>
      <w:r w:rsidR="00BB1D41" w:rsidRPr="00BB1D41">
        <w:rPr>
          <w:rFonts w:ascii="Times New Roman" w:eastAsia="Times New Roman" w:hAnsi="Times New Roman" w:cs="Times New Roman"/>
          <w:sz w:val="24"/>
          <w:szCs w:val="24"/>
          <w:lang w:eastAsia="ar-SA"/>
        </w:rPr>
        <w:t xml:space="preserve"> услуг</w:t>
      </w:r>
      <w:r w:rsidR="00BB1D41">
        <w:rPr>
          <w:rFonts w:ascii="Times New Roman" w:eastAsia="Times New Roman" w:hAnsi="Times New Roman" w:cs="Times New Roman"/>
          <w:sz w:val="24"/>
          <w:szCs w:val="24"/>
          <w:lang w:eastAsia="ar-SA"/>
        </w:rPr>
        <w:t>и</w:t>
      </w:r>
      <w:r w:rsidR="00BB1D41" w:rsidRPr="00BB1D41">
        <w:rPr>
          <w:rFonts w:ascii="Times New Roman" w:eastAsia="Times New Roman" w:hAnsi="Times New Roman" w:cs="Times New Roman"/>
          <w:sz w:val="24"/>
          <w:szCs w:val="24"/>
          <w:lang w:eastAsia="ar-SA"/>
        </w:rPr>
        <w:t xml:space="preserve"> по обучению </w:t>
      </w:r>
      <w:proofErr w:type="gramStart"/>
      <w:r w:rsidR="00BB1D41" w:rsidRPr="00BB1D41">
        <w:rPr>
          <w:rFonts w:ascii="Times New Roman" w:eastAsia="Times New Roman" w:hAnsi="Times New Roman" w:cs="Times New Roman"/>
          <w:sz w:val="24"/>
          <w:szCs w:val="24"/>
          <w:lang w:eastAsia="ar-SA"/>
        </w:rPr>
        <w:t xml:space="preserve">работников </w:t>
      </w:r>
      <w:r w:rsidR="00BB1D41">
        <w:rPr>
          <w:rFonts w:ascii="Times New Roman" w:eastAsia="Times New Roman" w:hAnsi="Times New Roman" w:cs="Times New Roman"/>
          <w:sz w:val="24"/>
          <w:szCs w:val="24"/>
          <w:lang w:eastAsia="ar-SA"/>
        </w:rPr>
        <w:t xml:space="preserve"> </w:t>
      </w:r>
      <w:r w:rsidR="00BB1D41" w:rsidRPr="00BB1D41">
        <w:rPr>
          <w:rFonts w:ascii="Times New Roman" w:eastAsia="Times New Roman" w:hAnsi="Times New Roman" w:cs="Times New Roman"/>
          <w:sz w:val="24"/>
          <w:szCs w:val="24"/>
          <w:lang w:eastAsia="ar-SA"/>
        </w:rPr>
        <w:t>(</w:t>
      </w:r>
      <w:proofErr w:type="gramEnd"/>
      <w:r w:rsidR="00BB1D41" w:rsidRPr="00BB1D41">
        <w:rPr>
          <w:rFonts w:ascii="Times New Roman" w:eastAsia="Times New Roman" w:hAnsi="Times New Roman" w:cs="Times New Roman"/>
          <w:sz w:val="24"/>
          <w:szCs w:val="24"/>
          <w:lang w:eastAsia="ar-SA"/>
        </w:rPr>
        <w:t xml:space="preserve">охрана труда) </w:t>
      </w:r>
      <w:r w:rsidR="00847B7A" w:rsidRPr="001020E6">
        <w:rPr>
          <w:rFonts w:ascii="Times New Roman" w:eastAsia="Times New Roman" w:hAnsi="Times New Roman" w:cs="Times New Roman"/>
          <w:sz w:val="24"/>
          <w:szCs w:val="24"/>
          <w:lang w:eastAsia="ar-SA"/>
        </w:rPr>
        <w:t xml:space="preserve"> </w:t>
      </w:r>
      <w:r w:rsidR="00786C71" w:rsidRPr="001020E6">
        <w:rPr>
          <w:rFonts w:ascii="Times New Roman" w:eastAsia="Times New Roman" w:hAnsi="Times New Roman" w:cs="Times New Roman"/>
          <w:sz w:val="24"/>
          <w:szCs w:val="24"/>
          <w:lang w:eastAsia="ar-SA"/>
        </w:rPr>
        <w:t xml:space="preserve">(далее – услуги), в объеме, установленном в </w:t>
      </w:r>
      <w:r w:rsidR="00B450BA">
        <w:rPr>
          <w:rFonts w:ascii="Times New Roman" w:eastAsia="Times New Roman" w:hAnsi="Times New Roman" w:cs="Times New Roman"/>
          <w:sz w:val="24"/>
          <w:szCs w:val="24"/>
          <w:lang w:eastAsia="ar-SA"/>
        </w:rPr>
        <w:t>Описании объекта закупки</w:t>
      </w:r>
      <w:r w:rsidR="00786C71" w:rsidRPr="001020E6">
        <w:rPr>
          <w:rFonts w:ascii="Times New Roman" w:eastAsia="Times New Roman" w:hAnsi="Times New Roman" w:cs="Times New Roman"/>
          <w:sz w:val="24"/>
          <w:szCs w:val="24"/>
          <w:lang w:eastAsia="ar-SA"/>
        </w:rPr>
        <w:t xml:space="preserve"> (Приложение № </w:t>
      </w:r>
      <w:r w:rsidR="00914AB2" w:rsidRPr="001020E6">
        <w:rPr>
          <w:rFonts w:ascii="Times New Roman" w:eastAsia="Times New Roman" w:hAnsi="Times New Roman" w:cs="Times New Roman"/>
          <w:sz w:val="24"/>
          <w:szCs w:val="24"/>
          <w:lang w:eastAsia="ar-SA"/>
        </w:rPr>
        <w:t>1</w:t>
      </w:r>
      <w:r w:rsidR="00786C71" w:rsidRPr="001020E6">
        <w:rPr>
          <w:rFonts w:ascii="Times New Roman" w:eastAsia="Times New Roman" w:hAnsi="Times New Roman" w:cs="Times New Roman"/>
          <w:sz w:val="24"/>
          <w:szCs w:val="24"/>
          <w:lang w:eastAsia="ar-SA"/>
        </w:rPr>
        <w:t xml:space="preserve"> к настоящему Контракту</w:t>
      </w:r>
      <w:r w:rsidR="00EE5B57">
        <w:rPr>
          <w:rFonts w:ascii="Times New Roman" w:eastAsia="Times New Roman" w:hAnsi="Times New Roman" w:cs="Times New Roman"/>
          <w:sz w:val="24"/>
          <w:szCs w:val="24"/>
          <w:lang w:eastAsia="ar-SA"/>
        </w:rPr>
        <w:t>)</w:t>
      </w:r>
      <w:r w:rsidR="00786C71" w:rsidRPr="001020E6">
        <w:rPr>
          <w:rFonts w:ascii="Times New Roman" w:eastAsia="Times New Roman" w:hAnsi="Times New Roman" w:cs="Times New Roman"/>
          <w:sz w:val="24"/>
          <w:szCs w:val="24"/>
          <w:lang w:eastAsia="ar-SA"/>
        </w:rPr>
        <w:t>, являющейся его неотъемлемой частью, Заказчик обязуется принять результат оказанных услуг и оплатить его в порядке и на условиях, предусмотренных настоящим Контрактом.</w:t>
      </w:r>
    </w:p>
    <w:p w14:paraId="0905F68C" w14:textId="31B1CD94" w:rsidR="001020E6" w:rsidRPr="00D32541" w:rsidRDefault="001020E6" w:rsidP="00BB1D41">
      <w:pPr>
        <w:keepNext/>
        <w:spacing w:line="276" w:lineRule="auto"/>
        <w:ind w:firstLine="709"/>
        <w:contextualSpacing/>
        <w:jc w:val="both"/>
        <w:rPr>
          <w:rFonts w:ascii="Times New Roman" w:eastAsia="Times New Roman" w:hAnsi="Times New Roman" w:cs="Times New Roman"/>
          <w:sz w:val="24"/>
          <w:szCs w:val="24"/>
          <w:lang w:eastAsia="ar-SA"/>
        </w:rPr>
      </w:pPr>
      <w:r w:rsidRPr="001020E6">
        <w:rPr>
          <w:rFonts w:ascii="Times New Roman" w:eastAsia="Times New Roman" w:hAnsi="Times New Roman" w:cs="Times New Roman"/>
          <w:sz w:val="24"/>
          <w:szCs w:val="24"/>
          <w:lang w:eastAsia="ar-SA"/>
        </w:rPr>
        <w:t>1.2. Место оказания услуг: 119021,</w:t>
      </w:r>
      <w:r w:rsidR="00BB1D41" w:rsidRPr="00BB1D41">
        <w:t xml:space="preserve"> </w:t>
      </w:r>
      <w:r w:rsidR="00BB1D41" w:rsidRPr="00BB1D41">
        <w:rPr>
          <w:rFonts w:ascii="Times New Roman" w:eastAsia="Times New Roman" w:hAnsi="Times New Roman" w:cs="Times New Roman"/>
          <w:sz w:val="24"/>
          <w:szCs w:val="24"/>
          <w:lang w:eastAsia="ar-SA"/>
        </w:rPr>
        <w:t xml:space="preserve">г. </w:t>
      </w:r>
      <w:r w:rsidR="00BB1D41" w:rsidRPr="00D32541">
        <w:rPr>
          <w:rFonts w:ascii="Times New Roman" w:eastAsia="Times New Roman" w:hAnsi="Times New Roman" w:cs="Times New Roman"/>
          <w:sz w:val="24"/>
          <w:szCs w:val="24"/>
          <w:lang w:eastAsia="ar-SA"/>
        </w:rPr>
        <w:t xml:space="preserve">Москва ул. Зубовский бульвар, д. 21-23, стр. </w:t>
      </w:r>
      <w:r w:rsidR="00F25644" w:rsidRPr="00D32541">
        <w:rPr>
          <w:rFonts w:ascii="Times New Roman" w:eastAsia="Times New Roman" w:hAnsi="Times New Roman" w:cs="Times New Roman"/>
          <w:sz w:val="24"/>
          <w:szCs w:val="24"/>
          <w:lang w:eastAsia="ar-SA"/>
        </w:rPr>
        <w:t xml:space="preserve">2. </w:t>
      </w:r>
      <w:r w:rsidR="00BB1D41" w:rsidRPr="00D32541">
        <w:rPr>
          <w:rFonts w:ascii="Times New Roman" w:eastAsia="Times New Roman" w:hAnsi="Times New Roman" w:cs="Times New Roman"/>
          <w:sz w:val="24"/>
          <w:szCs w:val="24"/>
          <w:lang w:eastAsia="ar-SA"/>
        </w:rPr>
        <w:t>Обучение осуществляется с применением информационно-телекоммуникационных сетей (дистанционно) на территории Заказчика, без выезда обучающихся за пределы территории Заказчика.</w:t>
      </w:r>
    </w:p>
    <w:p w14:paraId="13EA5724" w14:textId="489C3059" w:rsidR="00513D08" w:rsidRDefault="00F25644" w:rsidP="002808C6">
      <w:pPr>
        <w:keepNext/>
        <w:spacing w:line="276" w:lineRule="auto"/>
        <w:ind w:firstLine="709"/>
        <w:contextualSpacing/>
        <w:jc w:val="both"/>
        <w:rPr>
          <w:rFonts w:ascii="Times New Roman" w:eastAsia="Times New Roman" w:hAnsi="Times New Roman" w:cs="Times New Roman"/>
          <w:sz w:val="24"/>
          <w:szCs w:val="24"/>
          <w:lang w:eastAsia="ar-SA"/>
        </w:rPr>
      </w:pPr>
      <w:r w:rsidRPr="00D32541">
        <w:rPr>
          <w:rFonts w:ascii="Times New Roman" w:eastAsia="Times New Roman" w:hAnsi="Times New Roman" w:cs="Times New Roman"/>
          <w:sz w:val="24"/>
          <w:szCs w:val="24"/>
          <w:lang w:eastAsia="ar-SA"/>
        </w:rPr>
        <w:t>1.3. Сроки оказания услуг</w:t>
      </w:r>
      <w:r w:rsidR="00B5057A" w:rsidRPr="00B5057A">
        <w:rPr>
          <w:rFonts w:ascii="Times New Roman" w:eastAsia="Times New Roman" w:hAnsi="Times New Roman" w:cs="Times New Roman"/>
          <w:sz w:val="24"/>
          <w:szCs w:val="24"/>
          <w:lang w:eastAsia="ar-SA"/>
        </w:rPr>
        <w:t>: с даты заключения Контракта по «30» октября 2026 года (по заявкам).</w:t>
      </w:r>
    </w:p>
    <w:p w14:paraId="18944504" w14:textId="70C6C116" w:rsidR="002808C6" w:rsidRPr="00D32541" w:rsidRDefault="002808C6" w:rsidP="002808C6">
      <w:pPr>
        <w:keepNext/>
        <w:spacing w:line="276" w:lineRule="auto"/>
        <w:ind w:firstLine="709"/>
        <w:contextualSpacing/>
        <w:jc w:val="both"/>
        <w:rPr>
          <w:rFonts w:ascii="Times New Roman" w:eastAsia="Times New Roman" w:hAnsi="Times New Roman"/>
          <w:sz w:val="24"/>
          <w:szCs w:val="24"/>
          <w:lang w:eastAsia="ar-SA"/>
        </w:rPr>
      </w:pPr>
      <w:r w:rsidRPr="00D32541">
        <w:rPr>
          <w:rFonts w:ascii="Times New Roman" w:eastAsia="Times New Roman" w:hAnsi="Times New Roman"/>
          <w:sz w:val="24"/>
          <w:szCs w:val="24"/>
          <w:lang w:eastAsia="ar-SA"/>
        </w:rPr>
        <w:t>1.4. Код ОКПД 2: 85.42.19.900 - услуги по профессиональному обучению прочие.</w:t>
      </w:r>
    </w:p>
    <w:p w14:paraId="32FD0124" w14:textId="640E2BDE" w:rsidR="00D50AD8" w:rsidRPr="00D32541" w:rsidRDefault="002808C6" w:rsidP="002808C6">
      <w:pPr>
        <w:keepNext/>
        <w:spacing w:line="276" w:lineRule="auto"/>
        <w:ind w:firstLine="709"/>
        <w:contextualSpacing/>
        <w:jc w:val="both"/>
        <w:rPr>
          <w:rFonts w:ascii="Times New Roman" w:eastAsia="Times New Roman" w:hAnsi="Times New Roman" w:cs="Times New Roman"/>
          <w:sz w:val="24"/>
          <w:szCs w:val="24"/>
          <w:lang w:eastAsia="ar-SA"/>
        </w:rPr>
      </w:pPr>
      <w:r w:rsidRPr="00D32541">
        <w:rPr>
          <w:rFonts w:ascii="Times New Roman" w:eastAsia="Times New Roman" w:hAnsi="Times New Roman"/>
          <w:sz w:val="24"/>
          <w:szCs w:val="24"/>
          <w:lang w:eastAsia="ar-SA"/>
        </w:rPr>
        <w:t>Код позиция КТРУ: 85.42.10.000-00000003 Услуги по дополнительному профессиональному образованию</w:t>
      </w:r>
      <w:r w:rsidR="00271B6D" w:rsidRPr="00D32541">
        <w:rPr>
          <w:rFonts w:ascii="Times New Roman" w:eastAsia="Times New Roman" w:hAnsi="Times New Roman"/>
          <w:sz w:val="24"/>
          <w:szCs w:val="24"/>
          <w:lang w:eastAsia="ar-SA"/>
        </w:rPr>
        <w:t>.</w:t>
      </w:r>
    </w:p>
    <w:p w14:paraId="6B375129" w14:textId="0731369A" w:rsidR="00786C71" w:rsidRPr="00865353" w:rsidRDefault="00786C71" w:rsidP="00BB1D41">
      <w:pPr>
        <w:numPr>
          <w:ilvl w:val="0"/>
          <w:numId w:val="1"/>
        </w:numPr>
        <w:shd w:val="clear" w:color="auto" w:fill="FFFFFF"/>
        <w:tabs>
          <w:tab w:val="left" w:pos="180"/>
        </w:tabs>
        <w:suppressAutoHyphens/>
        <w:spacing w:line="276" w:lineRule="auto"/>
        <w:ind w:firstLine="567"/>
        <w:jc w:val="center"/>
        <w:rPr>
          <w:rFonts w:ascii="Times New Roman" w:eastAsia="Times New Roman" w:hAnsi="Times New Roman" w:cs="Times New Roman"/>
          <w:b/>
          <w:sz w:val="24"/>
          <w:szCs w:val="24"/>
          <w:lang w:eastAsia="ru-RU"/>
        </w:rPr>
      </w:pPr>
      <w:r w:rsidRPr="00865353">
        <w:rPr>
          <w:rFonts w:ascii="Times New Roman" w:eastAsia="Times New Roman" w:hAnsi="Times New Roman" w:cs="Times New Roman"/>
          <w:b/>
          <w:sz w:val="24"/>
          <w:szCs w:val="24"/>
          <w:lang w:eastAsia="ru-RU"/>
        </w:rPr>
        <w:t>ЦЕНА КОНТРАКТА И ПОРЯДОК РАСЧЕТОВ</w:t>
      </w:r>
    </w:p>
    <w:p w14:paraId="514DA42D" w14:textId="56C7F76B" w:rsidR="001020E6" w:rsidRPr="00D24C06" w:rsidRDefault="00786C71" w:rsidP="00BB1D41">
      <w:pPr>
        <w:shd w:val="clear" w:color="auto" w:fill="FFFFFF"/>
        <w:suppressAutoHyphens/>
        <w:spacing w:after="0" w:line="276" w:lineRule="auto"/>
        <w:ind w:firstLine="709"/>
        <w:jc w:val="both"/>
        <w:rPr>
          <w:rFonts w:ascii="Times New Roman" w:hAnsi="Times New Roman"/>
          <w:sz w:val="24"/>
          <w:szCs w:val="24"/>
        </w:rPr>
      </w:pPr>
      <w:r w:rsidRPr="00865353">
        <w:rPr>
          <w:rFonts w:ascii="Times New Roman" w:eastAsia="Times New Roman" w:hAnsi="Times New Roman" w:cs="Times New Roman"/>
          <w:sz w:val="24"/>
          <w:szCs w:val="24"/>
          <w:lang w:eastAsia="ar-SA"/>
        </w:rPr>
        <w:t xml:space="preserve">2.1. </w:t>
      </w:r>
      <w:r w:rsidR="001020E6" w:rsidRPr="005571B5">
        <w:rPr>
          <w:rFonts w:ascii="Times New Roman" w:hAnsi="Times New Roman"/>
          <w:sz w:val="24"/>
          <w:szCs w:val="24"/>
        </w:rPr>
        <w:t xml:space="preserve">Цена Контракта </w:t>
      </w:r>
      <w:r w:rsidR="001020E6" w:rsidRPr="00D24C06">
        <w:rPr>
          <w:rFonts w:ascii="Times New Roman" w:hAnsi="Times New Roman"/>
          <w:sz w:val="24"/>
          <w:szCs w:val="24"/>
        </w:rPr>
        <w:t>составляет _______ (</w:t>
      </w:r>
      <w:r w:rsidR="001020E6" w:rsidRPr="00D24C06">
        <w:rPr>
          <w:rFonts w:ascii="Times New Roman" w:hAnsi="Times New Roman"/>
          <w:i/>
          <w:sz w:val="24"/>
          <w:szCs w:val="24"/>
        </w:rPr>
        <w:t>сумма прописью</w:t>
      </w:r>
      <w:r w:rsidR="001020E6" w:rsidRPr="00D24C06">
        <w:rPr>
          <w:rFonts w:ascii="Times New Roman" w:hAnsi="Times New Roman"/>
          <w:sz w:val="24"/>
          <w:szCs w:val="24"/>
        </w:rPr>
        <w:t>) руб. __ коп., в т. ч. НДС __% (сумма прописью) руб. __ коп). (</w:t>
      </w:r>
      <w:r w:rsidR="001020E6" w:rsidRPr="00D24C06">
        <w:rPr>
          <w:rFonts w:ascii="Times New Roman" w:hAnsi="Times New Roman"/>
          <w:i/>
          <w:sz w:val="24"/>
          <w:szCs w:val="24"/>
        </w:rPr>
        <w:t>Если НДС не облагается, указывается основание)</w:t>
      </w:r>
      <w:r w:rsidR="001020E6" w:rsidRPr="00D24C06">
        <w:rPr>
          <w:rFonts w:ascii="Times New Roman" w:hAnsi="Times New Roman"/>
          <w:sz w:val="24"/>
          <w:szCs w:val="24"/>
        </w:rPr>
        <w:t>.</w:t>
      </w:r>
    </w:p>
    <w:p w14:paraId="3ACD5147" w14:textId="5CCFB406" w:rsidR="00786C71" w:rsidRPr="00D24C06" w:rsidRDefault="00786C71" w:rsidP="00BB1D41">
      <w:pPr>
        <w:shd w:val="clear" w:color="auto" w:fill="FFFFFF"/>
        <w:suppressAutoHyphens/>
        <w:spacing w:after="0" w:line="276" w:lineRule="auto"/>
        <w:ind w:firstLine="709"/>
        <w:jc w:val="both"/>
        <w:rPr>
          <w:rFonts w:ascii="Times New Roman" w:eastAsia="Times New Roman" w:hAnsi="Times New Roman" w:cs="Times New Roman"/>
          <w:spacing w:val="-1"/>
          <w:sz w:val="24"/>
          <w:szCs w:val="24"/>
          <w:lang w:eastAsia="ru-RU"/>
        </w:rPr>
      </w:pPr>
      <w:r w:rsidRPr="00D24C06">
        <w:rPr>
          <w:rFonts w:ascii="Times New Roman" w:eastAsia="Times New Roman" w:hAnsi="Times New Roman" w:cs="Times New Roman"/>
          <w:spacing w:val="-1"/>
          <w:sz w:val="24"/>
          <w:szCs w:val="24"/>
          <w:lang w:eastAsia="ru-RU"/>
        </w:rPr>
        <w:t>2.2. Оплата по Контракту осуществляется в рублях Российской Федерации.</w:t>
      </w:r>
    </w:p>
    <w:p w14:paraId="71B3E828" w14:textId="77777777" w:rsidR="00786C71" w:rsidRPr="00D24C06" w:rsidRDefault="00786C71" w:rsidP="00BB1D41">
      <w:pPr>
        <w:shd w:val="clear" w:color="auto" w:fill="FFFFFF"/>
        <w:suppressAutoHyphens/>
        <w:spacing w:after="0" w:line="276" w:lineRule="auto"/>
        <w:ind w:firstLine="709"/>
        <w:jc w:val="both"/>
        <w:rPr>
          <w:rFonts w:ascii="Times New Roman" w:eastAsia="Times New Roman" w:hAnsi="Times New Roman" w:cs="Times New Roman"/>
          <w:spacing w:val="-1"/>
          <w:sz w:val="24"/>
          <w:szCs w:val="24"/>
          <w:lang w:eastAsia="ru-RU"/>
        </w:rPr>
      </w:pPr>
      <w:r w:rsidRPr="00D24C06">
        <w:rPr>
          <w:rFonts w:ascii="Times New Roman" w:eastAsia="Times New Roman" w:hAnsi="Times New Roman" w:cs="Times New Roman"/>
          <w:spacing w:val="-1"/>
          <w:sz w:val="24"/>
          <w:szCs w:val="24"/>
          <w:lang w:eastAsia="ru-RU"/>
        </w:rPr>
        <w:t>2.3. Цена Контракта включает в себя все затраты, издержки и иные расходы Исполнителя, в том числе сопутствующие, связанные с исполнением настоящего Контракта.</w:t>
      </w:r>
    </w:p>
    <w:p w14:paraId="1DDE3ECB" w14:textId="77777777" w:rsidR="00786C71" w:rsidRPr="00D24C06" w:rsidRDefault="00786C71" w:rsidP="00BB1D41">
      <w:pPr>
        <w:tabs>
          <w:tab w:val="left" w:pos="522"/>
          <w:tab w:val="left" w:pos="2592"/>
        </w:tabs>
        <w:suppressAutoHyphens/>
        <w:spacing w:after="0" w:line="276" w:lineRule="auto"/>
        <w:ind w:firstLine="709"/>
        <w:jc w:val="both"/>
        <w:rPr>
          <w:rFonts w:ascii="Times New Roman" w:eastAsia="Times New Roman" w:hAnsi="Times New Roman" w:cs="Times New Roman"/>
          <w:sz w:val="24"/>
          <w:szCs w:val="24"/>
          <w:lang w:eastAsia="ru-RU"/>
        </w:rPr>
      </w:pPr>
      <w:r w:rsidRPr="00D24C06">
        <w:rPr>
          <w:rFonts w:ascii="Times New Roman" w:eastAsia="Times New Roman" w:hAnsi="Times New Roman" w:cs="Times New Roman"/>
          <w:spacing w:val="-1"/>
          <w:sz w:val="24"/>
          <w:szCs w:val="24"/>
          <w:lang w:eastAsia="ru-RU"/>
        </w:rPr>
        <w:lastRenderedPageBreak/>
        <w:t xml:space="preserve">2.4. </w:t>
      </w:r>
      <w:r w:rsidRPr="00D24C06">
        <w:rPr>
          <w:rFonts w:ascii="Times New Roman" w:eastAsia="Times New Roman" w:hAnsi="Times New Roman" w:cs="Times New Roman"/>
          <w:sz w:val="24"/>
          <w:szCs w:val="24"/>
          <w:lang w:eastAsia="ru-RU"/>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Законом о контрактной системе.</w:t>
      </w:r>
    </w:p>
    <w:p w14:paraId="5AE95624" w14:textId="34416F6A" w:rsidR="001020E6" w:rsidRPr="00D24C06" w:rsidRDefault="001020E6" w:rsidP="00BB1D41">
      <w:pPr>
        <w:tabs>
          <w:tab w:val="left" w:pos="522"/>
          <w:tab w:val="left" w:pos="2592"/>
        </w:tabs>
        <w:suppressAutoHyphens/>
        <w:spacing w:after="0" w:line="276" w:lineRule="auto"/>
        <w:ind w:firstLine="709"/>
        <w:jc w:val="both"/>
        <w:rPr>
          <w:rFonts w:ascii="Times New Roman" w:eastAsia="Times New Roman" w:hAnsi="Times New Roman" w:cs="Times New Roman"/>
          <w:spacing w:val="-1"/>
          <w:sz w:val="24"/>
          <w:szCs w:val="24"/>
          <w:lang w:eastAsia="ru-RU"/>
        </w:rPr>
      </w:pPr>
      <w:r w:rsidRPr="00D24C06">
        <w:rPr>
          <w:rFonts w:ascii="Times New Roman" w:eastAsia="Times New Roman" w:hAnsi="Times New Roman" w:cs="Times New Roman"/>
          <w:spacing w:val="-1"/>
          <w:sz w:val="24"/>
          <w:szCs w:val="24"/>
          <w:lang w:eastAsia="ru-RU"/>
        </w:rPr>
        <w:t>2.5. В цену Контракта входят все расходы Исполнителя, которые он понесет при исполнении условий Контракта, включая расходы на страхование, уплату таможенных пошлин, налогов, сборов и других обязательных платежей.</w:t>
      </w:r>
    </w:p>
    <w:p w14:paraId="5F865DD9" w14:textId="5368ED0D" w:rsidR="001020E6" w:rsidRPr="00D24C06" w:rsidRDefault="001020E6" w:rsidP="00BB1D41">
      <w:pPr>
        <w:widowControl w:val="0"/>
        <w:tabs>
          <w:tab w:val="num" w:pos="1391"/>
        </w:tabs>
        <w:spacing w:after="0" w:line="276" w:lineRule="auto"/>
        <w:ind w:firstLine="709"/>
        <w:jc w:val="both"/>
        <w:rPr>
          <w:rFonts w:ascii="Times New Roman" w:eastAsia="Times New Roman" w:hAnsi="Times New Roman" w:cs="Times New Roman"/>
          <w:spacing w:val="-1"/>
          <w:sz w:val="24"/>
          <w:szCs w:val="24"/>
          <w:lang w:eastAsia="ru-RU"/>
        </w:rPr>
      </w:pPr>
      <w:r w:rsidRPr="00D24C06">
        <w:rPr>
          <w:rFonts w:ascii="Times New Roman" w:eastAsia="Times New Roman" w:hAnsi="Times New Roman" w:cs="Times New Roman"/>
          <w:spacing w:val="-1"/>
          <w:sz w:val="24"/>
          <w:szCs w:val="24"/>
          <w:lang w:eastAsia="ru-RU"/>
        </w:rPr>
        <w:t xml:space="preserve">2.6. Оплата Заказчиком Исполнителю оказанных услуг по Контракту осуществляется за счет средств федерального бюджета, предусмотренных Заказчика на указанные цели по разделу 01, подразделу 06, целевой статье 9390090059, виду расходов </w:t>
      </w:r>
      <w:r w:rsidR="005C62C7" w:rsidRPr="00D24C06">
        <w:rPr>
          <w:rFonts w:ascii="Times New Roman" w:eastAsia="Times New Roman" w:hAnsi="Times New Roman" w:cs="Times New Roman"/>
          <w:spacing w:val="-1"/>
          <w:sz w:val="24"/>
          <w:szCs w:val="24"/>
          <w:lang w:eastAsia="ru-RU"/>
        </w:rPr>
        <w:t>244</w:t>
      </w:r>
      <w:r w:rsidRPr="00D24C06">
        <w:rPr>
          <w:rFonts w:ascii="Times New Roman" w:eastAsia="Times New Roman" w:hAnsi="Times New Roman" w:cs="Times New Roman"/>
          <w:spacing w:val="-1"/>
          <w:sz w:val="24"/>
          <w:szCs w:val="24"/>
          <w:lang w:eastAsia="ru-RU"/>
        </w:rPr>
        <w:t>.</w:t>
      </w:r>
    </w:p>
    <w:p w14:paraId="721BB9C0" w14:textId="4412CF76" w:rsidR="00786C71" w:rsidRPr="00D24C06" w:rsidRDefault="00ED5631" w:rsidP="00BB1D41">
      <w:pPr>
        <w:shd w:val="clear" w:color="auto" w:fill="FFFFFF"/>
        <w:suppressAutoHyphens/>
        <w:spacing w:after="0" w:line="276" w:lineRule="auto"/>
        <w:ind w:firstLine="709"/>
        <w:jc w:val="both"/>
        <w:rPr>
          <w:rFonts w:ascii="Times New Roman" w:eastAsia="Times New Roman" w:hAnsi="Times New Roman" w:cs="Times New Roman"/>
          <w:spacing w:val="-1"/>
          <w:sz w:val="24"/>
          <w:szCs w:val="24"/>
          <w:lang w:eastAsia="ru-RU"/>
        </w:rPr>
      </w:pPr>
      <w:r w:rsidRPr="00D24C06">
        <w:rPr>
          <w:rFonts w:ascii="Times New Roman" w:eastAsia="Times New Roman" w:hAnsi="Times New Roman" w:cs="Times New Roman"/>
          <w:spacing w:val="-1"/>
          <w:sz w:val="24"/>
          <w:szCs w:val="24"/>
          <w:lang w:eastAsia="ru-RU"/>
        </w:rPr>
        <w:t>2.7</w:t>
      </w:r>
      <w:r w:rsidR="00786C71" w:rsidRPr="00D24C06">
        <w:rPr>
          <w:rFonts w:ascii="Times New Roman" w:eastAsia="Times New Roman" w:hAnsi="Times New Roman" w:cs="Times New Roman"/>
          <w:spacing w:val="-1"/>
          <w:sz w:val="24"/>
          <w:szCs w:val="24"/>
          <w:lang w:eastAsia="ru-RU"/>
        </w:rPr>
        <w:t>. Оплата по Контракту осуществляется Заказчиком в следующем порядке:</w:t>
      </w:r>
    </w:p>
    <w:p w14:paraId="2CB1E9F2" w14:textId="41B0FB53" w:rsidR="00786C71" w:rsidRPr="00D24C06" w:rsidRDefault="00ED5631" w:rsidP="00BB1D41">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D24C06">
        <w:rPr>
          <w:rFonts w:ascii="Times New Roman" w:eastAsia="Times New Roman" w:hAnsi="Times New Roman" w:cs="Times New Roman"/>
          <w:spacing w:val="-1"/>
          <w:sz w:val="24"/>
          <w:szCs w:val="24"/>
          <w:lang w:eastAsia="ru-RU"/>
        </w:rPr>
        <w:t>2.7</w:t>
      </w:r>
      <w:r w:rsidR="00786C71" w:rsidRPr="00D24C06">
        <w:rPr>
          <w:rFonts w:ascii="Times New Roman" w:eastAsia="Times New Roman" w:hAnsi="Times New Roman" w:cs="Times New Roman"/>
          <w:spacing w:val="-1"/>
          <w:sz w:val="24"/>
          <w:szCs w:val="24"/>
          <w:lang w:eastAsia="ru-RU"/>
        </w:rPr>
        <w:t xml:space="preserve">.1. </w:t>
      </w:r>
      <w:r w:rsidR="00786C62" w:rsidRPr="00D24C06">
        <w:rPr>
          <w:rFonts w:ascii="Times New Roman" w:eastAsia="Times New Roman" w:hAnsi="Times New Roman" w:cs="Times New Roman"/>
          <w:sz w:val="24"/>
          <w:szCs w:val="24"/>
          <w:lang w:eastAsia="ru-RU"/>
        </w:rPr>
        <w:t>Авансовый платеж</w:t>
      </w:r>
      <w:r w:rsidR="00BD2E04" w:rsidRPr="00D24C06">
        <w:rPr>
          <w:rFonts w:ascii="Times New Roman" w:eastAsia="Times New Roman" w:hAnsi="Times New Roman" w:cs="Times New Roman"/>
          <w:sz w:val="24"/>
          <w:szCs w:val="24"/>
          <w:lang w:eastAsia="ru-RU"/>
        </w:rPr>
        <w:t xml:space="preserve"> не</w:t>
      </w:r>
      <w:r w:rsidR="00786C62" w:rsidRPr="00D24C06">
        <w:rPr>
          <w:rFonts w:ascii="Times New Roman" w:eastAsia="Times New Roman" w:hAnsi="Times New Roman" w:cs="Times New Roman"/>
          <w:sz w:val="24"/>
          <w:szCs w:val="24"/>
          <w:lang w:eastAsia="ru-RU"/>
        </w:rPr>
        <w:t xml:space="preserve"> предусмотрен.</w:t>
      </w:r>
    </w:p>
    <w:p w14:paraId="30E72F63" w14:textId="175067C0" w:rsidR="00584480" w:rsidRPr="00D24C06" w:rsidRDefault="00ED5631" w:rsidP="00BB1D41">
      <w:pPr>
        <w:shd w:val="clear" w:color="auto" w:fill="FFFFFF"/>
        <w:suppressAutoHyphens/>
        <w:spacing w:after="0" w:line="276" w:lineRule="auto"/>
        <w:ind w:firstLine="709"/>
        <w:jc w:val="both"/>
        <w:rPr>
          <w:rFonts w:ascii="Times New Roman" w:eastAsia="Times New Roman" w:hAnsi="Times New Roman" w:cs="Times New Roman"/>
          <w:color w:val="FF0000"/>
          <w:spacing w:val="-1"/>
          <w:sz w:val="24"/>
          <w:szCs w:val="24"/>
          <w:lang w:eastAsia="ru-RU"/>
        </w:rPr>
      </w:pPr>
      <w:r w:rsidRPr="00D24C06">
        <w:rPr>
          <w:rFonts w:ascii="Times New Roman" w:eastAsia="Times New Roman" w:hAnsi="Times New Roman" w:cs="Times New Roman"/>
          <w:spacing w:val="-1"/>
          <w:sz w:val="24"/>
          <w:szCs w:val="24"/>
          <w:lang w:eastAsia="ru-RU"/>
        </w:rPr>
        <w:t>2.7</w:t>
      </w:r>
      <w:r w:rsidR="00584480" w:rsidRPr="00D24C06">
        <w:rPr>
          <w:rFonts w:ascii="Times New Roman" w:eastAsia="Times New Roman" w:hAnsi="Times New Roman" w:cs="Times New Roman"/>
          <w:spacing w:val="-1"/>
          <w:sz w:val="24"/>
          <w:szCs w:val="24"/>
          <w:lang w:eastAsia="ru-RU"/>
        </w:rPr>
        <w:t xml:space="preserve">.2. </w:t>
      </w:r>
      <w:r w:rsidR="009D0701" w:rsidRPr="00D32541">
        <w:rPr>
          <w:rFonts w:ascii="Times New Roman" w:eastAsia="Times New Roman" w:hAnsi="Times New Roman" w:cs="Times New Roman"/>
          <w:spacing w:val="-1"/>
          <w:sz w:val="24"/>
          <w:szCs w:val="24"/>
          <w:lang w:eastAsia="ru-RU"/>
        </w:rPr>
        <w:t>Заказчик</w:t>
      </w:r>
      <w:r w:rsidR="00187EAF" w:rsidRPr="00D32541">
        <w:rPr>
          <w:rFonts w:ascii="Times New Roman" w:eastAsia="Times New Roman" w:hAnsi="Times New Roman" w:cs="Times New Roman"/>
          <w:spacing w:val="-1"/>
          <w:sz w:val="24"/>
          <w:szCs w:val="24"/>
          <w:lang w:eastAsia="ru-RU"/>
        </w:rPr>
        <w:t xml:space="preserve">, </w:t>
      </w:r>
      <w:r w:rsidR="00701065" w:rsidRPr="00D32541">
        <w:rPr>
          <w:rFonts w:ascii="Times New Roman" w:eastAsia="Times New Roman" w:hAnsi="Times New Roman" w:cs="Times New Roman"/>
          <w:spacing w:val="-1"/>
          <w:sz w:val="24"/>
          <w:szCs w:val="24"/>
          <w:lang w:eastAsia="ru-RU"/>
        </w:rPr>
        <w:t xml:space="preserve">в течение 7 (семи) рабочих дней </w:t>
      </w:r>
      <w:r w:rsidR="00187EAF" w:rsidRPr="00D32541">
        <w:rPr>
          <w:rFonts w:ascii="Times New Roman" w:eastAsia="Times New Roman" w:hAnsi="Times New Roman" w:cs="Times New Roman"/>
          <w:spacing w:val="-1"/>
          <w:sz w:val="24"/>
          <w:szCs w:val="24"/>
          <w:lang w:eastAsia="ru-RU"/>
        </w:rPr>
        <w:t>со дня подписания Сторонами Акта приемки товаров, работ, услуг (ф. 0510452), утвержденного приказом Минфина России от 15.04.2021 № 61н (далее – Акт (ф. 0510452)), оплачивает услуги на основании выставленного Исполнителем счета</w:t>
      </w:r>
      <w:r w:rsidR="00A52EE3" w:rsidRPr="00D32541">
        <w:rPr>
          <w:rFonts w:ascii="Times New Roman" w:eastAsia="Times New Roman" w:hAnsi="Times New Roman" w:cs="Times New Roman"/>
          <w:spacing w:val="-1"/>
          <w:sz w:val="24"/>
          <w:szCs w:val="24"/>
          <w:lang w:eastAsia="ru-RU"/>
        </w:rPr>
        <w:t xml:space="preserve"> </w:t>
      </w:r>
      <w:proofErr w:type="gramStart"/>
      <w:r w:rsidR="00A52EE3" w:rsidRPr="00D32541">
        <w:rPr>
          <w:rFonts w:ascii="Times New Roman" w:eastAsia="Times New Roman" w:hAnsi="Times New Roman" w:cs="Times New Roman"/>
          <w:spacing w:val="-1"/>
          <w:sz w:val="24"/>
          <w:szCs w:val="24"/>
          <w:lang w:eastAsia="ru-RU"/>
        </w:rPr>
        <w:t xml:space="preserve">и </w:t>
      </w:r>
      <w:r w:rsidR="00187EAF" w:rsidRPr="00D32541">
        <w:rPr>
          <w:rFonts w:ascii="Times New Roman" w:eastAsia="Times New Roman" w:hAnsi="Times New Roman" w:cs="Times New Roman"/>
          <w:spacing w:val="-1"/>
          <w:sz w:val="24"/>
          <w:szCs w:val="24"/>
          <w:lang w:eastAsia="ru-RU"/>
        </w:rPr>
        <w:t xml:space="preserve"> </w:t>
      </w:r>
      <w:r w:rsidR="00A52EE3" w:rsidRPr="00D32541">
        <w:rPr>
          <w:rFonts w:ascii="Times New Roman" w:eastAsia="Times New Roman" w:hAnsi="Times New Roman" w:cs="Times New Roman"/>
          <w:sz w:val="24"/>
          <w:szCs w:val="24"/>
          <w:lang w:eastAsia="ru-RU"/>
        </w:rPr>
        <w:t>Акта</w:t>
      </w:r>
      <w:proofErr w:type="gramEnd"/>
      <w:r w:rsidR="00A52EE3" w:rsidRPr="00D32541">
        <w:rPr>
          <w:rFonts w:ascii="Times New Roman" w:eastAsia="Times New Roman" w:hAnsi="Times New Roman" w:cs="Times New Roman"/>
          <w:sz w:val="24"/>
          <w:szCs w:val="24"/>
          <w:lang w:eastAsia="ru-RU"/>
        </w:rPr>
        <w:t xml:space="preserve"> сдачи-приемки оказанных услуг либо УПД,</w:t>
      </w:r>
      <w:r w:rsidR="00A52EE3" w:rsidRPr="00D32541">
        <w:rPr>
          <w:rFonts w:ascii="Times New Roman" w:eastAsia="Times New Roman" w:hAnsi="Times New Roman" w:cs="Times New Roman"/>
          <w:spacing w:val="-1"/>
          <w:sz w:val="24"/>
          <w:szCs w:val="24"/>
          <w:lang w:eastAsia="ru-RU"/>
        </w:rPr>
        <w:t xml:space="preserve"> </w:t>
      </w:r>
      <w:r w:rsidR="00187EAF" w:rsidRPr="00D32541">
        <w:rPr>
          <w:rFonts w:ascii="Times New Roman" w:eastAsia="Times New Roman" w:hAnsi="Times New Roman" w:cs="Times New Roman"/>
          <w:spacing w:val="-1"/>
          <w:sz w:val="24"/>
          <w:szCs w:val="24"/>
          <w:lang w:eastAsia="ru-RU"/>
        </w:rPr>
        <w:t>в безналичном порядке путем перечисления стоимости оказанных услуг со своего лицевого счета на расчетный счет Исполнителя.</w:t>
      </w:r>
    </w:p>
    <w:p w14:paraId="3B247749" w14:textId="1A218BC6" w:rsidR="003D61CE" w:rsidRPr="00D24C06" w:rsidRDefault="003D61CE" w:rsidP="00407D36">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D24C06">
        <w:rPr>
          <w:rFonts w:ascii="Times New Roman" w:eastAsia="Times New Roman" w:hAnsi="Times New Roman" w:cs="Times New Roman"/>
          <w:sz w:val="24"/>
          <w:szCs w:val="24"/>
          <w:lang w:eastAsia="ru-RU"/>
        </w:rPr>
        <w:t xml:space="preserve">2.7.3. </w:t>
      </w:r>
      <w:r w:rsidR="00407D36" w:rsidRPr="00407D36">
        <w:rPr>
          <w:rFonts w:ascii="Times New Roman" w:eastAsia="Times New Roman" w:hAnsi="Times New Roman" w:cs="Times New Roman"/>
          <w:sz w:val="24"/>
          <w:szCs w:val="24"/>
          <w:lang w:eastAsia="ru-RU"/>
        </w:rPr>
        <w:t xml:space="preserve">В случае нарушения </w:t>
      </w:r>
      <w:r w:rsidR="00407D36">
        <w:rPr>
          <w:rFonts w:ascii="Times New Roman" w:eastAsia="Times New Roman" w:hAnsi="Times New Roman" w:cs="Times New Roman"/>
          <w:sz w:val="24"/>
          <w:szCs w:val="24"/>
          <w:lang w:eastAsia="ru-RU"/>
        </w:rPr>
        <w:t>Исполнителем</w:t>
      </w:r>
      <w:r w:rsidR="00407D36" w:rsidRPr="00407D36">
        <w:rPr>
          <w:rFonts w:ascii="Times New Roman" w:eastAsia="Times New Roman" w:hAnsi="Times New Roman" w:cs="Times New Roman"/>
          <w:sz w:val="24"/>
          <w:szCs w:val="24"/>
          <w:lang w:eastAsia="ru-RU"/>
        </w:rPr>
        <w:t xml:space="preserve"> обязательств по настоящему Контракту Заказчик вправе удержать начисленные за нарушения штрафы и пени из суммы, подлежащей уплате за исполнение обязательств по Контракту. Удержанная сумма неустойки подлежит перечислению в доход бюджета в порядке, установленном бюджетным законодательством Российской Федерации. Заказчик обязан направить </w:t>
      </w:r>
      <w:r w:rsidR="00407D36">
        <w:rPr>
          <w:rFonts w:ascii="Times New Roman" w:eastAsia="Times New Roman" w:hAnsi="Times New Roman" w:cs="Times New Roman"/>
          <w:sz w:val="24"/>
          <w:szCs w:val="24"/>
          <w:lang w:eastAsia="ru-RU"/>
        </w:rPr>
        <w:t>Исполнителю</w:t>
      </w:r>
      <w:r w:rsidR="00407D36" w:rsidRPr="00407D36">
        <w:rPr>
          <w:rFonts w:ascii="Times New Roman" w:eastAsia="Times New Roman" w:hAnsi="Times New Roman" w:cs="Times New Roman"/>
          <w:sz w:val="24"/>
          <w:szCs w:val="24"/>
          <w:lang w:eastAsia="ru-RU"/>
        </w:rPr>
        <w:t xml:space="preserve"> письменное уведомление о факте удержания неустойки с указанием её размера и оснований начисления.</w:t>
      </w:r>
    </w:p>
    <w:p w14:paraId="01010D9B" w14:textId="1C4815DF" w:rsidR="003D61CE" w:rsidRPr="00D24C06" w:rsidRDefault="003D61CE" w:rsidP="00BB1D41">
      <w:pPr>
        <w:shd w:val="clear" w:color="auto" w:fill="FFFFFF"/>
        <w:suppressAutoHyphens/>
        <w:spacing w:after="0" w:line="276" w:lineRule="auto"/>
        <w:ind w:firstLine="709"/>
        <w:jc w:val="both"/>
        <w:rPr>
          <w:rFonts w:ascii="Times New Roman" w:eastAsia="Times New Roman" w:hAnsi="Times New Roman" w:cs="Times New Roman"/>
          <w:spacing w:val="-1"/>
          <w:sz w:val="24"/>
          <w:szCs w:val="24"/>
          <w:lang w:eastAsia="ru-RU"/>
        </w:rPr>
      </w:pPr>
      <w:r w:rsidRPr="00D24C06">
        <w:rPr>
          <w:rFonts w:ascii="Times New Roman" w:eastAsia="Times New Roman" w:hAnsi="Times New Roman" w:cs="Times New Roman"/>
          <w:spacing w:val="-1"/>
          <w:sz w:val="24"/>
          <w:szCs w:val="24"/>
          <w:lang w:eastAsia="ru-RU"/>
        </w:rPr>
        <w:t xml:space="preserve">2.8. Обязательства Заказчика по оплате оказанных услуг считаются исполненными с момента </w:t>
      </w:r>
      <w:r w:rsidR="00AD5D67">
        <w:rPr>
          <w:rFonts w:ascii="Times New Roman" w:eastAsia="Times New Roman" w:hAnsi="Times New Roman" w:cs="Times New Roman"/>
          <w:spacing w:val="-1"/>
          <w:sz w:val="24"/>
          <w:szCs w:val="24"/>
          <w:lang w:eastAsia="ru-RU"/>
        </w:rPr>
        <w:t xml:space="preserve">списания </w:t>
      </w:r>
      <w:r w:rsidRPr="00D24C06">
        <w:rPr>
          <w:rFonts w:ascii="Times New Roman" w:eastAsia="Times New Roman" w:hAnsi="Times New Roman" w:cs="Times New Roman"/>
          <w:spacing w:val="-1"/>
          <w:sz w:val="24"/>
          <w:szCs w:val="24"/>
          <w:lang w:eastAsia="ru-RU"/>
        </w:rPr>
        <w:t xml:space="preserve">денежных средств </w:t>
      </w:r>
      <w:r w:rsidR="00AD5D67">
        <w:rPr>
          <w:rFonts w:ascii="Times New Roman" w:eastAsia="Times New Roman" w:hAnsi="Times New Roman" w:cs="Times New Roman"/>
          <w:spacing w:val="-1"/>
          <w:sz w:val="24"/>
          <w:szCs w:val="24"/>
          <w:lang w:eastAsia="ru-RU"/>
        </w:rPr>
        <w:t>с лицевого счета Заказчика</w:t>
      </w:r>
      <w:r w:rsidRPr="00D24C06">
        <w:rPr>
          <w:rFonts w:ascii="Times New Roman" w:eastAsia="Times New Roman" w:hAnsi="Times New Roman" w:cs="Times New Roman"/>
          <w:spacing w:val="-1"/>
          <w:sz w:val="24"/>
          <w:szCs w:val="24"/>
          <w:lang w:eastAsia="ru-RU"/>
        </w:rPr>
        <w:t>.</w:t>
      </w:r>
    </w:p>
    <w:p w14:paraId="20739DDF" w14:textId="77777777" w:rsidR="003D61CE" w:rsidRPr="00D24C06" w:rsidRDefault="003D61CE" w:rsidP="00BB1D41">
      <w:pPr>
        <w:shd w:val="clear" w:color="auto" w:fill="FFFFFF"/>
        <w:suppressAutoHyphens/>
        <w:spacing w:after="0" w:line="276" w:lineRule="auto"/>
        <w:ind w:firstLine="709"/>
        <w:jc w:val="both"/>
        <w:rPr>
          <w:rFonts w:ascii="Times New Roman" w:eastAsia="Times New Roman" w:hAnsi="Times New Roman" w:cs="Times New Roman"/>
          <w:spacing w:val="-1"/>
          <w:sz w:val="24"/>
          <w:szCs w:val="24"/>
          <w:lang w:eastAsia="ru-RU"/>
        </w:rPr>
      </w:pPr>
      <w:r w:rsidRPr="00D24C06">
        <w:rPr>
          <w:rFonts w:ascii="Times New Roman" w:eastAsia="Times New Roman" w:hAnsi="Times New Roman" w:cs="Times New Roman"/>
          <w:spacing w:val="-1"/>
          <w:sz w:val="24"/>
          <w:szCs w:val="24"/>
          <w:lang w:eastAsia="ru-RU"/>
        </w:rPr>
        <w:t>2.9. В случаях, предусмотренных п.6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 с учетом требований ч.2 – 4 ст.95 Закона о контрактной системе.</w:t>
      </w:r>
    </w:p>
    <w:p w14:paraId="0E7C2E16" w14:textId="77777777" w:rsidR="003D61CE" w:rsidRPr="00D24C06" w:rsidRDefault="003D61CE" w:rsidP="00BB1D41">
      <w:pPr>
        <w:widowControl w:val="0"/>
        <w:tabs>
          <w:tab w:val="num" w:pos="1391"/>
        </w:tabs>
        <w:spacing w:after="0" w:line="276" w:lineRule="auto"/>
        <w:ind w:firstLine="709"/>
        <w:jc w:val="both"/>
        <w:rPr>
          <w:rFonts w:ascii="Times New Roman" w:eastAsia="Times New Roman" w:hAnsi="Times New Roman" w:cs="Times New Roman"/>
          <w:spacing w:val="-1"/>
          <w:sz w:val="24"/>
          <w:szCs w:val="24"/>
          <w:lang w:eastAsia="ru-RU"/>
        </w:rPr>
      </w:pPr>
      <w:r w:rsidRPr="00D24C06">
        <w:rPr>
          <w:rFonts w:ascii="Times New Roman" w:eastAsia="Times New Roman" w:hAnsi="Times New Roman" w:cs="Times New Roman"/>
          <w:spacing w:val="-1"/>
          <w:sz w:val="24"/>
          <w:szCs w:val="24"/>
          <w:lang w:eastAsia="ru-RU"/>
        </w:rPr>
        <w:t>2.10. По соглашению Сторон цена Контракта может быть снижена без изменения предусмотренного Контрактом объема оказанных услуг и иных условий Контракта.</w:t>
      </w:r>
    </w:p>
    <w:p w14:paraId="4D00B834" w14:textId="77777777" w:rsidR="003D61CE" w:rsidRPr="00D24C06" w:rsidRDefault="003D61CE" w:rsidP="00BB1D41">
      <w:pPr>
        <w:widowControl w:val="0"/>
        <w:tabs>
          <w:tab w:val="num" w:pos="1391"/>
        </w:tabs>
        <w:spacing w:line="276" w:lineRule="auto"/>
        <w:ind w:firstLine="709"/>
        <w:jc w:val="both"/>
      </w:pPr>
      <w:r w:rsidRPr="00D24C06">
        <w:rPr>
          <w:rFonts w:ascii="Times New Roman" w:eastAsia="Times New Roman" w:hAnsi="Times New Roman" w:cs="Times New Roman"/>
          <w:spacing w:val="-1"/>
          <w:sz w:val="24"/>
          <w:szCs w:val="24"/>
          <w:lang w:eastAsia="ru-RU"/>
        </w:rPr>
        <w:t>2.11. Все расчетно-платежные документы по настоящему Контракту должны содержать ссылку на его номер и дату его заключения.</w:t>
      </w:r>
    </w:p>
    <w:p w14:paraId="52786703" w14:textId="77777777" w:rsidR="006A7937" w:rsidRPr="00D24C06" w:rsidRDefault="006A7937" w:rsidP="00BB1D41">
      <w:pPr>
        <w:suppressAutoHyphens/>
        <w:spacing w:after="0" w:line="276" w:lineRule="auto"/>
        <w:ind w:firstLine="709"/>
        <w:contextualSpacing/>
        <w:rPr>
          <w:rFonts w:ascii="Times New Roman" w:eastAsia="Times New Roman" w:hAnsi="Times New Roman" w:cs="Times New Roman"/>
          <w:b/>
          <w:sz w:val="24"/>
          <w:szCs w:val="24"/>
          <w:lang w:eastAsia="ar-SA"/>
        </w:rPr>
      </w:pPr>
    </w:p>
    <w:p w14:paraId="11137665" w14:textId="49B39EBB" w:rsidR="00F00914" w:rsidRPr="00D24C06" w:rsidRDefault="00F00914" w:rsidP="00BB1D41">
      <w:pPr>
        <w:pStyle w:val="aa"/>
        <w:numPr>
          <w:ilvl w:val="0"/>
          <w:numId w:val="1"/>
        </w:numPr>
        <w:shd w:val="clear" w:color="auto" w:fill="FFFFFF"/>
        <w:suppressAutoHyphens/>
        <w:spacing w:after="0"/>
        <w:jc w:val="center"/>
        <w:rPr>
          <w:rFonts w:ascii="Times New Roman" w:eastAsia="Times New Roman" w:hAnsi="Times New Roman"/>
          <w:b/>
          <w:sz w:val="24"/>
          <w:szCs w:val="24"/>
          <w:lang w:eastAsia="ar-SA"/>
        </w:rPr>
      </w:pPr>
      <w:r w:rsidRPr="00D24C06">
        <w:rPr>
          <w:rFonts w:ascii="Times New Roman" w:eastAsia="Times New Roman" w:hAnsi="Times New Roman"/>
          <w:b/>
          <w:sz w:val="24"/>
          <w:szCs w:val="24"/>
          <w:lang w:eastAsia="ar-SA"/>
        </w:rPr>
        <w:t>ПОРЯДОК СДАЧИ-ПРИЕМКИ ОКАЗАННЫХ УСЛУГ</w:t>
      </w:r>
    </w:p>
    <w:p w14:paraId="663CE896" w14:textId="77777777" w:rsidR="00F00914" w:rsidRPr="00D24C06" w:rsidRDefault="00F00914" w:rsidP="00BB1D41">
      <w:pPr>
        <w:pStyle w:val="aa"/>
        <w:shd w:val="clear" w:color="auto" w:fill="FFFFFF"/>
        <w:suppressAutoHyphens/>
        <w:spacing w:after="0"/>
        <w:jc w:val="both"/>
        <w:rPr>
          <w:rFonts w:ascii="Times New Roman" w:eastAsia="Times New Roman" w:hAnsi="Times New Roman"/>
          <w:b/>
          <w:sz w:val="24"/>
          <w:szCs w:val="24"/>
          <w:lang w:eastAsia="ar-SA"/>
        </w:rPr>
      </w:pPr>
    </w:p>
    <w:p w14:paraId="2A5EED51" w14:textId="21B390AA" w:rsidR="005B78B5" w:rsidRPr="00D24C06" w:rsidRDefault="001656F9" w:rsidP="00BB1D41">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D24C06">
        <w:rPr>
          <w:rFonts w:ascii="Times New Roman" w:eastAsia="Times New Roman" w:hAnsi="Times New Roman" w:cs="Times New Roman"/>
          <w:spacing w:val="-1"/>
          <w:sz w:val="24"/>
          <w:szCs w:val="24"/>
          <w:lang w:eastAsia="ru-RU"/>
        </w:rPr>
        <w:t>3.1.</w:t>
      </w:r>
      <w:r w:rsidR="00F00914" w:rsidRPr="00D24C06">
        <w:rPr>
          <w:rFonts w:ascii="Times New Roman" w:eastAsia="Times New Roman" w:hAnsi="Times New Roman" w:cs="Times New Roman"/>
          <w:spacing w:val="-1"/>
          <w:sz w:val="24"/>
          <w:szCs w:val="24"/>
          <w:lang w:eastAsia="ru-RU"/>
        </w:rPr>
        <w:t xml:space="preserve"> </w:t>
      </w:r>
      <w:r w:rsidR="00F00914" w:rsidRPr="00D24C06">
        <w:rPr>
          <w:rFonts w:ascii="Times New Roman" w:eastAsia="Times New Roman" w:hAnsi="Times New Roman" w:cs="Times New Roman"/>
          <w:sz w:val="24"/>
          <w:szCs w:val="24"/>
          <w:lang w:eastAsia="ru-RU"/>
        </w:rPr>
        <w:t xml:space="preserve">После завершения оказания услуг в течение 3 (трех) рабочих дней Исполнитель </w:t>
      </w:r>
      <w:r w:rsidR="00467DB6" w:rsidRPr="00D24C06">
        <w:rPr>
          <w:rFonts w:ascii="Times New Roman" w:eastAsia="Times New Roman" w:hAnsi="Times New Roman" w:cs="Times New Roman"/>
          <w:sz w:val="24"/>
          <w:szCs w:val="24"/>
          <w:lang w:eastAsia="ru-RU"/>
        </w:rPr>
        <w:t xml:space="preserve">предоставляет Заказчику </w:t>
      </w:r>
      <w:r w:rsidR="005B78B5" w:rsidRPr="00D24C06">
        <w:rPr>
          <w:rFonts w:ascii="Times New Roman" w:eastAsia="Times New Roman" w:hAnsi="Times New Roman" w:cs="Times New Roman"/>
          <w:sz w:val="24"/>
          <w:szCs w:val="24"/>
          <w:lang w:eastAsia="ru-RU"/>
        </w:rPr>
        <w:t>комплект отчетных документов, включающий в себя:</w:t>
      </w:r>
    </w:p>
    <w:p w14:paraId="16C2FBAB" w14:textId="7EC30A60" w:rsidR="005B78B5" w:rsidRPr="00D24C06" w:rsidRDefault="00A52EE3" w:rsidP="00BB1D41">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r w:rsidR="005B78B5" w:rsidRPr="00D24C06">
        <w:rPr>
          <w:rFonts w:ascii="Times New Roman" w:eastAsia="Times New Roman" w:hAnsi="Times New Roman" w:cs="Times New Roman"/>
          <w:sz w:val="24"/>
          <w:szCs w:val="24"/>
          <w:lang w:eastAsia="ru-RU"/>
        </w:rPr>
        <w:t>чёт на оплату оказанных услуг;</w:t>
      </w:r>
    </w:p>
    <w:p w14:paraId="513D8E49" w14:textId="3D713FF9" w:rsidR="005B78B5" w:rsidRPr="00D24C06" w:rsidRDefault="00A52EE3" w:rsidP="00BB1D41">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r w:rsidR="005B78B5" w:rsidRPr="00D24C06">
        <w:rPr>
          <w:rFonts w:ascii="Times New Roman" w:eastAsia="Times New Roman" w:hAnsi="Times New Roman" w:cs="Times New Roman"/>
          <w:sz w:val="24"/>
          <w:szCs w:val="24"/>
          <w:lang w:eastAsia="ru-RU"/>
        </w:rPr>
        <w:t>чет-фактуру (только при наличии НДС);</w:t>
      </w:r>
    </w:p>
    <w:p w14:paraId="4544E878" w14:textId="77777777" w:rsidR="00EE5B57" w:rsidRDefault="005B78B5" w:rsidP="00BB1D41">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D24C06">
        <w:rPr>
          <w:rFonts w:ascii="Times New Roman" w:eastAsia="Times New Roman" w:hAnsi="Times New Roman" w:cs="Times New Roman"/>
          <w:sz w:val="24"/>
          <w:szCs w:val="24"/>
          <w:lang w:eastAsia="ru-RU"/>
        </w:rPr>
        <w:t xml:space="preserve">- </w:t>
      </w:r>
      <w:r w:rsidR="00A52EE3">
        <w:rPr>
          <w:rFonts w:ascii="Times New Roman" w:eastAsia="Times New Roman" w:hAnsi="Times New Roman" w:cs="Times New Roman"/>
          <w:sz w:val="24"/>
          <w:szCs w:val="24"/>
          <w:lang w:eastAsia="ru-RU"/>
        </w:rPr>
        <w:t xml:space="preserve">Акт сдачи-приемки оказанных услуг либо </w:t>
      </w:r>
      <w:r w:rsidR="00EE526D" w:rsidRPr="00D24C06">
        <w:rPr>
          <w:rFonts w:ascii="Times New Roman" w:eastAsia="Times New Roman" w:hAnsi="Times New Roman" w:cs="Times New Roman"/>
          <w:sz w:val="24"/>
          <w:szCs w:val="24"/>
          <w:lang w:eastAsia="ru-RU"/>
        </w:rPr>
        <w:t>У</w:t>
      </w:r>
      <w:r w:rsidR="00407D36">
        <w:rPr>
          <w:rFonts w:ascii="Times New Roman" w:eastAsia="Times New Roman" w:hAnsi="Times New Roman" w:cs="Times New Roman"/>
          <w:sz w:val="24"/>
          <w:szCs w:val="24"/>
          <w:lang w:eastAsia="ru-RU"/>
        </w:rPr>
        <w:t>ПД</w:t>
      </w:r>
      <w:r w:rsidR="00EE5B57">
        <w:rPr>
          <w:rFonts w:ascii="Times New Roman" w:eastAsia="Times New Roman" w:hAnsi="Times New Roman" w:cs="Times New Roman"/>
          <w:sz w:val="24"/>
          <w:szCs w:val="24"/>
          <w:lang w:eastAsia="ru-RU"/>
        </w:rPr>
        <w:t>;</w:t>
      </w:r>
    </w:p>
    <w:p w14:paraId="41886514" w14:textId="11300147" w:rsidR="005B78B5" w:rsidRDefault="00EE5B57" w:rsidP="00BB1D41">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Комплект отчетной документации, предусмотренный п. 3.7 Приложения № 1 к Контракту</w:t>
      </w:r>
      <w:r w:rsidR="00407D36">
        <w:rPr>
          <w:rFonts w:ascii="Times New Roman" w:eastAsia="Times New Roman" w:hAnsi="Times New Roman" w:cs="Times New Roman"/>
          <w:sz w:val="24"/>
          <w:szCs w:val="24"/>
          <w:lang w:eastAsia="ru-RU"/>
        </w:rPr>
        <w:t>.</w:t>
      </w:r>
    </w:p>
    <w:p w14:paraId="79D4D75A" w14:textId="78C82A48" w:rsidR="00407D36" w:rsidRPr="00407D36" w:rsidRDefault="00407D36" w:rsidP="00407D36">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07D36">
        <w:rPr>
          <w:rFonts w:ascii="Times New Roman" w:eastAsia="Times New Roman" w:hAnsi="Times New Roman" w:cs="Times New Roman"/>
          <w:sz w:val="24"/>
          <w:szCs w:val="24"/>
          <w:lang w:eastAsia="ru-RU"/>
        </w:rPr>
        <w:t xml:space="preserve">В целях оформления приемки оказанных услуг, предусмотренной Контрактом, </w:t>
      </w:r>
      <w:r>
        <w:rPr>
          <w:rFonts w:ascii="Times New Roman" w:eastAsia="Times New Roman" w:hAnsi="Times New Roman" w:cs="Times New Roman"/>
          <w:sz w:val="24"/>
          <w:szCs w:val="24"/>
          <w:lang w:eastAsia="ru-RU"/>
        </w:rPr>
        <w:t>Заказчиком</w:t>
      </w:r>
      <w:r w:rsidRPr="00407D36">
        <w:rPr>
          <w:rFonts w:ascii="Times New Roman" w:eastAsia="Times New Roman" w:hAnsi="Times New Roman" w:cs="Times New Roman"/>
          <w:sz w:val="24"/>
          <w:szCs w:val="24"/>
          <w:lang w:eastAsia="ru-RU"/>
        </w:rPr>
        <w:t xml:space="preserve"> формируется Акт приемки (ф. 0510452) по унифицированной форме, установленной Приказом Минфина России от 15 апреля 2021 года № 61н. Акт приемки (ф. 0510452) оформляется на основании счета на оплату, отчетных и иных документов, имеющих отношение к оказанной услуге.</w:t>
      </w:r>
    </w:p>
    <w:p w14:paraId="5B133148" w14:textId="5B1850A6" w:rsidR="005B78B5" w:rsidRDefault="00EE526D" w:rsidP="00BB1D41">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D24C06">
        <w:rPr>
          <w:rFonts w:ascii="Times New Roman" w:eastAsia="Times New Roman" w:hAnsi="Times New Roman" w:cs="Times New Roman"/>
          <w:sz w:val="24"/>
          <w:szCs w:val="24"/>
          <w:lang w:eastAsia="ru-RU"/>
        </w:rPr>
        <w:lastRenderedPageBreak/>
        <w:t xml:space="preserve">3.2. </w:t>
      </w:r>
      <w:r w:rsidR="005B78B5" w:rsidRPr="00D24C06">
        <w:rPr>
          <w:rFonts w:ascii="Times New Roman" w:eastAsia="Times New Roman" w:hAnsi="Times New Roman" w:cs="Times New Roman"/>
          <w:sz w:val="24"/>
          <w:szCs w:val="24"/>
          <w:lang w:eastAsia="ru-RU"/>
        </w:rPr>
        <w:t xml:space="preserve">Предоставление документов осуществляется в электронной форме с использованием системы </w:t>
      </w:r>
      <w:proofErr w:type="spellStart"/>
      <w:r w:rsidR="005B78B5" w:rsidRPr="00D24C06">
        <w:rPr>
          <w:rFonts w:ascii="Times New Roman" w:eastAsia="Times New Roman" w:hAnsi="Times New Roman" w:cs="Times New Roman"/>
          <w:sz w:val="24"/>
          <w:szCs w:val="24"/>
          <w:lang w:eastAsia="ru-RU"/>
        </w:rPr>
        <w:t>Диадок</w:t>
      </w:r>
      <w:proofErr w:type="spellEnd"/>
      <w:r w:rsidR="005B78B5" w:rsidRPr="00D24C06">
        <w:rPr>
          <w:rFonts w:ascii="Times New Roman" w:eastAsia="Times New Roman" w:hAnsi="Times New Roman" w:cs="Times New Roman"/>
          <w:sz w:val="24"/>
          <w:szCs w:val="24"/>
          <w:lang w:eastAsia="ru-RU"/>
        </w:rPr>
        <w:t xml:space="preserve"> (http://www.diadoc.ru). Получение Сторонами электронных документов, подписанных корректной ЭП</w:t>
      </w:r>
      <w:r w:rsidR="005B78B5" w:rsidRPr="005B78B5">
        <w:rPr>
          <w:rFonts w:ascii="Times New Roman" w:eastAsia="Times New Roman" w:hAnsi="Times New Roman" w:cs="Times New Roman"/>
          <w:sz w:val="24"/>
          <w:szCs w:val="24"/>
          <w:lang w:eastAsia="ru-RU"/>
        </w:rPr>
        <w:t xml:space="preserve"> другой Стороны по Контракту,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РФ, подписанного собственноручной подписью Стороны по Контракту, или подписанного уполномоченным лицом такой Стороны и заверенного печатью такой Стороны.</w:t>
      </w:r>
    </w:p>
    <w:p w14:paraId="6A3D91DA" w14:textId="42E3FAA2" w:rsidR="007C5E27" w:rsidRPr="007C5E27" w:rsidRDefault="007C5E27" w:rsidP="007C5E27">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r w:rsidRPr="007C5E27">
        <w:rPr>
          <w:rFonts w:ascii="Times New Roman" w:eastAsia="Times New Roman" w:hAnsi="Times New Roman" w:cs="Times New Roman"/>
          <w:sz w:val="24"/>
          <w:szCs w:val="24"/>
          <w:lang w:eastAsia="ru-RU"/>
        </w:rPr>
        <w:t xml:space="preserve"> в течение 10 (десяти) рабочих дней со дня получения от </w:t>
      </w:r>
      <w:r>
        <w:rPr>
          <w:rFonts w:ascii="Times New Roman" w:eastAsia="Times New Roman" w:hAnsi="Times New Roman" w:cs="Times New Roman"/>
          <w:bCs/>
          <w:sz w:val="24"/>
          <w:szCs w:val="24"/>
          <w:lang w:eastAsia="ru-RU"/>
        </w:rPr>
        <w:t>Исполнителя</w:t>
      </w:r>
      <w:r w:rsidRPr="007C5E27">
        <w:rPr>
          <w:rFonts w:ascii="Times New Roman" w:eastAsia="Times New Roman" w:hAnsi="Times New Roman" w:cs="Times New Roman"/>
          <w:sz w:val="24"/>
          <w:szCs w:val="24"/>
          <w:lang w:eastAsia="ru-RU"/>
        </w:rPr>
        <w:t xml:space="preserve"> комплекта отчетных документов рассматривает результаты оказанных услуг, отчетную документацию и осуществляет приемку оказанных услуг на предмет соответствия их объема, качества требованиям, изложенным в Контракте и формирует Акт приемки (ф.0510452).</w:t>
      </w:r>
    </w:p>
    <w:p w14:paraId="57113C73" w14:textId="18CB1286" w:rsidR="007C5E27" w:rsidRPr="007C5E27" w:rsidRDefault="007C5E27" w:rsidP="007C5E27">
      <w:pPr>
        <w:shd w:val="clear" w:color="auto" w:fill="FFFFFF"/>
        <w:suppressAutoHyphens/>
        <w:spacing w:after="0" w:line="276" w:lineRule="auto"/>
        <w:ind w:firstLine="709"/>
        <w:jc w:val="both"/>
        <w:rPr>
          <w:rFonts w:ascii="Times New Roman" w:eastAsia="Times New Roman" w:hAnsi="Times New Roman" w:cs="Times New Roman"/>
          <w:sz w:val="24"/>
          <w:szCs w:val="24"/>
          <w:lang w:val="x-none" w:eastAsia="ru-RU"/>
        </w:rPr>
      </w:pPr>
      <w:r w:rsidRPr="007C5E27">
        <w:rPr>
          <w:rFonts w:ascii="Times New Roman" w:eastAsia="Times New Roman" w:hAnsi="Times New Roman" w:cs="Times New Roman"/>
          <w:sz w:val="24"/>
          <w:szCs w:val="24"/>
          <w:lang w:eastAsia="ru-RU"/>
        </w:rPr>
        <w:t>3</w:t>
      </w:r>
      <w:r w:rsidRPr="007C5E27">
        <w:rPr>
          <w:rFonts w:ascii="Times New Roman" w:eastAsia="Times New Roman" w:hAnsi="Times New Roman" w:cs="Times New Roman"/>
          <w:sz w:val="24"/>
          <w:szCs w:val="24"/>
          <w:lang w:val="x-none" w:eastAsia="ru-RU"/>
        </w:rPr>
        <w:t>.</w:t>
      </w:r>
      <w:r>
        <w:rPr>
          <w:rFonts w:ascii="Times New Roman" w:eastAsia="Times New Roman" w:hAnsi="Times New Roman" w:cs="Times New Roman"/>
          <w:sz w:val="24"/>
          <w:szCs w:val="24"/>
          <w:lang w:eastAsia="ru-RU"/>
        </w:rPr>
        <w:t>3</w:t>
      </w:r>
      <w:r w:rsidRPr="007C5E27">
        <w:rPr>
          <w:rFonts w:ascii="Times New Roman" w:eastAsia="Times New Roman" w:hAnsi="Times New Roman" w:cs="Times New Roman"/>
          <w:sz w:val="24"/>
          <w:szCs w:val="24"/>
          <w:lang w:val="x-none" w:eastAsia="ru-RU"/>
        </w:rPr>
        <w:t xml:space="preserve">. Для проверки оказанных услуг на соответствие условиям Контракта </w:t>
      </w:r>
      <w:r>
        <w:rPr>
          <w:rFonts w:ascii="Times New Roman" w:eastAsia="Times New Roman" w:hAnsi="Times New Roman" w:cs="Times New Roman"/>
          <w:sz w:val="24"/>
          <w:szCs w:val="24"/>
          <w:lang w:eastAsia="ru-RU"/>
        </w:rPr>
        <w:t>Заказчик</w:t>
      </w:r>
      <w:r w:rsidRPr="007C5E27">
        <w:rPr>
          <w:rFonts w:ascii="Times New Roman" w:eastAsia="Times New Roman" w:hAnsi="Times New Roman" w:cs="Times New Roman"/>
          <w:sz w:val="24"/>
          <w:szCs w:val="24"/>
          <w:lang w:val="x-none" w:eastAsia="ru-RU"/>
        </w:rPr>
        <w:t xml:space="preserve"> </w:t>
      </w:r>
      <w:r w:rsidRPr="007C5E27">
        <w:rPr>
          <w:rFonts w:ascii="Times New Roman" w:eastAsia="Times New Roman" w:hAnsi="Times New Roman" w:cs="Times New Roman"/>
          <w:sz w:val="24"/>
          <w:szCs w:val="24"/>
          <w:lang w:eastAsia="ru-RU"/>
        </w:rPr>
        <w:t xml:space="preserve">обязан </w:t>
      </w:r>
      <w:r w:rsidRPr="007C5E27">
        <w:rPr>
          <w:rFonts w:ascii="Times New Roman" w:eastAsia="Times New Roman" w:hAnsi="Times New Roman" w:cs="Times New Roman"/>
          <w:sz w:val="24"/>
          <w:szCs w:val="24"/>
          <w:lang w:val="x-none" w:eastAsia="ru-RU"/>
        </w:rPr>
        <w:t xml:space="preserve">провести экспертизу. Экспертиза оказанных услуг может проводиться </w:t>
      </w:r>
      <w:r>
        <w:rPr>
          <w:rFonts w:ascii="Times New Roman" w:eastAsia="Times New Roman" w:hAnsi="Times New Roman" w:cs="Times New Roman"/>
          <w:sz w:val="24"/>
          <w:szCs w:val="24"/>
          <w:lang w:eastAsia="ru-RU"/>
        </w:rPr>
        <w:t>Заказчиком</w:t>
      </w:r>
      <w:r w:rsidRPr="007C5E27">
        <w:rPr>
          <w:rFonts w:ascii="Times New Roman" w:eastAsia="Times New Roman" w:hAnsi="Times New Roman" w:cs="Times New Roman"/>
          <w:sz w:val="24"/>
          <w:szCs w:val="24"/>
          <w:lang w:val="x-none" w:eastAsia="ru-RU"/>
        </w:rPr>
        <w:t xml:space="preserve"> своими силами или к ее проведению могут привлекаться эксперты, экспертные организации. </w:t>
      </w:r>
    </w:p>
    <w:p w14:paraId="4B48E2F7" w14:textId="53FA72D8" w:rsidR="007C5E27" w:rsidRPr="007C5E27" w:rsidRDefault="007C5E27" w:rsidP="007C5E27">
      <w:pPr>
        <w:shd w:val="clear" w:color="auto" w:fill="FFFFFF"/>
        <w:suppressAutoHyphens/>
        <w:spacing w:after="0" w:line="276" w:lineRule="auto"/>
        <w:ind w:firstLine="709"/>
        <w:jc w:val="both"/>
        <w:rPr>
          <w:rFonts w:ascii="Times New Roman" w:eastAsia="Times New Roman" w:hAnsi="Times New Roman" w:cs="Times New Roman"/>
          <w:sz w:val="24"/>
          <w:szCs w:val="24"/>
          <w:lang w:val="x-none" w:eastAsia="ru-RU"/>
        </w:rPr>
      </w:pPr>
      <w:r w:rsidRPr="007C5E27">
        <w:rPr>
          <w:rFonts w:ascii="Times New Roman" w:eastAsia="Times New Roman" w:hAnsi="Times New Roman" w:cs="Times New Roman"/>
          <w:sz w:val="24"/>
          <w:szCs w:val="24"/>
          <w:lang w:val="x-none" w:eastAsia="ru-RU"/>
        </w:rPr>
        <w:t xml:space="preserve">В случае проведения </w:t>
      </w:r>
      <w:r>
        <w:rPr>
          <w:rFonts w:ascii="Times New Roman" w:eastAsia="Times New Roman" w:hAnsi="Times New Roman" w:cs="Times New Roman"/>
          <w:sz w:val="24"/>
          <w:szCs w:val="24"/>
          <w:lang w:eastAsia="ru-RU"/>
        </w:rPr>
        <w:t>Заказчиком</w:t>
      </w:r>
      <w:r w:rsidRPr="007C5E27">
        <w:rPr>
          <w:rFonts w:ascii="Times New Roman" w:eastAsia="Times New Roman" w:hAnsi="Times New Roman" w:cs="Times New Roman"/>
          <w:sz w:val="24"/>
          <w:szCs w:val="24"/>
          <w:lang w:val="x-none" w:eastAsia="ru-RU"/>
        </w:rPr>
        <w:t xml:space="preserve"> экспертизы оказанных услуг с привлечением экспертной организации либо экспертов срок приемки оказанных услуг продлевается на срок проведения экспертизы. </w:t>
      </w:r>
    </w:p>
    <w:p w14:paraId="4637F9BE" w14:textId="7B8AD28C" w:rsidR="007C5E27" w:rsidRPr="007C5E27" w:rsidRDefault="007C5E27" w:rsidP="007C5E27">
      <w:pPr>
        <w:shd w:val="clear" w:color="auto" w:fill="FFFFFF"/>
        <w:suppressAutoHyphens/>
        <w:spacing w:after="0" w:line="276" w:lineRule="auto"/>
        <w:ind w:firstLine="709"/>
        <w:jc w:val="both"/>
        <w:rPr>
          <w:rFonts w:ascii="Times New Roman" w:eastAsia="Times New Roman" w:hAnsi="Times New Roman" w:cs="Times New Roman"/>
          <w:spacing w:val="-1"/>
          <w:sz w:val="24"/>
          <w:szCs w:val="24"/>
          <w:lang w:eastAsia="ru-RU"/>
        </w:rPr>
      </w:pPr>
      <w:r w:rsidRPr="007C5E27">
        <w:rPr>
          <w:rFonts w:ascii="Times New Roman" w:eastAsia="Times New Roman" w:hAnsi="Times New Roman" w:cs="Times New Roman"/>
          <w:spacing w:val="-1"/>
          <w:sz w:val="24"/>
          <w:szCs w:val="24"/>
          <w:lang w:eastAsia="ru-RU"/>
        </w:rPr>
        <w:t>3.</w:t>
      </w:r>
      <w:r>
        <w:rPr>
          <w:rFonts w:ascii="Times New Roman" w:eastAsia="Times New Roman" w:hAnsi="Times New Roman" w:cs="Times New Roman"/>
          <w:spacing w:val="-1"/>
          <w:sz w:val="24"/>
          <w:szCs w:val="24"/>
          <w:lang w:eastAsia="ru-RU"/>
        </w:rPr>
        <w:t>4</w:t>
      </w:r>
      <w:r w:rsidRPr="007C5E27">
        <w:rPr>
          <w:rFonts w:ascii="Times New Roman" w:eastAsia="Times New Roman" w:hAnsi="Times New Roman" w:cs="Times New Roman"/>
          <w:spacing w:val="-1"/>
          <w:sz w:val="24"/>
          <w:szCs w:val="24"/>
          <w:lang w:eastAsia="ru-RU"/>
        </w:rPr>
        <w:t xml:space="preserve">. Акт приемки (ф. 0510452) составляется в форме электронного документа и подписывается электронными подписями представителей </w:t>
      </w:r>
      <w:r>
        <w:rPr>
          <w:rFonts w:ascii="Times New Roman" w:eastAsia="Times New Roman" w:hAnsi="Times New Roman" w:cs="Times New Roman"/>
          <w:spacing w:val="-1"/>
          <w:sz w:val="24"/>
          <w:szCs w:val="24"/>
          <w:lang w:eastAsia="ru-RU"/>
        </w:rPr>
        <w:t>Заказчика и Исполнителя</w:t>
      </w:r>
      <w:r w:rsidRPr="007C5E27">
        <w:rPr>
          <w:rFonts w:ascii="Times New Roman" w:eastAsia="Times New Roman" w:hAnsi="Times New Roman" w:cs="Times New Roman"/>
          <w:spacing w:val="-1"/>
          <w:sz w:val="24"/>
          <w:szCs w:val="24"/>
          <w:lang w:eastAsia="ru-RU"/>
        </w:rPr>
        <w:t xml:space="preserve">. В отсутствие организационно-технической возможности составления/подписания Акта приемки (ф. 0510452) в электронной форме такой акт формируется на бумажном носителе и подписывается представителями </w:t>
      </w:r>
      <w:r>
        <w:rPr>
          <w:rFonts w:ascii="Times New Roman" w:eastAsia="Times New Roman" w:hAnsi="Times New Roman" w:cs="Times New Roman"/>
          <w:spacing w:val="-1"/>
          <w:sz w:val="24"/>
          <w:szCs w:val="24"/>
          <w:lang w:eastAsia="ru-RU"/>
        </w:rPr>
        <w:t xml:space="preserve">Заказчика и Исполнителя </w:t>
      </w:r>
      <w:r w:rsidRPr="007C5E27">
        <w:rPr>
          <w:rFonts w:ascii="Times New Roman" w:eastAsia="Times New Roman" w:hAnsi="Times New Roman" w:cs="Times New Roman"/>
          <w:spacing w:val="-1"/>
          <w:sz w:val="24"/>
          <w:szCs w:val="24"/>
          <w:lang w:eastAsia="ru-RU"/>
        </w:rPr>
        <w:t xml:space="preserve">собственноручно. В случае отсутствия недостатков оказанных услуг </w:t>
      </w:r>
      <w:r>
        <w:rPr>
          <w:rFonts w:ascii="Times New Roman" w:eastAsia="Times New Roman" w:hAnsi="Times New Roman" w:cs="Times New Roman"/>
          <w:spacing w:val="-1"/>
          <w:sz w:val="24"/>
          <w:szCs w:val="24"/>
          <w:lang w:eastAsia="ru-RU"/>
        </w:rPr>
        <w:t>Заказчик</w:t>
      </w:r>
      <w:r w:rsidRPr="007C5E27">
        <w:rPr>
          <w:rFonts w:ascii="Times New Roman" w:eastAsia="Times New Roman" w:hAnsi="Times New Roman" w:cs="Times New Roman"/>
          <w:spacing w:val="-1"/>
          <w:sz w:val="24"/>
          <w:szCs w:val="24"/>
          <w:lang w:eastAsia="ru-RU"/>
        </w:rPr>
        <w:t xml:space="preserve"> вправе направить подписанный со своей стороны Акт приемки (ф. 0510452) без подписи </w:t>
      </w:r>
      <w:r w:rsidR="00564AB5">
        <w:rPr>
          <w:rFonts w:ascii="Times New Roman" w:eastAsia="Times New Roman" w:hAnsi="Times New Roman" w:cs="Times New Roman"/>
          <w:spacing w:val="-1"/>
          <w:sz w:val="24"/>
          <w:szCs w:val="24"/>
          <w:lang w:eastAsia="ru-RU"/>
        </w:rPr>
        <w:t>Исполнителя</w:t>
      </w:r>
      <w:r w:rsidRPr="007C5E27">
        <w:rPr>
          <w:rFonts w:ascii="Times New Roman" w:eastAsia="Times New Roman" w:hAnsi="Times New Roman" w:cs="Times New Roman"/>
          <w:spacing w:val="-1"/>
          <w:sz w:val="24"/>
          <w:szCs w:val="24"/>
          <w:lang w:eastAsia="ru-RU"/>
        </w:rPr>
        <w:t xml:space="preserve"> на электронную почту </w:t>
      </w:r>
      <w:r w:rsidR="00564AB5">
        <w:rPr>
          <w:rFonts w:ascii="Times New Roman" w:eastAsia="Times New Roman" w:hAnsi="Times New Roman" w:cs="Times New Roman"/>
          <w:spacing w:val="-1"/>
          <w:sz w:val="24"/>
          <w:szCs w:val="24"/>
          <w:lang w:eastAsia="ru-RU"/>
        </w:rPr>
        <w:t>Исполнителя</w:t>
      </w:r>
      <w:r w:rsidRPr="007C5E27">
        <w:rPr>
          <w:rFonts w:ascii="Times New Roman" w:eastAsia="Times New Roman" w:hAnsi="Times New Roman" w:cs="Times New Roman"/>
          <w:spacing w:val="-1"/>
          <w:sz w:val="24"/>
          <w:szCs w:val="24"/>
          <w:lang w:eastAsia="ru-RU"/>
        </w:rPr>
        <w:t>.</w:t>
      </w:r>
    </w:p>
    <w:p w14:paraId="6C74C9F5" w14:textId="22B2A14E" w:rsidR="007C5E27" w:rsidRPr="007C5E27" w:rsidRDefault="007C5E27" w:rsidP="007C5E27">
      <w:pPr>
        <w:shd w:val="clear" w:color="auto" w:fill="FFFFFF"/>
        <w:suppressAutoHyphens/>
        <w:spacing w:after="0" w:line="276" w:lineRule="auto"/>
        <w:ind w:firstLine="709"/>
        <w:jc w:val="both"/>
        <w:rPr>
          <w:rFonts w:ascii="Times New Roman" w:eastAsia="Times New Roman" w:hAnsi="Times New Roman" w:cs="Times New Roman"/>
          <w:sz w:val="24"/>
          <w:szCs w:val="24"/>
          <w:lang w:val="x-none" w:eastAsia="ru-RU"/>
        </w:rPr>
      </w:pPr>
      <w:r w:rsidRPr="007C5E27">
        <w:rPr>
          <w:rFonts w:ascii="Times New Roman" w:eastAsia="Times New Roman" w:hAnsi="Times New Roman" w:cs="Times New Roman"/>
          <w:spacing w:val="-1"/>
          <w:sz w:val="24"/>
          <w:szCs w:val="24"/>
          <w:lang w:eastAsia="ru-RU"/>
        </w:rPr>
        <w:t>3.</w:t>
      </w:r>
      <w:r>
        <w:rPr>
          <w:rFonts w:ascii="Times New Roman" w:eastAsia="Times New Roman" w:hAnsi="Times New Roman" w:cs="Times New Roman"/>
          <w:spacing w:val="-1"/>
          <w:sz w:val="24"/>
          <w:szCs w:val="24"/>
          <w:lang w:eastAsia="ru-RU"/>
        </w:rPr>
        <w:t>5</w:t>
      </w:r>
      <w:r w:rsidRPr="007C5E27">
        <w:rPr>
          <w:rFonts w:ascii="Times New Roman" w:eastAsia="Times New Roman" w:hAnsi="Times New Roman" w:cs="Times New Roman"/>
          <w:spacing w:val="-1"/>
          <w:sz w:val="24"/>
          <w:szCs w:val="24"/>
          <w:lang w:eastAsia="ru-RU"/>
        </w:rPr>
        <w:t>.</w:t>
      </w:r>
      <w:r w:rsidRPr="007C5E27">
        <w:rPr>
          <w:rFonts w:ascii="Times New Roman" w:eastAsia="Times New Roman" w:hAnsi="Times New Roman" w:cs="Times New Roman"/>
          <w:sz w:val="24"/>
          <w:szCs w:val="24"/>
          <w:lang w:val="x-none" w:eastAsia="ru-RU"/>
        </w:rPr>
        <w:t xml:space="preserve"> Количественные и качественные расхождения, а также несоответствие оказанных услуг требованиям Контракта, выявленные в ходе приемки, оформляются соответствующими разделами Акт приемки (ф. 0510452).</w:t>
      </w:r>
    </w:p>
    <w:p w14:paraId="5774B756" w14:textId="5313A47C" w:rsidR="007C5E27" w:rsidRPr="007C5E27" w:rsidRDefault="007C5E27" w:rsidP="007C5E27">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7C5E27">
        <w:rPr>
          <w:rFonts w:ascii="Times New Roman" w:eastAsia="Times New Roman" w:hAnsi="Times New Roman" w:cs="Times New Roman"/>
          <w:spacing w:val="-1"/>
          <w:sz w:val="24"/>
          <w:szCs w:val="24"/>
          <w:lang w:eastAsia="ru-RU"/>
        </w:rPr>
        <w:t>3.</w:t>
      </w:r>
      <w:r w:rsidR="00564AB5">
        <w:rPr>
          <w:rFonts w:ascii="Times New Roman" w:eastAsia="Times New Roman" w:hAnsi="Times New Roman" w:cs="Times New Roman"/>
          <w:spacing w:val="-1"/>
          <w:sz w:val="24"/>
          <w:szCs w:val="24"/>
          <w:lang w:eastAsia="ru-RU"/>
        </w:rPr>
        <w:t>6</w:t>
      </w:r>
      <w:r w:rsidRPr="007C5E27">
        <w:rPr>
          <w:rFonts w:ascii="Times New Roman" w:eastAsia="Times New Roman" w:hAnsi="Times New Roman" w:cs="Times New Roman"/>
          <w:spacing w:val="-1"/>
          <w:sz w:val="24"/>
          <w:szCs w:val="24"/>
          <w:lang w:eastAsia="ru-RU"/>
        </w:rPr>
        <w:t xml:space="preserve">.  </w:t>
      </w:r>
      <w:r w:rsidRPr="007C5E27">
        <w:rPr>
          <w:rFonts w:ascii="Times New Roman" w:eastAsia="Times New Roman" w:hAnsi="Times New Roman" w:cs="Times New Roman"/>
          <w:sz w:val="24"/>
          <w:szCs w:val="24"/>
          <w:lang w:eastAsia="ru-RU"/>
        </w:rPr>
        <w:t xml:space="preserve">В случае наличия </w:t>
      </w:r>
      <w:r w:rsidRPr="007C5E27">
        <w:rPr>
          <w:rFonts w:ascii="Times New Roman" w:eastAsia="Times New Roman" w:hAnsi="Times New Roman" w:cs="Times New Roman"/>
          <w:sz w:val="24"/>
          <w:szCs w:val="24"/>
          <w:lang w:val="x-none" w:eastAsia="ru-RU"/>
        </w:rPr>
        <w:t>количествен</w:t>
      </w:r>
      <w:r w:rsidRPr="007C5E27">
        <w:rPr>
          <w:rFonts w:ascii="Times New Roman" w:eastAsia="Times New Roman" w:hAnsi="Times New Roman" w:cs="Times New Roman"/>
          <w:sz w:val="24"/>
          <w:szCs w:val="24"/>
          <w:lang w:eastAsia="ru-RU"/>
        </w:rPr>
        <w:t>ных</w:t>
      </w:r>
      <w:r w:rsidRPr="007C5E27">
        <w:rPr>
          <w:rFonts w:ascii="Times New Roman" w:eastAsia="Times New Roman" w:hAnsi="Times New Roman" w:cs="Times New Roman"/>
          <w:sz w:val="24"/>
          <w:szCs w:val="24"/>
          <w:lang w:val="x-none" w:eastAsia="ru-RU"/>
        </w:rPr>
        <w:t xml:space="preserve"> и качественны</w:t>
      </w:r>
      <w:r w:rsidRPr="007C5E27">
        <w:rPr>
          <w:rFonts w:ascii="Times New Roman" w:eastAsia="Times New Roman" w:hAnsi="Times New Roman" w:cs="Times New Roman"/>
          <w:sz w:val="24"/>
          <w:szCs w:val="24"/>
          <w:lang w:eastAsia="ru-RU"/>
        </w:rPr>
        <w:t>х</w:t>
      </w:r>
      <w:r w:rsidRPr="007C5E27">
        <w:rPr>
          <w:rFonts w:ascii="Times New Roman" w:eastAsia="Times New Roman" w:hAnsi="Times New Roman" w:cs="Times New Roman"/>
          <w:sz w:val="24"/>
          <w:szCs w:val="24"/>
          <w:lang w:val="x-none" w:eastAsia="ru-RU"/>
        </w:rPr>
        <w:t xml:space="preserve"> расхождени</w:t>
      </w:r>
      <w:r w:rsidRPr="007C5E27">
        <w:rPr>
          <w:rFonts w:ascii="Times New Roman" w:eastAsia="Times New Roman" w:hAnsi="Times New Roman" w:cs="Times New Roman"/>
          <w:sz w:val="24"/>
          <w:szCs w:val="24"/>
          <w:lang w:eastAsia="ru-RU"/>
        </w:rPr>
        <w:t>й</w:t>
      </w:r>
      <w:r w:rsidRPr="007C5E27">
        <w:rPr>
          <w:rFonts w:ascii="Times New Roman" w:eastAsia="Times New Roman" w:hAnsi="Times New Roman" w:cs="Times New Roman"/>
          <w:sz w:val="24"/>
          <w:szCs w:val="24"/>
          <w:lang w:val="x-none" w:eastAsia="ru-RU"/>
        </w:rPr>
        <w:t>, а также несоответстви</w:t>
      </w:r>
      <w:r w:rsidRPr="007C5E27">
        <w:rPr>
          <w:rFonts w:ascii="Times New Roman" w:eastAsia="Times New Roman" w:hAnsi="Times New Roman" w:cs="Times New Roman"/>
          <w:sz w:val="24"/>
          <w:szCs w:val="24"/>
          <w:lang w:eastAsia="ru-RU"/>
        </w:rPr>
        <w:t>я</w:t>
      </w:r>
      <w:r w:rsidRPr="007C5E27">
        <w:rPr>
          <w:rFonts w:ascii="Times New Roman" w:eastAsia="Times New Roman" w:hAnsi="Times New Roman" w:cs="Times New Roman"/>
          <w:sz w:val="24"/>
          <w:szCs w:val="24"/>
          <w:lang w:val="x-none" w:eastAsia="ru-RU"/>
        </w:rPr>
        <w:t xml:space="preserve"> оказанных услуг требованиям Контракта</w:t>
      </w:r>
      <w:r w:rsidRPr="007C5E27">
        <w:rPr>
          <w:rFonts w:ascii="Times New Roman" w:eastAsia="Times New Roman" w:hAnsi="Times New Roman" w:cs="Times New Roman"/>
          <w:sz w:val="24"/>
          <w:szCs w:val="24"/>
          <w:lang w:eastAsia="ru-RU"/>
        </w:rPr>
        <w:t xml:space="preserve"> </w:t>
      </w:r>
      <w:r w:rsidR="00564AB5">
        <w:rPr>
          <w:rFonts w:ascii="Times New Roman" w:eastAsia="Times New Roman" w:hAnsi="Times New Roman" w:cs="Times New Roman"/>
          <w:sz w:val="24"/>
          <w:szCs w:val="24"/>
          <w:lang w:eastAsia="ru-RU"/>
        </w:rPr>
        <w:t>Заказчик</w:t>
      </w:r>
      <w:r w:rsidRPr="007C5E27">
        <w:rPr>
          <w:rFonts w:ascii="Times New Roman" w:eastAsia="Times New Roman" w:hAnsi="Times New Roman" w:cs="Times New Roman"/>
          <w:sz w:val="24"/>
          <w:szCs w:val="24"/>
          <w:lang w:eastAsia="ru-RU"/>
        </w:rPr>
        <w:t xml:space="preserve"> направляет </w:t>
      </w:r>
      <w:r w:rsidR="00564AB5">
        <w:rPr>
          <w:rFonts w:ascii="Times New Roman" w:eastAsia="Times New Roman" w:hAnsi="Times New Roman" w:cs="Times New Roman"/>
          <w:sz w:val="24"/>
          <w:szCs w:val="24"/>
          <w:lang w:eastAsia="ru-RU"/>
        </w:rPr>
        <w:t>Исполнителю</w:t>
      </w:r>
      <w:r w:rsidRPr="007C5E27">
        <w:rPr>
          <w:rFonts w:ascii="Times New Roman" w:eastAsia="Times New Roman" w:hAnsi="Times New Roman" w:cs="Times New Roman"/>
          <w:sz w:val="24"/>
          <w:szCs w:val="24"/>
          <w:lang w:eastAsia="ru-RU"/>
        </w:rPr>
        <w:t xml:space="preserve"> составленный и подписанный приемочной комиссией со своей стороны </w:t>
      </w:r>
      <w:r w:rsidRPr="007C5E27">
        <w:rPr>
          <w:rFonts w:ascii="Times New Roman" w:eastAsia="Times New Roman" w:hAnsi="Times New Roman" w:cs="Times New Roman"/>
          <w:spacing w:val="-1"/>
          <w:sz w:val="24"/>
          <w:szCs w:val="24"/>
          <w:lang w:eastAsia="ru-RU"/>
        </w:rPr>
        <w:t>Акт приемки (ф. 0510452)</w:t>
      </w:r>
      <w:r w:rsidRPr="007C5E27">
        <w:rPr>
          <w:rFonts w:ascii="Times New Roman" w:eastAsia="Times New Roman" w:hAnsi="Times New Roman" w:cs="Times New Roman"/>
          <w:sz w:val="24"/>
          <w:szCs w:val="24"/>
          <w:lang w:eastAsia="ru-RU"/>
        </w:rPr>
        <w:t>.</w:t>
      </w:r>
    </w:p>
    <w:p w14:paraId="33AA377C" w14:textId="60EEDB4B" w:rsidR="007C5E27" w:rsidRPr="007C5E27" w:rsidRDefault="007C5E27" w:rsidP="007C5E27">
      <w:pPr>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7C5E27">
        <w:rPr>
          <w:rFonts w:ascii="Times New Roman" w:eastAsia="Times New Roman" w:hAnsi="Times New Roman" w:cs="Times New Roman"/>
          <w:sz w:val="24"/>
          <w:szCs w:val="24"/>
          <w:lang w:eastAsia="ru-RU"/>
        </w:rPr>
        <w:t>3.</w:t>
      </w:r>
      <w:r w:rsidR="00564AB5">
        <w:rPr>
          <w:rFonts w:ascii="Times New Roman" w:eastAsia="Times New Roman" w:hAnsi="Times New Roman" w:cs="Times New Roman"/>
          <w:sz w:val="24"/>
          <w:szCs w:val="24"/>
          <w:lang w:eastAsia="ru-RU"/>
        </w:rPr>
        <w:t>7</w:t>
      </w:r>
      <w:r w:rsidRPr="007C5E27">
        <w:rPr>
          <w:rFonts w:ascii="Times New Roman" w:eastAsia="Times New Roman" w:hAnsi="Times New Roman" w:cs="Times New Roman"/>
          <w:sz w:val="24"/>
          <w:szCs w:val="24"/>
          <w:lang w:eastAsia="ru-RU"/>
        </w:rPr>
        <w:t xml:space="preserve">. </w:t>
      </w:r>
      <w:r w:rsidR="00564AB5">
        <w:rPr>
          <w:rFonts w:ascii="Times New Roman" w:eastAsia="Times New Roman" w:hAnsi="Times New Roman" w:cs="Times New Roman"/>
          <w:sz w:val="24"/>
          <w:szCs w:val="24"/>
          <w:lang w:eastAsia="ru-RU"/>
        </w:rPr>
        <w:t>Исполнитель</w:t>
      </w:r>
      <w:r w:rsidRPr="007C5E27">
        <w:rPr>
          <w:rFonts w:ascii="Times New Roman" w:eastAsia="Times New Roman" w:hAnsi="Times New Roman" w:cs="Times New Roman"/>
          <w:sz w:val="24"/>
          <w:szCs w:val="24"/>
          <w:lang w:val="x-none" w:eastAsia="ru-RU"/>
        </w:rPr>
        <w:t xml:space="preserve"> обязан рассмотреть полученный </w:t>
      </w:r>
      <w:r w:rsidRPr="007C5E27">
        <w:rPr>
          <w:rFonts w:ascii="Times New Roman" w:eastAsia="Times New Roman" w:hAnsi="Times New Roman" w:cs="Times New Roman"/>
          <w:spacing w:val="-1"/>
          <w:sz w:val="24"/>
          <w:szCs w:val="24"/>
          <w:lang w:eastAsia="ru-RU"/>
        </w:rPr>
        <w:t>Акт приемки (ф. 0510452)</w:t>
      </w:r>
      <w:r w:rsidRPr="007C5E27">
        <w:rPr>
          <w:rFonts w:ascii="Times New Roman" w:eastAsia="Times New Roman" w:hAnsi="Times New Roman" w:cs="Times New Roman"/>
          <w:sz w:val="24"/>
          <w:szCs w:val="24"/>
          <w:lang w:eastAsia="ru-RU"/>
        </w:rPr>
        <w:t xml:space="preserve">, </w:t>
      </w:r>
      <w:r w:rsidRPr="007C5E27">
        <w:rPr>
          <w:rFonts w:ascii="Times New Roman" w:eastAsia="Times New Roman" w:hAnsi="Times New Roman" w:cs="Times New Roman"/>
          <w:sz w:val="24"/>
          <w:szCs w:val="24"/>
          <w:lang w:val="x-none" w:eastAsia="ru-RU"/>
        </w:rPr>
        <w:t>подписать его и направить обратно</w:t>
      </w:r>
      <w:r w:rsidRPr="007C5E27">
        <w:rPr>
          <w:rFonts w:ascii="Times New Roman" w:eastAsia="Times New Roman" w:hAnsi="Times New Roman" w:cs="Times New Roman"/>
          <w:sz w:val="24"/>
          <w:szCs w:val="24"/>
          <w:lang w:eastAsia="ru-RU"/>
        </w:rPr>
        <w:t xml:space="preserve"> </w:t>
      </w:r>
      <w:r w:rsidR="00564AB5">
        <w:rPr>
          <w:rFonts w:ascii="Times New Roman" w:eastAsia="Times New Roman" w:hAnsi="Times New Roman" w:cs="Times New Roman"/>
          <w:sz w:val="24"/>
          <w:szCs w:val="24"/>
          <w:lang w:eastAsia="ru-RU"/>
        </w:rPr>
        <w:t>Заказчику</w:t>
      </w:r>
      <w:r w:rsidRPr="007C5E27">
        <w:rPr>
          <w:rFonts w:ascii="Times New Roman" w:eastAsia="Times New Roman" w:hAnsi="Times New Roman" w:cs="Times New Roman"/>
          <w:sz w:val="24"/>
          <w:szCs w:val="24"/>
          <w:lang w:eastAsia="ru-RU"/>
        </w:rPr>
        <w:t>.</w:t>
      </w:r>
    </w:p>
    <w:p w14:paraId="241F5056" w14:textId="3CF210DE" w:rsidR="007C5E27" w:rsidRPr="007C5E27" w:rsidRDefault="007C5E27" w:rsidP="007C5E27">
      <w:pPr>
        <w:shd w:val="clear" w:color="auto" w:fill="FFFFFF"/>
        <w:suppressAutoHyphens/>
        <w:spacing w:after="0" w:line="276" w:lineRule="auto"/>
        <w:ind w:firstLine="709"/>
        <w:jc w:val="both"/>
        <w:rPr>
          <w:rFonts w:ascii="Times New Roman" w:eastAsia="Times New Roman" w:hAnsi="Times New Roman" w:cs="Times New Roman"/>
          <w:sz w:val="24"/>
          <w:szCs w:val="24"/>
          <w:lang w:val="x-none" w:eastAsia="ru-RU"/>
        </w:rPr>
      </w:pPr>
      <w:r w:rsidRPr="007C5E27">
        <w:rPr>
          <w:rFonts w:ascii="Times New Roman" w:eastAsia="Times New Roman" w:hAnsi="Times New Roman" w:cs="Times New Roman"/>
          <w:sz w:val="24"/>
          <w:szCs w:val="24"/>
          <w:lang w:eastAsia="ru-RU"/>
        </w:rPr>
        <w:t>3.9.</w:t>
      </w:r>
      <w:r w:rsidRPr="007C5E27">
        <w:rPr>
          <w:rFonts w:ascii="Times New Roman" w:eastAsia="Times New Roman" w:hAnsi="Times New Roman" w:cs="Times New Roman"/>
          <w:sz w:val="24"/>
          <w:szCs w:val="24"/>
          <w:lang w:val="x-none" w:eastAsia="ru-RU"/>
        </w:rPr>
        <w:t xml:space="preserve"> В случае, если </w:t>
      </w:r>
      <w:r w:rsidR="00564AB5">
        <w:rPr>
          <w:rFonts w:ascii="Times New Roman" w:eastAsia="Times New Roman" w:hAnsi="Times New Roman" w:cs="Times New Roman"/>
          <w:sz w:val="24"/>
          <w:szCs w:val="24"/>
          <w:lang w:eastAsia="ru-RU"/>
        </w:rPr>
        <w:t>Исполнитель</w:t>
      </w:r>
      <w:r w:rsidRPr="007C5E27">
        <w:rPr>
          <w:rFonts w:ascii="Times New Roman" w:eastAsia="Times New Roman" w:hAnsi="Times New Roman" w:cs="Times New Roman"/>
          <w:sz w:val="24"/>
          <w:szCs w:val="24"/>
          <w:lang w:val="x-none" w:eastAsia="ru-RU"/>
        </w:rPr>
        <w:t xml:space="preserve"> в течении 3 </w:t>
      </w:r>
      <w:r w:rsidRPr="007C5E27">
        <w:rPr>
          <w:rFonts w:ascii="Times New Roman" w:eastAsia="Times New Roman" w:hAnsi="Times New Roman" w:cs="Times New Roman"/>
          <w:sz w:val="24"/>
          <w:szCs w:val="24"/>
          <w:lang w:eastAsia="ru-RU"/>
        </w:rPr>
        <w:t>(трех) рабочих дней</w:t>
      </w:r>
      <w:r w:rsidRPr="007C5E27">
        <w:rPr>
          <w:rFonts w:ascii="Times New Roman" w:eastAsia="Times New Roman" w:hAnsi="Times New Roman" w:cs="Times New Roman"/>
          <w:sz w:val="24"/>
          <w:szCs w:val="24"/>
          <w:lang w:val="x-none" w:eastAsia="ru-RU"/>
        </w:rPr>
        <w:t xml:space="preserve"> не направил </w:t>
      </w:r>
      <w:r w:rsidR="00564AB5">
        <w:rPr>
          <w:rFonts w:ascii="Times New Roman" w:eastAsia="Times New Roman" w:hAnsi="Times New Roman" w:cs="Times New Roman"/>
          <w:sz w:val="24"/>
          <w:szCs w:val="24"/>
          <w:lang w:eastAsia="ru-RU"/>
        </w:rPr>
        <w:t xml:space="preserve">Заказчику </w:t>
      </w:r>
      <w:r w:rsidRPr="007C5E27">
        <w:rPr>
          <w:rFonts w:ascii="Times New Roman" w:eastAsia="Times New Roman" w:hAnsi="Times New Roman" w:cs="Times New Roman"/>
          <w:sz w:val="24"/>
          <w:szCs w:val="24"/>
          <w:lang w:val="x-none" w:eastAsia="ru-RU"/>
        </w:rPr>
        <w:t xml:space="preserve">подписанный </w:t>
      </w:r>
      <w:r w:rsidRPr="007C5E27">
        <w:rPr>
          <w:rFonts w:ascii="Times New Roman" w:eastAsia="Times New Roman" w:hAnsi="Times New Roman" w:cs="Times New Roman"/>
          <w:spacing w:val="-1"/>
          <w:sz w:val="24"/>
          <w:szCs w:val="24"/>
          <w:lang w:eastAsia="ru-RU"/>
        </w:rPr>
        <w:t>Акт приемки (ф. 0510452)</w:t>
      </w:r>
      <w:r w:rsidRPr="007C5E27">
        <w:rPr>
          <w:rFonts w:ascii="Times New Roman" w:eastAsia="Times New Roman" w:hAnsi="Times New Roman" w:cs="Times New Roman"/>
          <w:sz w:val="24"/>
          <w:szCs w:val="24"/>
          <w:lang w:eastAsia="ru-RU"/>
        </w:rPr>
        <w:t>,</w:t>
      </w:r>
      <w:r w:rsidRPr="007C5E27">
        <w:rPr>
          <w:rFonts w:ascii="Times New Roman" w:eastAsia="Times New Roman" w:hAnsi="Times New Roman" w:cs="Times New Roman"/>
          <w:sz w:val="24"/>
          <w:szCs w:val="24"/>
          <w:lang w:val="x-none" w:eastAsia="ru-RU"/>
        </w:rPr>
        <w:t xml:space="preserve"> </w:t>
      </w:r>
      <w:r w:rsidRPr="007C5E27">
        <w:rPr>
          <w:rFonts w:ascii="Times New Roman" w:eastAsia="Times New Roman" w:hAnsi="Times New Roman" w:cs="Times New Roman"/>
          <w:sz w:val="24"/>
          <w:szCs w:val="24"/>
          <w:lang w:eastAsia="ru-RU"/>
        </w:rPr>
        <w:t>он</w:t>
      </w:r>
      <w:r w:rsidRPr="007C5E27">
        <w:rPr>
          <w:rFonts w:ascii="Times New Roman" w:eastAsia="Times New Roman" w:hAnsi="Times New Roman" w:cs="Times New Roman"/>
          <w:sz w:val="24"/>
          <w:szCs w:val="24"/>
          <w:lang w:val="x-none" w:eastAsia="ru-RU"/>
        </w:rPr>
        <w:t xml:space="preserve"> считается подписанным </w:t>
      </w:r>
      <w:r w:rsidR="00564AB5">
        <w:rPr>
          <w:rFonts w:ascii="Times New Roman" w:eastAsia="Times New Roman" w:hAnsi="Times New Roman" w:cs="Times New Roman"/>
          <w:sz w:val="24"/>
          <w:szCs w:val="24"/>
          <w:lang w:eastAsia="ru-RU"/>
        </w:rPr>
        <w:t>Исполнителем</w:t>
      </w:r>
      <w:r w:rsidRPr="007C5E27">
        <w:rPr>
          <w:rFonts w:ascii="Times New Roman" w:eastAsia="Times New Roman" w:hAnsi="Times New Roman" w:cs="Times New Roman"/>
          <w:sz w:val="24"/>
          <w:szCs w:val="24"/>
          <w:lang w:val="x-none" w:eastAsia="ru-RU"/>
        </w:rPr>
        <w:t>.</w:t>
      </w:r>
    </w:p>
    <w:p w14:paraId="420E7B79" w14:textId="0B4224DA" w:rsidR="006D5675" w:rsidRPr="00865353" w:rsidRDefault="00564AB5" w:rsidP="00BB1D41">
      <w:pPr>
        <w:tabs>
          <w:tab w:val="left" w:pos="0"/>
          <w:tab w:val="left" w:pos="202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D5675" w:rsidRPr="00F263F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10</w:t>
      </w:r>
      <w:r w:rsidR="006D5675" w:rsidRPr="00F263F7">
        <w:rPr>
          <w:rFonts w:ascii="Times New Roman" w:eastAsia="Times New Roman" w:hAnsi="Times New Roman" w:cs="Times New Roman"/>
          <w:sz w:val="24"/>
          <w:szCs w:val="24"/>
          <w:lang w:eastAsia="ru-RU"/>
        </w:rPr>
        <w:t xml:space="preserve">. Подписанный Заказчиком и Исполнителем </w:t>
      </w:r>
      <w:r w:rsidR="00300387" w:rsidRPr="00300387">
        <w:rPr>
          <w:rFonts w:ascii="Times New Roman" w:eastAsia="Times New Roman" w:hAnsi="Times New Roman" w:cs="Times New Roman"/>
          <w:spacing w:val="-1"/>
          <w:sz w:val="24"/>
          <w:szCs w:val="24"/>
          <w:lang w:eastAsia="ru-RU"/>
        </w:rPr>
        <w:t xml:space="preserve">Акт сдачи-приемки оказанных услуг </w:t>
      </w:r>
      <w:r w:rsidR="00F263F7" w:rsidRPr="00F263F7">
        <w:rPr>
          <w:rFonts w:ascii="Times New Roman" w:eastAsia="Times New Roman" w:hAnsi="Times New Roman" w:cs="Times New Roman"/>
          <w:spacing w:val="-1"/>
          <w:sz w:val="24"/>
          <w:szCs w:val="24"/>
          <w:lang w:eastAsia="ru-RU"/>
        </w:rPr>
        <w:t xml:space="preserve">либо УПД и Акт (ф. 0510452) </w:t>
      </w:r>
      <w:r w:rsidR="006D5675" w:rsidRPr="00F263F7">
        <w:rPr>
          <w:rFonts w:ascii="Times New Roman" w:eastAsia="Times New Roman" w:hAnsi="Times New Roman" w:cs="Times New Roman"/>
          <w:sz w:val="24"/>
          <w:szCs w:val="24"/>
          <w:lang w:eastAsia="ru-RU"/>
        </w:rPr>
        <w:t>и предъявленный Исполнителем Заказчику счет на оплату оказанных услуг являются основанием для оплаты Исполнителю оказанных услуг.</w:t>
      </w:r>
    </w:p>
    <w:p w14:paraId="0D91F025" w14:textId="3D6D3DDB" w:rsidR="00F00914" w:rsidRDefault="00F00914" w:rsidP="00BB1D41">
      <w:pPr>
        <w:spacing w:line="276" w:lineRule="auto"/>
        <w:ind w:firstLine="567"/>
        <w:jc w:val="center"/>
        <w:rPr>
          <w:rFonts w:ascii="Times New Roman" w:eastAsia="Times New Roman" w:hAnsi="Times New Roman" w:cs="Times New Roman"/>
          <w:b/>
          <w:sz w:val="24"/>
          <w:szCs w:val="24"/>
          <w:lang w:eastAsia="ar-SA"/>
        </w:rPr>
      </w:pPr>
    </w:p>
    <w:p w14:paraId="169DF500" w14:textId="3ECFA6AD" w:rsidR="00786C71" w:rsidRPr="00865353" w:rsidRDefault="00EE526D" w:rsidP="00BB1D41">
      <w:pPr>
        <w:spacing w:line="276" w:lineRule="auto"/>
        <w:ind w:firstLine="567"/>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4. </w:t>
      </w:r>
      <w:r w:rsidR="00786C71" w:rsidRPr="00865353">
        <w:rPr>
          <w:rFonts w:ascii="Times New Roman" w:eastAsia="Times New Roman" w:hAnsi="Times New Roman" w:cs="Times New Roman"/>
          <w:b/>
          <w:sz w:val="24"/>
          <w:szCs w:val="24"/>
          <w:lang w:eastAsia="ar-SA"/>
        </w:rPr>
        <w:t>ПРАВА И ОБЯЗАННОСТИ СТОРОН</w:t>
      </w:r>
    </w:p>
    <w:p w14:paraId="44CCC81B" w14:textId="5E53CFF5" w:rsidR="00786C71" w:rsidRDefault="00EE526D" w:rsidP="00BB1D41">
      <w:pPr>
        <w:suppressAutoHyphens/>
        <w:spacing w:after="0" w:line="276"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786C71" w:rsidRPr="00865353">
        <w:rPr>
          <w:rFonts w:ascii="Times New Roman" w:eastAsia="Times New Roman" w:hAnsi="Times New Roman" w:cs="Times New Roman"/>
          <w:b/>
          <w:sz w:val="24"/>
          <w:szCs w:val="24"/>
          <w:lang w:eastAsia="ru-RU"/>
        </w:rPr>
        <w:t>.1. Заказчик вправе:</w:t>
      </w:r>
    </w:p>
    <w:p w14:paraId="505DDD3E" w14:textId="4B8E2BBE" w:rsidR="005C62C7" w:rsidRPr="005C62C7" w:rsidRDefault="005C62C7" w:rsidP="00BB1D41">
      <w:pPr>
        <w:suppressAutoHyphens/>
        <w:spacing w:after="0" w:line="276" w:lineRule="auto"/>
        <w:ind w:firstLine="567"/>
        <w:jc w:val="both"/>
        <w:rPr>
          <w:rFonts w:ascii="Times New Roman" w:eastAsia="Times New Roman" w:hAnsi="Times New Roman" w:cs="Times New Roman"/>
          <w:b/>
          <w:sz w:val="24"/>
          <w:szCs w:val="24"/>
          <w:lang w:eastAsia="ru-RU"/>
        </w:rPr>
      </w:pPr>
      <w:r w:rsidRPr="005C62C7">
        <w:rPr>
          <w:rFonts w:ascii="Times New Roman" w:eastAsia="Times New Roman" w:hAnsi="Times New Roman" w:cs="Times New Roman"/>
          <w:sz w:val="24"/>
          <w:szCs w:val="24"/>
          <w:lang w:eastAsia="ru-RU"/>
        </w:rPr>
        <w:t>4.1.1. контролировать качество образовательных услуг, оказываемых Исполнителем в соответствии с Описанием объекта закупки (приложение № 1 к Контракту);</w:t>
      </w:r>
    </w:p>
    <w:p w14:paraId="7F259C1B" w14:textId="77B028FB" w:rsidR="00786C71" w:rsidRPr="005C62C7"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sidRPr="005C62C7">
        <w:rPr>
          <w:rFonts w:ascii="Times New Roman" w:eastAsia="Times New Roman" w:hAnsi="Times New Roman" w:cs="Times New Roman"/>
          <w:sz w:val="24"/>
          <w:szCs w:val="24"/>
          <w:lang w:eastAsia="ru-RU"/>
        </w:rPr>
        <w:t>4</w:t>
      </w:r>
      <w:r w:rsidR="004D2B3C" w:rsidRPr="005C62C7">
        <w:rPr>
          <w:rFonts w:ascii="Times New Roman" w:eastAsia="Times New Roman" w:hAnsi="Times New Roman" w:cs="Times New Roman"/>
          <w:sz w:val="24"/>
          <w:szCs w:val="24"/>
          <w:lang w:eastAsia="ru-RU"/>
        </w:rPr>
        <w:t>.1.</w:t>
      </w:r>
      <w:r w:rsidR="005C62C7" w:rsidRPr="005C62C7">
        <w:rPr>
          <w:rFonts w:ascii="Times New Roman" w:eastAsia="Times New Roman" w:hAnsi="Times New Roman" w:cs="Times New Roman"/>
          <w:sz w:val="24"/>
          <w:szCs w:val="24"/>
          <w:lang w:eastAsia="ru-RU"/>
        </w:rPr>
        <w:t>2</w:t>
      </w:r>
      <w:r w:rsidR="004D2B3C" w:rsidRPr="005C62C7">
        <w:rPr>
          <w:rFonts w:ascii="Times New Roman" w:eastAsia="Times New Roman" w:hAnsi="Times New Roman" w:cs="Times New Roman"/>
          <w:sz w:val="24"/>
          <w:szCs w:val="24"/>
          <w:lang w:eastAsia="ru-RU"/>
        </w:rPr>
        <w:t>. </w:t>
      </w:r>
      <w:r w:rsidR="002974E2" w:rsidRPr="005C62C7">
        <w:rPr>
          <w:rFonts w:ascii="Times New Roman" w:eastAsia="Times New Roman" w:hAnsi="Times New Roman" w:cs="Times New Roman"/>
          <w:sz w:val="24"/>
          <w:szCs w:val="24"/>
          <w:lang w:eastAsia="ru-RU"/>
        </w:rPr>
        <w:t>т</w:t>
      </w:r>
      <w:r w:rsidR="00786C71" w:rsidRPr="005C62C7">
        <w:rPr>
          <w:rFonts w:ascii="Times New Roman" w:eastAsia="Times New Roman" w:hAnsi="Times New Roman" w:cs="Times New Roman"/>
          <w:sz w:val="24"/>
          <w:szCs w:val="24"/>
          <w:lang w:eastAsia="ru-RU"/>
        </w:rPr>
        <w:t>ребовать от Исполнителя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w:t>
      </w:r>
      <w:r w:rsidR="002974E2" w:rsidRPr="005C62C7">
        <w:rPr>
          <w:rFonts w:ascii="Times New Roman" w:eastAsia="Times New Roman" w:hAnsi="Times New Roman" w:cs="Times New Roman"/>
          <w:sz w:val="24"/>
          <w:szCs w:val="24"/>
          <w:lang w:eastAsia="ru-RU"/>
        </w:rPr>
        <w:t>транения выявленных недостатков;</w:t>
      </w:r>
    </w:p>
    <w:p w14:paraId="60E2B204" w14:textId="5E847A0F"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sidRPr="005C62C7">
        <w:rPr>
          <w:rFonts w:ascii="Times New Roman" w:eastAsia="Times New Roman" w:hAnsi="Times New Roman" w:cs="Times New Roman"/>
          <w:sz w:val="24"/>
          <w:szCs w:val="24"/>
          <w:lang w:eastAsia="ru-RU"/>
        </w:rPr>
        <w:lastRenderedPageBreak/>
        <w:t>4</w:t>
      </w:r>
      <w:r w:rsidR="004D2B3C" w:rsidRPr="005C62C7">
        <w:rPr>
          <w:rFonts w:ascii="Times New Roman" w:eastAsia="Times New Roman" w:hAnsi="Times New Roman" w:cs="Times New Roman"/>
          <w:sz w:val="24"/>
          <w:szCs w:val="24"/>
          <w:lang w:eastAsia="ru-RU"/>
        </w:rPr>
        <w:t>.1.</w:t>
      </w:r>
      <w:r w:rsidR="005C62C7" w:rsidRPr="005C62C7">
        <w:rPr>
          <w:rFonts w:ascii="Times New Roman" w:eastAsia="Times New Roman" w:hAnsi="Times New Roman" w:cs="Times New Roman"/>
          <w:sz w:val="24"/>
          <w:szCs w:val="24"/>
          <w:lang w:eastAsia="ru-RU"/>
        </w:rPr>
        <w:t>3</w:t>
      </w:r>
      <w:r w:rsidR="004D2B3C" w:rsidRPr="005C62C7">
        <w:rPr>
          <w:rFonts w:ascii="Times New Roman" w:eastAsia="Times New Roman" w:hAnsi="Times New Roman" w:cs="Times New Roman"/>
          <w:sz w:val="24"/>
          <w:szCs w:val="24"/>
          <w:lang w:eastAsia="ru-RU"/>
        </w:rPr>
        <w:t>. </w:t>
      </w:r>
      <w:r w:rsidR="002974E2" w:rsidRPr="005C62C7">
        <w:rPr>
          <w:rFonts w:ascii="Times New Roman" w:eastAsia="Times New Roman" w:hAnsi="Times New Roman" w:cs="Times New Roman"/>
          <w:sz w:val="24"/>
          <w:szCs w:val="24"/>
          <w:lang w:eastAsia="ru-RU"/>
        </w:rPr>
        <w:t>т</w:t>
      </w:r>
      <w:r w:rsidR="00786C71" w:rsidRPr="005C62C7">
        <w:rPr>
          <w:rFonts w:ascii="Times New Roman" w:eastAsia="Times New Roman" w:hAnsi="Times New Roman" w:cs="Times New Roman"/>
          <w:sz w:val="24"/>
          <w:szCs w:val="24"/>
          <w:lang w:eastAsia="ru-RU"/>
        </w:rPr>
        <w:t>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w:t>
      </w:r>
      <w:r w:rsidR="002974E2" w:rsidRPr="005C62C7">
        <w:rPr>
          <w:rFonts w:ascii="Times New Roman" w:eastAsia="Times New Roman" w:hAnsi="Times New Roman" w:cs="Times New Roman"/>
          <w:sz w:val="24"/>
          <w:szCs w:val="24"/>
          <w:lang w:eastAsia="ru-RU"/>
        </w:rPr>
        <w:t>тствии c настоящим Контрактом;</w:t>
      </w:r>
    </w:p>
    <w:p w14:paraId="73D4272E" w14:textId="3859DC4E"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86C71" w:rsidRPr="00865353">
        <w:rPr>
          <w:rFonts w:ascii="Times New Roman" w:eastAsia="Times New Roman" w:hAnsi="Times New Roman" w:cs="Times New Roman"/>
          <w:sz w:val="24"/>
          <w:szCs w:val="24"/>
          <w:lang w:eastAsia="ru-RU"/>
        </w:rPr>
        <w:t>.1.</w:t>
      </w:r>
      <w:r w:rsidR="005C62C7">
        <w:rPr>
          <w:rFonts w:ascii="Times New Roman" w:eastAsia="Times New Roman" w:hAnsi="Times New Roman" w:cs="Times New Roman"/>
          <w:sz w:val="24"/>
          <w:szCs w:val="24"/>
          <w:lang w:eastAsia="ru-RU"/>
        </w:rPr>
        <w:t>4</w:t>
      </w:r>
      <w:r w:rsidR="004D2B3C">
        <w:rPr>
          <w:rFonts w:ascii="Times New Roman" w:eastAsia="Times New Roman" w:hAnsi="Times New Roman" w:cs="Times New Roman"/>
          <w:sz w:val="24"/>
          <w:szCs w:val="24"/>
          <w:lang w:eastAsia="ru-RU"/>
        </w:rPr>
        <w:t>. </w:t>
      </w:r>
      <w:r w:rsidR="002974E2">
        <w:rPr>
          <w:rFonts w:ascii="Times New Roman" w:eastAsia="Times New Roman" w:hAnsi="Times New Roman" w:cs="Times New Roman"/>
          <w:sz w:val="24"/>
          <w:szCs w:val="24"/>
          <w:lang w:eastAsia="ru-RU"/>
        </w:rPr>
        <w:t>о</w:t>
      </w:r>
      <w:r w:rsidR="00786C71" w:rsidRPr="00865353">
        <w:rPr>
          <w:rFonts w:ascii="Times New Roman" w:eastAsia="Times New Roman" w:hAnsi="Times New Roman" w:cs="Times New Roman"/>
          <w:sz w:val="24"/>
          <w:szCs w:val="24"/>
          <w:lang w:eastAsia="ru-RU"/>
        </w:rPr>
        <w:t>существлять контроль за о</w:t>
      </w:r>
      <w:r w:rsidR="002974E2">
        <w:rPr>
          <w:rFonts w:ascii="Times New Roman" w:eastAsia="Times New Roman" w:hAnsi="Times New Roman" w:cs="Times New Roman"/>
          <w:sz w:val="24"/>
          <w:szCs w:val="24"/>
          <w:lang w:eastAsia="ru-RU"/>
        </w:rPr>
        <w:t>бъемом и сроками оказания услуг;</w:t>
      </w:r>
    </w:p>
    <w:p w14:paraId="3FE77FE2" w14:textId="4F6565AF" w:rsidR="002974E2" w:rsidRPr="002974E2" w:rsidRDefault="0033237D" w:rsidP="00BB1D41">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86C71" w:rsidRPr="00865353">
        <w:rPr>
          <w:rFonts w:ascii="Times New Roman" w:eastAsia="Times New Roman" w:hAnsi="Times New Roman" w:cs="Times New Roman"/>
          <w:sz w:val="24"/>
          <w:szCs w:val="24"/>
          <w:lang w:eastAsia="ru-RU"/>
        </w:rPr>
        <w:t>.1.</w:t>
      </w:r>
      <w:r w:rsidR="005C62C7">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4D2B3C">
        <w:rPr>
          <w:rFonts w:ascii="Times New Roman" w:eastAsia="Times New Roman" w:hAnsi="Times New Roman" w:cs="Times New Roman"/>
          <w:sz w:val="24"/>
          <w:szCs w:val="24"/>
          <w:lang w:eastAsia="ru-RU"/>
        </w:rPr>
        <w:t> </w:t>
      </w:r>
      <w:r w:rsidR="002974E2" w:rsidRPr="002974E2">
        <w:rPr>
          <w:rFonts w:ascii="Times New Roman" w:eastAsia="Times New Roman" w:hAnsi="Times New Roman" w:cs="Times New Roman"/>
          <w:sz w:val="24"/>
          <w:szCs w:val="24"/>
          <w:lang w:eastAsia="ru-RU"/>
        </w:rPr>
        <w:t>при обнаружении несоответствия оказываемых услуг условиям Контракта требовать их устранения. Требование подлежит обязательному выполнению Исполнителем;</w:t>
      </w:r>
    </w:p>
    <w:p w14:paraId="58C4FABB" w14:textId="56055D5F" w:rsidR="002974E2" w:rsidRPr="002974E2"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D2B3C">
        <w:rPr>
          <w:rFonts w:ascii="Times New Roman" w:eastAsia="Times New Roman" w:hAnsi="Times New Roman" w:cs="Times New Roman"/>
          <w:sz w:val="24"/>
          <w:szCs w:val="24"/>
          <w:lang w:eastAsia="ru-RU"/>
        </w:rPr>
        <w:t>.1.</w:t>
      </w:r>
      <w:r w:rsidR="005C62C7">
        <w:rPr>
          <w:rFonts w:ascii="Times New Roman" w:eastAsia="Times New Roman" w:hAnsi="Times New Roman" w:cs="Times New Roman"/>
          <w:sz w:val="24"/>
          <w:szCs w:val="24"/>
          <w:lang w:eastAsia="ru-RU"/>
        </w:rPr>
        <w:t>6</w:t>
      </w:r>
      <w:r w:rsidR="004D2B3C">
        <w:rPr>
          <w:rFonts w:ascii="Times New Roman" w:eastAsia="Times New Roman" w:hAnsi="Times New Roman" w:cs="Times New Roman"/>
          <w:sz w:val="24"/>
          <w:szCs w:val="24"/>
          <w:lang w:eastAsia="ru-RU"/>
        </w:rPr>
        <w:t>. </w:t>
      </w:r>
      <w:r w:rsidR="002974E2" w:rsidRPr="002974E2">
        <w:rPr>
          <w:rFonts w:ascii="Times New Roman" w:eastAsia="Times New Roman" w:hAnsi="Times New Roman" w:cs="Times New Roman"/>
          <w:sz w:val="24"/>
          <w:szCs w:val="24"/>
          <w:lang w:eastAsia="ru-RU"/>
        </w:rPr>
        <w:t>определять лиц, непосредственно участвующих в контроле за ходом оказания услуг;</w:t>
      </w:r>
    </w:p>
    <w:p w14:paraId="0EC09F94" w14:textId="767CAB84" w:rsidR="002974E2"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974E2" w:rsidRPr="002974E2">
        <w:rPr>
          <w:rFonts w:ascii="Times New Roman" w:eastAsia="Times New Roman" w:hAnsi="Times New Roman" w:cs="Times New Roman"/>
          <w:sz w:val="24"/>
          <w:szCs w:val="24"/>
          <w:lang w:eastAsia="ru-RU"/>
        </w:rPr>
        <w:t>.1.</w:t>
      </w:r>
      <w:r w:rsidR="005C62C7">
        <w:rPr>
          <w:rFonts w:ascii="Times New Roman" w:eastAsia="Times New Roman" w:hAnsi="Times New Roman" w:cs="Times New Roman"/>
          <w:sz w:val="24"/>
          <w:szCs w:val="24"/>
          <w:lang w:eastAsia="ru-RU"/>
        </w:rPr>
        <w:t>7</w:t>
      </w:r>
      <w:r w:rsidR="002974E2" w:rsidRPr="002974E2">
        <w:rPr>
          <w:rFonts w:ascii="Times New Roman" w:eastAsia="Times New Roman" w:hAnsi="Times New Roman" w:cs="Times New Roman"/>
          <w:sz w:val="24"/>
          <w:szCs w:val="24"/>
          <w:lang w:eastAsia="ru-RU"/>
        </w:rPr>
        <w:t>. осуществлять иные права в соответствии с законодательством Российской Федерации и Контрактом.</w:t>
      </w:r>
    </w:p>
    <w:p w14:paraId="27CCEB81" w14:textId="77777777" w:rsidR="005C62C7" w:rsidRPr="002974E2" w:rsidRDefault="005C62C7" w:rsidP="00BB1D41">
      <w:pPr>
        <w:suppressAutoHyphens/>
        <w:spacing w:after="0" w:line="276" w:lineRule="auto"/>
        <w:ind w:firstLine="567"/>
        <w:jc w:val="both"/>
        <w:rPr>
          <w:rFonts w:ascii="Times New Roman" w:eastAsia="Times New Roman" w:hAnsi="Times New Roman" w:cs="Times New Roman"/>
          <w:sz w:val="24"/>
          <w:szCs w:val="24"/>
          <w:lang w:eastAsia="ru-RU"/>
        </w:rPr>
      </w:pPr>
    </w:p>
    <w:p w14:paraId="0F43857B" w14:textId="6B739314" w:rsidR="00786C71" w:rsidRPr="00865353" w:rsidRDefault="0033237D" w:rsidP="00BB1D41">
      <w:pPr>
        <w:widowControl w:val="0"/>
        <w:tabs>
          <w:tab w:val="left" w:pos="-180"/>
        </w:tabs>
        <w:suppressAutoHyphens/>
        <w:adjustRightInd w:val="0"/>
        <w:spacing w:after="0" w:line="276" w:lineRule="auto"/>
        <w:ind w:firstLine="567"/>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786C71" w:rsidRPr="00865353">
        <w:rPr>
          <w:rFonts w:ascii="Times New Roman" w:eastAsia="Times New Roman" w:hAnsi="Times New Roman" w:cs="Times New Roman"/>
          <w:b/>
          <w:sz w:val="24"/>
          <w:szCs w:val="24"/>
          <w:lang w:eastAsia="ru-RU"/>
        </w:rPr>
        <w:t>.2. Заказчик обязан:</w:t>
      </w:r>
    </w:p>
    <w:p w14:paraId="2C648093" w14:textId="2E195AD3" w:rsidR="00786C71" w:rsidRPr="00865353" w:rsidRDefault="0033237D" w:rsidP="00BB1D41">
      <w:pPr>
        <w:widowControl w:val="0"/>
        <w:tabs>
          <w:tab w:val="left" w:pos="-180"/>
        </w:tabs>
        <w:suppressAutoHyphens/>
        <w:adjustRightInd w:val="0"/>
        <w:spacing w:after="0" w:line="276" w:lineRule="auto"/>
        <w:ind w:firstLine="567"/>
        <w:jc w:val="both"/>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4</w:t>
      </w:r>
      <w:r w:rsidR="00501F17">
        <w:rPr>
          <w:rFonts w:ascii="Times New Roman" w:eastAsia="Times New Roman" w:hAnsi="Times New Roman" w:cs="Times New Roman"/>
          <w:sz w:val="24"/>
          <w:szCs w:val="24"/>
          <w:lang w:eastAsia="ru-RU"/>
        </w:rPr>
        <w:t>.2.1. о</w:t>
      </w:r>
      <w:r w:rsidR="00786C71" w:rsidRPr="00865353">
        <w:rPr>
          <w:rFonts w:ascii="Times New Roman" w:eastAsia="Times New Roman" w:hAnsi="Times New Roman" w:cs="Times New Roman"/>
          <w:sz w:val="24"/>
          <w:szCs w:val="24"/>
          <w:lang w:eastAsia="ru-RU"/>
        </w:rPr>
        <w:t xml:space="preserve">существлять контроль за объёмом и сроками </w:t>
      </w:r>
      <w:r w:rsidR="00501F17">
        <w:rPr>
          <w:rFonts w:ascii="Times New Roman" w:eastAsia="Times New Roman" w:hAnsi="Times New Roman" w:cs="Times New Roman"/>
          <w:sz w:val="24"/>
          <w:szCs w:val="24"/>
          <w:lang w:eastAsia="ru-RU"/>
        </w:rPr>
        <w:t>выполнения данного Контракта;</w:t>
      </w:r>
    </w:p>
    <w:p w14:paraId="26A5466B" w14:textId="21F2A6A6" w:rsidR="00786C71" w:rsidRPr="00865353" w:rsidRDefault="0033237D" w:rsidP="00BB1D41">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01F17">
        <w:rPr>
          <w:rFonts w:ascii="Times New Roman" w:eastAsia="Times New Roman" w:hAnsi="Times New Roman" w:cs="Times New Roman"/>
          <w:sz w:val="24"/>
          <w:szCs w:val="24"/>
          <w:lang w:eastAsia="ru-RU"/>
        </w:rPr>
        <w:t>.2.2. с</w:t>
      </w:r>
      <w:r w:rsidR="00786C71" w:rsidRPr="00865353">
        <w:rPr>
          <w:rFonts w:ascii="Times New Roman" w:eastAsia="Times New Roman" w:hAnsi="Times New Roman" w:cs="Times New Roman"/>
          <w:sz w:val="24"/>
          <w:szCs w:val="24"/>
          <w:lang w:eastAsia="ru-RU"/>
        </w:rPr>
        <w:t xml:space="preserve">ообщать в письменной форме Исполнителю о недостатках, обнаруженных в ходе оказания услуг, в течение </w:t>
      </w:r>
      <w:r>
        <w:rPr>
          <w:rFonts w:ascii="Times New Roman" w:eastAsia="Times New Roman" w:hAnsi="Times New Roman" w:cs="Times New Roman"/>
          <w:sz w:val="24"/>
          <w:szCs w:val="24"/>
          <w:lang w:eastAsia="ru-RU"/>
        </w:rPr>
        <w:t>5</w:t>
      </w:r>
      <w:r w:rsidR="00786C71" w:rsidRPr="0086535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00786C71" w:rsidRPr="00865353">
        <w:rPr>
          <w:rFonts w:ascii="Times New Roman" w:eastAsia="Times New Roman" w:hAnsi="Times New Roman" w:cs="Times New Roman"/>
          <w:sz w:val="24"/>
          <w:szCs w:val="24"/>
          <w:lang w:eastAsia="ru-RU"/>
        </w:rPr>
        <w:t>) рабочих дней посл</w:t>
      </w:r>
      <w:r w:rsidR="00501F17">
        <w:rPr>
          <w:rFonts w:ascii="Times New Roman" w:eastAsia="Times New Roman" w:hAnsi="Times New Roman" w:cs="Times New Roman"/>
          <w:sz w:val="24"/>
          <w:szCs w:val="24"/>
          <w:lang w:eastAsia="ru-RU"/>
        </w:rPr>
        <w:t>е обнаружения таких недостатков;</w:t>
      </w:r>
    </w:p>
    <w:p w14:paraId="2D8B477F" w14:textId="334AD518" w:rsidR="00786C71" w:rsidRPr="00865353" w:rsidRDefault="0033237D" w:rsidP="00BB1D41">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01F17">
        <w:rPr>
          <w:rFonts w:ascii="Times New Roman" w:eastAsia="Times New Roman" w:hAnsi="Times New Roman" w:cs="Times New Roman"/>
          <w:sz w:val="24"/>
          <w:szCs w:val="24"/>
          <w:lang w:eastAsia="ru-RU"/>
        </w:rPr>
        <w:t>.2.3. с</w:t>
      </w:r>
      <w:r w:rsidR="00786C71" w:rsidRPr="00865353">
        <w:rPr>
          <w:rFonts w:ascii="Times New Roman" w:eastAsia="Times New Roman" w:hAnsi="Times New Roman" w:cs="Times New Roman"/>
          <w:sz w:val="24"/>
          <w:szCs w:val="24"/>
          <w:lang w:eastAsia="ru-RU"/>
        </w:rPr>
        <w:t>воевременно принять и оплатить надлежащим образом оказанные услуги в соот</w:t>
      </w:r>
      <w:r w:rsidR="00501F17">
        <w:rPr>
          <w:rFonts w:ascii="Times New Roman" w:eastAsia="Times New Roman" w:hAnsi="Times New Roman" w:cs="Times New Roman"/>
          <w:sz w:val="24"/>
          <w:szCs w:val="24"/>
          <w:lang w:eastAsia="ru-RU"/>
        </w:rPr>
        <w:t>ветствии с настоящим Контрактом;</w:t>
      </w:r>
    </w:p>
    <w:p w14:paraId="534297B2" w14:textId="5023F0F7" w:rsidR="00786C71" w:rsidRPr="00865353" w:rsidRDefault="0033237D" w:rsidP="00BB1D41">
      <w:pPr>
        <w:shd w:val="clear" w:color="auto" w:fill="FFFFFF"/>
        <w:tabs>
          <w:tab w:val="left" w:pos="-180"/>
          <w:tab w:val="left" w:pos="468"/>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01F17">
        <w:rPr>
          <w:rFonts w:ascii="Times New Roman" w:eastAsia="Times New Roman" w:hAnsi="Times New Roman" w:cs="Times New Roman"/>
          <w:sz w:val="24"/>
          <w:szCs w:val="24"/>
          <w:lang w:eastAsia="ru-RU"/>
        </w:rPr>
        <w:t>.2.4. п</w:t>
      </w:r>
      <w:r w:rsidR="00786C71" w:rsidRPr="00865353">
        <w:rPr>
          <w:rFonts w:ascii="Times New Roman" w:eastAsia="Times New Roman" w:hAnsi="Times New Roman" w:cs="Times New Roman"/>
          <w:sz w:val="24"/>
          <w:szCs w:val="24"/>
          <w:lang w:eastAsia="ru-RU"/>
        </w:rPr>
        <w:t>ри обнаружении уполномоченными контрольными органами несоответствия объема и цены оказанных Исполнителем услуг, согласно представленной документации, вызвать полномочных представителей Исполнителя для представления разъясне</w:t>
      </w:r>
      <w:r w:rsidR="00501F17">
        <w:rPr>
          <w:rFonts w:ascii="Times New Roman" w:eastAsia="Times New Roman" w:hAnsi="Times New Roman" w:cs="Times New Roman"/>
          <w:sz w:val="24"/>
          <w:szCs w:val="24"/>
          <w:lang w:eastAsia="ru-RU"/>
        </w:rPr>
        <w:t>ний в отношении оказанных услуг;</w:t>
      </w:r>
    </w:p>
    <w:p w14:paraId="3CC26939" w14:textId="6ACE052B"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01F17">
        <w:rPr>
          <w:rFonts w:ascii="Times New Roman" w:eastAsia="Times New Roman" w:hAnsi="Times New Roman" w:cs="Times New Roman"/>
          <w:sz w:val="24"/>
          <w:szCs w:val="24"/>
          <w:lang w:eastAsia="ru-RU"/>
        </w:rPr>
        <w:t>.2.5. п</w:t>
      </w:r>
      <w:r w:rsidR="00786C71" w:rsidRPr="00865353">
        <w:rPr>
          <w:rFonts w:ascii="Times New Roman" w:eastAsia="Times New Roman" w:hAnsi="Times New Roman" w:cs="Times New Roman"/>
          <w:sz w:val="24"/>
          <w:szCs w:val="24"/>
          <w:lang w:eastAsia="ru-RU"/>
        </w:rPr>
        <w:t>рименять штрафные санкции к Исполнителю за нарушения условий Контракта. Требовать оплаты штрафных санкций, по результатам выявленных представителем Заказчика и надзорных органов нарушений условий Контракта</w:t>
      </w:r>
      <w:r w:rsidR="00501F17">
        <w:rPr>
          <w:rFonts w:ascii="Times New Roman" w:eastAsia="Times New Roman" w:hAnsi="Times New Roman" w:cs="Times New Roman"/>
          <w:sz w:val="24"/>
          <w:szCs w:val="24"/>
          <w:lang w:eastAsia="ru-RU"/>
        </w:rPr>
        <w:t>;</w:t>
      </w:r>
    </w:p>
    <w:p w14:paraId="094B7638" w14:textId="0452EBF4"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01F17">
        <w:rPr>
          <w:rFonts w:ascii="Times New Roman" w:eastAsia="Times New Roman" w:hAnsi="Times New Roman" w:cs="Times New Roman"/>
          <w:sz w:val="24"/>
          <w:szCs w:val="24"/>
          <w:lang w:eastAsia="ru-RU"/>
        </w:rPr>
        <w:t>.2.6. п</w:t>
      </w:r>
      <w:r w:rsidR="00786C71" w:rsidRPr="00865353">
        <w:rPr>
          <w:rFonts w:ascii="Times New Roman" w:eastAsia="Times New Roman" w:hAnsi="Times New Roman" w:cs="Times New Roman"/>
          <w:sz w:val="24"/>
          <w:szCs w:val="24"/>
          <w:lang w:eastAsia="ru-RU"/>
        </w:rPr>
        <w:t>ри получении от Исполнителя уведомления о приостановлении оказания услуг в случае, указанном в настоящей статье Контракта, рассмотреть вопрос о целесообразности и пор</w:t>
      </w:r>
      <w:r w:rsidR="00501F17">
        <w:rPr>
          <w:rFonts w:ascii="Times New Roman" w:eastAsia="Times New Roman" w:hAnsi="Times New Roman" w:cs="Times New Roman"/>
          <w:sz w:val="24"/>
          <w:szCs w:val="24"/>
          <w:lang w:eastAsia="ru-RU"/>
        </w:rPr>
        <w:t>ядке продолжения оказания услуг;</w:t>
      </w:r>
    </w:p>
    <w:p w14:paraId="2F02F2E6" w14:textId="404EE90D" w:rsidR="00786C71"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01F17">
        <w:rPr>
          <w:rFonts w:ascii="Times New Roman" w:eastAsia="Times New Roman" w:hAnsi="Times New Roman" w:cs="Times New Roman"/>
          <w:sz w:val="24"/>
          <w:szCs w:val="24"/>
          <w:lang w:eastAsia="ru-RU"/>
        </w:rPr>
        <w:t>.2.7. н</w:t>
      </w:r>
      <w:r w:rsidR="00786C71" w:rsidRPr="00865353">
        <w:rPr>
          <w:rFonts w:ascii="Times New Roman" w:eastAsia="Times New Roman" w:hAnsi="Times New Roman" w:cs="Times New Roman"/>
          <w:sz w:val="24"/>
          <w:szCs w:val="24"/>
          <w:lang w:eastAsia="ru-RU"/>
        </w:rPr>
        <w:t>е позднее 5 (пяти) рабочих дней со дня подписания Сторонами настоящего контракта предоставить Исполнителю информацию, необходим</w:t>
      </w:r>
      <w:r>
        <w:rPr>
          <w:rFonts w:ascii="Times New Roman" w:eastAsia="Times New Roman" w:hAnsi="Times New Roman" w:cs="Times New Roman"/>
          <w:sz w:val="24"/>
          <w:szCs w:val="24"/>
          <w:lang w:eastAsia="ru-RU"/>
        </w:rPr>
        <w:t>ую</w:t>
      </w:r>
      <w:r w:rsidR="00786C71" w:rsidRPr="00865353">
        <w:rPr>
          <w:rFonts w:ascii="Times New Roman" w:eastAsia="Times New Roman" w:hAnsi="Times New Roman" w:cs="Times New Roman"/>
          <w:sz w:val="24"/>
          <w:szCs w:val="24"/>
          <w:lang w:eastAsia="ru-RU"/>
        </w:rPr>
        <w:t xml:space="preserve"> для надлежащего оказани</w:t>
      </w:r>
      <w:r w:rsidR="00501F17">
        <w:rPr>
          <w:rFonts w:ascii="Times New Roman" w:eastAsia="Times New Roman" w:hAnsi="Times New Roman" w:cs="Times New Roman"/>
          <w:sz w:val="24"/>
          <w:szCs w:val="24"/>
          <w:lang w:eastAsia="ru-RU"/>
        </w:rPr>
        <w:t>я Услуг по настоящему Контракту;</w:t>
      </w:r>
    </w:p>
    <w:p w14:paraId="0A8E77BE" w14:textId="36B38AC8" w:rsidR="00501F17" w:rsidRPr="00501F17"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01F17" w:rsidRPr="00501F17">
        <w:rPr>
          <w:rFonts w:ascii="Times New Roman" w:eastAsia="Times New Roman" w:hAnsi="Times New Roman" w:cs="Times New Roman"/>
          <w:sz w:val="24"/>
          <w:szCs w:val="24"/>
          <w:lang w:eastAsia="ru-RU"/>
        </w:rPr>
        <w:t>.2.8. осуществить в порядке, установленном Контрактом, приемку надлежащим образом оказанных услуг, предусмотренных Контрактом, включая проведение эксперт</w:t>
      </w:r>
      <w:r w:rsidR="00501F17">
        <w:rPr>
          <w:rFonts w:ascii="Times New Roman" w:eastAsia="Times New Roman" w:hAnsi="Times New Roman" w:cs="Times New Roman"/>
          <w:sz w:val="24"/>
          <w:szCs w:val="24"/>
          <w:lang w:eastAsia="ru-RU"/>
        </w:rPr>
        <w:t>изы результатов оказанных услуг.</w:t>
      </w:r>
    </w:p>
    <w:p w14:paraId="212B05E9" w14:textId="77777777" w:rsidR="00501F17" w:rsidRPr="00865353" w:rsidRDefault="00501F17" w:rsidP="00BB1D41">
      <w:pPr>
        <w:suppressAutoHyphens/>
        <w:spacing w:after="0" w:line="276" w:lineRule="auto"/>
        <w:ind w:firstLine="567"/>
        <w:jc w:val="both"/>
        <w:rPr>
          <w:rFonts w:ascii="Times New Roman" w:eastAsia="Times New Roman" w:hAnsi="Times New Roman" w:cs="Times New Roman"/>
          <w:sz w:val="24"/>
          <w:szCs w:val="24"/>
          <w:lang w:eastAsia="ru-RU"/>
        </w:rPr>
      </w:pPr>
    </w:p>
    <w:p w14:paraId="1F2D3002" w14:textId="78983726"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4</w:t>
      </w:r>
      <w:r w:rsidR="00786C71" w:rsidRPr="00865353">
        <w:rPr>
          <w:rFonts w:ascii="Times New Roman" w:eastAsia="Times New Roman" w:hAnsi="Times New Roman" w:cs="Times New Roman"/>
          <w:b/>
          <w:sz w:val="24"/>
          <w:szCs w:val="24"/>
          <w:lang w:eastAsia="ru-RU"/>
        </w:rPr>
        <w:t xml:space="preserve">.3. Исполнитель </w:t>
      </w:r>
      <w:r>
        <w:rPr>
          <w:rFonts w:ascii="Times New Roman" w:eastAsia="Times New Roman" w:hAnsi="Times New Roman" w:cs="Times New Roman"/>
          <w:b/>
          <w:sz w:val="24"/>
          <w:szCs w:val="24"/>
          <w:lang w:eastAsia="ru-RU"/>
        </w:rPr>
        <w:t>вправе</w:t>
      </w:r>
      <w:r w:rsidR="00786C71" w:rsidRPr="00865353">
        <w:rPr>
          <w:rFonts w:ascii="Times New Roman" w:eastAsia="Times New Roman" w:hAnsi="Times New Roman" w:cs="Times New Roman"/>
          <w:b/>
          <w:sz w:val="24"/>
          <w:szCs w:val="24"/>
          <w:lang w:eastAsia="ru-RU"/>
        </w:rPr>
        <w:t>:</w:t>
      </w:r>
    </w:p>
    <w:p w14:paraId="23977706" w14:textId="5136A253" w:rsidR="00786C71" w:rsidRPr="00865353" w:rsidRDefault="0033237D" w:rsidP="00BB1D41">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827E1">
        <w:rPr>
          <w:rFonts w:ascii="Times New Roman" w:eastAsia="Times New Roman" w:hAnsi="Times New Roman" w:cs="Times New Roman"/>
          <w:sz w:val="24"/>
          <w:szCs w:val="24"/>
          <w:lang w:eastAsia="ru-RU"/>
        </w:rPr>
        <w:t>.3.1. т</w:t>
      </w:r>
      <w:r w:rsidR="00786C71" w:rsidRPr="00865353">
        <w:rPr>
          <w:rFonts w:ascii="Times New Roman" w:eastAsia="Times New Roman" w:hAnsi="Times New Roman" w:cs="Times New Roman"/>
          <w:sz w:val="24"/>
          <w:szCs w:val="24"/>
          <w:lang w:eastAsia="ru-RU"/>
        </w:rPr>
        <w:t xml:space="preserve">ребовать своевременного подписания Заказчиком </w:t>
      </w:r>
      <w:r>
        <w:rPr>
          <w:rFonts w:ascii="Times New Roman" w:eastAsia="Times New Roman" w:hAnsi="Times New Roman" w:cs="Times New Roman"/>
          <w:spacing w:val="-1"/>
          <w:sz w:val="24"/>
          <w:szCs w:val="24"/>
          <w:lang w:eastAsia="ru-RU"/>
        </w:rPr>
        <w:t>документов о приемке</w:t>
      </w:r>
      <w:r w:rsidR="007E6AD8" w:rsidRPr="00584480">
        <w:rPr>
          <w:rFonts w:ascii="Times New Roman" w:eastAsia="Times New Roman" w:hAnsi="Times New Roman" w:cs="Times New Roman"/>
          <w:spacing w:val="-1"/>
          <w:sz w:val="24"/>
          <w:szCs w:val="24"/>
          <w:lang w:eastAsia="ru-RU"/>
        </w:rPr>
        <w:t xml:space="preserve"> </w:t>
      </w:r>
      <w:r w:rsidR="00786C71" w:rsidRPr="00865353">
        <w:rPr>
          <w:rFonts w:ascii="Times New Roman" w:eastAsia="Times New Roman" w:hAnsi="Times New Roman" w:cs="Times New Roman"/>
          <w:sz w:val="24"/>
          <w:szCs w:val="24"/>
          <w:lang w:eastAsia="ru-RU"/>
        </w:rPr>
        <w:t xml:space="preserve">по настоящему Контракту на основании представленных Исполнителем отчетных документов и при условии истечения срока, указанного в </w:t>
      </w:r>
      <w:r>
        <w:rPr>
          <w:rFonts w:ascii="Times New Roman" w:eastAsia="Times New Roman" w:hAnsi="Times New Roman" w:cs="Times New Roman"/>
          <w:sz w:val="24"/>
          <w:szCs w:val="24"/>
          <w:lang w:eastAsia="ru-RU"/>
        </w:rPr>
        <w:t xml:space="preserve">разделе 3 </w:t>
      </w:r>
      <w:r w:rsidR="00786C71" w:rsidRPr="00865353">
        <w:rPr>
          <w:rFonts w:ascii="Times New Roman" w:eastAsia="Times New Roman" w:hAnsi="Times New Roman" w:cs="Times New Roman"/>
          <w:sz w:val="24"/>
          <w:szCs w:val="24"/>
          <w:lang w:eastAsia="ru-RU"/>
        </w:rPr>
        <w:t>Порядок сдачи-пр</w:t>
      </w:r>
      <w:r w:rsidR="003827E1">
        <w:rPr>
          <w:rFonts w:ascii="Times New Roman" w:eastAsia="Times New Roman" w:hAnsi="Times New Roman" w:cs="Times New Roman"/>
          <w:sz w:val="24"/>
          <w:szCs w:val="24"/>
          <w:lang w:eastAsia="ru-RU"/>
        </w:rPr>
        <w:t xml:space="preserve">иемки оказанных услуг </w:t>
      </w:r>
      <w:r>
        <w:rPr>
          <w:rFonts w:ascii="Times New Roman" w:eastAsia="Times New Roman" w:hAnsi="Times New Roman" w:cs="Times New Roman"/>
          <w:sz w:val="24"/>
          <w:szCs w:val="24"/>
          <w:lang w:eastAsia="ru-RU"/>
        </w:rPr>
        <w:t xml:space="preserve">настоящего </w:t>
      </w:r>
      <w:r w:rsidR="003827E1">
        <w:rPr>
          <w:rFonts w:ascii="Times New Roman" w:eastAsia="Times New Roman" w:hAnsi="Times New Roman" w:cs="Times New Roman"/>
          <w:sz w:val="24"/>
          <w:szCs w:val="24"/>
          <w:lang w:eastAsia="ru-RU"/>
        </w:rPr>
        <w:t>Контракта;</w:t>
      </w:r>
    </w:p>
    <w:p w14:paraId="04BDE0CC" w14:textId="6450417E" w:rsidR="00786C71" w:rsidRDefault="0033237D" w:rsidP="00BB1D41">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827E1">
        <w:rPr>
          <w:rFonts w:ascii="Times New Roman" w:eastAsia="Times New Roman" w:hAnsi="Times New Roman" w:cs="Times New Roman"/>
          <w:sz w:val="24"/>
          <w:szCs w:val="24"/>
          <w:lang w:eastAsia="ru-RU"/>
        </w:rPr>
        <w:t>.3.2. т</w:t>
      </w:r>
      <w:r w:rsidR="00786C71" w:rsidRPr="00865353">
        <w:rPr>
          <w:rFonts w:ascii="Times New Roman" w:eastAsia="Times New Roman" w:hAnsi="Times New Roman" w:cs="Times New Roman"/>
          <w:sz w:val="24"/>
          <w:szCs w:val="24"/>
          <w:lang w:eastAsia="ru-RU"/>
        </w:rPr>
        <w:t xml:space="preserve">ребовать своевременной оплаты оказанных услуг в соответствии </w:t>
      </w:r>
      <w:r>
        <w:rPr>
          <w:rFonts w:ascii="Times New Roman" w:eastAsia="Times New Roman" w:hAnsi="Times New Roman" w:cs="Times New Roman"/>
          <w:sz w:val="24"/>
          <w:szCs w:val="24"/>
          <w:lang w:eastAsia="ru-RU"/>
        </w:rPr>
        <w:t>с разделом 2</w:t>
      </w:r>
      <w:r w:rsidR="00786C71" w:rsidRPr="00865353">
        <w:rPr>
          <w:rFonts w:ascii="Times New Roman" w:eastAsia="Times New Roman" w:hAnsi="Times New Roman" w:cs="Times New Roman"/>
          <w:sz w:val="24"/>
          <w:szCs w:val="24"/>
          <w:lang w:eastAsia="ru-RU"/>
        </w:rPr>
        <w:t xml:space="preserve"> Цена Контракта и порядок расчетов </w:t>
      </w:r>
      <w:r>
        <w:rPr>
          <w:rFonts w:ascii="Times New Roman" w:eastAsia="Times New Roman" w:hAnsi="Times New Roman" w:cs="Times New Roman"/>
          <w:sz w:val="24"/>
          <w:szCs w:val="24"/>
          <w:lang w:eastAsia="ru-RU"/>
        </w:rPr>
        <w:t xml:space="preserve">настоящего </w:t>
      </w:r>
      <w:r w:rsidR="00786C71" w:rsidRPr="00865353">
        <w:rPr>
          <w:rFonts w:ascii="Times New Roman" w:eastAsia="Times New Roman" w:hAnsi="Times New Roman" w:cs="Times New Roman"/>
          <w:sz w:val="24"/>
          <w:szCs w:val="24"/>
          <w:lang w:eastAsia="ru-RU"/>
        </w:rPr>
        <w:t>Контракта.</w:t>
      </w:r>
    </w:p>
    <w:p w14:paraId="75ED6366" w14:textId="51734771" w:rsidR="0033237D" w:rsidRDefault="0033237D" w:rsidP="00BB1D41">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 п</w:t>
      </w:r>
      <w:r w:rsidRPr="0033237D">
        <w:rPr>
          <w:rFonts w:ascii="Times New Roman" w:eastAsia="Times New Roman" w:hAnsi="Times New Roman" w:cs="Times New Roman"/>
          <w:sz w:val="24"/>
          <w:szCs w:val="24"/>
          <w:lang w:eastAsia="ru-RU"/>
        </w:rPr>
        <w:t>исьменно запрашивать у Заказчика разъяснения и уточнения относительно</w:t>
      </w:r>
      <w:r>
        <w:rPr>
          <w:rFonts w:ascii="Times New Roman" w:eastAsia="Times New Roman" w:hAnsi="Times New Roman" w:cs="Times New Roman"/>
          <w:sz w:val="24"/>
          <w:szCs w:val="24"/>
          <w:lang w:eastAsia="ru-RU"/>
        </w:rPr>
        <w:t xml:space="preserve"> </w:t>
      </w:r>
      <w:r w:rsidRPr="0033237D">
        <w:rPr>
          <w:rFonts w:ascii="Times New Roman" w:eastAsia="Times New Roman" w:hAnsi="Times New Roman" w:cs="Times New Roman"/>
          <w:sz w:val="24"/>
          <w:szCs w:val="24"/>
          <w:lang w:eastAsia="ru-RU"/>
        </w:rPr>
        <w:t>оказания услуг в рамках настоящего Контракта.</w:t>
      </w:r>
    </w:p>
    <w:p w14:paraId="4D377A00" w14:textId="77777777" w:rsidR="0033237D" w:rsidRPr="00865353" w:rsidRDefault="0033237D" w:rsidP="00BB1D41">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p>
    <w:p w14:paraId="0365ADC2" w14:textId="51B66961" w:rsidR="00786C71" w:rsidRDefault="00350A5D" w:rsidP="00BB1D41">
      <w:pPr>
        <w:tabs>
          <w:tab w:val="left" w:pos="-180"/>
        </w:tabs>
        <w:suppressAutoHyphens/>
        <w:spacing w:after="0" w:line="276" w:lineRule="auto"/>
        <w:ind w:firstLine="567"/>
        <w:jc w:val="both"/>
        <w:rPr>
          <w:rFonts w:ascii="Times New Roman" w:eastAsia="Times New Roman" w:hAnsi="Times New Roman" w:cs="Times New Roman"/>
          <w:b/>
          <w:sz w:val="24"/>
          <w:szCs w:val="24"/>
          <w:lang w:eastAsia="ru-RU"/>
        </w:rPr>
      </w:pPr>
      <w:r w:rsidRPr="00741A86">
        <w:rPr>
          <w:rFonts w:ascii="Times New Roman" w:eastAsia="Times New Roman" w:hAnsi="Times New Roman" w:cs="Times New Roman"/>
          <w:b/>
          <w:sz w:val="24"/>
          <w:szCs w:val="24"/>
          <w:lang w:eastAsia="ru-RU"/>
        </w:rPr>
        <w:t>4</w:t>
      </w:r>
      <w:r w:rsidR="00786C71" w:rsidRPr="00865353">
        <w:rPr>
          <w:rFonts w:ascii="Times New Roman" w:eastAsia="Times New Roman" w:hAnsi="Times New Roman" w:cs="Times New Roman"/>
          <w:b/>
          <w:sz w:val="24"/>
          <w:szCs w:val="24"/>
          <w:lang w:eastAsia="ru-RU"/>
        </w:rPr>
        <w:t>.4. Исполнитель обязан:</w:t>
      </w:r>
    </w:p>
    <w:p w14:paraId="6C9F803C" w14:textId="1D853784" w:rsidR="005C62C7" w:rsidRPr="005C62C7" w:rsidRDefault="005C62C7" w:rsidP="005C62C7">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sidRPr="005C62C7">
        <w:rPr>
          <w:rFonts w:ascii="Times New Roman" w:eastAsia="Times New Roman" w:hAnsi="Times New Roman" w:cs="Times New Roman"/>
          <w:sz w:val="24"/>
          <w:szCs w:val="24"/>
          <w:lang w:eastAsia="ru-RU"/>
        </w:rPr>
        <w:t>4.4.1. своевременно и надлежащим образом оказать Услуги в соответствии с требованиями настоящего Контракта и законодательства Российской Федерации в сфере дополнительного профессионального образования;</w:t>
      </w:r>
    </w:p>
    <w:p w14:paraId="3E076AAB" w14:textId="1AAF8471" w:rsidR="005C62C7" w:rsidRPr="005C62C7" w:rsidRDefault="005C62C7" w:rsidP="005C62C7">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sidRPr="005C62C7">
        <w:rPr>
          <w:rFonts w:ascii="Times New Roman" w:eastAsia="Times New Roman" w:hAnsi="Times New Roman" w:cs="Times New Roman"/>
          <w:sz w:val="24"/>
          <w:szCs w:val="24"/>
          <w:lang w:eastAsia="ru-RU"/>
        </w:rPr>
        <w:t xml:space="preserve">4.4.2. организовать учебный процесс в соответствии с Описанием объекта закупки (приложение № 1 к Контракту) и обеспечивать необходимые условия для освоения </w:t>
      </w:r>
      <w:r w:rsidR="002C0C87">
        <w:rPr>
          <w:rFonts w:ascii="Times New Roman" w:eastAsia="Times New Roman" w:hAnsi="Times New Roman" w:cs="Times New Roman"/>
          <w:sz w:val="24"/>
          <w:szCs w:val="24"/>
          <w:lang w:eastAsia="ru-RU"/>
        </w:rPr>
        <w:t>работниками</w:t>
      </w:r>
      <w:r w:rsidR="002C0C87" w:rsidRPr="005C62C7">
        <w:rPr>
          <w:rFonts w:ascii="Times New Roman" w:eastAsia="Times New Roman" w:hAnsi="Times New Roman" w:cs="Times New Roman"/>
          <w:sz w:val="24"/>
          <w:szCs w:val="24"/>
          <w:lang w:eastAsia="ru-RU"/>
        </w:rPr>
        <w:t xml:space="preserve"> </w:t>
      </w:r>
      <w:r w:rsidRPr="005C62C7">
        <w:rPr>
          <w:rFonts w:ascii="Times New Roman" w:eastAsia="Times New Roman" w:hAnsi="Times New Roman" w:cs="Times New Roman"/>
          <w:sz w:val="24"/>
          <w:szCs w:val="24"/>
          <w:lang w:eastAsia="ru-RU"/>
        </w:rPr>
        <w:t>Заказчика обучающих материалов;</w:t>
      </w:r>
    </w:p>
    <w:p w14:paraId="3D93F91D" w14:textId="6D846C84" w:rsidR="005C62C7" w:rsidRPr="005C62C7" w:rsidRDefault="005C62C7" w:rsidP="005C62C7">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sidRPr="005C62C7">
        <w:rPr>
          <w:rFonts w:ascii="Times New Roman" w:eastAsia="Times New Roman" w:hAnsi="Times New Roman" w:cs="Times New Roman"/>
          <w:sz w:val="24"/>
          <w:szCs w:val="24"/>
          <w:lang w:eastAsia="ru-RU"/>
        </w:rPr>
        <w:t xml:space="preserve">4.4.3. обеспечить принимаемых на обучение </w:t>
      </w:r>
      <w:r w:rsidR="002C0C87">
        <w:rPr>
          <w:rFonts w:ascii="Times New Roman" w:eastAsia="Times New Roman" w:hAnsi="Times New Roman" w:cs="Times New Roman"/>
          <w:sz w:val="24"/>
          <w:szCs w:val="24"/>
          <w:lang w:eastAsia="ru-RU"/>
        </w:rPr>
        <w:t>работников</w:t>
      </w:r>
      <w:r w:rsidR="002C0C87" w:rsidRPr="005C62C7">
        <w:rPr>
          <w:rFonts w:ascii="Times New Roman" w:eastAsia="Times New Roman" w:hAnsi="Times New Roman" w:cs="Times New Roman"/>
          <w:sz w:val="24"/>
          <w:szCs w:val="24"/>
          <w:lang w:eastAsia="ru-RU"/>
        </w:rPr>
        <w:t xml:space="preserve"> </w:t>
      </w:r>
      <w:r w:rsidRPr="005C62C7">
        <w:rPr>
          <w:rFonts w:ascii="Times New Roman" w:eastAsia="Times New Roman" w:hAnsi="Times New Roman" w:cs="Times New Roman"/>
          <w:sz w:val="24"/>
          <w:szCs w:val="24"/>
          <w:lang w:eastAsia="ru-RU"/>
        </w:rPr>
        <w:t>Заказчика учебно-методическими материалами, необходимыми для учебного процесса;</w:t>
      </w:r>
    </w:p>
    <w:p w14:paraId="70C8A2F3" w14:textId="5A78B373" w:rsidR="005C62C7" w:rsidRPr="005C62C7" w:rsidRDefault="005C62C7" w:rsidP="005C62C7">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sidRPr="005C62C7">
        <w:rPr>
          <w:rFonts w:ascii="Times New Roman" w:eastAsia="Times New Roman" w:hAnsi="Times New Roman" w:cs="Times New Roman"/>
          <w:sz w:val="24"/>
          <w:szCs w:val="24"/>
          <w:lang w:eastAsia="ru-RU"/>
        </w:rPr>
        <w:t xml:space="preserve">4.4.4. провести по итогам обучения итоговое тестирование </w:t>
      </w:r>
      <w:r w:rsidR="002C0C87">
        <w:rPr>
          <w:rFonts w:ascii="Times New Roman" w:eastAsia="Times New Roman" w:hAnsi="Times New Roman" w:cs="Times New Roman"/>
          <w:sz w:val="24"/>
          <w:szCs w:val="24"/>
          <w:lang w:eastAsia="ru-RU"/>
        </w:rPr>
        <w:t>работников</w:t>
      </w:r>
      <w:r w:rsidR="002C0C87" w:rsidRPr="005C62C7">
        <w:rPr>
          <w:rFonts w:ascii="Times New Roman" w:eastAsia="Times New Roman" w:hAnsi="Times New Roman" w:cs="Times New Roman"/>
          <w:sz w:val="24"/>
          <w:szCs w:val="24"/>
          <w:lang w:eastAsia="ru-RU"/>
        </w:rPr>
        <w:t xml:space="preserve"> </w:t>
      </w:r>
      <w:r w:rsidRPr="005C62C7">
        <w:rPr>
          <w:rFonts w:ascii="Times New Roman" w:eastAsia="Times New Roman" w:hAnsi="Times New Roman" w:cs="Times New Roman"/>
          <w:sz w:val="24"/>
          <w:szCs w:val="24"/>
          <w:lang w:eastAsia="ru-RU"/>
        </w:rPr>
        <w:t>Заказчика, про</w:t>
      </w:r>
      <w:r w:rsidR="00E64108">
        <w:rPr>
          <w:rFonts w:ascii="Times New Roman" w:eastAsia="Times New Roman" w:hAnsi="Times New Roman" w:cs="Times New Roman"/>
          <w:sz w:val="24"/>
          <w:szCs w:val="24"/>
          <w:lang w:eastAsia="ru-RU"/>
        </w:rPr>
        <w:t>шедших обучение;</w:t>
      </w:r>
    </w:p>
    <w:p w14:paraId="65A5CB2E" w14:textId="1D8911AB" w:rsidR="00E64108" w:rsidRPr="00E64108" w:rsidRDefault="00E64108" w:rsidP="00E64108">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4.4.5. </w:t>
      </w:r>
      <w:r w:rsidR="002C0C87">
        <w:rPr>
          <w:rFonts w:ascii="Times New Roman" w:eastAsia="Times New Roman" w:hAnsi="Times New Roman" w:cs="Times New Roman"/>
          <w:sz w:val="24"/>
          <w:szCs w:val="24"/>
          <w:lang w:eastAsia="ru-RU"/>
        </w:rPr>
        <w:t xml:space="preserve">работникам </w:t>
      </w:r>
      <w:r w:rsidRPr="00E64108">
        <w:rPr>
          <w:rFonts w:ascii="Times New Roman" w:eastAsia="Times New Roman" w:hAnsi="Times New Roman" w:cs="Times New Roman"/>
          <w:sz w:val="24"/>
          <w:szCs w:val="24"/>
          <w:lang w:eastAsia="ru-RU"/>
        </w:rPr>
        <w:t>Заказчика</w:t>
      </w:r>
      <w:r w:rsidR="005C62C7" w:rsidRPr="00E64108">
        <w:rPr>
          <w:rFonts w:ascii="Times New Roman" w:eastAsia="Times New Roman" w:hAnsi="Times New Roman" w:cs="Times New Roman"/>
          <w:sz w:val="24"/>
          <w:szCs w:val="24"/>
          <w:lang w:eastAsia="ru-RU"/>
        </w:rPr>
        <w:t xml:space="preserve">, прошедшим итоговое тестирование, </w:t>
      </w:r>
      <w:r w:rsidRPr="00E64108">
        <w:rPr>
          <w:rFonts w:ascii="Times New Roman" w:eastAsia="Times New Roman" w:hAnsi="Times New Roman" w:cs="Times New Roman"/>
          <w:sz w:val="24"/>
          <w:szCs w:val="24"/>
          <w:lang w:eastAsia="ru-RU"/>
        </w:rPr>
        <w:t>выдаются документы об обучении установленного образца, а Исполнитель производит регистрацию итогов обучения в Министерстве труда и социальной защиты Российской Федерации с присвоением р</w:t>
      </w:r>
      <w:r>
        <w:rPr>
          <w:rFonts w:ascii="Times New Roman" w:eastAsia="Times New Roman" w:hAnsi="Times New Roman" w:cs="Times New Roman"/>
          <w:sz w:val="24"/>
          <w:szCs w:val="24"/>
          <w:lang w:eastAsia="ru-RU"/>
        </w:rPr>
        <w:t>егистрационного номера;</w:t>
      </w:r>
    </w:p>
    <w:p w14:paraId="35726A2D" w14:textId="00E7ECD6" w:rsidR="00E64108" w:rsidRPr="00E64108" w:rsidRDefault="00E64108" w:rsidP="00E64108">
      <w:pPr>
        <w:tabs>
          <w:tab w:val="left" w:pos="-180"/>
        </w:tabs>
        <w:suppressAutoHyphens/>
        <w:spacing w:after="0" w:line="276" w:lineRule="auto"/>
        <w:ind w:firstLine="567"/>
        <w:jc w:val="both"/>
        <w:rPr>
          <w:rFonts w:ascii="Times New Roman" w:eastAsia="Times New Roman" w:hAnsi="Times New Roman" w:cs="Times New Roman"/>
          <w:sz w:val="24"/>
          <w:szCs w:val="24"/>
          <w:lang w:eastAsia="ru-RU"/>
        </w:rPr>
      </w:pPr>
      <w:r w:rsidRPr="00E64108">
        <w:rPr>
          <w:rFonts w:ascii="Times New Roman" w:eastAsia="Times New Roman" w:hAnsi="Times New Roman" w:cs="Times New Roman"/>
          <w:sz w:val="24"/>
          <w:szCs w:val="24"/>
          <w:lang w:eastAsia="ru-RU"/>
        </w:rPr>
        <w:t>4.4.6. организовать повторную проверку знаний по программе обучения для каждого Слушателя, не прошедшего итоговую аттестацию, в срок не позднее 10 (десяти) календарных дней после первоначальной итоговой аттестации, без взимания дополнительн</w:t>
      </w:r>
      <w:r>
        <w:rPr>
          <w:rFonts w:ascii="Times New Roman" w:eastAsia="Times New Roman" w:hAnsi="Times New Roman" w:cs="Times New Roman"/>
          <w:sz w:val="24"/>
          <w:szCs w:val="24"/>
          <w:lang w:eastAsia="ru-RU"/>
        </w:rPr>
        <w:t>ой платы;</w:t>
      </w:r>
    </w:p>
    <w:p w14:paraId="78C863BA" w14:textId="4041429A"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64108">
        <w:rPr>
          <w:rFonts w:ascii="Times New Roman" w:eastAsia="Times New Roman" w:hAnsi="Times New Roman" w:cs="Times New Roman"/>
          <w:sz w:val="24"/>
          <w:szCs w:val="24"/>
          <w:lang w:eastAsia="ru-RU"/>
        </w:rPr>
        <w:t>.4.7</w:t>
      </w:r>
      <w:r w:rsidR="003827E1">
        <w:rPr>
          <w:rFonts w:ascii="Times New Roman" w:eastAsia="Times New Roman" w:hAnsi="Times New Roman" w:cs="Times New Roman"/>
          <w:sz w:val="24"/>
          <w:szCs w:val="24"/>
          <w:lang w:eastAsia="ru-RU"/>
        </w:rPr>
        <w:t>. о</w:t>
      </w:r>
      <w:r w:rsidR="00786C71" w:rsidRPr="00865353">
        <w:rPr>
          <w:rFonts w:ascii="Times New Roman" w:eastAsia="Times New Roman" w:hAnsi="Times New Roman" w:cs="Times New Roman"/>
          <w:sz w:val="24"/>
          <w:szCs w:val="24"/>
          <w:lang w:eastAsia="ru-RU"/>
        </w:rPr>
        <w:t xml:space="preserve">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w:t>
      </w:r>
      <w:r w:rsidR="003827E1">
        <w:rPr>
          <w:rFonts w:ascii="Times New Roman" w:eastAsia="Times New Roman" w:hAnsi="Times New Roman" w:cs="Times New Roman"/>
          <w:sz w:val="24"/>
          <w:szCs w:val="24"/>
          <w:lang w:eastAsia="ru-RU"/>
        </w:rPr>
        <w:t>Российской Федерации;</w:t>
      </w:r>
    </w:p>
    <w:p w14:paraId="3AA6CDC8" w14:textId="10348D23" w:rsidR="00786C71"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64108">
        <w:rPr>
          <w:rFonts w:ascii="Times New Roman" w:eastAsia="Times New Roman" w:hAnsi="Times New Roman" w:cs="Times New Roman"/>
          <w:sz w:val="24"/>
          <w:szCs w:val="24"/>
          <w:lang w:eastAsia="ru-RU"/>
        </w:rPr>
        <w:t>.4.8</w:t>
      </w:r>
      <w:r w:rsidR="003827E1">
        <w:rPr>
          <w:rFonts w:ascii="Times New Roman" w:eastAsia="Times New Roman" w:hAnsi="Times New Roman" w:cs="Times New Roman"/>
          <w:sz w:val="24"/>
          <w:szCs w:val="24"/>
          <w:lang w:eastAsia="ru-RU"/>
        </w:rPr>
        <w:t>. о</w:t>
      </w:r>
      <w:r w:rsidR="00786C71" w:rsidRPr="00865353">
        <w:rPr>
          <w:rFonts w:ascii="Times New Roman" w:eastAsia="Times New Roman" w:hAnsi="Times New Roman" w:cs="Times New Roman"/>
          <w:sz w:val="24"/>
          <w:szCs w:val="24"/>
          <w:lang w:eastAsia="ru-RU"/>
        </w:rPr>
        <w:t>беспечить устранение недостатков, выявленных при сдаче-приемке услуг и в течение г</w:t>
      </w:r>
      <w:r w:rsidR="003827E1">
        <w:rPr>
          <w:rFonts w:ascii="Times New Roman" w:eastAsia="Times New Roman" w:hAnsi="Times New Roman" w:cs="Times New Roman"/>
          <w:sz w:val="24"/>
          <w:szCs w:val="24"/>
          <w:lang w:eastAsia="ru-RU"/>
        </w:rPr>
        <w:t>арантийного срока, за свой счет;</w:t>
      </w:r>
    </w:p>
    <w:p w14:paraId="4B172D83" w14:textId="3ECA73D9" w:rsidR="00E64108" w:rsidRPr="00865353" w:rsidRDefault="00E64108"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w:t>
      </w:r>
      <w:r w:rsidRPr="00E64108">
        <w:rPr>
          <w:rFonts w:ascii="Times New Roman" w:eastAsia="Times New Roman" w:hAnsi="Times New Roman" w:cs="Times New Roman"/>
          <w:sz w:val="24"/>
          <w:szCs w:val="24"/>
          <w:lang w:eastAsia="ru-RU"/>
        </w:rPr>
        <w:t>. пред</w:t>
      </w:r>
      <w:r>
        <w:rPr>
          <w:rFonts w:ascii="Times New Roman" w:eastAsia="Times New Roman" w:hAnsi="Times New Roman" w:cs="Times New Roman"/>
          <w:sz w:val="24"/>
          <w:szCs w:val="24"/>
          <w:lang w:eastAsia="ru-RU"/>
        </w:rPr>
        <w:t>о</w:t>
      </w:r>
      <w:r w:rsidRPr="00E64108">
        <w:rPr>
          <w:rFonts w:ascii="Times New Roman" w:eastAsia="Times New Roman" w:hAnsi="Times New Roman" w:cs="Times New Roman"/>
          <w:sz w:val="24"/>
          <w:szCs w:val="24"/>
          <w:lang w:eastAsia="ru-RU"/>
        </w:rPr>
        <w:t>ставить Заказчику отчетную документацию по итогам исполнения настоящего Контракта;</w:t>
      </w:r>
    </w:p>
    <w:p w14:paraId="2C314B32" w14:textId="5047FC73"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86C71" w:rsidRPr="00865353">
        <w:rPr>
          <w:rFonts w:ascii="Times New Roman" w:eastAsia="Times New Roman" w:hAnsi="Times New Roman" w:cs="Times New Roman"/>
          <w:sz w:val="24"/>
          <w:szCs w:val="24"/>
          <w:lang w:eastAsia="ru-RU"/>
        </w:rPr>
        <w:t>.4.</w:t>
      </w:r>
      <w:r w:rsidR="00E64108">
        <w:rPr>
          <w:rFonts w:ascii="Times New Roman" w:eastAsia="Times New Roman" w:hAnsi="Times New Roman" w:cs="Times New Roman"/>
          <w:sz w:val="24"/>
          <w:szCs w:val="24"/>
          <w:lang w:eastAsia="ru-RU"/>
        </w:rPr>
        <w:t>10</w:t>
      </w:r>
      <w:r w:rsidR="003827E1">
        <w:rPr>
          <w:rFonts w:ascii="Times New Roman" w:eastAsia="Times New Roman" w:hAnsi="Times New Roman" w:cs="Times New Roman"/>
          <w:sz w:val="24"/>
          <w:szCs w:val="24"/>
          <w:lang w:eastAsia="ru-RU"/>
        </w:rPr>
        <w:t>. п</w:t>
      </w:r>
      <w:r w:rsidR="00B17559" w:rsidRPr="00865353">
        <w:rPr>
          <w:rFonts w:ascii="Times New Roman" w:eastAsia="Times New Roman" w:hAnsi="Times New Roman" w:cs="Times New Roman"/>
          <w:sz w:val="24"/>
          <w:szCs w:val="24"/>
          <w:lang w:eastAsia="ru-RU"/>
        </w:rPr>
        <w:t>риостановить</w:t>
      </w:r>
      <w:r w:rsidR="00786C71" w:rsidRPr="00865353">
        <w:rPr>
          <w:rFonts w:ascii="Times New Roman" w:eastAsia="Times New Roman" w:hAnsi="Times New Roman" w:cs="Times New Roman"/>
          <w:sz w:val="24"/>
          <w:szCs w:val="24"/>
          <w:lang w:eastAsia="ru-RU"/>
        </w:rPr>
        <w:t xml:space="preserve">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w:t>
      </w:r>
      <w:r w:rsidR="003827E1">
        <w:rPr>
          <w:rFonts w:ascii="Times New Roman" w:eastAsia="Times New Roman" w:hAnsi="Times New Roman" w:cs="Times New Roman"/>
          <w:sz w:val="24"/>
          <w:szCs w:val="24"/>
          <w:lang w:eastAsia="ru-RU"/>
        </w:rPr>
        <w:t xml:space="preserve"> приостановления оказания услуг;</w:t>
      </w:r>
    </w:p>
    <w:p w14:paraId="7A1E9953" w14:textId="3E507F80"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827E1">
        <w:rPr>
          <w:rFonts w:ascii="Times New Roman" w:eastAsia="Times New Roman" w:hAnsi="Times New Roman" w:cs="Times New Roman"/>
          <w:sz w:val="24"/>
          <w:szCs w:val="24"/>
          <w:lang w:eastAsia="ru-RU"/>
        </w:rPr>
        <w:t>.4.</w:t>
      </w:r>
      <w:r w:rsidR="00E64108">
        <w:rPr>
          <w:rFonts w:ascii="Times New Roman" w:eastAsia="Times New Roman" w:hAnsi="Times New Roman" w:cs="Times New Roman"/>
          <w:sz w:val="24"/>
          <w:szCs w:val="24"/>
          <w:lang w:eastAsia="ru-RU"/>
        </w:rPr>
        <w:t>11</w:t>
      </w:r>
      <w:r w:rsidR="003827E1">
        <w:rPr>
          <w:rFonts w:ascii="Times New Roman" w:eastAsia="Times New Roman" w:hAnsi="Times New Roman" w:cs="Times New Roman"/>
          <w:sz w:val="24"/>
          <w:szCs w:val="24"/>
          <w:lang w:eastAsia="ru-RU"/>
        </w:rPr>
        <w:t>. в</w:t>
      </w:r>
      <w:r w:rsidR="00786C71" w:rsidRPr="00865353">
        <w:rPr>
          <w:rFonts w:ascii="Times New Roman" w:eastAsia="Times New Roman" w:hAnsi="Times New Roman" w:cs="Times New Roman"/>
          <w:sz w:val="24"/>
          <w:szCs w:val="24"/>
          <w:lang w:eastAsia="ru-RU"/>
        </w:rPr>
        <w:t xml:space="preserve"> случае если законодательством Российской Федерации предусмотрено лицензирование вида деятельности, являющегося предметом настоящего Контракта, а также в случае если законодательством Российской Федерации к лицам, осуществляющим оказание услуг, являющихся предметом настоящего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w:t>
      </w:r>
      <w:r w:rsidR="003827E1">
        <w:rPr>
          <w:rFonts w:ascii="Times New Roman" w:eastAsia="Times New Roman" w:hAnsi="Times New Roman" w:cs="Times New Roman"/>
          <w:sz w:val="24"/>
          <w:szCs w:val="24"/>
          <w:lang w:eastAsia="ru-RU"/>
        </w:rPr>
        <w:t>нию в течение двух рабочих дней;</w:t>
      </w:r>
    </w:p>
    <w:p w14:paraId="02ECEF08" w14:textId="0A00D762" w:rsidR="00786C71" w:rsidRPr="00865353"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827E1">
        <w:rPr>
          <w:rFonts w:ascii="Times New Roman" w:eastAsia="Times New Roman" w:hAnsi="Times New Roman" w:cs="Times New Roman"/>
          <w:sz w:val="24"/>
          <w:szCs w:val="24"/>
          <w:lang w:eastAsia="ru-RU"/>
        </w:rPr>
        <w:t>.4.</w:t>
      </w:r>
      <w:r w:rsidR="00E64108">
        <w:rPr>
          <w:rFonts w:ascii="Times New Roman" w:eastAsia="Times New Roman" w:hAnsi="Times New Roman" w:cs="Times New Roman"/>
          <w:sz w:val="24"/>
          <w:szCs w:val="24"/>
          <w:lang w:eastAsia="ru-RU"/>
        </w:rPr>
        <w:t>12</w:t>
      </w:r>
      <w:r w:rsidR="003827E1">
        <w:rPr>
          <w:rFonts w:ascii="Times New Roman" w:eastAsia="Times New Roman" w:hAnsi="Times New Roman" w:cs="Times New Roman"/>
          <w:sz w:val="24"/>
          <w:szCs w:val="24"/>
          <w:lang w:eastAsia="ru-RU"/>
        </w:rPr>
        <w:t>. п</w:t>
      </w:r>
      <w:r w:rsidR="00786C71" w:rsidRPr="00865353">
        <w:rPr>
          <w:rFonts w:ascii="Times New Roman" w:eastAsia="Times New Roman" w:hAnsi="Times New Roman" w:cs="Times New Roman"/>
          <w:sz w:val="24"/>
          <w:szCs w:val="24"/>
          <w:lang w:eastAsia="ru-RU"/>
        </w:rPr>
        <w:t>редставить Заказчику сведения об изменении своего фактического местонахождения</w:t>
      </w:r>
      <w:r w:rsidR="00557A5A">
        <w:rPr>
          <w:rFonts w:ascii="Times New Roman" w:eastAsia="Times New Roman" w:hAnsi="Times New Roman" w:cs="Times New Roman"/>
          <w:sz w:val="24"/>
          <w:szCs w:val="24"/>
          <w:lang w:eastAsia="ru-RU"/>
        </w:rPr>
        <w:t>,</w:t>
      </w:r>
      <w:r w:rsidR="00786C71" w:rsidRPr="00865353">
        <w:rPr>
          <w:rFonts w:ascii="Times New Roman" w:eastAsia="Times New Roman" w:hAnsi="Times New Roman" w:cs="Times New Roman"/>
          <w:sz w:val="24"/>
          <w:szCs w:val="24"/>
          <w:lang w:eastAsia="ru-RU"/>
        </w:rPr>
        <w:t xml:space="preserve">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w:t>
      </w:r>
      <w:r w:rsidR="003827E1">
        <w:rPr>
          <w:rFonts w:ascii="Times New Roman" w:eastAsia="Times New Roman" w:hAnsi="Times New Roman" w:cs="Times New Roman"/>
          <w:sz w:val="24"/>
          <w:szCs w:val="24"/>
          <w:lang w:eastAsia="ru-RU"/>
        </w:rPr>
        <w:t>указанный в настоящем Контракте;</w:t>
      </w:r>
    </w:p>
    <w:p w14:paraId="2E0BD9CD" w14:textId="513AEA8A" w:rsidR="00557A5A" w:rsidRDefault="00557A5A"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3827E1">
        <w:rPr>
          <w:rFonts w:ascii="Times New Roman" w:eastAsia="Times New Roman" w:hAnsi="Times New Roman" w:cs="Times New Roman"/>
          <w:sz w:val="24"/>
          <w:szCs w:val="24"/>
          <w:lang w:eastAsia="ru-RU"/>
        </w:rPr>
        <w:t>.4.</w:t>
      </w:r>
      <w:r w:rsidR="00E64108">
        <w:rPr>
          <w:rFonts w:ascii="Times New Roman" w:eastAsia="Times New Roman" w:hAnsi="Times New Roman" w:cs="Times New Roman"/>
          <w:sz w:val="24"/>
          <w:szCs w:val="24"/>
          <w:lang w:eastAsia="ru-RU"/>
        </w:rPr>
        <w:t>13</w:t>
      </w:r>
      <w:r w:rsidRPr="003827E1">
        <w:rPr>
          <w:rFonts w:ascii="Times New Roman" w:eastAsia="Times New Roman" w:hAnsi="Times New Roman" w:cs="Times New Roman"/>
          <w:sz w:val="24"/>
          <w:szCs w:val="24"/>
          <w:lang w:eastAsia="ru-RU"/>
        </w:rPr>
        <w:t>. в случае изменения наименования и/или иных реквизитов не позднее 3 (трех) рабочих дней с момента внесения соответствующих изменений письменно известить об этом Заказчика;</w:t>
      </w:r>
    </w:p>
    <w:p w14:paraId="06D28CC8" w14:textId="0F84352F" w:rsidR="00786C71" w:rsidRDefault="0033237D" w:rsidP="00BB1D41">
      <w:pPr>
        <w:widowControl w:val="0"/>
        <w:tabs>
          <w:tab w:val="left" w:pos="5529"/>
        </w:tabs>
        <w:suppressAutoHyphens/>
        <w:adjustRightInd w:val="0"/>
        <w:spacing w:after="0" w:line="276" w:lineRule="auto"/>
        <w:ind w:firstLine="567"/>
        <w:jc w:val="both"/>
        <w:textAlignment w:val="baseline"/>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lang w:eastAsia="ru-RU"/>
        </w:rPr>
        <w:t>4</w:t>
      </w:r>
      <w:r w:rsidR="00786C71" w:rsidRPr="00865353">
        <w:rPr>
          <w:rFonts w:ascii="Times New Roman" w:eastAsia="Times New Roman" w:hAnsi="Times New Roman" w:cs="Times New Roman"/>
          <w:sz w:val="24"/>
          <w:szCs w:val="24"/>
          <w:lang w:eastAsia="ru-RU"/>
        </w:rPr>
        <w:t>.4.</w:t>
      </w:r>
      <w:r w:rsidR="00E64108">
        <w:rPr>
          <w:rFonts w:ascii="Times New Roman" w:eastAsia="Times New Roman" w:hAnsi="Times New Roman" w:cs="Times New Roman"/>
          <w:sz w:val="24"/>
          <w:szCs w:val="24"/>
          <w:lang w:eastAsia="ru-RU"/>
        </w:rPr>
        <w:t>14</w:t>
      </w:r>
      <w:r w:rsidR="00786C71" w:rsidRPr="00865353">
        <w:rPr>
          <w:rFonts w:ascii="Times New Roman" w:eastAsia="Times New Roman" w:hAnsi="Times New Roman" w:cs="Times New Roman"/>
          <w:sz w:val="24"/>
          <w:szCs w:val="24"/>
          <w:lang w:eastAsia="ru-RU"/>
        </w:rPr>
        <w:t xml:space="preserve">. </w:t>
      </w:r>
      <w:r w:rsidR="003827E1">
        <w:rPr>
          <w:rFonts w:ascii="Times New Roman" w:eastAsia="Times New Roman" w:hAnsi="Times New Roman" w:cs="Times New Roman"/>
          <w:sz w:val="24"/>
          <w:szCs w:val="24"/>
          <w:shd w:val="clear" w:color="auto" w:fill="FFFFFF"/>
          <w:lang w:eastAsia="ru-RU"/>
        </w:rPr>
        <w:t>и</w:t>
      </w:r>
      <w:r w:rsidR="00786C71" w:rsidRPr="00865353">
        <w:rPr>
          <w:rFonts w:ascii="Times New Roman" w:eastAsia="Times New Roman" w:hAnsi="Times New Roman" w:cs="Times New Roman"/>
          <w:sz w:val="24"/>
          <w:szCs w:val="24"/>
          <w:shd w:val="clear" w:color="auto" w:fill="FFFFFF"/>
          <w:lang w:eastAsia="ru-RU"/>
        </w:rPr>
        <w:t>сполнять иные обязательства, предусмотренные действующим</w:t>
      </w:r>
      <w:r w:rsidR="003827E1">
        <w:rPr>
          <w:rFonts w:ascii="Times New Roman" w:eastAsia="Times New Roman" w:hAnsi="Times New Roman" w:cs="Times New Roman"/>
          <w:sz w:val="24"/>
          <w:szCs w:val="24"/>
          <w:shd w:val="clear" w:color="auto" w:fill="FFFFFF"/>
          <w:lang w:eastAsia="ru-RU"/>
        </w:rPr>
        <w:t xml:space="preserve"> законодательством и Контрактом;</w:t>
      </w:r>
    </w:p>
    <w:p w14:paraId="065AEC2A" w14:textId="6DE6E084" w:rsidR="00557A5A" w:rsidRPr="00557A5A" w:rsidRDefault="00557A5A" w:rsidP="00BB1D41">
      <w:pPr>
        <w:widowControl w:val="0"/>
        <w:tabs>
          <w:tab w:val="left" w:pos="5529"/>
        </w:tabs>
        <w:suppressAutoHyphens/>
        <w:adjustRightInd w:val="0"/>
        <w:spacing w:after="0" w:line="276" w:lineRule="auto"/>
        <w:ind w:firstLine="567"/>
        <w:jc w:val="both"/>
        <w:textAlignment w:val="baseline"/>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w:t>
      </w:r>
      <w:r w:rsidRPr="00557A5A">
        <w:rPr>
          <w:rFonts w:ascii="Times New Roman" w:eastAsia="Times New Roman" w:hAnsi="Times New Roman" w:cs="Times New Roman"/>
          <w:sz w:val="24"/>
          <w:szCs w:val="24"/>
          <w:shd w:val="clear" w:color="auto" w:fill="FFFFFF"/>
          <w:lang w:eastAsia="ru-RU"/>
        </w:rPr>
        <w:t>.4.</w:t>
      </w:r>
      <w:r w:rsidR="00E64108">
        <w:rPr>
          <w:rFonts w:ascii="Times New Roman" w:eastAsia="Times New Roman" w:hAnsi="Times New Roman" w:cs="Times New Roman"/>
          <w:sz w:val="24"/>
          <w:szCs w:val="24"/>
          <w:shd w:val="clear" w:color="auto" w:fill="FFFFFF"/>
          <w:lang w:eastAsia="ru-RU"/>
        </w:rPr>
        <w:t>15</w:t>
      </w:r>
      <w:r w:rsidRPr="00557A5A">
        <w:rPr>
          <w:rFonts w:ascii="Times New Roman" w:eastAsia="Times New Roman" w:hAnsi="Times New Roman" w:cs="Times New Roman"/>
          <w:sz w:val="24"/>
          <w:szCs w:val="24"/>
          <w:shd w:val="clear" w:color="auto" w:fill="FFFFFF"/>
          <w:lang w:eastAsia="ru-RU"/>
        </w:rPr>
        <w:t xml:space="preserve"> Соответствовать единым требованиям к участникам закупки, предусмотренным</w:t>
      </w:r>
      <w:r>
        <w:rPr>
          <w:rFonts w:ascii="Times New Roman" w:eastAsia="Times New Roman" w:hAnsi="Times New Roman" w:cs="Times New Roman"/>
          <w:sz w:val="24"/>
          <w:szCs w:val="24"/>
          <w:shd w:val="clear" w:color="auto" w:fill="FFFFFF"/>
          <w:lang w:eastAsia="ru-RU"/>
        </w:rPr>
        <w:t xml:space="preserve"> </w:t>
      </w:r>
      <w:r w:rsidRPr="00557A5A">
        <w:rPr>
          <w:rFonts w:ascii="Times New Roman" w:eastAsia="Times New Roman" w:hAnsi="Times New Roman" w:cs="Times New Roman"/>
          <w:sz w:val="24"/>
          <w:szCs w:val="24"/>
          <w:shd w:val="clear" w:color="auto" w:fill="FFFFFF"/>
          <w:lang w:eastAsia="ru-RU"/>
        </w:rPr>
        <w:t>частью 1 статьи 31 Закона о контрактной системе.</w:t>
      </w:r>
    </w:p>
    <w:p w14:paraId="6847B4B0" w14:textId="229167EC" w:rsidR="00557A5A" w:rsidRDefault="00557A5A" w:rsidP="00BB1D41">
      <w:pPr>
        <w:widowControl w:val="0"/>
        <w:tabs>
          <w:tab w:val="left" w:pos="5529"/>
        </w:tabs>
        <w:suppressAutoHyphens/>
        <w:adjustRightInd w:val="0"/>
        <w:spacing w:after="0" w:line="276" w:lineRule="auto"/>
        <w:ind w:firstLine="567"/>
        <w:jc w:val="both"/>
        <w:textAlignment w:val="baseline"/>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w:t>
      </w:r>
      <w:r w:rsidRPr="00557A5A">
        <w:rPr>
          <w:rFonts w:ascii="Times New Roman" w:eastAsia="Times New Roman" w:hAnsi="Times New Roman" w:cs="Times New Roman"/>
          <w:sz w:val="24"/>
          <w:szCs w:val="24"/>
          <w:shd w:val="clear" w:color="auto" w:fill="FFFFFF"/>
          <w:lang w:eastAsia="ru-RU"/>
        </w:rPr>
        <w:t>.4.</w:t>
      </w:r>
      <w:r w:rsidR="00E64108">
        <w:rPr>
          <w:rFonts w:ascii="Times New Roman" w:eastAsia="Times New Roman" w:hAnsi="Times New Roman" w:cs="Times New Roman"/>
          <w:sz w:val="24"/>
          <w:szCs w:val="24"/>
          <w:shd w:val="clear" w:color="auto" w:fill="FFFFFF"/>
          <w:lang w:eastAsia="ru-RU"/>
        </w:rPr>
        <w:t>16</w:t>
      </w:r>
      <w:r w:rsidRPr="00557A5A">
        <w:rPr>
          <w:rFonts w:ascii="Times New Roman" w:eastAsia="Times New Roman" w:hAnsi="Times New Roman" w:cs="Times New Roman"/>
          <w:sz w:val="24"/>
          <w:szCs w:val="24"/>
          <w:shd w:val="clear" w:color="auto" w:fill="FFFFFF"/>
          <w:lang w:eastAsia="ru-RU"/>
        </w:rPr>
        <w:t xml:space="preserve"> Соблюдать запрет установленный в постановлении Правительства Российской</w:t>
      </w:r>
      <w:r>
        <w:rPr>
          <w:rFonts w:ascii="Times New Roman" w:eastAsia="Times New Roman" w:hAnsi="Times New Roman" w:cs="Times New Roman"/>
          <w:sz w:val="24"/>
          <w:szCs w:val="24"/>
          <w:shd w:val="clear" w:color="auto" w:fill="FFFFFF"/>
          <w:lang w:eastAsia="ru-RU"/>
        </w:rPr>
        <w:t xml:space="preserve"> </w:t>
      </w:r>
      <w:r w:rsidRPr="00557A5A">
        <w:rPr>
          <w:rFonts w:ascii="Times New Roman" w:eastAsia="Times New Roman" w:hAnsi="Times New Roman" w:cs="Times New Roman"/>
          <w:sz w:val="24"/>
          <w:szCs w:val="24"/>
          <w:shd w:val="clear" w:color="auto" w:fill="FFFFFF"/>
          <w:lang w:eastAsia="ru-RU"/>
        </w:rPr>
        <w:t>Федерации от 23 декабря 2024 г. № 1875 «О мерах по предоставлению национального</w:t>
      </w:r>
      <w:r>
        <w:rPr>
          <w:rFonts w:ascii="Times New Roman" w:eastAsia="Times New Roman" w:hAnsi="Times New Roman" w:cs="Times New Roman"/>
          <w:sz w:val="24"/>
          <w:szCs w:val="24"/>
          <w:shd w:val="clear" w:color="auto" w:fill="FFFFFF"/>
          <w:lang w:eastAsia="ru-RU"/>
        </w:rPr>
        <w:t xml:space="preserve"> </w:t>
      </w:r>
      <w:r w:rsidRPr="00557A5A">
        <w:rPr>
          <w:rFonts w:ascii="Times New Roman" w:eastAsia="Times New Roman" w:hAnsi="Times New Roman" w:cs="Times New Roman"/>
          <w:sz w:val="24"/>
          <w:szCs w:val="24"/>
          <w:shd w:val="clear" w:color="auto" w:fill="FFFFFF"/>
          <w:lang w:eastAsia="ru-RU"/>
        </w:rPr>
        <w:t>режима при осуществлении закупок товаров, работ, услуг для обеспечения</w:t>
      </w:r>
      <w:r>
        <w:rPr>
          <w:rFonts w:ascii="Times New Roman" w:eastAsia="Times New Roman" w:hAnsi="Times New Roman" w:cs="Times New Roman"/>
          <w:sz w:val="24"/>
          <w:szCs w:val="24"/>
          <w:shd w:val="clear" w:color="auto" w:fill="FFFFFF"/>
          <w:lang w:eastAsia="ru-RU"/>
        </w:rPr>
        <w:t xml:space="preserve"> </w:t>
      </w:r>
      <w:r w:rsidRPr="00557A5A">
        <w:rPr>
          <w:rFonts w:ascii="Times New Roman" w:eastAsia="Times New Roman" w:hAnsi="Times New Roman" w:cs="Times New Roman"/>
          <w:sz w:val="24"/>
          <w:szCs w:val="24"/>
          <w:shd w:val="clear" w:color="auto" w:fill="FFFFFF"/>
          <w:lang w:eastAsia="ru-RU"/>
        </w:rPr>
        <w:t>государственных и муниципальных нужд, закупок товаров, работ, услуг отдельными</w:t>
      </w:r>
      <w:r>
        <w:rPr>
          <w:rFonts w:ascii="Times New Roman" w:eastAsia="Times New Roman" w:hAnsi="Times New Roman" w:cs="Times New Roman"/>
          <w:sz w:val="24"/>
          <w:szCs w:val="24"/>
          <w:shd w:val="clear" w:color="auto" w:fill="FFFFFF"/>
          <w:lang w:eastAsia="ru-RU"/>
        </w:rPr>
        <w:t xml:space="preserve"> </w:t>
      </w:r>
      <w:r w:rsidRPr="00557A5A">
        <w:rPr>
          <w:rFonts w:ascii="Times New Roman" w:eastAsia="Times New Roman" w:hAnsi="Times New Roman" w:cs="Times New Roman"/>
          <w:sz w:val="24"/>
          <w:szCs w:val="24"/>
          <w:shd w:val="clear" w:color="auto" w:fill="FFFFFF"/>
          <w:lang w:eastAsia="ru-RU"/>
        </w:rPr>
        <w:t>видами юридических лиц».</w:t>
      </w:r>
    </w:p>
    <w:p w14:paraId="4D836A57" w14:textId="34709671" w:rsidR="003827E1" w:rsidRPr="003827E1" w:rsidRDefault="0033237D" w:rsidP="00BB1D41">
      <w:pPr>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827E1" w:rsidRPr="003827E1">
        <w:rPr>
          <w:rFonts w:ascii="Times New Roman" w:eastAsia="Times New Roman" w:hAnsi="Times New Roman" w:cs="Times New Roman"/>
          <w:sz w:val="24"/>
          <w:szCs w:val="24"/>
          <w:lang w:eastAsia="ru-RU"/>
        </w:rPr>
        <w:t>.4.</w:t>
      </w:r>
      <w:r w:rsidR="00E64108">
        <w:rPr>
          <w:rFonts w:ascii="Times New Roman" w:eastAsia="Times New Roman" w:hAnsi="Times New Roman" w:cs="Times New Roman"/>
          <w:sz w:val="24"/>
          <w:szCs w:val="24"/>
          <w:lang w:eastAsia="ru-RU"/>
        </w:rPr>
        <w:t>17</w:t>
      </w:r>
      <w:r w:rsidR="003827E1" w:rsidRPr="003827E1">
        <w:rPr>
          <w:rFonts w:ascii="Times New Roman" w:eastAsia="Times New Roman" w:hAnsi="Times New Roman" w:cs="Times New Roman"/>
          <w:sz w:val="24"/>
          <w:szCs w:val="24"/>
          <w:lang w:eastAsia="ru-RU"/>
        </w:rPr>
        <w:t>. обеспечивать конфиденциальность информации, полученной в ходе выполнения сво</w:t>
      </w:r>
      <w:r w:rsidR="003827E1">
        <w:rPr>
          <w:rFonts w:ascii="Times New Roman" w:eastAsia="Times New Roman" w:hAnsi="Times New Roman" w:cs="Times New Roman"/>
          <w:sz w:val="24"/>
          <w:szCs w:val="24"/>
          <w:lang w:eastAsia="ru-RU"/>
        </w:rPr>
        <w:t>их обязательств по Контракту.</w:t>
      </w:r>
    </w:p>
    <w:p w14:paraId="36791EBC" w14:textId="5F0C6CAC" w:rsidR="00786C71" w:rsidRPr="00865353" w:rsidRDefault="00F263F7" w:rsidP="00BB1D41">
      <w:pPr>
        <w:tabs>
          <w:tab w:val="left" w:pos="0"/>
          <w:tab w:val="left" w:pos="2020"/>
        </w:tabs>
        <w:suppressAutoHyphens/>
        <w:spacing w:line="276"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5</w:t>
      </w:r>
      <w:r w:rsidR="00786C71" w:rsidRPr="00865353">
        <w:rPr>
          <w:rFonts w:ascii="Times New Roman" w:eastAsia="Times New Roman" w:hAnsi="Times New Roman" w:cs="Times New Roman"/>
          <w:b/>
          <w:bCs/>
          <w:sz w:val="24"/>
          <w:szCs w:val="24"/>
          <w:lang w:eastAsia="ru-RU"/>
        </w:rPr>
        <w:t>. ГАРАНТИИ</w:t>
      </w:r>
    </w:p>
    <w:p w14:paraId="5F9CF281" w14:textId="3C947587" w:rsidR="00786C71" w:rsidRPr="00865353" w:rsidRDefault="00A660DD" w:rsidP="00BB1D41">
      <w:pPr>
        <w:tabs>
          <w:tab w:val="left" w:pos="426"/>
          <w:tab w:val="left" w:pos="202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86C71" w:rsidRPr="00865353">
        <w:rPr>
          <w:rFonts w:ascii="Times New Roman" w:eastAsia="Times New Roman" w:hAnsi="Times New Roman" w:cs="Times New Roman"/>
          <w:sz w:val="24"/>
          <w:szCs w:val="24"/>
          <w:lang w:eastAsia="ru-RU"/>
        </w:rPr>
        <w:t>.1. Исполнитель гарантирует качество оказания услуг в соответствии с требованиями, указанными в Контракте.</w:t>
      </w:r>
    </w:p>
    <w:p w14:paraId="23102165" w14:textId="533EA63E" w:rsidR="00786C71" w:rsidRPr="00865353" w:rsidRDefault="00A660DD" w:rsidP="00BB1D41">
      <w:pPr>
        <w:tabs>
          <w:tab w:val="left" w:pos="426"/>
          <w:tab w:val="left" w:pos="202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86C71" w:rsidRPr="00865353">
        <w:rPr>
          <w:rFonts w:ascii="Times New Roman" w:eastAsia="Times New Roman" w:hAnsi="Times New Roman" w:cs="Times New Roman"/>
          <w:sz w:val="24"/>
          <w:szCs w:val="24"/>
          <w:lang w:eastAsia="ru-RU"/>
        </w:rPr>
        <w:t>.2. Вред, причиненный жизни, здоровью или имуществу Заказчика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14:paraId="3CDDF410" w14:textId="3133B75B" w:rsidR="00786C71" w:rsidRPr="00865353" w:rsidRDefault="00A660DD" w:rsidP="00BB1D41">
      <w:pPr>
        <w:tabs>
          <w:tab w:val="left" w:pos="426"/>
          <w:tab w:val="left" w:pos="202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86C71" w:rsidRPr="00865353">
        <w:rPr>
          <w:rFonts w:ascii="Times New Roman" w:eastAsia="Times New Roman" w:hAnsi="Times New Roman" w:cs="Times New Roman"/>
          <w:sz w:val="24"/>
          <w:szCs w:val="24"/>
          <w:lang w:eastAsia="ru-RU"/>
        </w:rPr>
        <w:t>.3. Исполнитель гарантирует своевременное предоставление необходимой и достоверной информации об оказываемых услугах.</w:t>
      </w:r>
    </w:p>
    <w:p w14:paraId="29E8D185" w14:textId="3A2E4CC3" w:rsidR="00786C71" w:rsidRPr="00865353" w:rsidRDefault="00A660DD" w:rsidP="00BB1D41">
      <w:pPr>
        <w:tabs>
          <w:tab w:val="left" w:pos="202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86C71" w:rsidRPr="00865353">
        <w:rPr>
          <w:rFonts w:ascii="Times New Roman" w:eastAsia="Times New Roman" w:hAnsi="Times New Roman" w:cs="Times New Roman"/>
          <w:sz w:val="24"/>
          <w:szCs w:val="24"/>
          <w:lang w:eastAsia="ru-RU"/>
        </w:rPr>
        <w:t xml:space="preserve">.4. В случае </w:t>
      </w:r>
      <w:proofErr w:type="spellStart"/>
      <w:r w:rsidR="00D2163E" w:rsidRPr="00865353">
        <w:rPr>
          <w:rFonts w:ascii="Times New Roman" w:eastAsia="Times New Roman" w:hAnsi="Times New Roman" w:cs="Times New Roman"/>
          <w:sz w:val="24"/>
          <w:szCs w:val="24"/>
          <w:lang w:eastAsia="ru-RU"/>
        </w:rPr>
        <w:t>непредоставления</w:t>
      </w:r>
      <w:proofErr w:type="spellEnd"/>
      <w:r w:rsidR="00786C71" w:rsidRPr="00865353">
        <w:rPr>
          <w:rFonts w:ascii="Times New Roman" w:eastAsia="Times New Roman" w:hAnsi="Times New Roman" w:cs="Times New Roman"/>
          <w:sz w:val="24"/>
          <w:szCs w:val="24"/>
          <w:lang w:eastAsia="ru-RU"/>
        </w:rPr>
        <w:t xml:space="preserve">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14:paraId="63BAAEA3" w14:textId="490415B6" w:rsidR="00786C71" w:rsidRPr="00865353" w:rsidRDefault="00A660DD" w:rsidP="00BB1D41">
      <w:pPr>
        <w:tabs>
          <w:tab w:val="left" w:pos="202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86C71" w:rsidRPr="00865353">
        <w:rPr>
          <w:rFonts w:ascii="Times New Roman" w:eastAsia="Times New Roman" w:hAnsi="Times New Roman" w:cs="Times New Roman"/>
          <w:sz w:val="24"/>
          <w:szCs w:val="24"/>
          <w:lang w:eastAsia="ru-RU"/>
        </w:rPr>
        <w:t xml:space="preserve">.5. В случае ненадлежащего оказания услуг, требования Заказчика о безвозмездном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w:t>
      </w:r>
      <w:proofErr w:type="spellStart"/>
      <w:r w:rsidR="00786C71" w:rsidRPr="00865353">
        <w:rPr>
          <w:rFonts w:ascii="Times New Roman" w:eastAsia="Times New Roman" w:hAnsi="Times New Roman" w:cs="Times New Roman"/>
          <w:sz w:val="24"/>
          <w:szCs w:val="24"/>
          <w:lang w:eastAsia="ru-RU"/>
        </w:rPr>
        <w:t>ненадлежаще</w:t>
      </w:r>
      <w:proofErr w:type="spellEnd"/>
      <w:r w:rsidR="00786C71" w:rsidRPr="00865353">
        <w:rPr>
          <w:rFonts w:ascii="Times New Roman" w:eastAsia="Times New Roman" w:hAnsi="Times New Roman" w:cs="Times New Roman"/>
          <w:sz w:val="24"/>
          <w:szCs w:val="24"/>
          <w:lang w:eastAsia="ru-RU"/>
        </w:rPr>
        <w:t xml:space="preserve"> исполнен.</w:t>
      </w:r>
    </w:p>
    <w:p w14:paraId="0BCA7C75" w14:textId="77777777" w:rsidR="00786C71" w:rsidRPr="00865353" w:rsidRDefault="00786C71" w:rsidP="00BB1D41">
      <w:pPr>
        <w:tabs>
          <w:tab w:val="left" w:pos="0"/>
          <w:tab w:val="left" w:pos="2020"/>
        </w:tabs>
        <w:suppressAutoHyphens/>
        <w:spacing w:after="0" w:line="276" w:lineRule="auto"/>
        <w:ind w:firstLine="567"/>
        <w:jc w:val="center"/>
        <w:rPr>
          <w:rFonts w:ascii="Times New Roman" w:eastAsia="Times New Roman" w:hAnsi="Times New Roman" w:cs="Times New Roman"/>
          <w:b/>
          <w:sz w:val="24"/>
          <w:szCs w:val="24"/>
          <w:lang w:eastAsia="ru-RU"/>
        </w:rPr>
      </w:pPr>
    </w:p>
    <w:p w14:paraId="3762C3BE" w14:textId="13E60048" w:rsidR="00786C71" w:rsidRDefault="00A660DD" w:rsidP="00BB1D41">
      <w:pPr>
        <w:tabs>
          <w:tab w:val="left" w:pos="0"/>
          <w:tab w:val="left" w:pos="2020"/>
        </w:tabs>
        <w:suppressAutoHyphens/>
        <w:spacing w:line="276"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786C71" w:rsidRPr="00865353">
        <w:rPr>
          <w:rFonts w:ascii="Times New Roman" w:eastAsia="Times New Roman" w:hAnsi="Times New Roman" w:cs="Times New Roman"/>
          <w:b/>
          <w:sz w:val="24"/>
          <w:szCs w:val="24"/>
          <w:lang w:eastAsia="ru-RU"/>
        </w:rPr>
        <w:t>. ОТВЕТСТВЕННОСТЬ СТОРОН</w:t>
      </w:r>
    </w:p>
    <w:p w14:paraId="3152B736" w14:textId="77777777" w:rsidR="009630E5" w:rsidRPr="009630E5" w:rsidRDefault="009630E5" w:rsidP="002F0778">
      <w:pPr>
        <w:spacing w:after="0" w:line="276" w:lineRule="auto"/>
        <w:ind w:firstLine="567"/>
        <w:jc w:val="both"/>
        <w:rPr>
          <w:rFonts w:ascii="Times New Roman" w:hAnsi="Times New Roman" w:cs="Times New Roman"/>
          <w:sz w:val="24"/>
          <w:szCs w:val="24"/>
        </w:rPr>
      </w:pPr>
      <w:r w:rsidRPr="009630E5">
        <w:rPr>
          <w:rFonts w:ascii="Times New Roman" w:hAnsi="Times New Roman" w:cs="Times New Roman"/>
          <w:sz w:val="24"/>
          <w:szCs w:val="24"/>
        </w:rPr>
        <w:t>6.1. 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D4B7140" w14:textId="77777777" w:rsidR="009630E5" w:rsidRPr="009630E5" w:rsidRDefault="009630E5" w:rsidP="002F0778">
      <w:pPr>
        <w:widowControl w:val="0"/>
        <w:spacing w:after="0" w:line="276" w:lineRule="auto"/>
        <w:ind w:firstLine="567"/>
        <w:contextualSpacing/>
        <w:jc w:val="both"/>
        <w:rPr>
          <w:rFonts w:ascii="Times New Roman" w:hAnsi="Times New Roman" w:cs="Times New Roman"/>
          <w:sz w:val="24"/>
          <w:szCs w:val="24"/>
        </w:rPr>
      </w:pPr>
      <w:r w:rsidRPr="009630E5">
        <w:rPr>
          <w:rFonts w:ascii="Times New Roman" w:hAnsi="Times New Roman" w:cs="Times New Roman"/>
          <w:sz w:val="24"/>
          <w:szCs w:val="24"/>
        </w:rPr>
        <w:t>6.2.</w:t>
      </w:r>
      <w:r w:rsidRPr="009630E5">
        <w:rPr>
          <w:rFonts w:ascii="Times New Roman" w:hAnsi="Times New Roman" w:cs="Times New Roman"/>
          <w:sz w:val="24"/>
          <w:szCs w:val="24"/>
        </w:rPr>
        <w:tab/>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14:paraId="62448DE6" w14:textId="77777777" w:rsidR="009630E5" w:rsidRPr="002F0778" w:rsidRDefault="009630E5" w:rsidP="002F0778">
      <w:pPr>
        <w:spacing w:after="0" w:line="276" w:lineRule="auto"/>
        <w:ind w:firstLine="567"/>
        <w:jc w:val="both"/>
        <w:rPr>
          <w:rFonts w:ascii="Times New Roman" w:hAnsi="Times New Roman" w:cs="Times New Roman"/>
          <w:sz w:val="24"/>
          <w:szCs w:val="24"/>
        </w:rPr>
      </w:pPr>
      <w:r w:rsidRPr="009630E5">
        <w:rPr>
          <w:rFonts w:ascii="Times New Roman" w:hAnsi="Times New Roman" w:cs="Times New Roman"/>
          <w:sz w:val="24"/>
          <w:szCs w:val="24"/>
        </w:rPr>
        <w:t xml:space="preserve">6.3. Размер штрафа устанавливается Контрактом в порядке, установленном настоящей </w:t>
      </w:r>
      <w:r w:rsidRPr="002F0778">
        <w:rPr>
          <w:rFonts w:ascii="Times New Roman" w:hAnsi="Times New Roman" w:cs="Times New Roman"/>
          <w:sz w:val="24"/>
          <w:szCs w:val="24"/>
        </w:rPr>
        <w:t>статьей, в том числе рассчитывается как процент Цены контракта.</w:t>
      </w:r>
    </w:p>
    <w:p w14:paraId="2B47C744" w14:textId="7BB4497A" w:rsidR="009630E5" w:rsidRPr="009630E5" w:rsidRDefault="009630E5" w:rsidP="002F0778">
      <w:pPr>
        <w:widowControl w:val="0"/>
        <w:spacing w:after="0" w:line="276" w:lineRule="auto"/>
        <w:ind w:firstLine="567"/>
        <w:contextualSpacing/>
        <w:jc w:val="both"/>
        <w:rPr>
          <w:rFonts w:ascii="Times New Roman" w:hAnsi="Times New Roman" w:cs="Times New Roman"/>
          <w:sz w:val="24"/>
          <w:szCs w:val="24"/>
        </w:rPr>
      </w:pPr>
      <w:r w:rsidRPr="002F0778">
        <w:rPr>
          <w:rFonts w:ascii="Times New Roman" w:hAnsi="Times New Roman" w:cs="Times New Roman"/>
          <w:sz w:val="24"/>
          <w:szCs w:val="24"/>
        </w:rPr>
        <w:t>6.4. За каждый факт неисполнения или ненадлежащего исполнения Исполнителем обязательств,</w:t>
      </w:r>
      <w:r w:rsidRPr="009630E5">
        <w:rPr>
          <w:rFonts w:ascii="Times New Roman" w:hAnsi="Times New Roman" w:cs="Times New Roman"/>
          <w:sz w:val="24"/>
          <w:szCs w:val="24"/>
        </w:rPr>
        <w:t xml:space="preserve">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следующем порядке: </w:t>
      </w:r>
    </w:p>
    <w:p w14:paraId="7B048EBC" w14:textId="23908554" w:rsidR="009630E5" w:rsidRPr="009630E5" w:rsidRDefault="002F0778" w:rsidP="009630E5">
      <w:pPr>
        <w:widowControl w:val="0"/>
        <w:spacing w:after="0" w:line="276"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630E5" w:rsidRPr="009630E5">
        <w:rPr>
          <w:rFonts w:ascii="Times New Roman" w:hAnsi="Times New Roman" w:cs="Times New Roman"/>
          <w:sz w:val="24"/>
          <w:szCs w:val="24"/>
        </w:rPr>
        <w:t>10 процентов цены контракта в случае, если цена контракта не превышает 3 млн. рублей (включительно).</w:t>
      </w:r>
    </w:p>
    <w:p w14:paraId="78E4CEDC" w14:textId="77777777" w:rsidR="009630E5" w:rsidRPr="009630E5" w:rsidRDefault="009630E5" w:rsidP="009630E5">
      <w:pPr>
        <w:widowControl w:val="0"/>
        <w:spacing w:after="0" w:line="276" w:lineRule="auto"/>
        <w:ind w:firstLine="567"/>
        <w:contextualSpacing/>
        <w:jc w:val="both"/>
        <w:rPr>
          <w:rFonts w:ascii="Times New Roman" w:hAnsi="Times New Roman" w:cs="Times New Roman"/>
          <w:sz w:val="24"/>
          <w:szCs w:val="24"/>
        </w:rPr>
      </w:pPr>
      <w:r w:rsidRPr="009630E5">
        <w:rPr>
          <w:rFonts w:ascii="Times New Roman" w:hAnsi="Times New Roman" w:cs="Times New Roman"/>
          <w:sz w:val="24"/>
          <w:szCs w:val="24"/>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7CE0C4D4" w14:textId="77777777" w:rsidR="009630E5" w:rsidRPr="009630E5" w:rsidRDefault="009630E5" w:rsidP="009630E5">
      <w:pPr>
        <w:widowControl w:val="0"/>
        <w:spacing w:after="0" w:line="276" w:lineRule="auto"/>
        <w:ind w:firstLine="709"/>
        <w:contextualSpacing/>
        <w:jc w:val="both"/>
        <w:rPr>
          <w:rFonts w:ascii="Times New Roman" w:hAnsi="Times New Roman" w:cs="Times New Roman"/>
          <w:sz w:val="24"/>
          <w:szCs w:val="24"/>
        </w:rPr>
      </w:pPr>
      <w:r w:rsidRPr="009630E5">
        <w:rPr>
          <w:rFonts w:ascii="Times New Roman" w:hAnsi="Times New Roman" w:cs="Times New Roman"/>
          <w:sz w:val="24"/>
          <w:szCs w:val="24"/>
        </w:rPr>
        <w:t>-</w:t>
      </w:r>
      <w:r w:rsidRPr="009630E5">
        <w:rPr>
          <w:rFonts w:ascii="Times New Roman" w:hAnsi="Times New Roman" w:cs="Times New Roman"/>
          <w:sz w:val="24"/>
          <w:szCs w:val="24"/>
        </w:rPr>
        <w:tab/>
        <w:t>1 000 рублей, если Цена контракта не превышает 3 млн рублей.</w:t>
      </w:r>
    </w:p>
    <w:p w14:paraId="55EC0368" w14:textId="77777777" w:rsidR="009630E5" w:rsidRPr="006D2FE3" w:rsidRDefault="009630E5" w:rsidP="009630E5">
      <w:pPr>
        <w:widowControl w:val="0"/>
        <w:spacing w:after="0" w:line="276" w:lineRule="auto"/>
        <w:ind w:firstLine="709"/>
        <w:contextualSpacing/>
        <w:jc w:val="both"/>
        <w:rPr>
          <w:rFonts w:ascii="Times New Roman" w:hAnsi="Times New Roman"/>
          <w:sz w:val="24"/>
          <w:szCs w:val="24"/>
        </w:rPr>
      </w:pPr>
      <w:r w:rsidRPr="009630E5">
        <w:rPr>
          <w:rFonts w:ascii="Times New Roman" w:hAnsi="Times New Roman" w:cs="Times New Roman"/>
          <w:sz w:val="24"/>
          <w:szCs w:val="24"/>
        </w:rPr>
        <w:t>6.6. За каждый факт неисполнения</w:t>
      </w:r>
      <w:r w:rsidRPr="006D2FE3">
        <w:rPr>
          <w:rFonts w:ascii="Times New Roman" w:hAnsi="Times New Roman"/>
          <w:sz w:val="24"/>
          <w:szCs w:val="24"/>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A4B9980" w14:textId="77777777" w:rsidR="009630E5" w:rsidRPr="006D2FE3" w:rsidRDefault="009630E5" w:rsidP="009630E5">
      <w:pPr>
        <w:widowControl w:val="0"/>
        <w:spacing w:after="0"/>
        <w:ind w:firstLine="709"/>
        <w:contextualSpacing/>
        <w:jc w:val="both"/>
        <w:rPr>
          <w:rFonts w:ascii="Times New Roman" w:hAnsi="Times New Roman"/>
          <w:sz w:val="24"/>
          <w:szCs w:val="24"/>
        </w:rPr>
      </w:pPr>
      <w:r w:rsidRPr="006D2FE3">
        <w:rPr>
          <w:rFonts w:ascii="Times New Roman" w:hAnsi="Times New Roman"/>
          <w:sz w:val="24"/>
          <w:szCs w:val="24"/>
        </w:rPr>
        <w:t>-</w:t>
      </w:r>
      <w:r w:rsidRPr="006D2FE3">
        <w:rPr>
          <w:rFonts w:ascii="Times New Roman" w:hAnsi="Times New Roman"/>
          <w:sz w:val="24"/>
          <w:szCs w:val="24"/>
        </w:rPr>
        <w:tab/>
        <w:t>1 000 рублей, если Цена контракта не превы</w:t>
      </w:r>
      <w:r>
        <w:rPr>
          <w:rFonts w:ascii="Times New Roman" w:hAnsi="Times New Roman"/>
          <w:sz w:val="24"/>
          <w:szCs w:val="24"/>
        </w:rPr>
        <w:t>шает 3 млн рублей.</w:t>
      </w:r>
    </w:p>
    <w:p w14:paraId="214CB2D8" w14:textId="77777777" w:rsidR="009630E5" w:rsidRDefault="009630E5" w:rsidP="009630E5">
      <w:pPr>
        <w:widowControl w:val="0"/>
        <w:spacing w:after="0"/>
        <w:ind w:firstLine="709"/>
        <w:contextualSpacing/>
        <w:jc w:val="both"/>
        <w:rPr>
          <w:rFonts w:ascii="Times New Roman" w:hAnsi="Times New Roman"/>
          <w:sz w:val="24"/>
          <w:szCs w:val="24"/>
        </w:rPr>
      </w:pPr>
      <w:r w:rsidRPr="006D2FE3">
        <w:rPr>
          <w:rFonts w:ascii="Times New Roman" w:hAnsi="Times New Roman"/>
          <w:sz w:val="24"/>
          <w:szCs w:val="24"/>
        </w:rPr>
        <w:t>6.7.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w:t>
      </w:r>
      <w:r w:rsidRPr="005D419C">
        <w:rPr>
          <w:rFonts w:ascii="Times New Roman" w:hAnsi="Times New Roman"/>
          <w:sz w:val="24"/>
          <w:szCs w:val="24"/>
        </w:rPr>
        <w:t xml:space="preserve"> пени.</w:t>
      </w:r>
    </w:p>
    <w:p w14:paraId="1675DF2A" w14:textId="77777777" w:rsidR="009630E5" w:rsidRPr="00710B03" w:rsidRDefault="009630E5" w:rsidP="009630E5">
      <w:pPr>
        <w:contextualSpacing/>
        <w:jc w:val="both"/>
        <w:rPr>
          <w:rFonts w:ascii="Times New Roman" w:hAnsi="Times New Roman"/>
          <w:sz w:val="24"/>
          <w:szCs w:val="24"/>
        </w:rPr>
      </w:pPr>
      <w:r>
        <w:rPr>
          <w:rFonts w:ascii="Times New Roman" w:hAnsi="Times New Roman"/>
          <w:sz w:val="24"/>
          <w:szCs w:val="24"/>
        </w:rPr>
        <w:t xml:space="preserve">            6.8.  </w:t>
      </w:r>
      <w:r w:rsidRPr="00710B03">
        <w:rPr>
          <w:rFonts w:ascii="Times New Roman" w:hAnsi="Times New Roman"/>
          <w:sz w:val="24"/>
          <w:szCs w:val="24"/>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2FF07CE" w14:textId="77777777" w:rsidR="009630E5" w:rsidRPr="00710B03" w:rsidRDefault="009630E5" w:rsidP="009630E5">
      <w:pPr>
        <w:widowControl w:val="0"/>
        <w:spacing w:after="0"/>
        <w:ind w:firstLine="709"/>
        <w:contextualSpacing/>
        <w:jc w:val="both"/>
        <w:rPr>
          <w:rFonts w:ascii="Times New Roman" w:hAnsi="Times New Roman"/>
          <w:sz w:val="24"/>
          <w:szCs w:val="24"/>
        </w:rPr>
      </w:pPr>
      <w:r>
        <w:rPr>
          <w:rFonts w:ascii="Times New Roman" w:hAnsi="Times New Roman"/>
          <w:sz w:val="24"/>
          <w:szCs w:val="24"/>
        </w:rPr>
        <w:t>6</w:t>
      </w:r>
      <w:r w:rsidRPr="00710B03">
        <w:rPr>
          <w:rFonts w:ascii="Times New Roman" w:hAnsi="Times New Roman"/>
          <w:sz w:val="24"/>
          <w:szCs w:val="24"/>
        </w:rPr>
        <w:t>.9.</w:t>
      </w:r>
      <w:r w:rsidRPr="00710B03">
        <w:rPr>
          <w:rFonts w:ascii="Times New Roman" w:hAnsi="Times New Roman"/>
          <w:sz w:val="24"/>
          <w:szCs w:val="24"/>
        </w:rPr>
        <w:tab/>
        <w:t>Общая сумма начисленных штрафов за неисполнение или нена</w:t>
      </w:r>
      <w:r>
        <w:rPr>
          <w:rFonts w:ascii="Times New Roman" w:hAnsi="Times New Roman"/>
          <w:sz w:val="24"/>
          <w:szCs w:val="24"/>
        </w:rPr>
        <w:t>длежащее исполнение Исполнителем</w:t>
      </w:r>
      <w:r w:rsidRPr="00710B03">
        <w:rPr>
          <w:rFonts w:ascii="Times New Roman" w:hAnsi="Times New Roman"/>
          <w:sz w:val="24"/>
          <w:szCs w:val="24"/>
        </w:rPr>
        <w:t xml:space="preserve"> обязательств, предусмотренных настоящим Контрактом, не может превышать Цену контракта.</w:t>
      </w:r>
    </w:p>
    <w:p w14:paraId="4CDB307E" w14:textId="77777777" w:rsidR="009630E5" w:rsidRPr="00710B03" w:rsidRDefault="009630E5" w:rsidP="009630E5">
      <w:pPr>
        <w:widowControl w:val="0"/>
        <w:spacing w:after="0"/>
        <w:ind w:firstLine="709"/>
        <w:contextualSpacing/>
        <w:jc w:val="both"/>
        <w:rPr>
          <w:rFonts w:ascii="Times New Roman" w:hAnsi="Times New Roman"/>
          <w:sz w:val="24"/>
          <w:szCs w:val="24"/>
        </w:rPr>
      </w:pPr>
      <w:r>
        <w:rPr>
          <w:rFonts w:ascii="Times New Roman" w:hAnsi="Times New Roman"/>
          <w:sz w:val="24"/>
          <w:szCs w:val="24"/>
        </w:rPr>
        <w:t>6</w:t>
      </w:r>
      <w:r w:rsidRPr="00710B03">
        <w:rPr>
          <w:rFonts w:ascii="Times New Roman" w:hAnsi="Times New Roman"/>
          <w:sz w:val="24"/>
          <w:szCs w:val="24"/>
        </w:rPr>
        <w:t>.10.</w:t>
      </w:r>
      <w:r w:rsidRPr="00710B03">
        <w:rPr>
          <w:rFonts w:ascii="Times New Roman" w:hAnsi="Times New Roman"/>
          <w:sz w:val="24"/>
          <w:szCs w:val="24"/>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FE036A1" w14:textId="77777777" w:rsidR="009630E5" w:rsidRPr="00710B03" w:rsidRDefault="009630E5" w:rsidP="009630E5">
      <w:pPr>
        <w:widowControl w:val="0"/>
        <w:spacing w:after="0"/>
        <w:ind w:firstLine="709"/>
        <w:contextualSpacing/>
        <w:jc w:val="both"/>
        <w:rPr>
          <w:rFonts w:ascii="Times New Roman" w:hAnsi="Times New Roman"/>
          <w:sz w:val="24"/>
          <w:szCs w:val="24"/>
        </w:rPr>
      </w:pPr>
      <w:r>
        <w:rPr>
          <w:rFonts w:ascii="Times New Roman" w:hAnsi="Times New Roman"/>
          <w:sz w:val="24"/>
          <w:szCs w:val="24"/>
        </w:rPr>
        <w:t>6</w:t>
      </w:r>
      <w:r w:rsidRPr="00710B03">
        <w:rPr>
          <w:rFonts w:ascii="Times New Roman" w:hAnsi="Times New Roman"/>
          <w:sz w:val="24"/>
          <w:szCs w:val="24"/>
        </w:rPr>
        <w:t>.11.</w:t>
      </w:r>
      <w:r w:rsidRPr="00710B03">
        <w:rPr>
          <w:rFonts w:ascii="Times New Roman" w:hAnsi="Times New Roman"/>
          <w:sz w:val="24"/>
          <w:szCs w:val="24"/>
        </w:rPr>
        <w:tab/>
        <w:t>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произошло вследствие обстоятельств непреодолимой силы или по вине другой Стороны.</w:t>
      </w:r>
    </w:p>
    <w:p w14:paraId="279C84B3" w14:textId="77777777" w:rsidR="009630E5" w:rsidRPr="00710B03" w:rsidRDefault="009630E5" w:rsidP="009630E5">
      <w:pPr>
        <w:widowControl w:val="0"/>
        <w:spacing w:after="0"/>
        <w:ind w:firstLine="709"/>
        <w:contextualSpacing/>
        <w:jc w:val="both"/>
        <w:rPr>
          <w:rFonts w:ascii="Times New Roman" w:hAnsi="Times New Roman"/>
          <w:sz w:val="24"/>
          <w:szCs w:val="24"/>
        </w:rPr>
      </w:pPr>
      <w:r>
        <w:rPr>
          <w:rFonts w:ascii="Times New Roman" w:hAnsi="Times New Roman"/>
          <w:sz w:val="24"/>
          <w:szCs w:val="24"/>
        </w:rPr>
        <w:t>6</w:t>
      </w:r>
      <w:r w:rsidRPr="00710B03">
        <w:rPr>
          <w:rFonts w:ascii="Times New Roman" w:hAnsi="Times New Roman"/>
          <w:sz w:val="24"/>
          <w:szCs w:val="24"/>
        </w:rPr>
        <w:t>.1</w:t>
      </w:r>
      <w:r>
        <w:rPr>
          <w:rFonts w:ascii="Times New Roman" w:hAnsi="Times New Roman"/>
          <w:sz w:val="24"/>
          <w:szCs w:val="24"/>
        </w:rPr>
        <w:t>2</w:t>
      </w:r>
      <w:r w:rsidRPr="00710B03">
        <w:rPr>
          <w:rFonts w:ascii="Times New Roman" w:hAnsi="Times New Roman"/>
          <w:sz w:val="24"/>
          <w:szCs w:val="24"/>
        </w:rPr>
        <w:t>.</w:t>
      </w:r>
      <w:r w:rsidRPr="00710B03">
        <w:rPr>
          <w:rFonts w:ascii="Times New Roman" w:hAnsi="Times New Roman"/>
          <w:sz w:val="24"/>
          <w:szCs w:val="24"/>
        </w:rPr>
        <w:tab/>
        <w:t>У</w:t>
      </w:r>
      <w:r>
        <w:rPr>
          <w:rFonts w:ascii="Times New Roman" w:hAnsi="Times New Roman"/>
          <w:sz w:val="24"/>
          <w:szCs w:val="24"/>
        </w:rPr>
        <w:t>плата Исполнителем</w:t>
      </w:r>
      <w:r w:rsidRPr="00710B03">
        <w:rPr>
          <w:rFonts w:ascii="Times New Roman" w:hAnsi="Times New Roman"/>
          <w:sz w:val="24"/>
          <w:szCs w:val="24"/>
        </w:rPr>
        <w:t xml:space="preserve"> неустойки или применение иной формы ответственности не освобождает его от исполнения обязательств по настоящему Контракту.</w:t>
      </w:r>
    </w:p>
    <w:p w14:paraId="3A9B8212" w14:textId="77777777" w:rsidR="009630E5" w:rsidRDefault="009630E5" w:rsidP="009630E5">
      <w:pPr>
        <w:widowControl w:val="0"/>
        <w:spacing w:after="0"/>
        <w:ind w:firstLine="709"/>
        <w:contextualSpacing/>
        <w:jc w:val="both"/>
        <w:rPr>
          <w:rFonts w:ascii="Times New Roman" w:hAnsi="Times New Roman"/>
          <w:sz w:val="24"/>
          <w:szCs w:val="24"/>
        </w:rPr>
      </w:pPr>
      <w:r>
        <w:rPr>
          <w:rFonts w:ascii="Times New Roman" w:hAnsi="Times New Roman"/>
          <w:sz w:val="24"/>
          <w:szCs w:val="24"/>
        </w:rPr>
        <w:t>6</w:t>
      </w:r>
      <w:r w:rsidRPr="00710B03">
        <w:rPr>
          <w:rFonts w:ascii="Times New Roman" w:hAnsi="Times New Roman"/>
          <w:sz w:val="24"/>
          <w:szCs w:val="24"/>
        </w:rPr>
        <w:t>.1</w:t>
      </w:r>
      <w:r>
        <w:rPr>
          <w:rFonts w:ascii="Times New Roman" w:hAnsi="Times New Roman"/>
          <w:sz w:val="24"/>
          <w:szCs w:val="24"/>
        </w:rPr>
        <w:t>3</w:t>
      </w:r>
      <w:r w:rsidRPr="00710B03">
        <w:rPr>
          <w:rFonts w:ascii="Times New Roman" w:hAnsi="Times New Roman"/>
          <w:sz w:val="24"/>
          <w:szCs w:val="24"/>
        </w:rPr>
        <w:t>.</w:t>
      </w:r>
      <w:r w:rsidRPr="00710B03">
        <w:rPr>
          <w:rFonts w:ascii="Times New Roman" w:hAnsi="Times New Roman"/>
          <w:sz w:val="24"/>
          <w:szCs w:val="24"/>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16E2535" w14:textId="77777777" w:rsidR="002F0778" w:rsidRDefault="002F0778" w:rsidP="00BB1D41">
      <w:pPr>
        <w:widowControl w:val="0"/>
        <w:spacing w:line="276" w:lineRule="auto"/>
        <w:ind w:firstLine="709"/>
        <w:jc w:val="center"/>
        <w:rPr>
          <w:rFonts w:ascii="Times New Roman" w:hAnsi="Times New Roman" w:cs="Times New Roman"/>
          <w:b/>
          <w:sz w:val="24"/>
          <w:szCs w:val="24"/>
        </w:rPr>
      </w:pPr>
    </w:p>
    <w:p w14:paraId="56ED1BC1" w14:textId="6B038765" w:rsidR="004C28DE" w:rsidRPr="004C28DE" w:rsidRDefault="00A660DD" w:rsidP="00BB1D41">
      <w:pPr>
        <w:widowControl w:val="0"/>
        <w:spacing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7</w:t>
      </w:r>
      <w:r w:rsidR="004C28DE" w:rsidRPr="004C28DE">
        <w:rPr>
          <w:rFonts w:ascii="Times New Roman" w:hAnsi="Times New Roman" w:cs="Times New Roman"/>
          <w:b/>
          <w:sz w:val="24"/>
          <w:szCs w:val="24"/>
        </w:rPr>
        <w:t>. ИНТЕЛЛЕКТУАЛЬНЫЕ ПРАВА</w:t>
      </w:r>
    </w:p>
    <w:p w14:paraId="614EAB94" w14:textId="2AE374AA" w:rsidR="004C28DE" w:rsidRPr="004C28DE" w:rsidRDefault="00A660DD" w:rsidP="00BB1D41">
      <w:pPr>
        <w:widowControl w:val="0"/>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4C28DE" w:rsidRPr="004C28DE">
        <w:rPr>
          <w:rFonts w:ascii="Times New Roman" w:hAnsi="Times New Roman" w:cs="Times New Roman"/>
          <w:sz w:val="24"/>
          <w:szCs w:val="24"/>
        </w:rPr>
        <w:t>.1. Исполнитель гарантирует отсутствие нарушения интеллектуальных прав третьих лиц, связанных с оказанием услуг в рамках Контракта.</w:t>
      </w:r>
    </w:p>
    <w:p w14:paraId="22193F42" w14:textId="19018E00" w:rsidR="004C28DE" w:rsidRPr="004C28DE" w:rsidRDefault="005B1BC7" w:rsidP="00BB1D41">
      <w:pPr>
        <w:widowControl w:val="0"/>
        <w:spacing w:after="0" w:line="276" w:lineRule="auto"/>
        <w:ind w:firstLine="709"/>
        <w:contextualSpacing/>
        <w:jc w:val="both"/>
        <w:rPr>
          <w:rFonts w:ascii="Times New Roman" w:hAnsi="Times New Roman" w:cs="Times New Roman"/>
          <w:sz w:val="24"/>
          <w:szCs w:val="24"/>
        </w:rPr>
      </w:pPr>
      <w:r w:rsidRPr="005B1BC7">
        <w:rPr>
          <w:rFonts w:ascii="Times New Roman" w:hAnsi="Times New Roman" w:cs="Times New Roman"/>
          <w:sz w:val="24"/>
          <w:szCs w:val="24"/>
        </w:rPr>
        <w:t>7</w:t>
      </w:r>
      <w:r w:rsidR="004C28DE">
        <w:rPr>
          <w:rFonts w:ascii="Times New Roman" w:hAnsi="Times New Roman" w:cs="Times New Roman"/>
          <w:sz w:val="24"/>
          <w:szCs w:val="24"/>
        </w:rPr>
        <w:t>.</w:t>
      </w:r>
      <w:r w:rsidR="004C28DE" w:rsidRPr="004C28DE">
        <w:rPr>
          <w:rFonts w:ascii="Times New Roman" w:hAnsi="Times New Roman" w:cs="Times New Roman"/>
          <w:sz w:val="24"/>
          <w:szCs w:val="24"/>
        </w:rPr>
        <w:t>2. Все убытки, понесенные Заказчиком в связи с нарушением интеллектуальных прав третьих лиц, возникшим при оказании услуг включая судебные расходы и возмещение материального ущерба и морального вреда, возмещаются Исполнителем незамедлительно в полном объеме.</w:t>
      </w:r>
    </w:p>
    <w:p w14:paraId="414A1169" w14:textId="0212C7DE" w:rsidR="00786C71" w:rsidRPr="00865353" w:rsidRDefault="00A660DD" w:rsidP="00BB1D41">
      <w:pPr>
        <w:tabs>
          <w:tab w:val="left" w:pos="0"/>
        </w:tabs>
        <w:suppressAutoHyphens/>
        <w:spacing w:line="276"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786C71" w:rsidRPr="00865353">
        <w:rPr>
          <w:rFonts w:ascii="Times New Roman" w:eastAsia="Times New Roman" w:hAnsi="Times New Roman" w:cs="Times New Roman"/>
          <w:b/>
          <w:sz w:val="24"/>
          <w:szCs w:val="24"/>
          <w:lang w:eastAsia="ru-RU"/>
        </w:rPr>
        <w:t>. ПОРЯДОК РАСТОРЖЕНИЯ КОНТРАКТА</w:t>
      </w:r>
    </w:p>
    <w:p w14:paraId="518AB8A5" w14:textId="0EF195BE" w:rsidR="00786C71" w:rsidRPr="00865353" w:rsidRDefault="005B1BC7"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sidRPr="005B1BC7">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.1 Настоящий Контракт может быть расторгнут:</w:t>
      </w:r>
    </w:p>
    <w:p w14:paraId="51DA6111" w14:textId="77777777" w:rsidR="00786C71" w:rsidRPr="00865353" w:rsidRDefault="00786C71"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sidRPr="00865353">
        <w:rPr>
          <w:rFonts w:ascii="Times New Roman" w:eastAsia="Times New Roman" w:hAnsi="Times New Roman" w:cs="Times New Roman"/>
          <w:noProof/>
          <w:sz w:val="24"/>
          <w:szCs w:val="24"/>
          <w:lang w:eastAsia="ar-SA"/>
        </w:rPr>
        <w:t xml:space="preserve">- по соглашению Сторон; </w:t>
      </w:r>
    </w:p>
    <w:p w14:paraId="41CA9BD2" w14:textId="77777777" w:rsidR="00786C71" w:rsidRPr="00865353" w:rsidRDefault="00786C71"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sidRPr="00865353">
        <w:rPr>
          <w:rFonts w:ascii="Times New Roman" w:eastAsia="Times New Roman" w:hAnsi="Times New Roman" w:cs="Times New Roman"/>
          <w:noProof/>
          <w:sz w:val="24"/>
          <w:szCs w:val="24"/>
          <w:lang w:eastAsia="ar-SA"/>
        </w:rPr>
        <w:t xml:space="preserve">- в судебном порядке; </w:t>
      </w:r>
    </w:p>
    <w:p w14:paraId="14C8AE8B" w14:textId="77777777" w:rsidR="00786C71" w:rsidRPr="00865353" w:rsidRDefault="00786C71"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sidRPr="00865353">
        <w:rPr>
          <w:rFonts w:ascii="Times New Roman" w:eastAsia="Times New Roman" w:hAnsi="Times New Roman" w:cs="Times New Roman"/>
          <w:noProof/>
          <w:sz w:val="24"/>
          <w:szCs w:val="24"/>
          <w:lang w:eastAsia="ar-SA"/>
        </w:rPr>
        <w:t xml:space="preserve">- одностороннее расторжение в следующих случаях: </w:t>
      </w:r>
    </w:p>
    <w:p w14:paraId="71DCC982" w14:textId="62FEDCF1" w:rsidR="00786C71" w:rsidRPr="00865353" w:rsidRDefault="005B1BC7"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sidRPr="005B1BC7">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.1.1 Основания расторжения Контракта в связи с односторонним отказом от исполнения контракта по инициативе Заказчика</w:t>
      </w:r>
      <w:r w:rsidR="00C110C4">
        <w:rPr>
          <w:rFonts w:ascii="Times New Roman" w:eastAsia="Times New Roman" w:hAnsi="Times New Roman" w:cs="Times New Roman"/>
          <w:noProof/>
          <w:sz w:val="24"/>
          <w:szCs w:val="24"/>
          <w:lang w:eastAsia="ar-SA"/>
        </w:rPr>
        <w:t>:</w:t>
      </w:r>
    </w:p>
    <w:p w14:paraId="3E2B7737" w14:textId="6818424E" w:rsidR="00786C71" w:rsidRPr="00865353" w:rsidRDefault="005B1BC7"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sidRPr="00C110C4">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.1.2 Оказание услуг ненадлежащего качества, если недостатки не могут быть устранены в приемлемый для Заказчика срок.</w:t>
      </w:r>
    </w:p>
    <w:p w14:paraId="24893D8B" w14:textId="5767ADFC"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.1.2.1 Неоднократное (от двух и более раз) нарушение сроков и объемов оказания услуг, предусмотренных контрактом.</w:t>
      </w:r>
    </w:p>
    <w:p w14:paraId="400AB8B1" w14:textId="3D0C4FB9"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.1.2.2 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765C24CE" w14:textId="76B773B7"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2A6AC6" w:rsidRPr="00865353">
        <w:rPr>
          <w:rFonts w:ascii="Times New Roman" w:eastAsia="Times New Roman" w:hAnsi="Times New Roman" w:cs="Times New Roman"/>
          <w:noProof/>
          <w:sz w:val="24"/>
          <w:szCs w:val="24"/>
          <w:lang w:eastAsia="ar-SA"/>
        </w:rPr>
        <w:t>.</w:t>
      </w:r>
      <w:r w:rsidR="00786C71" w:rsidRPr="00865353">
        <w:rPr>
          <w:rFonts w:ascii="Times New Roman" w:eastAsia="Times New Roman" w:hAnsi="Times New Roman" w:cs="Times New Roman"/>
          <w:noProof/>
          <w:sz w:val="24"/>
          <w:szCs w:val="24"/>
          <w:lang w:eastAsia="ar-SA"/>
        </w:rPr>
        <w:t>1.2.3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14:paraId="47FCF01E" w14:textId="66D70A49" w:rsidR="00786C71"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.1.2.4 В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5F450137" w14:textId="47F7CE3D" w:rsidR="00C110C4" w:rsidRPr="00C110C4" w:rsidRDefault="00C110C4" w:rsidP="00BB1D41">
      <w:pPr>
        <w:spacing w:after="0" w:line="276"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ar-SA"/>
        </w:rPr>
        <w:t>8</w:t>
      </w:r>
      <w:r w:rsidR="00786C71" w:rsidRPr="00C110C4">
        <w:rPr>
          <w:rFonts w:ascii="Times New Roman" w:hAnsi="Times New Roman" w:cs="Times New Roman"/>
          <w:noProof/>
          <w:sz w:val="24"/>
          <w:szCs w:val="24"/>
          <w:lang w:eastAsia="ar-SA"/>
        </w:rPr>
        <w:t xml:space="preserve">.1.2.5 </w:t>
      </w:r>
      <w:r>
        <w:rPr>
          <w:rFonts w:ascii="Times New Roman" w:hAnsi="Times New Roman" w:cs="Times New Roman"/>
          <w:sz w:val="24"/>
          <w:szCs w:val="24"/>
        </w:rPr>
        <w:t>Нарушени</w:t>
      </w:r>
      <w:r w:rsidRPr="00C110C4">
        <w:rPr>
          <w:rFonts w:ascii="Times New Roman" w:hAnsi="Times New Roman" w:cs="Times New Roman"/>
          <w:sz w:val="24"/>
          <w:szCs w:val="24"/>
        </w:rPr>
        <w:t>е Исполнителем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r>
        <w:rPr>
          <w:rFonts w:ascii="Times New Roman" w:hAnsi="Times New Roman" w:cs="Times New Roman"/>
          <w:sz w:val="24"/>
          <w:szCs w:val="24"/>
        </w:rPr>
        <w:t xml:space="preserve"> </w:t>
      </w:r>
      <w:r w:rsidRPr="00C110C4">
        <w:rPr>
          <w:rFonts w:ascii="Times New Roman" w:hAnsi="Times New Roman" w:cs="Times New Roman"/>
          <w:sz w:val="24"/>
          <w:szCs w:val="24"/>
        </w:rPr>
        <w:t>закупок товаров, работ, услуг отдельными видами юридических лиц».</w:t>
      </w:r>
    </w:p>
    <w:p w14:paraId="4D947D59" w14:textId="5C8D13DC"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Pr="00865353">
        <w:rPr>
          <w:rFonts w:ascii="Times New Roman" w:eastAsia="Times New Roman" w:hAnsi="Times New Roman" w:cs="Times New Roman"/>
          <w:noProof/>
          <w:sz w:val="24"/>
          <w:szCs w:val="24"/>
          <w:lang w:eastAsia="ar-SA"/>
        </w:rPr>
        <w:t xml:space="preserve">.1.2.6 </w:t>
      </w:r>
      <w:r w:rsidR="00786C71" w:rsidRPr="00865353">
        <w:rPr>
          <w:rFonts w:ascii="Times New Roman" w:eastAsia="Times New Roman" w:hAnsi="Times New Roman" w:cs="Times New Roman"/>
          <w:noProof/>
          <w:sz w:val="24"/>
          <w:szCs w:val="24"/>
          <w:lang w:eastAsia="ar-SA"/>
        </w:rPr>
        <w:t>Если в ходе исполнения Контракта установлено, что Исполнитель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54999FFD" w14:textId="4968C270"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.1.2.</w:t>
      </w:r>
      <w:r>
        <w:rPr>
          <w:rFonts w:ascii="Times New Roman" w:eastAsia="Times New Roman" w:hAnsi="Times New Roman" w:cs="Times New Roman"/>
          <w:noProof/>
          <w:sz w:val="24"/>
          <w:szCs w:val="24"/>
          <w:lang w:eastAsia="ar-SA"/>
        </w:rPr>
        <w:t>7</w:t>
      </w:r>
      <w:r w:rsidR="00786C71" w:rsidRPr="00865353">
        <w:rPr>
          <w:rFonts w:ascii="Times New Roman" w:eastAsia="Times New Roman" w:hAnsi="Times New Roman" w:cs="Times New Roman"/>
          <w:noProof/>
          <w:sz w:val="24"/>
          <w:szCs w:val="24"/>
          <w:lang w:eastAsia="ar-SA"/>
        </w:rPr>
        <w:t xml:space="preserve"> В случае если Исполнитель отказывается от согласования новых условий Контракта при наступлении обстоятельств, указанных в статье Цена Контракта и порядок расчетов Контракта.</w:t>
      </w:r>
    </w:p>
    <w:p w14:paraId="249B92E4" w14:textId="156AE1B3"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.1.3 Основания расторжения Контракта в связи с односторонним отказом от исполнения контракта по инициативе Исполнителя:</w:t>
      </w:r>
    </w:p>
    <w:p w14:paraId="7F5EF078" w14:textId="27D6B0CB" w:rsidR="00786C71" w:rsidRPr="00865353" w:rsidRDefault="004C28DE"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9</w:t>
      </w:r>
      <w:r w:rsidR="00786C71" w:rsidRPr="00865353">
        <w:rPr>
          <w:rFonts w:ascii="Times New Roman" w:eastAsia="Times New Roman" w:hAnsi="Times New Roman" w:cs="Times New Roman"/>
          <w:noProof/>
          <w:sz w:val="24"/>
          <w:szCs w:val="24"/>
          <w:lang w:eastAsia="ar-SA"/>
        </w:rPr>
        <w:t>.1.3.1 Неоднократные (от двух и более раз) нарушения Заказчиком сроков оплаты оказанных услу</w:t>
      </w:r>
      <w:r w:rsidR="00C110C4">
        <w:rPr>
          <w:rFonts w:ascii="Times New Roman" w:eastAsia="Times New Roman" w:hAnsi="Times New Roman" w:cs="Times New Roman"/>
          <w:noProof/>
          <w:sz w:val="24"/>
          <w:szCs w:val="24"/>
          <w:lang w:eastAsia="ar-SA"/>
        </w:rPr>
        <w:t>г, допущенные по вине Заказчика</w:t>
      </w:r>
      <w:r w:rsidR="00786C71" w:rsidRPr="00865353">
        <w:rPr>
          <w:rFonts w:ascii="Times New Roman" w:eastAsia="Times New Roman" w:hAnsi="Times New Roman" w:cs="Times New Roman"/>
          <w:noProof/>
          <w:sz w:val="24"/>
          <w:szCs w:val="24"/>
          <w:lang w:eastAsia="ar-SA"/>
        </w:rPr>
        <w:t>, при условии своевременно доведения лимитов финансирования до Заказчика.</w:t>
      </w:r>
    </w:p>
    <w:p w14:paraId="783C1BE8" w14:textId="6DA40654"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 xml:space="preserve">.1.3.2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w:t>
      </w:r>
      <w:r w:rsidR="007E6AD8" w:rsidRPr="00584480">
        <w:rPr>
          <w:rFonts w:ascii="Times New Roman" w:eastAsia="Times New Roman" w:hAnsi="Times New Roman" w:cs="Times New Roman"/>
          <w:spacing w:val="-1"/>
          <w:sz w:val="24"/>
          <w:szCs w:val="24"/>
          <w:lang w:eastAsia="ru-RU"/>
        </w:rPr>
        <w:t>Акт</w:t>
      </w:r>
      <w:r w:rsidR="007E6AD8">
        <w:rPr>
          <w:rFonts w:ascii="Times New Roman" w:eastAsia="Times New Roman" w:hAnsi="Times New Roman" w:cs="Times New Roman"/>
          <w:spacing w:val="-1"/>
          <w:sz w:val="24"/>
          <w:szCs w:val="24"/>
          <w:lang w:eastAsia="ru-RU"/>
        </w:rPr>
        <w:t>а</w:t>
      </w:r>
      <w:r w:rsidR="007E6AD8" w:rsidRPr="00584480">
        <w:rPr>
          <w:rFonts w:ascii="Times New Roman" w:eastAsia="Times New Roman" w:hAnsi="Times New Roman" w:cs="Times New Roman"/>
          <w:spacing w:val="-1"/>
          <w:sz w:val="24"/>
          <w:szCs w:val="24"/>
          <w:lang w:eastAsia="ru-RU"/>
        </w:rPr>
        <w:t xml:space="preserve"> сдачи-приемки оказанных услуг </w:t>
      </w:r>
      <w:r w:rsidR="00786C71" w:rsidRPr="00865353">
        <w:rPr>
          <w:rFonts w:ascii="Times New Roman" w:eastAsia="Times New Roman" w:hAnsi="Times New Roman" w:cs="Times New Roman"/>
          <w:noProof/>
          <w:sz w:val="24"/>
          <w:szCs w:val="24"/>
          <w:lang w:eastAsia="ar-SA"/>
        </w:rPr>
        <w:t>услуг в срок, предусмотренный Контрактом, без письменного объяснения причин такого отказа.</w:t>
      </w:r>
    </w:p>
    <w:p w14:paraId="004FBB2D" w14:textId="62BD4935"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.2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ответ по существу в срок не превышающий 5 (пяти) календарных дней с даты его получения.</w:t>
      </w:r>
    </w:p>
    <w:p w14:paraId="0DCC555D" w14:textId="3AC4D3AF"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.3 Расторжение Контракта в одностороннем порядке осуществляется с соблюдением требований частей 8 - 26 статьи 95 Закона о контрактной системе.</w:t>
      </w:r>
    </w:p>
    <w:p w14:paraId="03201EA4" w14:textId="25B66E96" w:rsidR="00786C71" w:rsidRPr="00865353" w:rsidRDefault="00C110C4" w:rsidP="00BB1D41">
      <w:pPr>
        <w:suppressAutoHyphens/>
        <w:spacing w:after="0" w:line="276" w:lineRule="auto"/>
        <w:ind w:firstLine="567"/>
        <w:jc w:val="both"/>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8</w:t>
      </w:r>
      <w:r w:rsidR="00786C71" w:rsidRPr="00865353">
        <w:rPr>
          <w:rFonts w:ascii="Times New Roman" w:eastAsia="Times New Roman" w:hAnsi="Times New Roman" w:cs="Times New Roman"/>
          <w:noProof/>
          <w:sz w:val="24"/>
          <w:szCs w:val="24"/>
          <w:lang w:eastAsia="ar-SA"/>
        </w:rPr>
        <w:t>.4 Решение об одностороннем расторжении настоящего Контракта направляется второй Стороне по адресу второй Стороны, указанному в</w:t>
      </w:r>
      <w:r>
        <w:rPr>
          <w:rFonts w:ascii="Times New Roman" w:eastAsia="Times New Roman" w:hAnsi="Times New Roman" w:cs="Times New Roman"/>
          <w:noProof/>
          <w:sz w:val="24"/>
          <w:szCs w:val="24"/>
          <w:lang w:eastAsia="ar-SA"/>
        </w:rPr>
        <w:t xml:space="preserve"> разделе</w:t>
      </w:r>
      <w:r w:rsidR="00786C71" w:rsidRPr="00865353">
        <w:rPr>
          <w:rFonts w:ascii="Times New Roman" w:eastAsia="Times New Roman" w:hAnsi="Times New Roman" w:cs="Times New Roman"/>
          <w:noProof/>
          <w:sz w:val="24"/>
          <w:szCs w:val="24"/>
          <w:lang w:eastAsia="ar-SA"/>
        </w:rPr>
        <w:t xml:space="preserve"> Адреса</w:t>
      </w:r>
      <w:r>
        <w:rPr>
          <w:rFonts w:ascii="Times New Roman" w:eastAsia="Times New Roman" w:hAnsi="Times New Roman" w:cs="Times New Roman"/>
          <w:noProof/>
          <w:sz w:val="24"/>
          <w:szCs w:val="24"/>
          <w:lang w:eastAsia="ar-SA"/>
        </w:rPr>
        <w:t xml:space="preserve"> и </w:t>
      </w:r>
      <w:r w:rsidR="00786C71" w:rsidRPr="00865353">
        <w:rPr>
          <w:rFonts w:ascii="Times New Roman" w:eastAsia="Times New Roman" w:hAnsi="Times New Roman" w:cs="Times New Roman"/>
          <w:noProof/>
          <w:sz w:val="24"/>
          <w:szCs w:val="24"/>
          <w:lang w:eastAsia="ar-SA"/>
        </w:rPr>
        <w:t>реквизиты Сторон  Контракта.</w:t>
      </w:r>
    </w:p>
    <w:p w14:paraId="0E24F0E2" w14:textId="449F7641" w:rsidR="00786C71" w:rsidRPr="00865353" w:rsidRDefault="00C110C4" w:rsidP="00BB1D41">
      <w:pPr>
        <w:tabs>
          <w:tab w:val="left" w:pos="0"/>
        </w:tabs>
        <w:suppressAutoHyphens/>
        <w:spacing w:line="276"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786C71" w:rsidRPr="00865353">
        <w:rPr>
          <w:rFonts w:ascii="Times New Roman" w:eastAsia="Times New Roman" w:hAnsi="Times New Roman" w:cs="Times New Roman"/>
          <w:b/>
          <w:sz w:val="24"/>
          <w:szCs w:val="24"/>
          <w:lang w:eastAsia="ru-RU"/>
        </w:rPr>
        <w:t>. ОБСТОЯТЕЛЬСТВА НЕПРЕОДОЛИМОЙ СИЛЫ</w:t>
      </w:r>
    </w:p>
    <w:p w14:paraId="3A39BDE7" w14:textId="6F79928E" w:rsidR="00786C71" w:rsidRPr="00865353" w:rsidRDefault="00C110C4" w:rsidP="00BB1D41">
      <w:pPr>
        <w:tabs>
          <w:tab w:val="left" w:pos="0"/>
        </w:tabs>
        <w:suppressAutoHyphens/>
        <w:autoSpaceDE w:val="0"/>
        <w:autoSpaceDN w:val="0"/>
        <w:adjustRightInd w:val="0"/>
        <w:spacing w:after="0" w:line="276" w:lineRule="auto"/>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86C71" w:rsidRPr="00865353">
        <w:rPr>
          <w:rFonts w:ascii="Times New Roman" w:eastAsia="Times New Roman" w:hAnsi="Times New Roman" w:cs="Times New Roman"/>
          <w:sz w:val="24"/>
          <w:szCs w:val="24"/>
          <w:lang w:eastAsia="ru-RU"/>
        </w:rPr>
        <w:t>.1.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w:t>
      </w:r>
      <w:r w:rsidR="00BE578A">
        <w:rPr>
          <w:rFonts w:ascii="Times New Roman" w:eastAsia="Times New Roman" w:hAnsi="Times New Roman" w:cs="Times New Roman"/>
          <w:sz w:val="24"/>
          <w:szCs w:val="24"/>
          <w:lang w:eastAsia="ru-RU"/>
        </w:rPr>
        <w:t xml:space="preserve">х и непредотвратимых при данных </w:t>
      </w:r>
      <w:r w:rsidR="00786C71" w:rsidRPr="00865353">
        <w:rPr>
          <w:rFonts w:ascii="Times New Roman" w:eastAsia="Times New Roman" w:hAnsi="Times New Roman" w:cs="Times New Roman"/>
          <w:sz w:val="24"/>
          <w:szCs w:val="24"/>
          <w:lang w:eastAsia="ru-RU"/>
        </w:rPr>
        <w:t xml:space="preserve">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w:t>
      </w:r>
      <w:proofErr w:type="spellStart"/>
      <w:r w:rsidR="00786C71" w:rsidRPr="00865353">
        <w:rPr>
          <w:rFonts w:ascii="Times New Roman" w:eastAsia="Times New Roman" w:hAnsi="Times New Roman" w:cs="Times New Roman"/>
          <w:sz w:val="24"/>
          <w:szCs w:val="24"/>
          <w:lang w:eastAsia="ru-RU"/>
        </w:rPr>
        <w:t>вустановленном</w:t>
      </w:r>
      <w:proofErr w:type="spellEnd"/>
      <w:r w:rsidR="00786C71" w:rsidRPr="00865353">
        <w:rPr>
          <w:rFonts w:ascii="Times New Roman" w:eastAsia="Times New Roman" w:hAnsi="Times New Roman" w:cs="Times New Roman"/>
          <w:sz w:val="24"/>
          <w:szCs w:val="24"/>
          <w:lang w:eastAsia="ru-RU"/>
        </w:rPr>
        <w:t xml:space="preserve">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43714C9" w14:textId="40A6184E" w:rsidR="00786C71" w:rsidRPr="00865353" w:rsidRDefault="00C110C4" w:rsidP="00BB1D41">
      <w:pPr>
        <w:tabs>
          <w:tab w:val="left" w:pos="0"/>
        </w:tabs>
        <w:suppressAutoHyphens/>
        <w:autoSpaceDE w:val="0"/>
        <w:autoSpaceDN w:val="0"/>
        <w:adjustRightInd w:val="0"/>
        <w:spacing w:after="0" w:line="276" w:lineRule="auto"/>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86C71" w:rsidRPr="00865353">
        <w:rPr>
          <w:rFonts w:ascii="Times New Roman" w:eastAsia="Times New Roman" w:hAnsi="Times New Roman" w:cs="Times New Roman"/>
          <w:sz w:val="24"/>
          <w:szCs w:val="24"/>
          <w:lang w:eastAsia="ru-RU"/>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0DF2E63D" w14:textId="61302ECE" w:rsidR="00566790" w:rsidRPr="00865353" w:rsidRDefault="00C110C4" w:rsidP="00BB1D41">
      <w:pPr>
        <w:tabs>
          <w:tab w:val="left" w:pos="0"/>
        </w:tabs>
        <w:suppressAutoHyphens/>
        <w:autoSpaceDE w:val="0"/>
        <w:autoSpaceDN w:val="0"/>
        <w:adjustRightInd w:val="0"/>
        <w:spacing w:after="0" w:line="276" w:lineRule="auto"/>
        <w:ind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86C71" w:rsidRPr="00865353">
        <w:rPr>
          <w:rFonts w:ascii="Times New Roman" w:eastAsia="Times New Roman" w:hAnsi="Times New Roman" w:cs="Times New Roman"/>
          <w:sz w:val="24"/>
          <w:szCs w:val="24"/>
          <w:lang w:eastAsia="ru-RU"/>
        </w:rPr>
        <w:t>.3. Если, по мнению Сторон, оказание услуг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14E9E8B4" w14:textId="77777777" w:rsidR="00566790" w:rsidRPr="00865353" w:rsidRDefault="00566790" w:rsidP="00BB1D41">
      <w:pPr>
        <w:tabs>
          <w:tab w:val="left" w:pos="0"/>
          <w:tab w:val="left" w:pos="3272"/>
          <w:tab w:val="center" w:pos="5386"/>
        </w:tabs>
        <w:suppressAutoHyphens/>
        <w:spacing w:after="0" w:line="276" w:lineRule="auto"/>
        <w:ind w:firstLine="567"/>
        <w:rPr>
          <w:rFonts w:ascii="Times New Roman" w:eastAsia="Times New Roman" w:hAnsi="Times New Roman" w:cs="Times New Roman"/>
          <w:b/>
          <w:bCs/>
          <w:sz w:val="24"/>
          <w:szCs w:val="24"/>
          <w:lang w:eastAsia="ru-RU"/>
        </w:rPr>
      </w:pPr>
    </w:p>
    <w:p w14:paraId="3512A1D5" w14:textId="29EC16FA" w:rsidR="00786C71" w:rsidRPr="00865353" w:rsidRDefault="00786C71" w:rsidP="00BB1D41">
      <w:pPr>
        <w:tabs>
          <w:tab w:val="left" w:pos="0"/>
          <w:tab w:val="left" w:pos="3272"/>
          <w:tab w:val="center" w:pos="5386"/>
        </w:tabs>
        <w:suppressAutoHyphens/>
        <w:spacing w:line="276" w:lineRule="auto"/>
        <w:ind w:firstLine="567"/>
        <w:rPr>
          <w:rFonts w:ascii="Times New Roman" w:eastAsia="Times New Roman" w:hAnsi="Times New Roman" w:cs="Times New Roman"/>
          <w:b/>
          <w:sz w:val="24"/>
          <w:szCs w:val="24"/>
          <w:lang w:eastAsia="ru-RU"/>
        </w:rPr>
      </w:pPr>
      <w:r w:rsidRPr="00865353">
        <w:rPr>
          <w:rFonts w:ascii="Times New Roman" w:eastAsia="Times New Roman" w:hAnsi="Times New Roman" w:cs="Times New Roman"/>
          <w:b/>
          <w:bCs/>
          <w:sz w:val="24"/>
          <w:szCs w:val="24"/>
          <w:lang w:eastAsia="ru-RU"/>
        </w:rPr>
        <w:tab/>
      </w:r>
      <w:r w:rsidR="004C28DE">
        <w:rPr>
          <w:rFonts w:ascii="Times New Roman" w:eastAsia="Times New Roman" w:hAnsi="Times New Roman" w:cs="Times New Roman"/>
          <w:b/>
          <w:bCs/>
          <w:sz w:val="24"/>
          <w:szCs w:val="24"/>
          <w:lang w:eastAsia="ru-RU"/>
        </w:rPr>
        <w:t>1</w:t>
      </w:r>
      <w:r w:rsidR="00C110C4">
        <w:rPr>
          <w:rFonts w:ascii="Times New Roman" w:eastAsia="Times New Roman" w:hAnsi="Times New Roman" w:cs="Times New Roman"/>
          <w:b/>
          <w:bCs/>
          <w:sz w:val="24"/>
          <w:szCs w:val="24"/>
          <w:lang w:eastAsia="ru-RU"/>
        </w:rPr>
        <w:t>0</w:t>
      </w:r>
      <w:r w:rsidRPr="00865353">
        <w:rPr>
          <w:rFonts w:ascii="Times New Roman" w:eastAsia="Times New Roman" w:hAnsi="Times New Roman" w:cs="Times New Roman"/>
          <w:b/>
          <w:bCs/>
          <w:sz w:val="24"/>
          <w:szCs w:val="24"/>
          <w:lang w:eastAsia="ru-RU"/>
        </w:rPr>
        <w:t>. ПОРЯДОК УРЕГЛИРОВАНИЯ СПОРОВ</w:t>
      </w:r>
    </w:p>
    <w:p w14:paraId="26D74A76" w14:textId="15139921" w:rsidR="00786C71" w:rsidRPr="00865353"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110C4">
        <w:rPr>
          <w:rFonts w:ascii="Times New Roman" w:eastAsia="Times New Roman" w:hAnsi="Times New Roman" w:cs="Times New Roman"/>
          <w:sz w:val="24"/>
          <w:szCs w:val="24"/>
          <w:lang w:eastAsia="ru-RU"/>
        </w:rPr>
        <w:t>0</w:t>
      </w:r>
      <w:r w:rsidR="00786C71" w:rsidRPr="00865353">
        <w:rPr>
          <w:rFonts w:ascii="Times New Roman" w:eastAsia="Times New Roman" w:hAnsi="Times New Roman" w:cs="Times New Roman"/>
          <w:sz w:val="24"/>
          <w:szCs w:val="24"/>
          <w:lang w:eastAsia="ru-RU"/>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C5061CB" w14:textId="3C887FF1" w:rsidR="00786C71" w:rsidRPr="00865353"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110C4">
        <w:rPr>
          <w:rFonts w:ascii="Times New Roman" w:eastAsia="Times New Roman" w:hAnsi="Times New Roman" w:cs="Times New Roman"/>
          <w:sz w:val="24"/>
          <w:szCs w:val="24"/>
          <w:lang w:eastAsia="ru-RU"/>
        </w:rPr>
        <w:t>0</w:t>
      </w:r>
      <w:r w:rsidR="00786C71" w:rsidRPr="00865353">
        <w:rPr>
          <w:rFonts w:ascii="Times New Roman" w:eastAsia="Times New Roman" w:hAnsi="Times New Roman" w:cs="Times New Roman"/>
          <w:sz w:val="24"/>
          <w:szCs w:val="24"/>
          <w:lang w:eastAsia="ru-RU"/>
        </w:rPr>
        <w:t>.2.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22C462D1" w14:textId="4FF6CF0F" w:rsidR="00786C71" w:rsidRPr="00865353"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110C4">
        <w:rPr>
          <w:rFonts w:ascii="Times New Roman" w:eastAsia="Times New Roman" w:hAnsi="Times New Roman" w:cs="Times New Roman"/>
          <w:sz w:val="24"/>
          <w:szCs w:val="24"/>
          <w:lang w:eastAsia="ru-RU"/>
        </w:rPr>
        <w:t>0</w:t>
      </w:r>
      <w:r w:rsidR="00786C71" w:rsidRPr="00865353">
        <w:rPr>
          <w:rFonts w:ascii="Times New Roman" w:eastAsia="Times New Roman" w:hAnsi="Times New Roman" w:cs="Times New Roman"/>
          <w:sz w:val="24"/>
          <w:szCs w:val="24"/>
          <w:lang w:eastAsia="ru-RU"/>
        </w:rPr>
        <w:t>.3. До передачи спора на разрешение Арбитражного суда города Москвы Стороны примут меры к его урегулированию в претензионном порядке.</w:t>
      </w:r>
    </w:p>
    <w:p w14:paraId="630FBCFF" w14:textId="1CED7B38" w:rsidR="00786C71" w:rsidRPr="00290F32"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sidRPr="00290F32">
        <w:rPr>
          <w:rFonts w:ascii="Times New Roman" w:eastAsia="Times New Roman" w:hAnsi="Times New Roman" w:cs="Times New Roman"/>
          <w:sz w:val="24"/>
          <w:szCs w:val="24"/>
          <w:lang w:eastAsia="ru-RU"/>
        </w:rPr>
        <w:t>1</w:t>
      </w:r>
      <w:r w:rsidR="001A6686" w:rsidRPr="00290F32">
        <w:rPr>
          <w:rFonts w:ascii="Times New Roman" w:eastAsia="Times New Roman" w:hAnsi="Times New Roman" w:cs="Times New Roman"/>
          <w:sz w:val="24"/>
          <w:szCs w:val="24"/>
          <w:lang w:eastAsia="ru-RU"/>
        </w:rPr>
        <w:t>0</w:t>
      </w:r>
      <w:r w:rsidR="00786C71" w:rsidRPr="00290F32">
        <w:rPr>
          <w:rFonts w:ascii="Times New Roman" w:eastAsia="Times New Roman" w:hAnsi="Times New Roman" w:cs="Times New Roman"/>
          <w:sz w:val="24"/>
          <w:szCs w:val="24"/>
          <w:lang w:eastAsia="ru-RU"/>
        </w:rPr>
        <w:t>.3.1. Претензия должна быть направлена в письменном виде. По полученной претензии Сторона должна дать письменный ответ по существу в срок не позднее 7 календарных дней с даты ее получения. Оставление претензии без ответа в установленный срок означает признание требований претензии.</w:t>
      </w:r>
    </w:p>
    <w:p w14:paraId="6DD27101" w14:textId="61DA9F97" w:rsidR="00786C71" w:rsidRPr="00865353"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sidRPr="00290F32">
        <w:rPr>
          <w:rFonts w:ascii="Times New Roman" w:eastAsia="Times New Roman" w:hAnsi="Times New Roman" w:cs="Times New Roman"/>
          <w:sz w:val="24"/>
          <w:szCs w:val="24"/>
          <w:lang w:eastAsia="ru-RU"/>
        </w:rPr>
        <w:t>1</w:t>
      </w:r>
      <w:r w:rsidR="001A6686" w:rsidRPr="00290F32">
        <w:rPr>
          <w:rFonts w:ascii="Times New Roman" w:eastAsia="Times New Roman" w:hAnsi="Times New Roman" w:cs="Times New Roman"/>
          <w:sz w:val="24"/>
          <w:szCs w:val="24"/>
          <w:lang w:eastAsia="ru-RU"/>
        </w:rPr>
        <w:t>0</w:t>
      </w:r>
      <w:r w:rsidR="00786C71" w:rsidRPr="00290F32">
        <w:rPr>
          <w:rFonts w:ascii="Times New Roman" w:eastAsia="Times New Roman" w:hAnsi="Times New Roman" w:cs="Times New Roman"/>
          <w:sz w:val="24"/>
          <w:szCs w:val="24"/>
          <w:lang w:eastAsia="ru-RU"/>
        </w:rPr>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D46228F" w14:textId="6A279855" w:rsidR="00786C71" w:rsidRPr="00865353"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D2889">
        <w:rPr>
          <w:rFonts w:ascii="Times New Roman" w:eastAsia="Times New Roman" w:hAnsi="Times New Roman" w:cs="Times New Roman"/>
          <w:sz w:val="24"/>
          <w:szCs w:val="24"/>
          <w:lang w:eastAsia="ru-RU"/>
        </w:rPr>
        <w:t>0</w:t>
      </w:r>
      <w:r w:rsidR="00786C71" w:rsidRPr="00865353">
        <w:rPr>
          <w:rFonts w:ascii="Times New Roman" w:eastAsia="Times New Roman" w:hAnsi="Times New Roman" w:cs="Times New Roman"/>
          <w:sz w:val="24"/>
          <w:szCs w:val="24"/>
          <w:lang w:eastAsia="ru-RU"/>
        </w:rPr>
        <w:t xml:space="preserve">.3.3. Если претензионные требования подлежат денежной оценке, в претензии указывается </w:t>
      </w:r>
      <w:proofErr w:type="spellStart"/>
      <w:r w:rsidR="00786C71" w:rsidRPr="00865353">
        <w:rPr>
          <w:rFonts w:ascii="Times New Roman" w:eastAsia="Times New Roman" w:hAnsi="Times New Roman" w:cs="Times New Roman"/>
          <w:sz w:val="24"/>
          <w:szCs w:val="24"/>
          <w:lang w:eastAsia="ru-RU"/>
        </w:rPr>
        <w:t>истребуемая</w:t>
      </w:r>
      <w:proofErr w:type="spellEnd"/>
      <w:r w:rsidR="00786C71" w:rsidRPr="00865353">
        <w:rPr>
          <w:rFonts w:ascii="Times New Roman" w:eastAsia="Times New Roman" w:hAnsi="Times New Roman" w:cs="Times New Roman"/>
          <w:sz w:val="24"/>
          <w:szCs w:val="24"/>
          <w:lang w:eastAsia="ru-RU"/>
        </w:rPr>
        <w:t xml:space="preserve"> сумма и ее полный и обоснованный расчет.</w:t>
      </w:r>
    </w:p>
    <w:p w14:paraId="46A890B4" w14:textId="7C7A02D4" w:rsidR="00786C71" w:rsidRPr="00865353"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6D2889">
        <w:rPr>
          <w:rFonts w:ascii="Times New Roman" w:eastAsia="Times New Roman" w:hAnsi="Times New Roman" w:cs="Times New Roman"/>
          <w:sz w:val="24"/>
          <w:szCs w:val="24"/>
          <w:lang w:eastAsia="ru-RU"/>
        </w:rPr>
        <w:t>0</w:t>
      </w:r>
      <w:r w:rsidR="00786C71" w:rsidRPr="00865353">
        <w:rPr>
          <w:rFonts w:ascii="Times New Roman" w:eastAsia="Times New Roman" w:hAnsi="Times New Roman" w:cs="Times New Roman"/>
          <w:sz w:val="24"/>
          <w:szCs w:val="24"/>
          <w:lang w:eastAsia="ru-RU"/>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BC4318A" w14:textId="77777777" w:rsidR="00786C71" w:rsidRPr="00865353" w:rsidRDefault="00786C71"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sidRPr="00865353">
        <w:rPr>
          <w:rFonts w:ascii="Times New Roman" w:eastAsia="Times New Roman" w:hAnsi="Times New Roman" w:cs="Times New Roman"/>
          <w:sz w:val="24"/>
          <w:szCs w:val="24"/>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0AD6768" w14:textId="01B5A2D5" w:rsidR="00786C71" w:rsidRPr="00865353"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110C4">
        <w:rPr>
          <w:rFonts w:ascii="Times New Roman" w:eastAsia="Times New Roman" w:hAnsi="Times New Roman" w:cs="Times New Roman"/>
          <w:sz w:val="24"/>
          <w:szCs w:val="24"/>
          <w:lang w:eastAsia="ru-RU"/>
        </w:rPr>
        <w:t>0</w:t>
      </w:r>
      <w:r w:rsidR="00786C71" w:rsidRPr="00865353">
        <w:rPr>
          <w:rFonts w:ascii="Times New Roman" w:eastAsia="Times New Roman" w:hAnsi="Times New Roman" w:cs="Times New Roman"/>
          <w:sz w:val="24"/>
          <w:szCs w:val="24"/>
          <w:lang w:eastAsia="ru-RU"/>
        </w:rPr>
        <w:t>.4.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14:paraId="5764C650" w14:textId="1494CB5F" w:rsidR="00786C71" w:rsidRDefault="00786C71" w:rsidP="00BB1D41">
      <w:pPr>
        <w:tabs>
          <w:tab w:val="left" w:pos="0"/>
        </w:tabs>
        <w:suppressAutoHyphens/>
        <w:spacing w:after="0" w:line="276" w:lineRule="auto"/>
        <w:ind w:firstLine="567"/>
        <w:jc w:val="center"/>
        <w:rPr>
          <w:rFonts w:ascii="Times New Roman" w:eastAsia="Times New Roman" w:hAnsi="Times New Roman" w:cs="Times New Roman"/>
          <w:b/>
          <w:bCs/>
          <w:sz w:val="24"/>
          <w:szCs w:val="24"/>
          <w:lang w:eastAsia="ru-RU"/>
        </w:rPr>
      </w:pPr>
    </w:p>
    <w:p w14:paraId="64827E58" w14:textId="1A10B1BE" w:rsidR="00786C71" w:rsidRPr="00865353" w:rsidRDefault="00786C71" w:rsidP="00BB1D41">
      <w:pPr>
        <w:tabs>
          <w:tab w:val="left" w:pos="0"/>
        </w:tabs>
        <w:suppressAutoHyphens/>
        <w:spacing w:line="276" w:lineRule="auto"/>
        <w:ind w:firstLine="567"/>
        <w:jc w:val="center"/>
        <w:rPr>
          <w:rFonts w:ascii="Times New Roman" w:eastAsia="Times New Roman" w:hAnsi="Times New Roman" w:cs="Times New Roman"/>
          <w:b/>
          <w:bCs/>
          <w:sz w:val="24"/>
          <w:szCs w:val="24"/>
          <w:lang w:eastAsia="ru-RU"/>
        </w:rPr>
      </w:pPr>
      <w:r w:rsidRPr="00865353">
        <w:rPr>
          <w:rFonts w:ascii="Times New Roman" w:eastAsia="Times New Roman" w:hAnsi="Times New Roman" w:cs="Times New Roman"/>
          <w:b/>
          <w:bCs/>
          <w:sz w:val="24"/>
          <w:szCs w:val="24"/>
          <w:lang w:eastAsia="ru-RU"/>
        </w:rPr>
        <w:t>1</w:t>
      </w:r>
      <w:r w:rsidR="001A6686">
        <w:rPr>
          <w:rFonts w:ascii="Times New Roman" w:eastAsia="Times New Roman" w:hAnsi="Times New Roman" w:cs="Times New Roman"/>
          <w:b/>
          <w:bCs/>
          <w:sz w:val="24"/>
          <w:szCs w:val="24"/>
          <w:lang w:eastAsia="ru-RU"/>
        </w:rPr>
        <w:t>1</w:t>
      </w:r>
      <w:r w:rsidRPr="00865353">
        <w:rPr>
          <w:rFonts w:ascii="Times New Roman" w:eastAsia="Times New Roman" w:hAnsi="Times New Roman" w:cs="Times New Roman"/>
          <w:b/>
          <w:bCs/>
          <w:sz w:val="24"/>
          <w:szCs w:val="24"/>
          <w:lang w:eastAsia="ru-RU"/>
        </w:rPr>
        <w:t>. СРОК ДЕЙСТВИЯ, ПОРЯДОК ИЗМЕНЕНИЯ КОНТРАКТА</w:t>
      </w:r>
    </w:p>
    <w:p w14:paraId="7D35D1C1" w14:textId="791EC5C6" w:rsidR="00786C71" w:rsidRPr="00865353" w:rsidRDefault="004C28DE" w:rsidP="00BB1D41">
      <w:pPr>
        <w:tabs>
          <w:tab w:val="left" w:pos="704"/>
        </w:tabs>
        <w:suppressAutoHyphens/>
        <w:spacing w:after="0" w:line="276"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w:t>
      </w:r>
      <w:r w:rsidR="001A6686">
        <w:rPr>
          <w:rFonts w:ascii="Times New Roman" w:eastAsia="Times New Roman" w:hAnsi="Times New Roman" w:cs="Times New Roman"/>
          <w:sz w:val="24"/>
          <w:szCs w:val="24"/>
          <w:lang w:eastAsia="ru-RU"/>
        </w:rPr>
        <w:t>1</w:t>
      </w:r>
      <w:r w:rsidR="00786C71" w:rsidRPr="00865353">
        <w:rPr>
          <w:rFonts w:ascii="Times New Roman" w:eastAsia="Times New Roman" w:hAnsi="Times New Roman" w:cs="Times New Roman"/>
          <w:sz w:val="24"/>
          <w:szCs w:val="24"/>
          <w:lang w:eastAsia="ru-RU"/>
        </w:rPr>
        <w:t>.1. </w:t>
      </w:r>
      <w:r w:rsidR="00A46DD6" w:rsidRPr="00865353">
        <w:rPr>
          <w:rFonts w:ascii="Times New Roman" w:eastAsia="Times New Roman" w:hAnsi="Times New Roman" w:cs="Times New Roman"/>
          <w:sz w:val="24"/>
          <w:szCs w:val="24"/>
          <w:lang w:eastAsia="ru-RU"/>
        </w:rPr>
        <w:t>Настоящий Контракт вступает в силу с</w:t>
      </w:r>
      <w:r w:rsidR="006D2889">
        <w:rPr>
          <w:rFonts w:ascii="Times New Roman" w:eastAsia="Times New Roman" w:hAnsi="Times New Roman" w:cs="Times New Roman"/>
          <w:sz w:val="24"/>
          <w:szCs w:val="24"/>
          <w:lang w:eastAsia="ru-RU"/>
        </w:rPr>
        <w:t>о дня</w:t>
      </w:r>
      <w:r w:rsidR="00A46DD6" w:rsidRPr="00865353">
        <w:rPr>
          <w:rFonts w:ascii="Times New Roman" w:eastAsia="Times New Roman" w:hAnsi="Times New Roman" w:cs="Times New Roman"/>
          <w:sz w:val="24"/>
          <w:szCs w:val="24"/>
          <w:lang w:eastAsia="ru-RU"/>
        </w:rPr>
        <w:t xml:space="preserve"> его подписания, и действу</w:t>
      </w:r>
      <w:bookmarkStart w:id="0" w:name="_GoBack"/>
      <w:bookmarkEnd w:id="0"/>
      <w:r w:rsidR="00A46DD6" w:rsidRPr="00865353">
        <w:rPr>
          <w:rFonts w:ascii="Times New Roman" w:eastAsia="Times New Roman" w:hAnsi="Times New Roman" w:cs="Times New Roman"/>
          <w:sz w:val="24"/>
          <w:szCs w:val="24"/>
          <w:lang w:eastAsia="ru-RU"/>
        </w:rPr>
        <w:t xml:space="preserve">ет </w:t>
      </w:r>
      <w:r w:rsidR="006D2889">
        <w:rPr>
          <w:rFonts w:ascii="Times New Roman" w:eastAsia="Times New Roman" w:hAnsi="Times New Roman" w:cs="Times New Roman"/>
          <w:sz w:val="24"/>
          <w:szCs w:val="24"/>
          <w:lang w:eastAsia="ru-RU"/>
        </w:rPr>
        <w:t xml:space="preserve"> до «</w:t>
      </w:r>
      <w:r w:rsidR="00DB6B74">
        <w:rPr>
          <w:rFonts w:ascii="Times New Roman" w:eastAsia="Times New Roman" w:hAnsi="Times New Roman" w:cs="Times New Roman"/>
          <w:sz w:val="24"/>
          <w:szCs w:val="24"/>
          <w:lang w:eastAsia="ru-RU"/>
        </w:rPr>
        <w:t>31</w:t>
      </w:r>
      <w:r w:rsidR="006D2889">
        <w:rPr>
          <w:rFonts w:ascii="Times New Roman" w:eastAsia="Times New Roman" w:hAnsi="Times New Roman" w:cs="Times New Roman"/>
          <w:sz w:val="24"/>
          <w:szCs w:val="24"/>
          <w:lang w:eastAsia="ru-RU"/>
        </w:rPr>
        <w:t>»</w:t>
      </w:r>
      <w:r w:rsidR="0001276C">
        <w:rPr>
          <w:rFonts w:ascii="Times New Roman" w:eastAsia="Times New Roman" w:hAnsi="Times New Roman" w:cs="Times New Roman"/>
          <w:sz w:val="24"/>
          <w:szCs w:val="24"/>
          <w:lang w:eastAsia="ru-RU"/>
        </w:rPr>
        <w:t xml:space="preserve"> </w:t>
      </w:r>
      <w:r w:rsidR="00DB6B74">
        <w:rPr>
          <w:rFonts w:ascii="Times New Roman" w:eastAsia="Times New Roman" w:hAnsi="Times New Roman" w:cs="Times New Roman"/>
          <w:sz w:val="24"/>
          <w:szCs w:val="24"/>
          <w:lang w:eastAsia="ru-RU"/>
        </w:rPr>
        <w:t xml:space="preserve">декабря </w:t>
      </w:r>
      <w:r w:rsidR="006D2889">
        <w:rPr>
          <w:rFonts w:ascii="Times New Roman" w:eastAsia="Times New Roman" w:hAnsi="Times New Roman" w:cs="Times New Roman"/>
          <w:sz w:val="24"/>
          <w:szCs w:val="24"/>
          <w:lang w:eastAsia="ru-RU"/>
        </w:rPr>
        <w:t>202</w:t>
      </w:r>
      <w:r w:rsidR="006F1D8F">
        <w:rPr>
          <w:rFonts w:ascii="Times New Roman" w:eastAsia="Times New Roman" w:hAnsi="Times New Roman" w:cs="Times New Roman"/>
          <w:sz w:val="24"/>
          <w:szCs w:val="24"/>
          <w:lang w:eastAsia="ru-RU"/>
        </w:rPr>
        <w:t xml:space="preserve">6 </w:t>
      </w:r>
      <w:r w:rsidR="006D2889">
        <w:rPr>
          <w:rFonts w:ascii="Times New Roman" w:eastAsia="Times New Roman" w:hAnsi="Times New Roman" w:cs="Times New Roman"/>
          <w:sz w:val="24"/>
          <w:szCs w:val="24"/>
          <w:lang w:eastAsia="ru-RU"/>
        </w:rPr>
        <w:t>г</w:t>
      </w:r>
      <w:r w:rsidR="00BE578A">
        <w:rPr>
          <w:rFonts w:ascii="Times New Roman" w:eastAsia="Times New Roman" w:hAnsi="Times New Roman" w:cs="Times New Roman"/>
          <w:sz w:val="24"/>
          <w:szCs w:val="24"/>
          <w:lang w:eastAsia="ru-RU"/>
        </w:rPr>
        <w:t>.</w:t>
      </w:r>
    </w:p>
    <w:p w14:paraId="14BCC683" w14:textId="278A7052" w:rsidR="00786C71" w:rsidRPr="00865353"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A6686">
        <w:rPr>
          <w:rFonts w:ascii="Times New Roman" w:eastAsia="Times New Roman" w:hAnsi="Times New Roman" w:cs="Times New Roman"/>
          <w:sz w:val="24"/>
          <w:szCs w:val="24"/>
          <w:lang w:eastAsia="ru-RU"/>
        </w:rPr>
        <w:t>1</w:t>
      </w:r>
      <w:r w:rsidR="00786C71" w:rsidRPr="00865353">
        <w:rPr>
          <w:rFonts w:ascii="Times New Roman" w:eastAsia="Times New Roman" w:hAnsi="Times New Roman" w:cs="Times New Roman"/>
          <w:sz w:val="24"/>
          <w:szCs w:val="24"/>
          <w:lang w:eastAsia="ru-RU"/>
        </w:rPr>
        <w:t>.2.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оказанных в течение срока действия контракта).</w:t>
      </w:r>
    </w:p>
    <w:p w14:paraId="74BF3D13" w14:textId="7D25ACD0" w:rsidR="00D46E01" w:rsidRDefault="004C28DE"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A6686">
        <w:rPr>
          <w:rFonts w:ascii="Times New Roman" w:eastAsia="Times New Roman" w:hAnsi="Times New Roman" w:cs="Times New Roman"/>
          <w:sz w:val="24"/>
          <w:szCs w:val="24"/>
          <w:lang w:eastAsia="ru-RU"/>
        </w:rPr>
        <w:t>1</w:t>
      </w:r>
      <w:r w:rsidR="00786C71" w:rsidRPr="00865353">
        <w:rPr>
          <w:rFonts w:ascii="Times New Roman" w:eastAsia="Times New Roman" w:hAnsi="Times New Roman" w:cs="Times New Roman"/>
          <w:sz w:val="24"/>
          <w:szCs w:val="24"/>
          <w:lang w:eastAsia="ru-RU"/>
        </w:rPr>
        <w:t>.3. 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E952AEF" w14:textId="77777777" w:rsidR="007E6AD8" w:rsidRPr="00865353" w:rsidRDefault="007E6AD8"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p>
    <w:p w14:paraId="2DFF4026" w14:textId="70F986FF" w:rsidR="007E6AD8" w:rsidRPr="007E6AD8" w:rsidRDefault="004C28DE" w:rsidP="00BB1D41">
      <w:pPr>
        <w:tabs>
          <w:tab w:val="left" w:pos="0"/>
        </w:tabs>
        <w:suppressAutoHyphens/>
        <w:spacing w:after="0" w:line="276" w:lineRule="auto"/>
        <w:ind w:firstLine="567"/>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1A6686">
        <w:rPr>
          <w:rFonts w:ascii="Times New Roman" w:eastAsia="Times New Roman" w:hAnsi="Times New Roman" w:cs="Times New Roman"/>
          <w:b/>
          <w:bCs/>
          <w:sz w:val="24"/>
          <w:szCs w:val="24"/>
          <w:lang w:eastAsia="ru-RU"/>
        </w:rPr>
        <w:t>2</w:t>
      </w:r>
      <w:r w:rsidR="007E6AD8" w:rsidRPr="007E6AD8">
        <w:rPr>
          <w:rFonts w:ascii="Times New Roman" w:eastAsia="Times New Roman" w:hAnsi="Times New Roman" w:cs="Times New Roman"/>
          <w:b/>
          <w:bCs/>
          <w:sz w:val="24"/>
          <w:szCs w:val="24"/>
          <w:lang w:eastAsia="ru-RU"/>
        </w:rPr>
        <w:t>. АНТИКОРРУПЦИОННАЯ ОГОВОРКА</w:t>
      </w:r>
    </w:p>
    <w:p w14:paraId="344CC188" w14:textId="77777777" w:rsidR="007E6AD8" w:rsidRPr="007E6AD8" w:rsidRDefault="007E6AD8"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p>
    <w:p w14:paraId="3E8009A1" w14:textId="7B4DCD2A"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.1. Антикоррупционная оговорка отражает приверженность Сторон Контракта, их ответственных лиц, работников и посредников принципам открытого и честного исполнения Контракта, направлена на минимизацию рисков вовлечения указанных лиц</w:t>
      </w:r>
      <w:r w:rsidR="00BE578A" w:rsidRPr="00BE578A">
        <w:rPr>
          <w:rFonts w:ascii="Times New Roman" w:hAnsi="Times New Roman" w:cs="Times New Roman"/>
          <w:sz w:val="24"/>
          <w:szCs w:val="24"/>
        </w:rPr>
        <w:br/>
        <w:t>в коррупционную деятельность, а также на поддержание деловой репутации Сторон Контракта на высоком уровне.</w:t>
      </w:r>
    </w:p>
    <w:p w14:paraId="50FE483E" w14:textId="006163D3"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Антикоррупционной оговорки.</w:t>
      </w:r>
    </w:p>
    <w:p w14:paraId="46265BCC" w14:textId="1D724DD6"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.3. Стороны Контракта подтверждают, что ведут правомочную хозяйственную деятельность и имеют только законные источники финансирования.</w:t>
      </w:r>
    </w:p>
    <w:p w14:paraId="489C82D1" w14:textId="17F9D04E"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.4. Стороны Контракта обязуются соблюдать, а также обеспечивать соблюдение их ответственными лицами, работниками и посредниками, действующими по Контракту, Антикоррупционной оговорки, а также оказывать друг другу содействие в случае действительного или возможного нарушения ее требований.</w:t>
      </w:r>
    </w:p>
    <w:p w14:paraId="3753605F" w14:textId="0756973C"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.5. Стороны Контракта, обязуются не совершать, а также обязуются обеспечивать, чтобы их ответственные лица, работники и посредники, не совершали прямо или косвенно следующих действий при исполнении Контракта:</w:t>
      </w:r>
    </w:p>
    <w:p w14:paraId="14A4EB30" w14:textId="0171853B"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.5.1. Платить или предлагать уплатить денежные средства или предоставить иные ценности, безвозмездно выполнить Услуги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Контракта, их ответственных лиц, работников или посредников, действующих по Контракту.</w:t>
      </w:r>
    </w:p>
    <w:p w14:paraId="15DF5FA4" w14:textId="4F056002"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.5.2. Платить или предлагать уплатить денежные средства или предоставить иные ценности, безвозмездно оказать Услуги (услуги) и т.д. работникам другой Стороны, ее ответственным лицам, с целью обеспечить совершение ими каких–либо действий</w:t>
      </w:r>
      <w:r w:rsidR="00BE578A" w:rsidRPr="00BE578A">
        <w:rPr>
          <w:rFonts w:ascii="Times New Roman" w:hAnsi="Times New Roman" w:cs="Times New Roman"/>
          <w:sz w:val="24"/>
          <w:szCs w:val="24"/>
        </w:rPr>
        <w:br/>
        <w:t>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3564C9D4" w14:textId="08631ACC"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.5.3.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Контракта.</w:t>
      </w:r>
    </w:p>
    <w:p w14:paraId="769FAD25" w14:textId="0AD315E9"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.6.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w:t>
      </w:r>
      <w:r w:rsidR="00BE578A" w:rsidRPr="00BE578A">
        <w:rPr>
          <w:rFonts w:ascii="Times New Roman" w:hAnsi="Times New Roman" w:cs="Times New Roman"/>
          <w:sz w:val="24"/>
          <w:szCs w:val="24"/>
        </w:rPr>
        <w:br/>
        <w:t>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 Стороны обязуются совместно вести письменные и устные переговоры</w:t>
      </w:r>
      <w:r w:rsidR="00BE578A" w:rsidRPr="00BE578A">
        <w:rPr>
          <w:rFonts w:ascii="Times New Roman" w:hAnsi="Times New Roman" w:cs="Times New Roman"/>
          <w:sz w:val="24"/>
          <w:szCs w:val="24"/>
        </w:rPr>
        <w:br/>
        <w:t>по урегулированию спорной ситуации.</w:t>
      </w:r>
    </w:p>
    <w:p w14:paraId="66C24A31" w14:textId="0F674A6B" w:rsidR="00BE578A" w:rsidRPr="00BE578A" w:rsidRDefault="004C28DE" w:rsidP="00BB1D41">
      <w:pPr>
        <w:spacing w:after="0"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1A6686">
        <w:rPr>
          <w:rFonts w:ascii="Times New Roman" w:hAnsi="Times New Roman" w:cs="Times New Roman"/>
          <w:sz w:val="24"/>
          <w:szCs w:val="24"/>
        </w:rPr>
        <w:t>2</w:t>
      </w:r>
      <w:r w:rsidR="00BE578A" w:rsidRPr="00BE578A">
        <w:rPr>
          <w:rFonts w:ascii="Times New Roman" w:hAnsi="Times New Roman" w:cs="Times New Roman"/>
          <w:sz w:val="24"/>
          <w:szCs w:val="24"/>
        </w:rPr>
        <w:t>.6.1. В случае наличия подтверждений (доказательств) нарушения одной Стороной Антикоррупционной оговорки другая Сторона имеет право расторгнуть Контракта порядке, предусмотренном законодательством Российской Федерации.</w:t>
      </w:r>
    </w:p>
    <w:p w14:paraId="0F6389D6" w14:textId="77777777" w:rsidR="007E6AD8" w:rsidRPr="00BE578A" w:rsidRDefault="007E6AD8" w:rsidP="00BB1D41">
      <w:pPr>
        <w:tabs>
          <w:tab w:val="left" w:pos="0"/>
        </w:tabs>
        <w:suppressAutoHyphens/>
        <w:spacing w:after="0" w:line="276" w:lineRule="auto"/>
        <w:ind w:firstLine="567"/>
        <w:contextualSpacing/>
        <w:jc w:val="both"/>
        <w:rPr>
          <w:rFonts w:ascii="Times New Roman" w:eastAsia="Times New Roman" w:hAnsi="Times New Roman" w:cs="Times New Roman"/>
          <w:sz w:val="24"/>
          <w:szCs w:val="24"/>
          <w:lang w:eastAsia="ru-RU"/>
        </w:rPr>
      </w:pPr>
    </w:p>
    <w:p w14:paraId="458C9D2B" w14:textId="48BD478A" w:rsidR="00D46E01" w:rsidRPr="00865353" w:rsidRDefault="002A6AC6" w:rsidP="00BB1D41">
      <w:pPr>
        <w:tabs>
          <w:tab w:val="left" w:pos="0"/>
        </w:tabs>
        <w:suppressAutoHyphens/>
        <w:spacing w:line="276" w:lineRule="auto"/>
        <w:ind w:firstLine="567"/>
        <w:jc w:val="center"/>
        <w:rPr>
          <w:rFonts w:ascii="Times New Roman" w:eastAsia="Times New Roman" w:hAnsi="Times New Roman" w:cs="Times New Roman"/>
          <w:b/>
          <w:sz w:val="24"/>
          <w:szCs w:val="24"/>
          <w:lang w:eastAsia="ru-RU"/>
        </w:rPr>
      </w:pPr>
      <w:r w:rsidRPr="00865353">
        <w:rPr>
          <w:rFonts w:ascii="Times New Roman" w:eastAsia="Times New Roman" w:hAnsi="Times New Roman" w:cs="Times New Roman"/>
          <w:b/>
          <w:sz w:val="24"/>
          <w:szCs w:val="24"/>
          <w:lang w:eastAsia="ru-RU"/>
        </w:rPr>
        <w:t>1</w:t>
      </w:r>
      <w:r w:rsidR="001A6686">
        <w:rPr>
          <w:rFonts w:ascii="Times New Roman" w:eastAsia="Times New Roman" w:hAnsi="Times New Roman" w:cs="Times New Roman"/>
          <w:b/>
          <w:sz w:val="24"/>
          <w:szCs w:val="24"/>
          <w:lang w:eastAsia="ru-RU"/>
        </w:rPr>
        <w:t>3</w:t>
      </w:r>
      <w:r w:rsidR="00786C71" w:rsidRPr="00865353">
        <w:rPr>
          <w:rFonts w:ascii="Times New Roman" w:eastAsia="Times New Roman" w:hAnsi="Times New Roman" w:cs="Times New Roman"/>
          <w:b/>
          <w:sz w:val="24"/>
          <w:szCs w:val="24"/>
          <w:lang w:eastAsia="ru-RU"/>
        </w:rPr>
        <w:t>. ПРОЧИЕ УСЛОВИЯ</w:t>
      </w:r>
    </w:p>
    <w:p w14:paraId="0993077B" w14:textId="3C3C4058" w:rsidR="00786C71" w:rsidRPr="00865353" w:rsidRDefault="002A6AC6"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sidRPr="00865353">
        <w:rPr>
          <w:rFonts w:ascii="Times New Roman" w:eastAsia="Times New Roman" w:hAnsi="Times New Roman" w:cs="Times New Roman"/>
          <w:sz w:val="24"/>
          <w:szCs w:val="24"/>
          <w:lang w:eastAsia="ru-RU"/>
        </w:rPr>
        <w:t>1</w:t>
      </w:r>
      <w:r w:rsidR="001A6686">
        <w:rPr>
          <w:rFonts w:ascii="Times New Roman" w:eastAsia="Times New Roman" w:hAnsi="Times New Roman" w:cs="Times New Roman"/>
          <w:sz w:val="24"/>
          <w:szCs w:val="24"/>
          <w:lang w:eastAsia="ru-RU"/>
        </w:rPr>
        <w:t>3</w:t>
      </w:r>
      <w:r w:rsidR="00786C71" w:rsidRPr="00865353">
        <w:rPr>
          <w:rFonts w:ascii="Times New Roman" w:eastAsia="Times New Roman" w:hAnsi="Times New Roman" w:cs="Times New Roman"/>
          <w:sz w:val="24"/>
          <w:szCs w:val="24"/>
          <w:lang w:eastAsia="ru-RU"/>
        </w:rPr>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w:t>
      </w:r>
      <w:r w:rsidR="001A6686">
        <w:rPr>
          <w:rFonts w:ascii="Times New Roman" w:eastAsia="Times New Roman" w:hAnsi="Times New Roman" w:cs="Times New Roman"/>
          <w:sz w:val="24"/>
          <w:szCs w:val="24"/>
          <w:lang w:eastAsia="ru-RU"/>
        </w:rPr>
        <w:t>у Стороны, указанному в разделе А</w:t>
      </w:r>
      <w:r w:rsidR="001A6686" w:rsidRPr="00865353">
        <w:rPr>
          <w:rFonts w:ascii="Times New Roman" w:eastAsia="Times New Roman" w:hAnsi="Times New Roman" w:cs="Times New Roman"/>
          <w:sz w:val="24"/>
          <w:szCs w:val="24"/>
          <w:lang w:eastAsia="ru-RU"/>
        </w:rPr>
        <w:t>дреса и реквизиты сторон</w:t>
      </w:r>
      <w:r w:rsidR="00786C71" w:rsidRPr="00865353">
        <w:rPr>
          <w:rFonts w:ascii="Times New Roman" w:eastAsia="Times New Roman" w:hAnsi="Times New Roman" w:cs="Times New Roman"/>
          <w:sz w:val="24"/>
          <w:szCs w:val="24"/>
          <w:lang w:eastAsia="ru-RU"/>
        </w:rPr>
        <w:t xml:space="preserve"> Контракта, или нарочно, а также с использованием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4C93748E" w14:textId="5960455E" w:rsidR="00CB0050" w:rsidRPr="00865353" w:rsidRDefault="002A6AC6"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sidRPr="00865353">
        <w:rPr>
          <w:rFonts w:ascii="Times New Roman" w:eastAsia="Times New Roman" w:hAnsi="Times New Roman" w:cs="Times New Roman"/>
          <w:sz w:val="24"/>
          <w:szCs w:val="24"/>
          <w:lang w:eastAsia="ru-RU"/>
        </w:rPr>
        <w:t>1</w:t>
      </w:r>
      <w:r w:rsidR="001A6686">
        <w:rPr>
          <w:rFonts w:ascii="Times New Roman" w:eastAsia="Times New Roman" w:hAnsi="Times New Roman" w:cs="Times New Roman"/>
          <w:sz w:val="24"/>
          <w:szCs w:val="24"/>
          <w:lang w:eastAsia="ru-RU"/>
        </w:rPr>
        <w:t>3</w:t>
      </w:r>
      <w:r w:rsidR="00786C71" w:rsidRPr="00865353">
        <w:rPr>
          <w:rFonts w:ascii="Times New Roman" w:eastAsia="Times New Roman" w:hAnsi="Times New Roman" w:cs="Times New Roman"/>
          <w:sz w:val="24"/>
          <w:szCs w:val="24"/>
          <w:lang w:eastAsia="ru-RU"/>
        </w:rPr>
        <w:t>.2.  Во всем, что не предусмотрено настоящим Контрактом, Стороны руководствуются действующим законодательством Российской Федерации.</w:t>
      </w:r>
    </w:p>
    <w:p w14:paraId="6F20C95E" w14:textId="6367D03F" w:rsidR="00CB0050" w:rsidRDefault="00CB0050" w:rsidP="00BB1D41">
      <w:pPr>
        <w:tabs>
          <w:tab w:val="left" w:pos="0"/>
        </w:tabs>
        <w:suppressAutoHyphens/>
        <w:spacing w:after="0" w:line="276" w:lineRule="auto"/>
        <w:ind w:firstLine="567"/>
        <w:jc w:val="both"/>
        <w:rPr>
          <w:rFonts w:ascii="Times New Roman" w:eastAsia="Times New Roman" w:hAnsi="Times New Roman" w:cs="Times New Roman"/>
          <w:sz w:val="24"/>
          <w:szCs w:val="24"/>
          <w:lang w:eastAsia="ru-RU"/>
        </w:rPr>
      </w:pPr>
      <w:r w:rsidRPr="00865353">
        <w:rPr>
          <w:rFonts w:ascii="Times New Roman" w:eastAsia="Times New Roman" w:hAnsi="Times New Roman" w:cs="Times New Roman"/>
          <w:sz w:val="24"/>
          <w:szCs w:val="24"/>
          <w:lang w:eastAsia="ru-RU"/>
        </w:rPr>
        <w:t>1</w:t>
      </w:r>
      <w:r w:rsidR="001A6686">
        <w:rPr>
          <w:rFonts w:ascii="Times New Roman" w:eastAsia="Times New Roman" w:hAnsi="Times New Roman" w:cs="Times New Roman"/>
          <w:sz w:val="24"/>
          <w:szCs w:val="24"/>
          <w:lang w:eastAsia="ru-RU"/>
        </w:rPr>
        <w:t>3</w:t>
      </w:r>
      <w:r w:rsidRPr="00865353">
        <w:rPr>
          <w:rFonts w:ascii="Times New Roman" w:eastAsia="Times New Roman" w:hAnsi="Times New Roman" w:cs="Times New Roman"/>
          <w:sz w:val="24"/>
          <w:szCs w:val="24"/>
          <w:lang w:eastAsia="ru-RU"/>
        </w:rPr>
        <w:t>.</w:t>
      </w:r>
      <w:r w:rsidR="001A6686">
        <w:rPr>
          <w:rFonts w:ascii="Times New Roman" w:eastAsia="Times New Roman" w:hAnsi="Times New Roman" w:cs="Times New Roman"/>
          <w:sz w:val="24"/>
          <w:szCs w:val="24"/>
          <w:lang w:eastAsia="ru-RU"/>
        </w:rPr>
        <w:t>3</w:t>
      </w:r>
      <w:r w:rsidRPr="00865353">
        <w:rPr>
          <w:rFonts w:ascii="Times New Roman" w:eastAsia="Times New Roman" w:hAnsi="Times New Roman" w:cs="Times New Roman"/>
          <w:sz w:val="24"/>
          <w:szCs w:val="24"/>
          <w:lang w:eastAsia="ru-RU"/>
        </w:rPr>
        <w:t xml:space="preserve">. Следующие приложения являются неотъемлемой частью </w:t>
      </w:r>
      <w:r w:rsidR="00F648DC" w:rsidRPr="00865353">
        <w:rPr>
          <w:rFonts w:ascii="Times New Roman" w:eastAsia="Times New Roman" w:hAnsi="Times New Roman" w:cs="Times New Roman"/>
          <w:sz w:val="24"/>
          <w:szCs w:val="24"/>
          <w:lang w:eastAsia="ru-RU"/>
        </w:rPr>
        <w:t>Контракта</w:t>
      </w:r>
      <w:r w:rsidRPr="00865353">
        <w:rPr>
          <w:rFonts w:ascii="Times New Roman" w:eastAsia="Times New Roman" w:hAnsi="Times New Roman" w:cs="Times New Roman"/>
          <w:sz w:val="24"/>
          <w:szCs w:val="24"/>
          <w:lang w:eastAsia="ru-RU"/>
        </w:rPr>
        <w:t>:</w:t>
      </w:r>
    </w:p>
    <w:p w14:paraId="6B74C600" w14:textId="3CBF9627" w:rsidR="00473504" w:rsidRDefault="00473504" w:rsidP="00BB1D41">
      <w:pPr>
        <w:pStyle w:val="aa"/>
        <w:tabs>
          <w:tab w:val="left" w:pos="749"/>
        </w:tabs>
        <w:ind w:left="0"/>
        <w:rPr>
          <w:rFonts w:ascii="Times New Roman" w:hAnsi="Times New Roman"/>
          <w:sz w:val="24"/>
          <w:szCs w:val="24"/>
          <w:lang w:eastAsia="ru-RU"/>
        </w:rPr>
      </w:pPr>
      <w:r w:rsidRPr="00865353">
        <w:rPr>
          <w:rFonts w:ascii="Times New Roman" w:eastAsia="Times New Roman" w:hAnsi="Times New Roman"/>
          <w:sz w:val="24"/>
          <w:szCs w:val="24"/>
          <w:lang w:eastAsia="ru-RU"/>
        </w:rPr>
        <w:t>– Приложение № 1 –</w:t>
      </w:r>
      <w:r>
        <w:rPr>
          <w:rFonts w:ascii="Times New Roman" w:hAnsi="Times New Roman"/>
          <w:sz w:val="24"/>
          <w:szCs w:val="24"/>
          <w:lang w:eastAsia="ru-RU"/>
        </w:rPr>
        <w:t xml:space="preserve"> </w:t>
      </w:r>
      <w:r w:rsidR="0001276C">
        <w:rPr>
          <w:rFonts w:ascii="Times New Roman" w:hAnsi="Times New Roman"/>
          <w:sz w:val="24"/>
          <w:szCs w:val="24"/>
          <w:lang w:eastAsia="ru-RU"/>
        </w:rPr>
        <w:t>Описание объекта закупки</w:t>
      </w:r>
      <w:r w:rsidR="001A6686">
        <w:rPr>
          <w:rFonts w:ascii="Times New Roman" w:hAnsi="Times New Roman"/>
          <w:sz w:val="24"/>
          <w:szCs w:val="24"/>
          <w:lang w:eastAsia="ru-RU"/>
        </w:rPr>
        <w:t>;</w:t>
      </w:r>
    </w:p>
    <w:p w14:paraId="276BEADE" w14:textId="1F16C5B0" w:rsidR="001A6686" w:rsidRDefault="001A6686" w:rsidP="00BB1D41">
      <w:pPr>
        <w:pStyle w:val="aa"/>
        <w:tabs>
          <w:tab w:val="left" w:pos="749"/>
        </w:tabs>
        <w:ind w:left="0"/>
        <w:rPr>
          <w:rFonts w:ascii="Times New Roman" w:hAnsi="Times New Roman"/>
          <w:sz w:val="24"/>
          <w:szCs w:val="24"/>
          <w:lang w:eastAsia="ru-RU"/>
        </w:rPr>
      </w:pPr>
      <w:r w:rsidRPr="00865353">
        <w:rPr>
          <w:rFonts w:ascii="Times New Roman" w:eastAsia="Times New Roman" w:hAnsi="Times New Roman"/>
          <w:sz w:val="24"/>
          <w:szCs w:val="24"/>
          <w:lang w:eastAsia="ru-RU"/>
        </w:rPr>
        <w:t>– Приложение № </w:t>
      </w:r>
      <w:r>
        <w:rPr>
          <w:rFonts w:ascii="Times New Roman" w:eastAsia="Times New Roman" w:hAnsi="Times New Roman"/>
          <w:sz w:val="24"/>
          <w:szCs w:val="24"/>
          <w:lang w:eastAsia="ru-RU"/>
        </w:rPr>
        <w:t>2</w:t>
      </w:r>
      <w:r w:rsidRPr="00865353">
        <w:rPr>
          <w:rFonts w:ascii="Times New Roman" w:eastAsia="Times New Roman" w:hAnsi="Times New Roman"/>
          <w:sz w:val="24"/>
          <w:szCs w:val="24"/>
          <w:lang w:eastAsia="ru-RU"/>
        </w:rPr>
        <w:t xml:space="preserve"> –</w:t>
      </w:r>
      <w:r>
        <w:rPr>
          <w:rFonts w:ascii="Times New Roman" w:hAnsi="Times New Roman"/>
          <w:sz w:val="24"/>
          <w:szCs w:val="24"/>
          <w:lang w:eastAsia="ru-RU"/>
        </w:rPr>
        <w:t xml:space="preserve"> Спецификация;</w:t>
      </w:r>
    </w:p>
    <w:p w14:paraId="6EA8DE6D" w14:textId="314F9855" w:rsidR="00D46E01" w:rsidRDefault="004C28DE" w:rsidP="00BB1D41">
      <w:pPr>
        <w:tabs>
          <w:tab w:val="left" w:pos="0"/>
        </w:tabs>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1A6686">
        <w:rPr>
          <w:rFonts w:ascii="Times New Roman" w:eastAsia="Times New Roman" w:hAnsi="Times New Roman" w:cs="Times New Roman"/>
          <w:b/>
          <w:sz w:val="24"/>
          <w:szCs w:val="24"/>
          <w:lang w:eastAsia="ru-RU"/>
        </w:rPr>
        <w:t>4</w:t>
      </w:r>
      <w:r w:rsidR="00786C71" w:rsidRPr="00865353">
        <w:rPr>
          <w:rFonts w:ascii="Times New Roman" w:eastAsia="Times New Roman" w:hAnsi="Times New Roman" w:cs="Times New Roman"/>
          <w:b/>
          <w:sz w:val="24"/>
          <w:szCs w:val="24"/>
          <w:lang w:eastAsia="ru-RU"/>
        </w:rPr>
        <w:t>. АДРЕСА И РЕКВИЗИТЫ СТОРОН</w:t>
      </w:r>
    </w:p>
    <w:p w14:paraId="72955313" w14:textId="77777777" w:rsidR="009D0701" w:rsidRPr="00865353" w:rsidRDefault="009D0701" w:rsidP="00BB1D41">
      <w:pPr>
        <w:tabs>
          <w:tab w:val="left" w:pos="0"/>
        </w:tabs>
        <w:suppressAutoHyphens/>
        <w:spacing w:after="0" w:line="276" w:lineRule="auto"/>
        <w:jc w:val="center"/>
        <w:rPr>
          <w:rFonts w:ascii="Times New Roman" w:eastAsia="Times New Roman" w:hAnsi="Times New Roman" w:cs="Times New Roman"/>
          <w:b/>
          <w:sz w:val="24"/>
          <w:szCs w:val="24"/>
          <w:lang w:eastAsia="ru-RU"/>
        </w:rPr>
      </w:pPr>
    </w:p>
    <w:tbl>
      <w:tblPr>
        <w:tblW w:w="8964" w:type="dxa"/>
        <w:tblInd w:w="108" w:type="dxa"/>
        <w:tblLayout w:type="fixed"/>
        <w:tblLook w:val="04A0" w:firstRow="1" w:lastRow="0" w:firstColumn="1" w:lastColumn="0" w:noHBand="0" w:noVBand="1"/>
      </w:tblPr>
      <w:tblGrid>
        <w:gridCol w:w="4995"/>
        <w:gridCol w:w="3969"/>
      </w:tblGrid>
      <w:tr w:rsidR="006F4F4D" w:rsidRPr="001A6686" w14:paraId="1749B76F" w14:textId="77777777" w:rsidTr="001A6686">
        <w:trPr>
          <w:trHeight w:val="257"/>
        </w:trPr>
        <w:tc>
          <w:tcPr>
            <w:tcW w:w="4995" w:type="dxa"/>
          </w:tcPr>
          <w:p w14:paraId="48B3B78A" w14:textId="77777777" w:rsidR="00AA156E" w:rsidRPr="001A6686" w:rsidRDefault="00AA156E" w:rsidP="00BB1D41">
            <w:pPr>
              <w:suppressAutoHyphens/>
              <w:spacing w:after="0" w:line="276" w:lineRule="auto"/>
              <w:jc w:val="center"/>
              <w:rPr>
                <w:rFonts w:ascii="Times New Roman" w:eastAsia="Arial Unicode MS" w:hAnsi="Times New Roman" w:cs="Times New Roman"/>
                <w:bCs/>
                <w:iCs/>
                <w:caps/>
                <w:sz w:val="24"/>
                <w:szCs w:val="24"/>
                <w:lang w:eastAsia="ar-SA"/>
              </w:rPr>
            </w:pPr>
            <w:r w:rsidRPr="001A6686">
              <w:rPr>
                <w:rFonts w:ascii="Times New Roman" w:eastAsia="Arial Unicode MS" w:hAnsi="Times New Roman" w:cs="Times New Roman"/>
                <w:bCs/>
                <w:iCs/>
                <w:caps/>
                <w:sz w:val="24"/>
                <w:szCs w:val="24"/>
                <w:lang w:eastAsia="ar-SA"/>
              </w:rPr>
              <w:t>Заказчик:</w:t>
            </w:r>
          </w:p>
        </w:tc>
        <w:tc>
          <w:tcPr>
            <w:tcW w:w="3969" w:type="dxa"/>
          </w:tcPr>
          <w:p w14:paraId="3A277895" w14:textId="77777777" w:rsidR="00AA156E" w:rsidRPr="001A6686" w:rsidRDefault="00AA156E" w:rsidP="00BB1D41">
            <w:pPr>
              <w:tabs>
                <w:tab w:val="left" w:pos="708"/>
              </w:tabs>
              <w:suppressAutoHyphens/>
              <w:spacing w:after="0" w:line="276" w:lineRule="auto"/>
              <w:jc w:val="center"/>
              <w:rPr>
                <w:rFonts w:ascii="Times New Roman" w:eastAsia="Times New Roman" w:hAnsi="Times New Roman" w:cs="Times New Roman"/>
                <w:bCs/>
                <w:sz w:val="24"/>
                <w:szCs w:val="24"/>
                <w:lang w:eastAsia="ar-SA"/>
              </w:rPr>
            </w:pPr>
            <w:r w:rsidRPr="001A6686">
              <w:rPr>
                <w:rFonts w:ascii="Times New Roman" w:eastAsia="Times New Roman" w:hAnsi="Times New Roman" w:cs="Times New Roman"/>
                <w:bCs/>
                <w:sz w:val="24"/>
                <w:szCs w:val="24"/>
                <w:lang w:eastAsia="ar-SA"/>
              </w:rPr>
              <w:t>ИСПОЛНИТЕЛЬ:</w:t>
            </w:r>
          </w:p>
        </w:tc>
      </w:tr>
      <w:tr w:rsidR="006F4F4D" w:rsidRPr="001A6686" w14:paraId="2A2DA6E6" w14:textId="77777777" w:rsidTr="001A6686">
        <w:tc>
          <w:tcPr>
            <w:tcW w:w="4995" w:type="dxa"/>
          </w:tcPr>
          <w:p w14:paraId="6F050AF7"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b/>
                <w:color w:val="000000"/>
                <w:sz w:val="24"/>
                <w:szCs w:val="24"/>
              </w:rPr>
            </w:pPr>
            <w:r w:rsidRPr="006F1D8F">
              <w:rPr>
                <w:rFonts w:ascii="Times New Roman" w:hAnsi="Times New Roman" w:cs="Times New Roman"/>
                <w:b/>
                <w:color w:val="000000"/>
                <w:sz w:val="24"/>
                <w:szCs w:val="24"/>
              </w:rPr>
              <w:t>«Центр экспертно-аналитических и информационных технологий Счетной палаты Российской Федерации»</w:t>
            </w:r>
          </w:p>
          <w:p w14:paraId="2F82A137"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b/>
                <w:color w:val="000000"/>
                <w:sz w:val="24"/>
                <w:szCs w:val="24"/>
              </w:rPr>
            </w:pPr>
            <w:r w:rsidRPr="006F1D8F">
              <w:rPr>
                <w:rFonts w:ascii="Times New Roman" w:hAnsi="Times New Roman" w:cs="Times New Roman"/>
                <w:b/>
                <w:color w:val="000000"/>
                <w:sz w:val="24"/>
                <w:szCs w:val="24"/>
              </w:rPr>
              <w:t>(ФКУ «ЦЭАИТ СП»)</w:t>
            </w:r>
          </w:p>
          <w:p w14:paraId="416F7BA5"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p>
          <w:p w14:paraId="6CE73969"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Юридический адрес: </w:t>
            </w:r>
          </w:p>
          <w:p w14:paraId="7D92747E"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119021, г. Москва, Зубовский бульвар, </w:t>
            </w:r>
          </w:p>
          <w:p w14:paraId="768BEFA5"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д. 21-23, стр. 2 </w:t>
            </w:r>
          </w:p>
          <w:p w14:paraId="7175801A"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Фактический адрес: </w:t>
            </w:r>
          </w:p>
          <w:p w14:paraId="43C06CB1"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119021, г. Москва, Зубовский бульвар, </w:t>
            </w:r>
          </w:p>
          <w:p w14:paraId="481696E5"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д. 21-23, стр. 2 </w:t>
            </w:r>
          </w:p>
          <w:p w14:paraId="25A7ABCE"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ИНН 7704300860</w:t>
            </w:r>
          </w:p>
          <w:p w14:paraId="2C76C4CB"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КПП 770401001</w:t>
            </w:r>
          </w:p>
          <w:p w14:paraId="63687A1C"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Код ОКПО 58755045 </w:t>
            </w:r>
          </w:p>
          <w:p w14:paraId="3A216042"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УФК по г. Москве </w:t>
            </w:r>
          </w:p>
          <w:p w14:paraId="2D76A6E2"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(ФКУ «ЦЭАИТ СП» л/с 03731А95800) </w:t>
            </w:r>
          </w:p>
          <w:p w14:paraId="3BECFCF3"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р/с 03211643000000017300 </w:t>
            </w:r>
          </w:p>
          <w:p w14:paraId="0DB0CFBF"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ОКЦ № 1 ГУ БАНКА РОССИИ ПО ЦФО //УФК ПО Г. МОСКВЕ г. Москва</w:t>
            </w:r>
          </w:p>
          <w:p w14:paraId="531E8137"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БИК 004525988</w:t>
            </w:r>
          </w:p>
          <w:p w14:paraId="545008F9"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к/с 40102810545370000003</w:t>
            </w:r>
          </w:p>
          <w:p w14:paraId="1D752B2D"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ОКАТО 45286590000</w:t>
            </w:r>
          </w:p>
          <w:p w14:paraId="33061459"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ОКТМО 45383000000</w:t>
            </w:r>
          </w:p>
          <w:p w14:paraId="0B475A40"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ОКОПФ 75104</w:t>
            </w:r>
          </w:p>
          <w:p w14:paraId="4B5DFA67"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Тел.8 (495) 9861947</w:t>
            </w:r>
          </w:p>
          <w:p w14:paraId="6F5C2140" w14:textId="77777777" w:rsidR="006F1D8F" w:rsidRPr="006F1D8F" w:rsidRDefault="006F1D8F" w:rsidP="006F1D8F">
            <w:pPr>
              <w:widowControl w:val="0"/>
              <w:autoSpaceDE w:val="0"/>
              <w:autoSpaceDN w:val="0"/>
              <w:adjustRightInd w:val="0"/>
              <w:spacing w:line="276" w:lineRule="auto"/>
              <w:contextualSpacing/>
              <w:jc w:val="both"/>
              <w:rPr>
                <w:rFonts w:ascii="Times New Roman" w:hAnsi="Times New Roman" w:cs="Times New Roman"/>
                <w:color w:val="000000"/>
                <w:sz w:val="24"/>
                <w:szCs w:val="24"/>
              </w:rPr>
            </w:pPr>
            <w:r w:rsidRPr="006F1D8F">
              <w:rPr>
                <w:rFonts w:ascii="Times New Roman" w:hAnsi="Times New Roman" w:cs="Times New Roman"/>
                <w:color w:val="000000"/>
                <w:sz w:val="24"/>
                <w:szCs w:val="24"/>
              </w:rPr>
              <w:t xml:space="preserve">Электронная почта: </w:t>
            </w:r>
            <w:hyperlink r:id="rId8" w:history="1">
              <w:r w:rsidRPr="006F1D8F">
                <w:rPr>
                  <w:rFonts w:ascii="Times New Roman" w:hAnsi="Times New Roman" w:cs="Times New Roman"/>
                  <w:color w:val="000000"/>
                  <w:sz w:val="24"/>
                  <w:szCs w:val="24"/>
                </w:rPr>
                <w:t>info@fcisp.ru</w:t>
              </w:r>
            </w:hyperlink>
          </w:p>
          <w:p w14:paraId="4B2C45EF" w14:textId="77777777" w:rsidR="004C28DE" w:rsidRPr="006F1D8F" w:rsidRDefault="004C28DE" w:rsidP="006F1D8F">
            <w:pPr>
              <w:widowControl w:val="0"/>
              <w:tabs>
                <w:tab w:val="left" w:pos="567"/>
              </w:tabs>
              <w:autoSpaceDE w:val="0"/>
              <w:autoSpaceDN w:val="0"/>
              <w:adjustRightInd w:val="0"/>
              <w:spacing w:line="276" w:lineRule="auto"/>
              <w:ind w:right="-2"/>
              <w:contextualSpacing/>
              <w:jc w:val="both"/>
              <w:outlineLvl w:val="1"/>
              <w:rPr>
                <w:rFonts w:ascii="Times New Roman" w:hAnsi="Times New Roman" w:cs="Times New Roman"/>
                <w:color w:val="000000"/>
                <w:sz w:val="24"/>
                <w:szCs w:val="24"/>
              </w:rPr>
            </w:pPr>
          </w:p>
          <w:p w14:paraId="468E200C" w14:textId="3AF3CCC2" w:rsidR="00AA156E" w:rsidRPr="006F1D8F" w:rsidRDefault="00AA156E" w:rsidP="006F1D8F">
            <w:pPr>
              <w:widowControl w:val="0"/>
              <w:suppressAutoHyphens/>
              <w:autoSpaceDE w:val="0"/>
              <w:autoSpaceDN w:val="0"/>
              <w:adjustRightInd w:val="0"/>
              <w:spacing w:after="0" w:line="276" w:lineRule="auto"/>
              <w:contextualSpacing/>
              <w:rPr>
                <w:rFonts w:ascii="Times New Roman" w:hAnsi="Times New Roman" w:cs="Times New Roman"/>
                <w:color w:val="000000"/>
                <w:sz w:val="24"/>
                <w:szCs w:val="24"/>
              </w:rPr>
            </w:pPr>
          </w:p>
        </w:tc>
        <w:tc>
          <w:tcPr>
            <w:tcW w:w="3969" w:type="dxa"/>
          </w:tcPr>
          <w:p w14:paraId="4DB815EB" w14:textId="53D2B471" w:rsidR="00AA156E" w:rsidRPr="001A6686" w:rsidRDefault="00103F17" w:rsidP="00BB1D41">
            <w:pPr>
              <w:tabs>
                <w:tab w:val="left" w:pos="708"/>
              </w:tabs>
              <w:suppressAutoHyphens/>
              <w:spacing w:line="276" w:lineRule="auto"/>
              <w:jc w:val="both"/>
              <w:rPr>
                <w:rFonts w:ascii="Times New Roman" w:eastAsia="Times New Roman" w:hAnsi="Times New Roman" w:cs="Times New Roman"/>
                <w:bCs/>
                <w:sz w:val="24"/>
                <w:szCs w:val="24"/>
                <w:lang w:eastAsia="ar-SA"/>
              </w:rPr>
            </w:pPr>
            <w:r w:rsidRPr="001A6686">
              <w:rPr>
                <w:rFonts w:ascii="Times New Roman" w:eastAsia="Times New Roman" w:hAnsi="Times New Roman" w:cs="Times New Roman"/>
                <w:bCs/>
                <w:sz w:val="24"/>
                <w:szCs w:val="24"/>
                <w:lang w:eastAsia="ar-SA"/>
              </w:rPr>
              <w:t>______________________________</w:t>
            </w:r>
          </w:p>
        </w:tc>
      </w:tr>
    </w:tbl>
    <w:p w14:paraId="3FC63365" w14:textId="3AF125E6" w:rsidR="001A6686" w:rsidRPr="001A6686" w:rsidRDefault="001A6686" w:rsidP="00BB1D41">
      <w:pPr>
        <w:spacing w:line="276" w:lineRule="auto"/>
        <w:jc w:val="center"/>
        <w:rPr>
          <w:rFonts w:ascii="Times New Roman" w:hAnsi="Times New Roman" w:cs="Times New Roman"/>
          <w:b/>
          <w:sz w:val="24"/>
          <w:szCs w:val="24"/>
        </w:rPr>
      </w:pPr>
      <w:r w:rsidRPr="001A6686">
        <w:rPr>
          <w:rFonts w:ascii="Times New Roman" w:hAnsi="Times New Roman" w:cs="Times New Roman"/>
          <w:b/>
          <w:bCs/>
          <w:caps/>
          <w:smallCaps/>
          <w:sz w:val="24"/>
          <w:szCs w:val="24"/>
        </w:rPr>
        <w:t>15. ПОДПИСИ СТОРОН</w:t>
      </w:r>
      <w:r w:rsidRPr="001A6686">
        <w:rPr>
          <w:rFonts w:ascii="Times New Roman" w:hAnsi="Times New Roman" w:cs="Times New Roman"/>
          <w:b/>
          <w:sz w:val="24"/>
          <w:szCs w:val="24"/>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1A6686" w14:paraId="500B8127" w14:textId="77777777" w:rsidTr="001A6686">
        <w:trPr>
          <w:trHeight w:val="171"/>
        </w:trPr>
        <w:tc>
          <w:tcPr>
            <w:tcW w:w="5098" w:type="dxa"/>
          </w:tcPr>
          <w:p w14:paraId="68524D0F" w14:textId="53497C6C" w:rsidR="001A6686" w:rsidRDefault="001A6686" w:rsidP="00BB1D41">
            <w:pPr>
              <w:spacing w:line="276" w:lineRule="auto"/>
              <w:jc w:val="center"/>
              <w:rPr>
                <w:rFonts w:ascii="Times New Roman" w:hAnsi="Times New Roman" w:cs="Times New Roman"/>
                <w:sz w:val="24"/>
                <w:szCs w:val="24"/>
              </w:rPr>
            </w:pPr>
            <w:proofErr w:type="spellStart"/>
            <w:r w:rsidRPr="001A6686">
              <w:rPr>
                <w:rFonts w:ascii="Times New Roman" w:hAnsi="Times New Roman" w:cs="Times New Roman"/>
                <w:sz w:val="24"/>
                <w:szCs w:val="24"/>
              </w:rPr>
              <w:t>От</w:t>
            </w:r>
            <w:proofErr w:type="spellEnd"/>
            <w:r w:rsidRPr="001A6686">
              <w:rPr>
                <w:rFonts w:ascii="Times New Roman" w:hAnsi="Times New Roman" w:cs="Times New Roman"/>
                <w:sz w:val="24"/>
                <w:szCs w:val="24"/>
              </w:rPr>
              <w:t xml:space="preserve"> </w:t>
            </w:r>
            <w:proofErr w:type="spellStart"/>
            <w:r w:rsidRPr="001A6686">
              <w:rPr>
                <w:rFonts w:ascii="Times New Roman" w:hAnsi="Times New Roman" w:cs="Times New Roman"/>
                <w:sz w:val="24"/>
                <w:szCs w:val="24"/>
              </w:rPr>
              <w:t>Заказчика</w:t>
            </w:r>
            <w:proofErr w:type="spellEnd"/>
            <w:r w:rsidRPr="001A6686">
              <w:rPr>
                <w:rFonts w:ascii="Times New Roman" w:hAnsi="Times New Roman" w:cs="Times New Roman"/>
                <w:sz w:val="24"/>
                <w:szCs w:val="24"/>
              </w:rPr>
              <w:t>:</w:t>
            </w:r>
          </w:p>
        </w:tc>
        <w:tc>
          <w:tcPr>
            <w:tcW w:w="5098" w:type="dxa"/>
          </w:tcPr>
          <w:p w14:paraId="38632EE9" w14:textId="594427F4" w:rsidR="001A6686" w:rsidRPr="001A6686" w:rsidRDefault="001A6686" w:rsidP="00BB1D41">
            <w:pPr>
              <w:spacing w:line="27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От Исполнителя:</w:t>
            </w:r>
          </w:p>
        </w:tc>
      </w:tr>
      <w:tr w:rsidR="001A6686" w14:paraId="4DC4AC79" w14:textId="77777777" w:rsidTr="001A6686">
        <w:tc>
          <w:tcPr>
            <w:tcW w:w="5098" w:type="dxa"/>
          </w:tcPr>
          <w:p w14:paraId="18067D2B" w14:textId="77777777" w:rsidR="001A6686" w:rsidRPr="001A6686" w:rsidRDefault="001A6686" w:rsidP="00BB1D41">
            <w:pPr>
              <w:spacing w:line="276" w:lineRule="auto"/>
              <w:jc w:val="center"/>
              <w:rPr>
                <w:rFonts w:ascii="Times New Roman" w:hAnsi="Times New Roman" w:cs="Times New Roman"/>
                <w:sz w:val="24"/>
                <w:szCs w:val="24"/>
                <w:lang w:val="ru-RU"/>
              </w:rPr>
            </w:pPr>
            <w:proofErr w:type="spellStart"/>
            <w:r w:rsidRPr="001A6686">
              <w:rPr>
                <w:rFonts w:ascii="Times New Roman" w:hAnsi="Times New Roman" w:cs="Times New Roman"/>
                <w:sz w:val="24"/>
                <w:szCs w:val="24"/>
                <w:lang w:val="ru-RU"/>
              </w:rPr>
              <w:t>И.о</w:t>
            </w:r>
            <w:proofErr w:type="spellEnd"/>
            <w:r w:rsidRPr="001A6686">
              <w:rPr>
                <w:rFonts w:ascii="Times New Roman" w:hAnsi="Times New Roman" w:cs="Times New Roman"/>
                <w:sz w:val="24"/>
                <w:szCs w:val="24"/>
                <w:lang w:val="ru-RU"/>
              </w:rPr>
              <w:t>. директора Васильев А.А.</w:t>
            </w:r>
          </w:p>
          <w:p w14:paraId="71154AB1" w14:textId="2BB90C5D" w:rsidR="001A6686" w:rsidRDefault="001A6686" w:rsidP="00BB1D41">
            <w:pPr>
              <w:spacing w:line="276" w:lineRule="auto"/>
              <w:jc w:val="center"/>
              <w:rPr>
                <w:rFonts w:ascii="Times New Roman" w:hAnsi="Times New Roman" w:cs="Times New Roman"/>
                <w:sz w:val="24"/>
                <w:szCs w:val="24"/>
              </w:rPr>
            </w:pPr>
            <w:r>
              <w:rPr>
                <w:rFonts w:ascii="Times New Roman" w:hAnsi="Times New Roman" w:cs="Times New Roman"/>
                <w:sz w:val="24"/>
                <w:szCs w:val="24"/>
              </w:rPr>
              <w:t>____________</w:t>
            </w:r>
            <w:r w:rsidRPr="001A6686">
              <w:rPr>
                <w:rFonts w:ascii="Times New Roman" w:hAnsi="Times New Roman" w:cs="Times New Roman"/>
                <w:sz w:val="24"/>
                <w:szCs w:val="24"/>
              </w:rPr>
              <w:t>______</w:t>
            </w:r>
            <w:r>
              <w:rPr>
                <w:rFonts w:ascii="Times New Roman" w:hAnsi="Times New Roman" w:cs="Times New Roman"/>
                <w:sz w:val="24"/>
                <w:szCs w:val="24"/>
                <w:lang w:val="ru-RU"/>
              </w:rPr>
              <w:t>____</w:t>
            </w:r>
            <w:r w:rsidRPr="001A6686">
              <w:rPr>
                <w:rFonts w:ascii="Times New Roman" w:hAnsi="Times New Roman" w:cs="Times New Roman"/>
                <w:sz w:val="24"/>
                <w:szCs w:val="24"/>
              </w:rPr>
              <w:t>___</w:t>
            </w:r>
          </w:p>
          <w:p w14:paraId="1192C9A2" w14:textId="77777777" w:rsidR="001A6686" w:rsidRPr="001A6686" w:rsidRDefault="001A6686" w:rsidP="00BB1D41">
            <w:pPr>
              <w:spacing w:line="276" w:lineRule="auto"/>
              <w:jc w:val="center"/>
              <w:rPr>
                <w:rFonts w:ascii="Times New Roman" w:hAnsi="Times New Roman" w:cs="Times New Roman"/>
                <w:sz w:val="18"/>
                <w:szCs w:val="18"/>
              </w:rPr>
            </w:pPr>
            <w:r w:rsidRPr="001A6686">
              <w:rPr>
                <w:rFonts w:ascii="Times New Roman" w:hAnsi="Times New Roman" w:cs="Times New Roman"/>
                <w:sz w:val="18"/>
                <w:szCs w:val="18"/>
              </w:rPr>
              <w:t>(</w:t>
            </w:r>
            <w:proofErr w:type="spellStart"/>
            <w:r w:rsidRPr="001A6686">
              <w:rPr>
                <w:rFonts w:ascii="Times New Roman" w:hAnsi="Times New Roman" w:cs="Times New Roman"/>
                <w:sz w:val="18"/>
                <w:szCs w:val="18"/>
              </w:rPr>
              <w:t>подпись</w:t>
            </w:r>
            <w:proofErr w:type="spellEnd"/>
            <w:r w:rsidRPr="001A6686">
              <w:rPr>
                <w:rFonts w:ascii="Times New Roman" w:hAnsi="Times New Roman" w:cs="Times New Roman"/>
                <w:sz w:val="18"/>
                <w:szCs w:val="18"/>
              </w:rPr>
              <w:t>)</w:t>
            </w:r>
          </w:p>
          <w:p w14:paraId="72268DF4" w14:textId="77777777" w:rsidR="001A6686" w:rsidRDefault="001A6686" w:rsidP="00BB1D41">
            <w:pPr>
              <w:spacing w:line="276" w:lineRule="auto"/>
              <w:jc w:val="center"/>
              <w:rPr>
                <w:rFonts w:ascii="Times New Roman" w:hAnsi="Times New Roman" w:cs="Times New Roman"/>
                <w:sz w:val="24"/>
                <w:szCs w:val="24"/>
              </w:rPr>
            </w:pPr>
          </w:p>
          <w:p w14:paraId="47D36211" w14:textId="3911924E" w:rsidR="001A6686" w:rsidRPr="001A6686" w:rsidRDefault="001A6686" w:rsidP="00BB1D41">
            <w:pPr>
              <w:spacing w:line="276" w:lineRule="auto"/>
              <w:jc w:val="center"/>
              <w:rPr>
                <w:rFonts w:ascii="Times New Roman" w:hAnsi="Times New Roman" w:cs="Times New Roman"/>
                <w:sz w:val="24"/>
                <w:szCs w:val="24"/>
                <w:lang w:val="ru-RU"/>
              </w:rPr>
            </w:pPr>
            <w:r w:rsidRPr="001A6686">
              <w:rPr>
                <w:rFonts w:ascii="Times New Roman" w:hAnsi="Times New Roman" w:cs="Times New Roman"/>
                <w:sz w:val="24"/>
                <w:szCs w:val="24"/>
              </w:rPr>
              <w:t>«___» _______________ 20_ г.</w:t>
            </w:r>
          </w:p>
        </w:tc>
        <w:tc>
          <w:tcPr>
            <w:tcW w:w="5098" w:type="dxa"/>
          </w:tcPr>
          <w:p w14:paraId="61AB9CFD" w14:textId="61FE99F1" w:rsidR="001A6686" w:rsidRDefault="001A6686" w:rsidP="00BB1D41">
            <w:pPr>
              <w:spacing w:line="276"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___________________</w:t>
            </w:r>
          </w:p>
          <w:p w14:paraId="7F64AF3A" w14:textId="7C532BF7" w:rsidR="001A6686" w:rsidRPr="001A6686" w:rsidRDefault="001A6686" w:rsidP="00BB1D41">
            <w:pPr>
              <w:spacing w:line="276" w:lineRule="auto"/>
              <w:jc w:val="center"/>
              <w:rPr>
                <w:rFonts w:ascii="Times New Roman" w:hAnsi="Times New Roman" w:cs="Times New Roman"/>
                <w:sz w:val="18"/>
                <w:szCs w:val="18"/>
                <w:lang w:val="ru-RU"/>
              </w:rPr>
            </w:pPr>
            <w:r w:rsidRPr="001A6686">
              <w:rPr>
                <w:rFonts w:ascii="Times New Roman" w:hAnsi="Times New Roman" w:cs="Times New Roman"/>
                <w:sz w:val="18"/>
                <w:szCs w:val="18"/>
                <w:lang w:val="ru-RU"/>
              </w:rPr>
              <w:t>(должность, ФИО)</w:t>
            </w:r>
          </w:p>
          <w:p w14:paraId="0FB2790B" w14:textId="77777777" w:rsidR="001A6686" w:rsidRDefault="001A6686" w:rsidP="00BB1D41">
            <w:pPr>
              <w:spacing w:line="276" w:lineRule="auto"/>
              <w:jc w:val="center"/>
              <w:rPr>
                <w:rFonts w:ascii="Times New Roman" w:hAnsi="Times New Roman" w:cs="Times New Roman"/>
                <w:sz w:val="24"/>
                <w:szCs w:val="24"/>
              </w:rPr>
            </w:pPr>
            <w:r w:rsidRPr="001A6686">
              <w:rPr>
                <w:rFonts w:ascii="Times New Roman" w:hAnsi="Times New Roman" w:cs="Times New Roman"/>
                <w:sz w:val="24"/>
                <w:szCs w:val="24"/>
              </w:rPr>
              <w:t>________________________</w:t>
            </w:r>
          </w:p>
          <w:p w14:paraId="159CBD29" w14:textId="77777777" w:rsidR="001A6686" w:rsidRDefault="001A6686" w:rsidP="00BB1D41">
            <w:pPr>
              <w:spacing w:line="276" w:lineRule="auto"/>
              <w:jc w:val="center"/>
              <w:rPr>
                <w:rFonts w:ascii="Times New Roman" w:hAnsi="Times New Roman" w:cs="Times New Roman"/>
                <w:sz w:val="18"/>
                <w:szCs w:val="18"/>
              </w:rPr>
            </w:pPr>
            <w:r w:rsidRPr="001A6686">
              <w:rPr>
                <w:rFonts w:ascii="Times New Roman" w:hAnsi="Times New Roman" w:cs="Times New Roman"/>
                <w:sz w:val="18"/>
                <w:szCs w:val="18"/>
              </w:rPr>
              <w:t>(</w:t>
            </w:r>
            <w:proofErr w:type="spellStart"/>
            <w:r w:rsidRPr="001A6686">
              <w:rPr>
                <w:rFonts w:ascii="Times New Roman" w:hAnsi="Times New Roman" w:cs="Times New Roman"/>
                <w:sz w:val="18"/>
                <w:szCs w:val="18"/>
              </w:rPr>
              <w:t>подпись</w:t>
            </w:r>
            <w:proofErr w:type="spellEnd"/>
            <w:r w:rsidRPr="001A6686">
              <w:rPr>
                <w:rFonts w:ascii="Times New Roman" w:hAnsi="Times New Roman" w:cs="Times New Roman"/>
                <w:sz w:val="18"/>
                <w:szCs w:val="18"/>
              </w:rPr>
              <w:t>)</w:t>
            </w:r>
          </w:p>
          <w:p w14:paraId="136611C7" w14:textId="70DAD14F" w:rsidR="001A6686" w:rsidRPr="001A6686" w:rsidRDefault="001A6686" w:rsidP="00BB1D41">
            <w:pPr>
              <w:spacing w:line="276" w:lineRule="auto"/>
              <w:jc w:val="center"/>
              <w:rPr>
                <w:rFonts w:ascii="Times New Roman" w:hAnsi="Times New Roman" w:cs="Times New Roman"/>
                <w:sz w:val="24"/>
                <w:szCs w:val="24"/>
                <w:lang w:val="ru-RU"/>
              </w:rPr>
            </w:pPr>
            <w:r w:rsidRPr="001A6686">
              <w:rPr>
                <w:rFonts w:ascii="Times New Roman" w:hAnsi="Times New Roman" w:cs="Times New Roman"/>
                <w:sz w:val="24"/>
                <w:szCs w:val="24"/>
              </w:rPr>
              <w:t>«___» _______________ 20_ г.</w:t>
            </w:r>
          </w:p>
        </w:tc>
      </w:tr>
    </w:tbl>
    <w:p w14:paraId="0E2CB343" w14:textId="219A577C" w:rsidR="001A6686" w:rsidRDefault="001A6686" w:rsidP="00BB1D41">
      <w:pPr>
        <w:spacing w:line="276" w:lineRule="auto"/>
        <w:jc w:val="center"/>
        <w:rPr>
          <w:rFonts w:ascii="Times New Roman" w:hAnsi="Times New Roman" w:cs="Times New Roman"/>
          <w:sz w:val="24"/>
          <w:szCs w:val="24"/>
        </w:rPr>
      </w:pPr>
    </w:p>
    <w:p w14:paraId="391AE911" w14:textId="586C13C8" w:rsidR="006F1D8F" w:rsidRDefault="006F1D8F" w:rsidP="00BB1D41">
      <w:pPr>
        <w:spacing w:line="276" w:lineRule="auto"/>
        <w:jc w:val="center"/>
        <w:rPr>
          <w:rFonts w:ascii="Times New Roman" w:hAnsi="Times New Roman" w:cs="Times New Roman"/>
          <w:sz w:val="24"/>
          <w:szCs w:val="24"/>
        </w:rPr>
      </w:pPr>
    </w:p>
    <w:p w14:paraId="453FBAFE" w14:textId="38F58C39" w:rsidR="006F1D8F" w:rsidRDefault="006F1D8F" w:rsidP="00BB1D41">
      <w:pPr>
        <w:spacing w:line="276" w:lineRule="auto"/>
        <w:jc w:val="center"/>
        <w:rPr>
          <w:rFonts w:ascii="Times New Roman" w:hAnsi="Times New Roman" w:cs="Times New Roman"/>
          <w:sz w:val="24"/>
          <w:szCs w:val="24"/>
        </w:rPr>
      </w:pPr>
    </w:p>
    <w:p w14:paraId="3F113A67" w14:textId="12FA5724" w:rsidR="006F1D8F" w:rsidRDefault="006F1D8F" w:rsidP="00BB1D41">
      <w:pPr>
        <w:spacing w:line="276" w:lineRule="auto"/>
        <w:jc w:val="center"/>
        <w:rPr>
          <w:rFonts w:ascii="Times New Roman" w:hAnsi="Times New Roman" w:cs="Times New Roman"/>
          <w:sz w:val="24"/>
          <w:szCs w:val="24"/>
        </w:rPr>
      </w:pPr>
    </w:p>
    <w:p w14:paraId="28EDABC3" w14:textId="40E32DB5" w:rsidR="006F1D8F" w:rsidRDefault="006F1D8F" w:rsidP="00BB1D41">
      <w:pPr>
        <w:spacing w:line="276" w:lineRule="auto"/>
        <w:jc w:val="center"/>
        <w:rPr>
          <w:rFonts w:ascii="Times New Roman" w:hAnsi="Times New Roman" w:cs="Times New Roman"/>
          <w:sz w:val="24"/>
          <w:szCs w:val="24"/>
        </w:rPr>
      </w:pPr>
    </w:p>
    <w:p w14:paraId="665D58BC" w14:textId="2622184A" w:rsidR="006F1D8F" w:rsidRDefault="006F1D8F" w:rsidP="00BB1D41">
      <w:pPr>
        <w:spacing w:line="276" w:lineRule="auto"/>
        <w:jc w:val="center"/>
        <w:rPr>
          <w:rFonts w:ascii="Times New Roman" w:hAnsi="Times New Roman" w:cs="Times New Roman"/>
          <w:sz w:val="24"/>
          <w:szCs w:val="24"/>
        </w:rPr>
      </w:pPr>
    </w:p>
    <w:p w14:paraId="050A8942" w14:textId="00404933" w:rsidR="006F1D8F" w:rsidRDefault="006F1D8F" w:rsidP="00BB1D41">
      <w:pPr>
        <w:spacing w:line="276" w:lineRule="auto"/>
        <w:jc w:val="center"/>
        <w:rPr>
          <w:rFonts w:ascii="Times New Roman" w:hAnsi="Times New Roman" w:cs="Times New Roman"/>
          <w:sz w:val="24"/>
          <w:szCs w:val="24"/>
        </w:rPr>
      </w:pPr>
    </w:p>
    <w:p w14:paraId="3D44E10D" w14:textId="167A7A0E" w:rsidR="006F1D8F" w:rsidRDefault="006F1D8F" w:rsidP="00BB1D41">
      <w:pPr>
        <w:spacing w:line="276" w:lineRule="auto"/>
        <w:jc w:val="center"/>
        <w:rPr>
          <w:rFonts w:ascii="Times New Roman" w:hAnsi="Times New Roman" w:cs="Times New Roman"/>
          <w:sz w:val="24"/>
          <w:szCs w:val="24"/>
        </w:rPr>
      </w:pPr>
    </w:p>
    <w:p w14:paraId="73A93423" w14:textId="3D4226BD" w:rsidR="006F1D8F" w:rsidRDefault="006F1D8F" w:rsidP="00BB1D41">
      <w:pPr>
        <w:spacing w:line="276" w:lineRule="auto"/>
        <w:jc w:val="center"/>
        <w:rPr>
          <w:rFonts w:ascii="Times New Roman" w:hAnsi="Times New Roman" w:cs="Times New Roman"/>
          <w:sz w:val="24"/>
          <w:szCs w:val="24"/>
        </w:rPr>
      </w:pPr>
    </w:p>
    <w:p w14:paraId="2DD4FC99" w14:textId="5EEB4E8D" w:rsidR="006F1D8F" w:rsidRDefault="006F1D8F" w:rsidP="00BB1D41">
      <w:pPr>
        <w:spacing w:line="276" w:lineRule="auto"/>
        <w:jc w:val="center"/>
        <w:rPr>
          <w:rFonts w:ascii="Times New Roman" w:hAnsi="Times New Roman" w:cs="Times New Roman"/>
          <w:sz w:val="24"/>
          <w:szCs w:val="24"/>
        </w:rPr>
      </w:pPr>
    </w:p>
    <w:p w14:paraId="04315051" w14:textId="72E2E5C6" w:rsidR="006F1D8F" w:rsidRDefault="006F1D8F" w:rsidP="00BB1D41">
      <w:pPr>
        <w:spacing w:line="276" w:lineRule="auto"/>
        <w:jc w:val="center"/>
        <w:rPr>
          <w:rFonts w:ascii="Times New Roman" w:hAnsi="Times New Roman" w:cs="Times New Roman"/>
          <w:sz w:val="24"/>
          <w:szCs w:val="24"/>
        </w:rPr>
      </w:pPr>
    </w:p>
    <w:p w14:paraId="0595DF89" w14:textId="61AD2EF5" w:rsidR="006F1D8F" w:rsidRDefault="006F1D8F" w:rsidP="00BB1D41">
      <w:pPr>
        <w:spacing w:line="276" w:lineRule="auto"/>
        <w:jc w:val="center"/>
        <w:rPr>
          <w:rFonts w:ascii="Times New Roman" w:hAnsi="Times New Roman" w:cs="Times New Roman"/>
          <w:sz w:val="24"/>
          <w:szCs w:val="24"/>
        </w:rPr>
      </w:pPr>
    </w:p>
    <w:p w14:paraId="4BEF62F1" w14:textId="39B38DA5" w:rsidR="006F1D8F" w:rsidRDefault="006F1D8F" w:rsidP="00BB1D41">
      <w:pPr>
        <w:spacing w:line="276" w:lineRule="auto"/>
        <w:jc w:val="center"/>
        <w:rPr>
          <w:rFonts w:ascii="Times New Roman" w:hAnsi="Times New Roman" w:cs="Times New Roman"/>
          <w:sz w:val="24"/>
          <w:szCs w:val="24"/>
        </w:rPr>
      </w:pPr>
    </w:p>
    <w:p w14:paraId="384DC178" w14:textId="1A03D9DC" w:rsidR="006F1D8F" w:rsidRDefault="006F1D8F" w:rsidP="00BB1D41">
      <w:pPr>
        <w:spacing w:line="276" w:lineRule="auto"/>
        <w:jc w:val="center"/>
        <w:rPr>
          <w:rFonts w:ascii="Times New Roman" w:hAnsi="Times New Roman" w:cs="Times New Roman"/>
          <w:sz w:val="24"/>
          <w:szCs w:val="24"/>
        </w:rPr>
      </w:pPr>
    </w:p>
    <w:p w14:paraId="20C9886B" w14:textId="6E832CE3" w:rsidR="006F1D8F" w:rsidRDefault="006F1D8F" w:rsidP="00BB1D41">
      <w:pPr>
        <w:spacing w:line="276" w:lineRule="auto"/>
        <w:jc w:val="center"/>
        <w:rPr>
          <w:rFonts w:ascii="Times New Roman" w:hAnsi="Times New Roman" w:cs="Times New Roman"/>
          <w:sz w:val="24"/>
          <w:szCs w:val="24"/>
        </w:rPr>
      </w:pPr>
    </w:p>
    <w:p w14:paraId="395DED43" w14:textId="6363F349" w:rsidR="006F1D8F" w:rsidRDefault="006F1D8F" w:rsidP="00BB1D41">
      <w:pPr>
        <w:spacing w:line="276" w:lineRule="auto"/>
        <w:jc w:val="center"/>
        <w:rPr>
          <w:rFonts w:ascii="Times New Roman" w:hAnsi="Times New Roman" w:cs="Times New Roman"/>
          <w:sz w:val="24"/>
          <w:szCs w:val="24"/>
        </w:rPr>
      </w:pPr>
    </w:p>
    <w:p w14:paraId="0C793075" w14:textId="2044B26D" w:rsidR="006F1D8F" w:rsidRDefault="006F1D8F" w:rsidP="00BB1D41">
      <w:pPr>
        <w:spacing w:line="276" w:lineRule="auto"/>
        <w:jc w:val="center"/>
        <w:rPr>
          <w:rFonts w:ascii="Times New Roman" w:hAnsi="Times New Roman" w:cs="Times New Roman"/>
          <w:sz w:val="24"/>
          <w:szCs w:val="24"/>
        </w:rPr>
      </w:pPr>
    </w:p>
    <w:p w14:paraId="067DC2BD" w14:textId="54A3510A" w:rsidR="006F1D8F" w:rsidRDefault="006F1D8F" w:rsidP="00BB1D41">
      <w:pPr>
        <w:spacing w:line="276" w:lineRule="auto"/>
        <w:jc w:val="center"/>
        <w:rPr>
          <w:rFonts w:ascii="Times New Roman" w:hAnsi="Times New Roman" w:cs="Times New Roman"/>
          <w:sz w:val="24"/>
          <w:szCs w:val="24"/>
        </w:rPr>
      </w:pPr>
    </w:p>
    <w:p w14:paraId="1868D563" w14:textId="08CEE7E6" w:rsidR="006F1D8F" w:rsidRDefault="006F1D8F" w:rsidP="00BB1D41">
      <w:pPr>
        <w:spacing w:line="276" w:lineRule="auto"/>
        <w:jc w:val="center"/>
        <w:rPr>
          <w:rFonts w:ascii="Times New Roman" w:hAnsi="Times New Roman" w:cs="Times New Roman"/>
          <w:sz w:val="24"/>
          <w:szCs w:val="24"/>
        </w:rPr>
      </w:pPr>
    </w:p>
    <w:p w14:paraId="04A30720" w14:textId="7D54FC4F" w:rsidR="006F1D8F" w:rsidRDefault="006F1D8F" w:rsidP="00BB1D41">
      <w:pPr>
        <w:spacing w:line="276" w:lineRule="auto"/>
        <w:jc w:val="center"/>
        <w:rPr>
          <w:rFonts w:ascii="Times New Roman" w:hAnsi="Times New Roman" w:cs="Times New Roman"/>
          <w:sz w:val="24"/>
          <w:szCs w:val="24"/>
        </w:rPr>
      </w:pPr>
    </w:p>
    <w:p w14:paraId="406070EA" w14:textId="77777777" w:rsidR="006F1D8F" w:rsidRDefault="006F1D8F" w:rsidP="00BB1D41">
      <w:pPr>
        <w:spacing w:line="276" w:lineRule="auto"/>
        <w:jc w:val="center"/>
        <w:rPr>
          <w:rFonts w:ascii="Times New Roman" w:hAnsi="Times New Roman" w:cs="Times New Roman"/>
          <w:sz w:val="24"/>
          <w:szCs w:val="24"/>
        </w:rPr>
      </w:pPr>
    </w:p>
    <w:p w14:paraId="0FB8B06D" w14:textId="3F2F0175" w:rsidR="00820564" w:rsidRPr="0001276C" w:rsidRDefault="001A6686" w:rsidP="0001276C">
      <w:pPr>
        <w:spacing w:line="276" w:lineRule="auto"/>
        <w:jc w:val="right"/>
        <w:rPr>
          <w:rFonts w:ascii="Times New Roman" w:hAnsi="Times New Roman" w:cs="Times New Roman"/>
        </w:rPr>
      </w:pPr>
      <w:r w:rsidRPr="001A6686">
        <w:rPr>
          <w:rFonts w:ascii="Times New Roman" w:hAnsi="Times New Roman" w:cs="Times New Roman"/>
          <w:sz w:val="24"/>
          <w:szCs w:val="24"/>
        </w:rPr>
        <w:t xml:space="preserve"> </w:t>
      </w:r>
      <w:r w:rsidR="00820564" w:rsidRPr="0001276C">
        <w:rPr>
          <w:rFonts w:ascii="Times New Roman" w:hAnsi="Times New Roman" w:cs="Times New Roman"/>
        </w:rPr>
        <w:t>Приложение № 1</w:t>
      </w:r>
    </w:p>
    <w:p w14:paraId="3B55013E" w14:textId="77777777" w:rsidR="00820564" w:rsidRDefault="00820564" w:rsidP="00BB1D41">
      <w:pPr>
        <w:pStyle w:val="Standard"/>
        <w:spacing w:after="0" w:line="276" w:lineRule="auto"/>
        <w:jc w:val="right"/>
        <w:rPr>
          <w:rFonts w:hint="eastAsia"/>
        </w:rPr>
      </w:pPr>
      <w:r>
        <w:t xml:space="preserve">к Контракту № </w:t>
      </w:r>
      <w:r>
        <w:rPr>
          <w:szCs w:val="22"/>
        </w:rPr>
        <w:t>___________</w:t>
      </w:r>
    </w:p>
    <w:p w14:paraId="471D717A" w14:textId="6B6C94B3" w:rsidR="00820564" w:rsidRDefault="00820564" w:rsidP="00BB1D41">
      <w:pPr>
        <w:pStyle w:val="Standard"/>
        <w:spacing w:after="0" w:line="276" w:lineRule="auto"/>
        <w:jc w:val="right"/>
        <w:rPr>
          <w:rFonts w:hint="eastAsia"/>
        </w:rPr>
      </w:pPr>
      <w:r>
        <w:t>от «</w:t>
      </w:r>
      <w:r>
        <w:softHyphen/>
      </w:r>
      <w:r>
        <w:softHyphen/>
        <w:t>__» ________) 202</w:t>
      </w:r>
      <w:r w:rsidR="001A6686" w:rsidRPr="0045708D">
        <w:rPr>
          <w:rFonts w:ascii="Times New Roman" w:hAnsi="Times New Roman" w:cs="Times New Roman"/>
        </w:rPr>
        <w:t>_</w:t>
      </w:r>
      <w:r>
        <w:t xml:space="preserve"> г.</w:t>
      </w:r>
    </w:p>
    <w:p w14:paraId="42AA8254" w14:textId="77777777" w:rsidR="00D2163E" w:rsidRDefault="00D2163E" w:rsidP="00BB1D41">
      <w:pPr>
        <w:spacing w:line="276" w:lineRule="auto"/>
        <w:jc w:val="right"/>
        <w:rPr>
          <w:rFonts w:ascii="Times New Roman" w:eastAsia="Times New Roman" w:hAnsi="Times New Roman" w:cs="Times New Roman"/>
          <w:sz w:val="24"/>
          <w:szCs w:val="24"/>
          <w:lang w:eastAsia="ar-SA"/>
        </w:rPr>
      </w:pPr>
    </w:p>
    <w:p w14:paraId="43B0DDB7" w14:textId="3D3EA9DA" w:rsidR="004C28DE" w:rsidRPr="004C28DE" w:rsidRDefault="0001276C" w:rsidP="00BB1D41">
      <w:pPr>
        <w:spacing w:line="276" w:lineRule="auto"/>
        <w:jc w:val="center"/>
        <w:rPr>
          <w:rFonts w:ascii="Times New Roman" w:eastAsia="Times New Roman" w:hAnsi="Times New Roman" w:cs="Times New Roman"/>
          <w:b/>
          <w:bCs/>
          <w:sz w:val="24"/>
          <w:szCs w:val="24"/>
          <w:lang w:eastAsia="ar-SA"/>
        </w:rPr>
        <w:sectPr w:rsidR="004C28DE" w:rsidRPr="004C28DE" w:rsidSect="001A6686">
          <w:pgSz w:w="11906" w:h="16838"/>
          <w:pgMar w:top="851" w:right="566" w:bottom="851" w:left="1134" w:header="709" w:footer="709" w:gutter="0"/>
          <w:cols w:space="708"/>
          <w:docGrid w:linePitch="360"/>
        </w:sectPr>
      </w:pPr>
      <w:r>
        <w:rPr>
          <w:rFonts w:ascii="Times New Roman" w:eastAsia="Times New Roman" w:hAnsi="Times New Roman" w:cs="Times New Roman"/>
          <w:sz w:val="24"/>
          <w:szCs w:val="24"/>
          <w:lang w:eastAsia="ar-SA"/>
        </w:rPr>
        <w:t>Описание объекта закупки</w:t>
      </w:r>
    </w:p>
    <w:p w14:paraId="3C474C8A" w14:textId="1503635A" w:rsidR="001A6686" w:rsidRPr="001A6686" w:rsidRDefault="001A6686" w:rsidP="00BB1D41">
      <w:pPr>
        <w:pStyle w:val="Standard"/>
        <w:spacing w:after="0" w:line="276" w:lineRule="auto"/>
        <w:jc w:val="right"/>
        <w:rPr>
          <w:rFonts w:asciiTheme="minorHAnsi" w:hAnsiTheme="minorHAnsi"/>
        </w:rPr>
      </w:pPr>
      <w:r>
        <w:t xml:space="preserve">Приложение № </w:t>
      </w:r>
      <w:r>
        <w:rPr>
          <w:rFonts w:asciiTheme="minorHAnsi" w:hAnsiTheme="minorHAnsi"/>
        </w:rPr>
        <w:t>2</w:t>
      </w:r>
    </w:p>
    <w:p w14:paraId="16503176" w14:textId="77777777" w:rsidR="001A6686" w:rsidRDefault="001A6686" w:rsidP="00BB1D41">
      <w:pPr>
        <w:pStyle w:val="Standard"/>
        <w:spacing w:after="0" w:line="276" w:lineRule="auto"/>
        <w:jc w:val="right"/>
        <w:rPr>
          <w:rFonts w:hint="eastAsia"/>
        </w:rPr>
      </w:pPr>
      <w:r>
        <w:t xml:space="preserve">к Контракту № </w:t>
      </w:r>
      <w:r>
        <w:rPr>
          <w:szCs w:val="22"/>
        </w:rPr>
        <w:t>___________</w:t>
      </w:r>
    </w:p>
    <w:p w14:paraId="1D8641DA" w14:textId="4CAF24B8" w:rsidR="001A6686" w:rsidRDefault="001A6686" w:rsidP="00BB1D41">
      <w:pPr>
        <w:pStyle w:val="Standard"/>
        <w:spacing w:after="0" w:line="276" w:lineRule="auto"/>
        <w:jc w:val="right"/>
        <w:rPr>
          <w:rFonts w:asciiTheme="minorHAnsi" w:hAnsiTheme="minorHAnsi"/>
        </w:rPr>
      </w:pPr>
      <w:r>
        <w:t>от «</w:t>
      </w:r>
      <w:r>
        <w:softHyphen/>
      </w:r>
      <w:r>
        <w:softHyphen/>
        <w:t>__» ________) 202</w:t>
      </w:r>
      <w:r w:rsidRPr="001A6686">
        <w:rPr>
          <w:rFonts w:ascii="Times New Roman" w:hAnsi="Times New Roman" w:cs="Times New Roman"/>
        </w:rPr>
        <w:t xml:space="preserve">_ </w:t>
      </w:r>
      <w:r>
        <w:t>г.</w:t>
      </w:r>
    </w:p>
    <w:p w14:paraId="12A6C115" w14:textId="77777777" w:rsidR="0045708D" w:rsidRPr="0045708D" w:rsidRDefault="0045708D" w:rsidP="00BB1D41">
      <w:pPr>
        <w:pStyle w:val="Standard"/>
        <w:spacing w:after="0" w:line="276" w:lineRule="auto"/>
        <w:jc w:val="center"/>
        <w:rPr>
          <w:rFonts w:ascii="Times New Roman" w:hAnsi="Times New Roman" w:cs="Times New Roman"/>
        </w:rPr>
      </w:pPr>
    </w:p>
    <w:p w14:paraId="5988CECA" w14:textId="77777777" w:rsidR="0045708D" w:rsidRPr="007B19DE" w:rsidRDefault="0045708D" w:rsidP="00BB1D41">
      <w:pPr>
        <w:widowControl w:val="0"/>
        <w:suppressAutoHyphens/>
        <w:autoSpaceDN w:val="0"/>
        <w:spacing w:after="0" w:line="276" w:lineRule="auto"/>
        <w:jc w:val="center"/>
        <w:textAlignment w:val="baseline"/>
        <w:rPr>
          <w:rFonts w:ascii="Arial" w:eastAsia="Calibri" w:hAnsi="Arial" w:cs="Arial"/>
          <w:kern w:val="3"/>
          <w:sz w:val="28"/>
          <w:szCs w:val="28"/>
          <w:lang w:eastAsia="ar-SA"/>
        </w:rPr>
      </w:pPr>
      <w:r w:rsidRPr="007B19DE">
        <w:rPr>
          <w:rFonts w:ascii="Times New Roman" w:eastAsia="Times New Roman" w:hAnsi="Times New Roman" w:cs="Times New Roman"/>
          <w:kern w:val="3"/>
          <w:sz w:val="28"/>
          <w:szCs w:val="28"/>
          <w:lang w:eastAsia="ar-SA"/>
        </w:rPr>
        <w:t>СПЕЦИФИКАЦИЯ</w:t>
      </w:r>
    </w:p>
    <w:p w14:paraId="70720361" w14:textId="77777777" w:rsidR="0045708D" w:rsidRDefault="0045708D" w:rsidP="00BB1D41">
      <w:pPr>
        <w:widowControl w:val="0"/>
        <w:suppressAutoHyphens/>
        <w:autoSpaceDN w:val="0"/>
        <w:spacing w:after="0" w:line="276" w:lineRule="auto"/>
        <w:jc w:val="both"/>
        <w:textAlignment w:val="baseline"/>
        <w:rPr>
          <w:rFonts w:ascii="Times New Roman" w:eastAsia="Times New Roman" w:hAnsi="Times New Roman" w:cs="Times New Roman"/>
          <w:kern w:val="3"/>
          <w:sz w:val="20"/>
          <w:szCs w:val="2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6"/>
        <w:gridCol w:w="2520"/>
        <w:gridCol w:w="1937"/>
        <w:gridCol w:w="1937"/>
        <w:gridCol w:w="1356"/>
        <w:gridCol w:w="1161"/>
        <w:gridCol w:w="1745"/>
        <w:gridCol w:w="1745"/>
        <w:gridCol w:w="1161"/>
        <w:gridCol w:w="1356"/>
      </w:tblGrid>
      <w:tr w:rsidR="0045708D" w:rsidRPr="00C4395A" w14:paraId="0C7804FA" w14:textId="77777777" w:rsidTr="0045708D">
        <w:trPr>
          <w:trHeight w:val="586"/>
          <w:tblHeader/>
        </w:trPr>
        <w:tc>
          <w:tcPr>
            <w:tcW w:w="247" w:type="pct"/>
            <w:shd w:val="clear" w:color="auto" w:fill="auto"/>
            <w:tcMar>
              <w:top w:w="0" w:type="dxa"/>
              <w:left w:w="108" w:type="dxa"/>
              <w:bottom w:w="0" w:type="dxa"/>
              <w:right w:w="108" w:type="dxa"/>
            </w:tcMar>
          </w:tcPr>
          <w:p w14:paraId="60F8A4EF"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bookmarkStart w:id="1" w:name="_Hlk171593072"/>
            <w:r w:rsidRPr="00D24C06">
              <w:rPr>
                <w:rFonts w:ascii="Times New Roman" w:eastAsia="Times New Roman" w:hAnsi="Times New Roman" w:cs="Times New Roman"/>
                <w:b/>
                <w:kern w:val="3"/>
                <w:sz w:val="15"/>
                <w:szCs w:val="15"/>
                <w:lang w:eastAsia="ar-SA"/>
              </w:rPr>
              <w:t>№ п/п</w:t>
            </w:r>
          </w:p>
          <w:p w14:paraId="3DDC590A"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p>
        </w:tc>
        <w:tc>
          <w:tcPr>
            <w:tcW w:w="803" w:type="pct"/>
          </w:tcPr>
          <w:p w14:paraId="35ACDBDD" w14:textId="26446CD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sz w:val="15"/>
                <w:szCs w:val="15"/>
                <w:lang w:eastAsia="ar-SA"/>
              </w:rPr>
            </w:pPr>
            <w:r w:rsidRPr="00D24C06">
              <w:rPr>
                <w:rFonts w:ascii="Times New Roman" w:eastAsia="Times New Roman" w:hAnsi="Times New Roman" w:cs="Times New Roman"/>
                <w:b/>
                <w:sz w:val="15"/>
                <w:szCs w:val="15"/>
                <w:lang w:eastAsia="ar-SA"/>
              </w:rPr>
              <w:t xml:space="preserve">Наименование </w:t>
            </w:r>
          </w:p>
        </w:tc>
        <w:tc>
          <w:tcPr>
            <w:tcW w:w="617" w:type="pct"/>
          </w:tcPr>
          <w:p w14:paraId="75C1FF5F"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 xml:space="preserve">Код ОКПД2/ </w:t>
            </w:r>
          </w:p>
          <w:p w14:paraId="2E6ECF75"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Код позиции КТРУ</w:t>
            </w:r>
          </w:p>
        </w:tc>
        <w:tc>
          <w:tcPr>
            <w:tcW w:w="617" w:type="pct"/>
            <w:shd w:val="clear" w:color="auto" w:fill="auto"/>
            <w:tcMar>
              <w:top w:w="0" w:type="dxa"/>
              <w:left w:w="108" w:type="dxa"/>
              <w:bottom w:w="0" w:type="dxa"/>
              <w:right w:w="108" w:type="dxa"/>
            </w:tcMar>
          </w:tcPr>
          <w:p w14:paraId="65D06A1A"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Характеристики услуги</w:t>
            </w:r>
          </w:p>
        </w:tc>
        <w:tc>
          <w:tcPr>
            <w:tcW w:w="432" w:type="pct"/>
          </w:tcPr>
          <w:p w14:paraId="0783652E"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Единица измерения</w:t>
            </w:r>
          </w:p>
        </w:tc>
        <w:tc>
          <w:tcPr>
            <w:tcW w:w="370" w:type="pct"/>
          </w:tcPr>
          <w:p w14:paraId="56CD413E"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Объем услуги</w:t>
            </w:r>
          </w:p>
        </w:tc>
        <w:tc>
          <w:tcPr>
            <w:tcW w:w="556" w:type="pct"/>
          </w:tcPr>
          <w:p w14:paraId="1B4CD5D2"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 xml:space="preserve">Цена за единицу измерения </w:t>
            </w:r>
          </w:p>
          <w:p w14:paraId="6DB39B26"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(с учетом НДС (при наличии)), рублей</w:t>
            </w:r>
          </w:p>
        </w:tc>
        <w:tc>
          <w:tcPr>
            <w:tcW w:w="556" w:type="pct"/>
          </w:tcPr>
          <w:p w14:paraId="1E53F40C"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 xml:space="preserve">Сумма </w:t>
            </w:r>
          </w:p>
          <w:p w14:paraId="15C631ED"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(с учетом НДС (при наличии)), рублей</w:t>
            </w:r>
          </w:p>
        </w:tc>
        <w:tc>
          <w:tcPr>
            <w:tcW w:w="370" w:type="pct"/>
            <w:shd w:val="clear" w:color="auto" w:fill="auto"/>
            <w:tcMar>
              <w:top w:w="0" w:type="dxa"/>
              <w:left w:w="108" w:type="dxa"/>
              <w:bottom w:w="0" w:type="dxa"/>
              <w:right w:w="108" w:type="dxa"/>
            </w:tcMar>
          </w:tcPr>
          <w:p w14:paraId="6F760219"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Calibri" w:hAnsi="Times New Roman" w:cs="Times New Roman"/>
                <w:b/>
                <w:kern w:val="3"/>
                <w:sz w:val="15"/>
                <w:szCs w:val="15"/>
                <w:lang w:eastAsia="ar-SA"/>
              </w:rPr>
            </w:pPr>
            <w:r w:rsidRPr="00D24C06">
              <w:rPr>
                <w:rFonts w:ascii="Times New Roman" w:eastAsia="Calibri" w:hAnsi="Times New Roman" w:cs="Times New Roman"/>
                <w:b/>
                <w:kern w:val="3"/>
                <w:sz w:val="15"/>
                <w:szCs w:val="15"/>
                <w:lang w:eastAsia="ar-SA"/>
              </w:rPr>
              <w:t>Ставка НДС, %</w:t>
            </w:r>
          </w:p>
        </w:tc>
        <w:tc>
          <w:tcPr>
            <w:tcW w:w="432" w:type="pct"/>
            <w:shd w:val="clear" w:color="auto" w:fill="auto"/>
            <w:tcMar>
              <w:top w:w="0" w:type="dxa"/>
              <w:left w:w="108" w:type="dxa"/>
              <w:bottom w:w="0" w:type="dxa"/>
              <w:right w:w="108" w:type="dxa"/>
            </w:tcMar>
          </w:tcPr>
          <w:p w14:paraId="1D3B7158" w14:textId="77777777" w:rsidR="0045708D" w:rsidRPr="00D24C06"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b/>
                <w:kern w:val="3"/>
                <w:sz w:val="15"/>
                <w:szCs w:val="15"/>
                <w:lang w:eastAsia="ar-SA"/>
              </w:rPr>
            </w:pPr>
            <w:r w:rsidRPr="00D24C06">
              <w:rPr>
                <w:rFonts w:ascii="Times New Roman" w:eastAsia="Times New Roman" w:hAnsi="Times New Roman" w:cs="Times New Roman"/>
                <w:b/>
                <w:kern w:val="3"/>
                <w:sz w:val="15"/>
                <w:szCs w:val="15"/>
                <w:lang w:eastAsia="ar-SA"/>
              </w:rPr>
              <w:t>Сумма НДС, рублей</w:t>
            </w:r>
          </w:p>
        </w:tc>
      </w:tr>
      <w:tr w:rsidR="0001276C" w:rsidRPr="00C4395A" w14:paraId="1674CF04" w14:textId="77777777" w:rsidTr="0045708D">
        <w:trPr>
          <w:trHeight w:val="391"/>
        </w:trPr>
        <w:tc>
          <w:tcPr>
            <w:tcW w:w="247" w:type="pct"/>
            <w:shd w:val="clear" w:color="auto" w:fill="auto"/>
            <w:tcMar>
              <w:top w:w="0" w:type="dxa"/>
              <w:left w:w="108" w:type="dxa"/>
              <w:bottom w:w="0" w:type="dxa"/>
              <w:right w:w="108" w:type="dxa"/>
            </w:tcMar>
          </w:tcPr>
          <w:p w14:paraId="7363B3A6" w14:textId="77777777" w:rsidR="0001276C" w:rsidRPr="00C4395A" w:rsidRDefault="0001276C"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highlight w:val="yellow"/>
                <w:lang w:eastAsia="ar-SA"/>
              </w:rPr>
            </w:pPr>
            <w:r w:rsidRPr="00C4395A">
              <w:rPr>
                <w:rFonts w:ascii="Times New Roman" w:eastAsia="Times New Roman" w:hAnsi="Times New Roman" w:cs="Times New Roman"/>
                <w:kern w:val="3"/>
                <w:sz w:val="15"/>
                <w:szCs w:val="15"/>
                <w:lang w:eastAsia="ar-SA"/>
              </w:rPr>
              <w:t>1</w:t>
            </w:r>
          </w:p>
        </w:tc>
        <w:tc>
          <w:tcPr>
            <w:tcW w:w="803" w:type="pct"/>
          </w:tcPr>
          <w:p w14:paraId="5601D575" w14:textId="18F94B3D" w:rsidR="0001276C" w:rsidRPr="00C4395A" w:rsidRDefault="00893C33"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r w:rsidRPr="00893C33">
              <w:rPr>
                <w:rFonts w:ascii="Times New Roman" w:eastAsia="Times New Roman" w:hAnsi="Times New Roman" w:cs="Times New Roman"/>
                <w:kern w:val="3"/>
                <w:sz w:val="15"/>
                <w:szCs w:val="15"/>
                <w:lang w:eastAsia="ar-SA"/>
              </w:rPr>
              <w:t>Оказание образовательных услуг по обучению работников (охрана труда)</w:t>
            </w:r>
          </w:p>
        </w:tc>
        <w:tc>
          <w:tcPr>
            <w:tcW w:w="617" w:type="pct"/>
          </w:tcPr>
          <w:p w14:paraId="57D2956F" w14:textId="756CE85E" w:rsidR="00893C33" w:rsidRPr="00893C33" w:rsidRDefault="00893C33" w:rsidP="00893C33">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r w:rsidRPr="00893C33">
              <w:rPr>
                <w:rFonts w:ascii="Times New Roman" w:eastAsia="Times New Roman" w:hAnsi="Times New Roman" w:cs="Times New Roman"/>
                <w:kern w:val="3"/>
                <w:sz w:val="15"/>
                <w:szCs w:val="15"/>
                <w:lang w:eastAsia="ar-SA"/>
              </w:rPr>
              <w:t>85.42.19.900 - услуги по пр</w:t>
            </w:r>
            <w:r>
              <w:rPr>
                <w:rFonts w:ascii="Times New Roman" w:eastAsia="Times New Roman" w:hAnsi="Times New Roman" w:cs="Times New Roman"/>
                <w:kern w:val="3"/>
                <w:sz w:val="15"/>
                <w:szCs w:val="15"/>
                <w:lang w:eastAsia="ar-SA"/>
              </w:rPr>
              <w:t>офессиональному обучению прочие/</w:t>
            </w:r>
          </w:p>
          <w:p w14:paraId="482F4CCD" w14:textId="1C36159C" w:rsidR="0001276C" w:rsidRPr="00C4395A" w:rsidRDefault="00893C33" w:rsidP="00893C33">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r w:rsidRPr="00893C33">
              <w:rPr>
                <w:rFonts w:ascii="Times New Roman" w:eastAsia="Times New Roman" w:hAnsi="Times New Roman" w:cs="Times New Roman"/>
                <w:kern w:val="3"/>
                <w:sz w:val="15"/>
                <w:szCs w:val="15"/>
                <w:lang w:eastAsia="ar-SA"/>
              </w:rPr>
              <w:t>85.42.10.000-00000003 Услуги по дополнительному профессиональному образованию.</w:t>
            </w:r>
          </w:p>
        </w:tc>
        <w:tc>
          <w:tcPr>
            <w:tcW w:w="617" w:type="pct"/>
            <w:shd w:val="clear" w:color="auto" w:fill="auto"/>
            <w:tcMar>
              <w:top w:w="0" w:type="dxa"/>
              <w:left w:w="108" w:type="dxa"/>
              <w:bottom w:w="0" w:type="dxa"/>
              <w:right w:w="108" w:type="dxa"/>
            </w:tcMar>
          </w:tcPr>
          <w:p w14:paraId="3B62010F" w14:textId="44BC69F5" w:rsidR="0001276C" w:rsidRPr="00C4395A" w:rsidRDefault="0001276C"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r>
              <w:rPr>
                <w:rFonts w:ascii="Times New Roman" w:eastAsia="Times New Roman" w:hAnsi="Times New Roman" w:cs="Times New Roman"/>
                <w:kern w:val="3"/>
                <w:sz w:val="15"/>
                <w:szCs w:val="15"/>
                <w:lang w:eastAsia="ar-SA"/>
              </w:rPr>
              <w:t>В соответствии с описанием объекта закупки (приложение 1 к Контракту)</w:t>
            </w:r>
          </w:p>
        </w:tc>
        <w:tc>
          <w:tcPr>
            <w:tcW w:w="432" w:type="pct"/>
          </w:tcPr>
          <w:p w14:paraId="39CF63A2" w14:textId="06A2050B" w:rsidR="0001276C" w:rsidRPr="00C4395A" w:rsidRDefault="00893C33"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r>
              <w:rPr>
                <w:rFonts w:ascii="Times New Roman" w:eastAsia="Times New Roman" w:hAnsi="Times New Roman" w:cs="Times New Roman"/>
                <w:kern w:val="3"/>
                <w:sz w:val="15"/>
                <w:szCs w:val="15"/>
                <w:lang w:eastAsia="ar-SA"/>
              </w:rPr>
              <w:t>человек</w:t>
            </w:r>
          </w:p>
        </w:tc>
        <w:tc>
          <w:tcPr>
            <w:tcW w:w="370" w:type="pct"/>
          </w:tcPr>
          <w:p w14:paraId="642E06C1" w14:textId="3DA1A839" w:rsidR="0001276C" w:rsidRPr="00C4395A" w:rsidRDefault="00893C33"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r>
              <w:rPr>
                <w:rFonts w:ascii="Times New Roman" w:eastAsia="Times New Roman" w:hAnsi="Times New Roman" w:cs="Times New Roman"/>
                <w:kern w:val="3"/>
                <w:sz w:val="15"/>
                <w:szCs w:val="15"/>
                <w:lang w:eastAsia="ar-SA"/>
              </w:rPr>
              <w:t>45</w:t>
            </w:r>
          </w:p>
        </w:tc>
        <w:tc>
          <w:tcPr>
            <w:tcW w:w="556" w:type="pct"/>
          </w:tcPr>
          <w:p w14:paraId="54C61033" w14:textId="77777777" w:rsidR="0001276C" w:rsidRPr="00C4395A" w:rsidRDefault="0001276C"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p>
        </w:tc>
        <w:tc>
          <w:tcPr>
            <w:tcW w:w="556" w:type="pct"/>
          </w:tcPr>
          <w:p w14:paraId="4D68588E" w14:textId="77777777" w:rsidR="0001276C" w:rsidRPr="00C4395A" w:rsidRDefault="0001276C"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p>
        </w:tc>
        <w:tc>
          <w:tcPr>
            <w:tcW w:w="370" w:type="pct"/>
            <w:shd w:val="clear" w:color="auto" w:fill="auto"/>
            <w:tcMar>
              <w:top w:w="0" w:type="dxa"/>
              <w:left w:w="108" w:type="dxa"/>
              <w:bottom w:w="0" w:type="dxa"/>
              <w:right w:w="108" w:type="dxa"/>
            </w:tcMar>
          </w:tcPr>
          <w:p w14:paraId="371A2C3C" w14:textId="77777777" w:rsidR="0001276C" w:rsidRPr="00C4395A" w:rsidRDefault="0001276C"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p>
        </w:tc>
        <w:tc>
          <w:tcPr>
            <w:tcW w:w="432" w:type="pct"/>
            <w:shd w:val="clear" w:color="auto" w:fill="auto"/>
            <w:tcMar>
              <w:top w:w="0" w:type="dxa"/>
              <w:left w:w="108" w:type="dxa"/>
              <w:bottom w:w="0" w:type="dxa"/>
              <w:right w:w="108" w:type="dxa"/>
            </w:tcMar>
          </w:tcPr>
          <w:p w14:paraId="021FBBD0" w14:textId="77777777" w:rsidR="0001276C" w:rsidRPr="00C4395A" w:rsidRDefault="0001276C"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p>
        </w:tc>
      </w:tr>
      <w:tr w:rsidR="0045708D" w:rsidRPr="00C4395A" w14:paraId="6CF6953D" w14:textId="77777777" w:rsidTr="0045708D">
        <w:trPr>
          <w:trHeight w:val="283"/>
        </w:trPr>
        <w:tc>
          <w:tcPr>
            <w:tcW w:w="3086" w:type="pct"/>
            <w:gridSpan w:val="6"/>
            <w:shd w:val="clear" w:color="auto" w:fill="auto"/>
            <w:tcMar>
              <w:top w:w="0" w:type="dxa"/>
              <w:left w:w="108" w:type="dxa"/>
              <w:bottom w:w="0" w:type="dxa"/>
              <w:right w:w="108" w:type="dxa"/>
            </w:tcMar>
          </w:tcPr>
          <w:p w14:paraId="7C982CDF" w14:textId="1E51231D" w:rsidR="0045708D" w:rsidRPr="00C4395A" w:rsidRDefault="0045708D" w:rsidP="00BB1D41">
            <w:pPr>
              <w:widowControl w:val="0"/>
              <w:suppressAutoHyphens/>
              <w:autoSpaceDN w:val="0"/>
              <w:spacing w:after="0" w:line="276" w:lineRule="auto"/>
              <w:jc w:val="right"/>
              <w:textAlignment w:val="baseline"/>
              <w:rPr>
                <w:rFonts w:ascii="Times New Roman" w:eastAsia="Times New Roman" w:hAnsi="Times New Roman" w:cs="Times New Roman"/>
                <w:kern w:val="3"/>
                <w:sz w:val="15"/>
                <w:szCs w:val="15"/>
                <w:lang w:eastAsia="ar-SA"/>
              </w:rPr>
            </w:pPr>
            <w:r>
              <w:rPr>
                <w:rFonts w:ascii="Times New Roman" w:eastAsia="Times New Roman" w:hAnsi="Times New Roman" w:cs="Times New Roman"/>
                <w:kern w:val="3"/>
                <w:sz w:val="15"/>
                <w:szCs w:val="15"/>
                <w:lang w:eastAsia="ar-SA"/>
              </w:rPr>
              <w:t>ИТОГО, рублей:</w:t>
            </w:r>
          </w:p>
        </w:tc>
        <w:tc>
          <w:tcPr>
            <w:tcW w:w="556" w:type="pct"/>
          </w:tcPr>
          <w:p w14:paraId="74FE4F89" w14:textId="29850738" w:rsidR="0045708D" w:rsidRPr="00C4395A"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r>
              <w:rPr>
                <w:rFonts w:ascii="Times New Roman" w:eastAsia="Times New Roman" w:hAnsi="Times New Roman" w:cs="Times New Roman"/>
                <w:kern w:val="3"/>
                <w:sz w:val="15"/>
                <w:szCs w:val="15"/>
                <w:lang w:eastAsia="ar-SA"/>
              </w:rPr>
              <w:t>-</w:t>
            </w:r>
          </w:p>
        </w:tc>
        <w:tc>
          <w:tcPr>
            <w:tcW w:w="556" w:type="pct"/>
          </w:tcPr>
          <w:p w14:paraId="5B3E2398" w14:textId="77777777" w:rsidR="0045708D" w:rsidRPr="00C4395A"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p>
        </w:tc>
        <w:tc>
          <w:tcPr>
            <w:tcW w:w="370" w:type="pct"/>
            <w:shd w:val="clear" w:color="auto" w:fill="auto"/>
            <w:tcMar>
              <w:top w:w="0" w:type="dxa"/>
              <w:left w:w="108" w:type="dxa"/>
              <w:bottom w:w="0" w:type="dxa"/>
              <w:right w:w="108" w:type="dxa"/>
            </w:tcMar>
          </w:tcPr>
          <w:p w14:paraId="79E85C8D" w14:textId="77777777" w:rsidR="0045708D" w:rsidRPr="00C4395A"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p>
        </w:tc>
        <w:tc>
          <w:tcPr>
            <w:tcW w:w="432" w:type="pct"/>
            <w:shd w:val="clear" w:color="auto" w:fill="auto"/>
            <w:tcMar>
              <w:top w:w="0" w:type="dxa"/>
              <w:left w:w="108" w:type="dxa"/>
              <w:bottom w:w="0" w:type="dxa"/>
              <w:right w:w="108" w:type="dxa"/>
            </w:tcMar>
          </w:tcPr>
          <w:p w14:paraId="6233815C" w14:textId="77777777" w:rsidR="0045708D" w:rsidRPr="00C4395A" w:rsidRDefault="0045708D" w:rsidP="00BB1D41">
            <w:pPr>
              <w:widowControl w:val="0"/>
              <w:suppressAutoHyphens/>
              <w:autoSpaceDN w:val="0"/>
              <w:spacing w:after="0" w:line="276" w:lineRule="auto"/>
              <w:jc w:val="center"/>
              <w:textAlignment w:val="baseline"/>
              <w:rPr>
                <w:rFonts w:ascii="Times New Roman" w:eastAsia="Times New Roman" w:hAnsi="Times New Roman" w:cs="Times New Roman"/>
                <w:kern w:val="3"/>
                <w:sz w:val="15"/>
                <w:szCs w:val="15"/>
                <w:lang w:eastAsia="ar-SA"/>
              </w:rPr>
            </w:pPr>
          </w:p>
        </w:tc>
      </w:tr>
      <w:bookmarkEnd w:id="1"/>
    </w:tbl>
    <w:p w14:paraId="05FB6613" w14:textId="77777777" w:rsidR="0063568D" w:rsidRPr="00865353" w:rsidRDefault="0063568D" w:rsidP="00BB1D41">
      <w:pPr>
        <w:pStyle w:val="Standard"/>
        <w:spacing w:after="0" w:line="276" w:lineRule="auto"/>
        <w:rPr>
          <w:rFonts w:ascii="Times New Roman" w:hAnsi="Times New Roman" w:cs="Times New Roman"/>
          <w:b/>
        </w:rPr>
      </w:pPr>
    </w:p>
    <w:sectPr w:rsidR="0063568D" w:rsidRPr="00865353" w:rsidSect="0045708D">
      <w:footerReference w:type="even" r:id="rId9"/>
      <w:footerReference w:type="default" r:id="rId10"/>
      <w:pgSz w:w="16838" w:h="11906" w:orient="landscape"/>
      <w:pgMar w:top="567"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ACD36" w14:textId="77777777" w:rsidR="00165979" w:rsidRDefault="00165979" w:rsidP="00786C71">
      <w:pPr>
        <w:spacing w:after="0" w:line="240" w:lineRule="auto"/>
      </w:pPr>
      <w:r>
        <w:separator/>
      </w:r>
    </w:p>
  </w:endnote>
  <w:endnote w:type="continuationSeparator" w:id="0">
    <w:p w14:paraId="74812DF7" w14:textId="77777777" w:rsidR="00165979" w:rsidRDefault="00165979" w:rsidP="00786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B9473" w14:textId="77777777" w:rsidR="00847B7A" w:rsidRDefault="00847B7A" w:rsidP="00591250">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39</w:t>
    </w:r>
    <w:r>
      <w:rPr>
        <w:rStyle w:val="af4"/>
      </w:rPr>
      <w:fldChar w:fldCharType="end"/>
    </w:r>
  </w:p>
  <w:p w14:paraId="33CAA491" w14:textId="77777777" w:rsidR="00847B7A" w:rsidRDefault="00847B7A" w:rsidP="00B84F0D">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83557" w14:textId="728C8B54" w:rsidR="00847B7A" w:rsidRDefault="00847B7A" w:rsidP="003A65CE">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194EFF">
      <w:rPr>
        <w:rStyle w:val="af4"/>
        <w:noProof/>
      </w:rPr>
      <w:t>14</w:t>
    </w:r>
    <w:r>
      <w:rPr>
        <w:rStyle w:val="af4"/>
      </w:rPr>
      <w:fldChar w:fldCharType="end"/>
    </w:r>
  </w:p>
  <w:p w14:paraId="79531C20" w14:textId="77777777" w:rsidR="00847B7A" w:rsidRDefault="00847B7A" w:rsidP="00B84F0D">
    <w:pPr>
      <w:pStyle w:val="af2"/>
      <w:framePr w:wrap="around" w:vAnchor="text" w:hAnchor="margin" w:xAlign="right" w:y="1"/>
      <w:rPr>
        <w:rStyle w:val="af4"/>
      </w:rPr>
    </w:pPr>
  </w:p>
  <w:p w14:paraId="046AF715" w14:textId="77777777" w:rsidR="00847B7A" w:rsidRDefault="00847B7A" w:rsidP="00B84F0D">
    <w:pPr>
      <w:pStyle w:val="af2"/>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AB3D79" w14:textId="77777777" w:rsidR="00165979" w:rsidRDefault="00165979" w:rsidP="00786C71">
      <w:pPr>
        <w:spacing w:after="0" w:line="240" w:lineRule="auto"/>
      </w:pPr>
      <w:r>
        <w:separator/>
      </w:r>
    </w:p>
  </w:footnote>
  <w:footnote w:type="continuationSeparator" w:id="0">
    <w:p w14:paraId="7B94A77C" w14:textId="77777777" w:rsidR="00165979" w:rsidRDefault="00165979" w:rsidP="00786C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0"/>
    <w:lvl w:ilvl="0">
      <w:start w:val="1"/>
      <w:numFmt w:val="none"/>
      <w:suff w:val="nothing"/>
      <w:lvlText w:val=""/>
      <w:lvlJc w:val="left"/>
      <w:pPr>
        <w:tabs>
          <w:tab w:val="num" w:pos="0"/>
        </w:tabs>
        <w:ind w:left="0" w:firstLine="0"/>
      </w:pPr>
      <w:rPr>
        <w:rFonts w:ascii="Symbol" w:hAnsi="Symbol" w:cs="StarSymbol"/>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E"/>
    <w:multiLevelType w:val="singleLevel"/>
    <w:tmpl w:val="6C62514A"/>
    <w:name w:val="WW8Num14"/>
    <w:lvl w:ilvl="0">
      <w:start w:val="1"/>
      <w:numFmt w:val="decimal"/>
      <w:lvlText w:val="%1."/>
      <w:lvlJc w:val="left"/>
      <w:pPr>
        <w:tabs>
          <w:tab w:val="num" w:pos="0"/>
        </w:tabs>
        <w:ind w:left="1118" w:hanging="360"/>
      </w:pPr>
      <w:rPr>
        <w:b w:val="0"/>
        <w:bCs/>
        <w:szCs w:val="20"/>
      </w:rPr>
    </w:lvl>
  </w:abstractNum>
  <w:abstractNum w:abstractNumId="2" w15:restartNumberingAfterBreak="0">
    <w:nsid w:val="0000000F"/>
    <w:multiLevelType w:val="singleLevel"/>
    <w:tmpl w:val="0000000F"/>
    <w:name w:val="WW8Num15"/>
    <w:lvl w:ilvl="0">
      <w:start w:val="1"/>
      <w:numFmt w:val="decimal"/>
      <w:lvlText w:val="%1."/>
      <w:lvlJc w:val="left"/>
      <w:pPr>
        <w:tabs>
          <w:tab w:val="num" w:pos="0"/>
        </w:tabs>
        <w:ind w:left="720" w:hanging="360"/>
      </w:pPr>
    </w:lvl>
  </w:abstractNum>
  <w:abstractNum w:abstractNumId="3" w15:restartNumberingAfterBreak="0">
    <w:nsid w:val="00000010"/>
    <w:multiLevelType w:val="singleLevel"/>
    <w:tmpl w:val="00000010"/>
    <w:name w:val="WW8Num16"/>
    <w:lvl w:ilvl="0">
      <w:start w:val="1"/>
      <w:numFmt w:val="decimal"/>
      <w:lvlText w:val="%1."/>
      <w:lvlJc w:val="left"/>
      <w:pPr>
        <w:tabs>
          <w:tab w:val="num" w:pos="0"/>
        </w:tabs>
        <w:ind w:left="720" w:hanging="360"/>
      </w:pPr>
    </w:lvl>
  </w:abstractNum>
  <w:abstractNum w:abstractNumId="4" w15:restartNumberingAfterBreak="0">
    <w:nsid w:val="00000011"/>
    <w:multiLevelType w:val="singleLevel"/>
    <w:tmpl w:val="00000011"/>
    <w:name w:val="WW8Num17"/>
    <w:lvl w:ilvl="0">
      <w:start w:val="1"/>
      <w:numFmt w:val="decimal"/>
      <w:lvlText w:val="%1."/>
      <w:lvlJc w:val="left"/>
      <w:pPr>
        <w:tabs>
          <w:tab w:val="num" w:pos="0"/>
        </w:tabs>
        <w:ind w:left="720" w:hanging="360"/>
      </w:pPr>
    </w:lvl>
  </w:abstractNum>
  <w:abstractNum w:abstractNumId="5" w15:restartNumberingAfterBreak="0">
    <w:nsid w:val="00630248"/>
    <w:multiLevelType w:val="multilevel"/>
    <w:tmpl w:val="A7E6D16C"/>
    <w:styleLink w:val="2"/>
    <w:lvl w:ilvl="0">
      <w:start w:val="1"/>
      <w:numFmt w:val="decimal"/>
      <w:lvlText w:val="%1."/>
      <w:lvlJc w:val="left"/>
      <w:pPr>
        <w:ind w:left="567" w:hanging="4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413"/>
        </w:tabs>
        <w:ind w:left="1417" w:hanging="7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start w:val="1"/>
      <w:numFmt w:val="decimal"/>
      <w:lvlText w:val="%1.%2.%3."/>
      <w:lvlJc w:val="left"/>
      <w:pPr>
        <w:ind w:left="330" w:hanging="2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start w:val="1"/>
      <w:numFmt w:val="decimal"/>
      <w:lvlText w:val="%1.%2.%3.%4."/>
      <w:lvlJc w:val="left"/>
      <w:pPr>
        <w:ind w:left="330" w:hanging="2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330" w:hanging="2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330" w:hanging="2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330" w:hanging="2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330" w:hanging="2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330" w:hanging="2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02A405DA"/>
    <w:multiLevelType w:val="multilevel"/>
    <w:tmpl w:val="506831D8"/>
    <w:lvl w:ilvl="0">
      <w:start w:val="4"/>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05F53A5D"/>
    <w:multiLevelType w:val="hybridMultilevel"/>
    <w:tmpl w:val="6AA2251C"/>
    <w:styleLink w:val="1"/>
    <w:lvl w:ilvl="0" w:tplc="04C2EC68">
      <w:start w:val="1"/>
      <w:numFmt w:val="decimal"/>
      <w:lvlText w:val="%1."/>
      <w:lvlJc w:val="left"/>
      <w:pPr>
        <w:ind w:left="850" w:hanging="7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D646FC14">
      <w:start w:val="1"/>
      <w:numFmt w:val="decimal"/>
      <w:lvlText w:val="%2."/>
      <w:lvlJc w:val="left"/>
      <w:pPr>
        <w:ind w:left="340" w:hanging="2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13C84C16">
      <w:start w:val="1"/>
      <w:numFmt w:val="decimal"/>
      <w:lvlText w:val="%3."/>
      <w:lvlJc w:val="left"/>
      <w:pPr>
        <w:ind w:left="340" w:hanging="2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73BC6BBE">
      <w:start w:val="1"/>
      <w:numFmt w:val="decimal"/>
      <w:lvlText w:val="%4."/>
      <w:lvlJc w:val="left"/>
      <w:pPr>
        <w:ind w:left="340" w:hanging="2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E52C4BFC">
      <w:start w:val="1"/>
      <w:numFmt w:val="decimal"/>
      <w:lvlText w:val="%5."/>
      <w:lvlJc w:val="left"/>
      <w:pPr>
        <w:ind w:left="340" w:hanging="2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82EADEBE">
      <w:start w:val="1"/>
      <w:numFmt w:val="decimal"/>
      <w:lvlText w:val="%6."/>
      <w:lvlJc w:val="left"/>
      <w:pPr>
        <w:ind w:left="340" w:hanging="2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9D9E507A">
      <w:start w:val="1"/>
      <w:numFmt w:val="decimal"/>
      <w:lvlText w:val="%7."/>
      <w:lvlJc w:val="left"/>
      <w:pPr>
        <w:ind w:left="340" w:hanging="2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A98AB7C2">
      <w:start w:val="1"/>
      <w:numFmt w:val="decimal"/>
      <w:lvlText w:val="%8."/>
      <w:lvlJc w:val="left"/>
      <w:pPr>
        <w:ind w:left="340" w:hanging="2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02A00062">
      <w:start w:val="1"/>
      <w:numFmt w:val="decimal"/>
      <w:lvlText w:val="%9."/>
      <w:lvlJc w:val="left"/>
      <w:pPr>
        <w:ind w:left="340" w:hanging="25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F63076E"/>
    <w:multiLevelType w:val="hybridMultilevel"/>
    <w:tmpl w:val="8C6A4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7A4482"/>
    <w:multiLevelType w:val="multilevel"/>
    <w:tmpl w:val="D086438C"/>
    <w:lvl w:ilvl="0">
      <w:start w:val="1"/>
      <w:numFmt w:val="decimal"/>
      <w:lvlText w:val="%1."/>
      <w:lvlJc w:val="left"/>
      <w:pPr>
        <w:ind w:left="107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7AE7381"/>
    <w:multiLevelType w:val="multilevel"/>
    <w:tmpl w:val="F7C85E96"/>
    <w:lvl w:ilvl="0">
      <w:start w:val="3"/>
      <w:numFmt w:val="decimal"/>
      <w:lvlText w:val="%1"/>
      <w:lvlJc w:val="left"/>
      <w:pPr>
        <w:ind w:left="140" w:hanging="371"/>
      </w:pPr>
      <w:rPr>
        <w:rFonts w:hint="default"/>
      </w:rPr>
    </w:lvl>
    <w:lvl w:ilvl="1">
      <w:start w:val="2"/>
      <w:numFmt w:val="decimal"/>
      <w:lvlText w:val="%1.%2"/>
      <w:lvlJc w:val="left"/>
      <w:pPr>
        <w:ind w:left="140" w:hanging="371"/>
      </w:pPr>
      <w:rPr>
        <w:rFonts w:ascii="Times New Roman" w:eastAsia="Times New Roman" w:hAnsi="Times New Roman" w:cs="Times New Roman" w:hint="default"/>
        <w:spacing w:val="0"/>
        <w:w w:val="100"/>
        <w:sz w:val="24"/>
        <w:szCs w:val="24"/>
      </w:rPr>
    </w:lvl>
    <w:lvl w:ilvl="2">
      <w:numFmt w:val="bullet"/>
      <w:lvlText w:val="•"/>
      <w:lvlJc w:val="left"/>
      <w:pPr>
        <w:ind w:left="2264" w:hanging="371"/>
      </w:pPr>
      <w:rPr>
        <w:rFonts w:hint="default"/>
      </w:rPr>
    </w:lvl>
    <w:lvl w:ilvl="3">
      <w:numFmt w:val="bullet"/>
      <w:lvlText w:val="•"/>
      <w:lvlJc w:val="left"/>
      <w:pPr>
        <w:ind w:left="3326" w:hanging="371"/>
      </w:pPr>
      <w:rPr>
        <w:rFonts w:hint="default"/>
      </w:rPr>
    </w:lvl>
    <w:lvl w:ilvl="4">
      <w:numFmt w:val="bullet"/>
      <w:lvlText w:val="•"/>
      <w:lvlJc w:val="left"/>
      <w:pPr>
        <w:ind w:left="4388" w:hanging="371"/>
      </w:pPr>
      <w:rPr>
        <w:rFonts w:hint="default"/>
      </w:rPr>
    </w:lvl>
    <w:lvl w:ilvl="5">
      <w:numFmt w:val="bullet"/>
      <w:lvlText w:val="•"/>
      <w:lvlJc w:val="left"/>
      <w:pPr>
        <w:ind w:left="5450" w:hanging="371"/>
      </w:pPr>
      <w:rPr>
        <w:rFonts w:hint="default"/>
      </w:rPr>
    </w:lvl>
    <w:lvl w:ilvl="6">
      <w:numFmt w:val="bullet"/>
      <w:lvlText w:val="•"/>
      <w:lvlJc w:val="left"/>
      <w:pPr>
        <w:ind w:left="6512" w:hanging="371"/>
      </w:pPr>
      <w:rPr>
        <w:rFonts w:hint="default"/>
      </w:rPr>
    </w:lvl>
    <w:lvl w:ilvl="7">
      <w:numFmt w:val="bullet"/>
      <w:lvlText w:val="•"/>
      <w:lvlJc w:val="left"/>
      <w:pPr>
        <w:ind w:left="7574" w:hanging="371"/>
      </w:pPr>
      <w:rPr>
        <w:rFonts w:hint="default"/>
      </w:rPr>
    </w:lvl>
    <w:lvl w:ilvl="8">
      <w:numFmt w:val="bullet"/>
      <w:lvlText w:val="•"/>
      <w:lvlJc w:val="left"/>
      <w:pPr>
        <w:ind w:left="8636" w:hanging="371"/>
      </w:pPr>
      <w:rPr>
        <w:rFonts w:hint="default"/>
      </w:rPr>
    </w:lvl>
  </w:abstractNum>
  <w:abstractNum w:abstractNumId="11" w15:restartNumberingAfterBreak="0">
    <w:nsid w:val="2A6C1BE1"/>
    <w:multiLevelType w:val="multilevel"/>
    <w:tmpl w:val="975C21DA"/>
    <w:lvl w:ilvl="0">
      <w:start w:val="4"/>
      <w:numFmt w:val="decimal"/>
      <w:lvlText w:val="%1"/>
      <w:lvlJc w:val="left"/>
      <w:pPr>
        <w:ind w:left="140" w:hanging="362"/>
      </w:pPr>
      <w:rPr>
        <w:rFonts w:hint="default"/>
      </w:rPr>
    </w:lvl>
    <w:lvl w:ilvl="1">
      <w:start w:val="1"/>
      <w:numFmt w:val="decimal"/>
      <w:lvlText w:val="%1.%2"/>
      <w:lvlJc w:val="left"/>
      <w:pPr>
        <w:ind w:left="140" w:hanging="362"/>
      </w:pPr>
      <w:rPr>
        <w:rFonts w:ascii="Times New Roman" w:eastAsia="Times New Roman" w:hAnsi="Times New Roman" w:cs="Times New Roman" w:hint="default"/>
        <w:spacing w:val="-1"/>
        <w:w w:val="100"/>
        <w:sz w:val="24"/>
        <w:szCs w:val="24"/>
      </w:rPr>
    </w:lvl>
    <w:lvl w:ilvl="2">
      <w:numFmt w:val="bullet"/>
      <w:lvlText w:val="●"/>
      <w:lvlJc w:val="left"/>
      <w:pPr>
        <w:ind w:left="595" w:hanging="155"/>
      </w:pPr>
      <w:rPr>
        <w:rFonts w:ascii="MS UI Gothic" w:eastAsia="MS UI Gothic" w:hAnsi="MS UI Gothic" w:cs="MS UI Gothic" w:hint="default"/>
        <w:w w:val="100"/>
        <w:position w:val="3"/>
        <w:sz w:val="9"/>
        <w:szCs w:val="9"/>
      </w:rPr>
    </w:lvl>
    <w:lvl w:ilvl="3">
      <w:numFmt w:val="bullet"/>
      <w:lvlText w:val="•"/>
      <w:lvlJc w:val="left"/>
      <w:pPr>
        <w:ind w:left="1870" w:hanging="155"/>
      </w:pPr>
      <w:rPr>
        <w:rFonts w:hint="default"/>
      </w:rPr>
    </w:lvl>
    <w:lvl w:ilvl="4">
      <w:numFmt w:val="bullet"/>
      <w:lvlText w:val="•"/>
      <w:lvlJc w:val="left"/>
      <w:pPr>
        <w:ind w:left="3140" w:hanging="155"/>
      </w:pPr>
      <w:rPr>
        <w:rFonts w:hint="default"/>
      </w:rPr>
    </w:lvl>
    <w:lvl w:ilvl="5">
      <w:numFmt w:val="bullet"/>
      <w:lvlText w:val="•"/>
      <w:lvlJc w:val="left"/>
      <w:pPr>
        <w:ind w:left="4410" w:hanging="155"/>
      </w:pPr>
      <w:rPr>
        <w:rFonts w:hint="default"/>
      </w:rPr>
    </w:lvl>
    <w:lvl w:ilvl="6">
      <w:numFmt w:val="bullet"/>
      <w:lvlText w:val="•"/>
      <w:lvlJc w:val="left"/>
      <w:pPr>
        <w:ind w:left="5680" w:hanging="155"/>
      </w:pPr>
      <w:rPr>
        <w:rFonts w:hint="default"/>
      </w:rPr>
    </w:lvl>
    <w:lvl w:ilvl="7">
      <w:numFmt w:val="bullet"/>
      <w:lvlText w:val="•"/>
      <w:lvlJc w:val="left"/>
      <w:pPr>
        <w:ind w:left="6950" w:hanging="155"/>
      </w:pPr>
      <w:rPr>
        <w:rFonts w:hint="default"/>
      </w:rPr>
    </w:lvl>
    <w:lvl w:ilvl="8">
      <w:numFmt w:val="bullet"/>
      <w:lvlText w:val="•"/>
      <w:lvlJc w:val="left"/>
      <w:pPr>
        <w:ind w:left="8220" w:hanging="155"/>
      </w:pPr>
      <w:rPr>
        <w:rFonts w:hint="default"/>
      </w:rPr>
    </w:lvl>
  </w:abstractNum>
  <w:abstractNum w:abstractNumId="12" w15:restartNumberingAfterBreak="0">
    <w:nsid w:val="3B1139B1"/>
    <w:multiLevelType w:val="multilevel"/>
    <w:tmpl w:val="FD96F816"/>
    <w:lvl w:ilvl="0">
      <w:start w:val="1"/>
      <w:numFmt w:val="decimal"/>
      <w:lvlText w:val="%1"/>
      <w:lvlJc w:val="left"/>
      <w:pPr>
        <w:ind w:left="928" w:hanging="360"/>
      </w:pPr>
      <w:rPr>
        <w:rFonts w:hint="default"/>
      </w:rPr>
    </w:lvl>
    <w:lvl w:ilvl="1">
      <w:start w:val="1"/>
      <w:numFmt w:val="decimal"/>
      <w:lvlText w:val="%1.%2"/>
      <w:lvlJc w:val="left"/>
      <w:pPr>
        <w:ind w:left="500" w:hanging="360"/>
      </w:pPr>
      <w:rPr>
        <w:rFonts w:ascii="Times New Roman" w:eastAsia="Times New Roman" w:hAnsi="Times New Roman" w:cs="Times New Roman" w:hint="default"/>
        <w:spacing w:val="-1"/>
        <w:w w:val="100"/>
        <w:sz w:val="24"/>
        <w:szCs w:val="24"/>
      </w:rPr>
    </w:lvl>
    <w:lvl w:ilvl="2">
      <w:numFmt w:val="bullet"/>
      <w:lvlText w:val="●"/>
      <w:lvlJc w:val="left"/>
      <w:pPr>
        <w:ind w:left="595" w:hanging="155"/>
      </w:pPr>
      <w:rPr>
        <w:rFonts w:ascii="MS UI Gothic" w:eastAsia="MS UI Gothic" w:hAnsi="MS UI Gothic" w:cs="MS UI Gothic" w:hint="default"/>
        <w:w w:val="100"/>
        <w:position w:val="3"/>
        <w:sz w:val="9"/>
        <w:szCs w:val="9"/>
      </w:rPr>
    </w:lvl>
    <w:lvl w:ilvl="3">
      <w:numFmt w:val="bullet"/>
      <w:lvlText w:val="•"/>
      <w:lvlJc w:val="left"/>
      <w:pPr>
        <w:ind w:left="1870" w:hanging="155"/>
      </w:pPr>
      <w:rPr>
        <w:rFonts w:hint="default"/>
      </w:rPr>
    </w:lvl>
    <w:lvl w:ilvl="4">
      <w:numFmt w:val="bullet"/>
      <w:lvlText w:val="•"/>
      <w:lvlJc w:val="left"/>
      <w:pPr>
        <w:ind w:left="3140" w:hanging="155"/>
      </w:pPr>
      <w:rPr>
        <w:rFonts w:hint="default"/>
      </w:rPr>
    </w:lvl>
    <w:lvl w:ilvl="5">
      <w:numFmt w:val="bullet"/>
      <w:lvlText w:val="•"/>
      <w:lvlJc w:val="left"/>
      <w:pPr>
        <w:ind w:left="4410" w:hanging="155"/>
      </w:pPr>
      <w:rPr>
        <w:rFonts w:hint="default"/>
      </w:rPr>
    </w:lvl>
    <w:lvl w:ilvl="6">
      <w:numFmt w:val="bullet"/>
      <w:lvlText w:val="•"/>
      <w:lvlJc w:val="left"/>
      <w:pPr>
        <w:ind w:left="5680" w:hanging="155"/>
      </w:pPr>
      <w:rPr>
        <w:rFonts w:hint="default"/>
      </w:rPr>
    </w:lvl>
    <w:lvl w:ilvl="7">
      <w:numFmt w:val="bullet"/>
      <w:lvlText w:val="•"/>
      <w:lvlJc w:val="left"/>
      <w:pPr>
        <w:ind w:left="6950" w:hanging="155"/>
      </w:pPr>
      <w:rPr>
        <w:rFonts w:hint="default"/>
      </w:rPr>
    </w:lvl>
    <w:lvl w:ilvl="8">
      <w:numFmt w:val="bullet"/>
      <w:lvlText w:val="•"/>
      <w:lvlJc w:val="left"/>
      <w:pPr>
        <w:ind w:left="8220" w:hanging="155"/>
      </w:pPr>
      <w:rPr>
        <w:rFonts w:hint="default"/>
      </w:rPr>
    </w:lvl>
  </w:abstractNum>
  <w:abstractNum w:abstractNumId="13" w15:restartNumberingAfterBreak="0">
    <w:nsid w:val="3C474127"/>
    <w:multiLevelType w:val="hybridMultilevel"/>
    <w:tmpl w:val="D932CFBA"/>
    <w:lvl w:ilvl="0" w:tplc="086EDCE4">
      <w:start w:val="4"/>
      <w:numFmt w:val="decimal"/>
      <w:lvlText w:val="%1."/>
      <w:lvlJc w:val="left"/>
      <w:pPr>
        <w:ind w:left="1080" w:hanging="360"/>
      </w:pPr>
      <w:rPr>
        <w:rFonts w:hint="default"/>
        <w:u w:val="singl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EEF191F"/>
    <w:multiLevelType w:val="hybridMultilevel"/>
    <w:tmpl w:val="93780C04"/>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0D56439"/>
    <w:multiLevelType w:val="multilevel"/>
    <w:tmpl w:val="68DE7458"/>
    <w:lvl w:ilvl="0">
      <w:start w:val="3"/>
      <w:numFmt w:val="decimal"/>
      <w:lvlText w:val="%1"/>
      <w:lvlJc w:val="left"/>
      <w:pPr>
        <w:ind w:left="140" w:hanging="385"/>
        <w:jc w:val="right"/>
      </w:pPr>
      <w:rPr>
        <w:rFonts w:hint="default"/>
      </w:rPr>
    </w:lvl>
    <w:lvl w:ilvl="1">
      <w:start w:val="4"/>
      <w:numFmt w:val="decimal"/>
      <w:lvlText w:val="%1.%2"/>
      <w:lvlJc w:val="left"/>
      <w:pPr>
        <w:ind w:left="140" w:hanging="385"/>
      </w:pPr>
      <w:rPr>
        <w:rFonts w:ascii="Times New Roman" w:eastAsia="Times New Roman" w:hAnsi="Times New Roman" w:cs="Times New Roman" w:hint="default"/>
        <w:spacing w:val="0"/>
        <w:w w:val="100"/>
        <w:sz w:val="24"/>
        <w:szCs w:val="24"/>
      </w:rPr>
    </w:lvl>
    <w:lvl w:ilvl="2">
      <w:numFmt w:val="bullet"/>
      <w:lvlText w:val="●"/>
      <w:lvlJc w:val="left"/>
      <w:pPr>
        <w:ind w:left="595" w:hanging="155"/>
      </w:pPr>
      <w:rPr>
        <w:rFonts w:ascii="MS UI Gothic" w:eastAsia="MS UI Gothic" w:hAnsi="MS UI Gothic" w:cs="MS UI Gothic" w:hint="default"/>
        <w:w w:val="100"/>
        <w:position w:val="3"/>
        <w:sz w:val="9"/>
        <w:szCs w:val="9"/>
      </w:rPr>
    </w:lvl>
    <w:lvl w:ilvl="3">
      <w:numFmt w:val="bullet"/>
      <w:lvlText w:val="•"/>
      <w:lvlJc w:val="left"/>
      <w:pPr>
        <w:ind w:left="2857" w:hanging="155"/>
      </w:pPr>
      <w:rPr>
        <w:rFonts w:hint="default"/>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16" w15:restartNumberingAfterBreak="0">
    <w:nsid w:val="4A590284"/>
    <w:multiLevelType w:val="hybridMultilevel"/>
    <w:tmpl w:val="516050FA"/>
    <w:styleLink w:val="15"/>
    <w:lvl w:ilvl="0" w:tplc="FE06BD0A">
      <w:start w:val="1"/>
      <w:numFmt w:val="decimal"/>
      <w:lvlText w:val="%1."/>
      <w:lvlJc w:val="left"/>
      <w:pPr>
        <w:ind w:left="850" w:hanging="7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D9A40520">
      <w:start w:val="1"/>
      <w:numFmt w:val="decimal"/>
      <w:lvlText w:val="%2."/>
      <w:lvlJc w:val="left"/>
      <w:pPr>
        <w:ind w:left="261" w:hanging="1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F53ECD36">
      <w:start w:val="1"/>
      <w:numFmt w:val="decimal"/>
      <w:lvlText w:val="%3."/>
      <w:lvlJc w:val="left"/>
      <w:pPr>
        <w:ind w:left="261" w:hanging="1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371EECF8">
      <w:start w:val="1"/>
      <w:numFmt w:val="decimal"/>
      <w:lvlText w:val="%4."/>
      <w:lvlJc w:val="left"/>
      <w:pPr>
        <w:ind w:left="261" w:hanging="1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96AE1904">
      <w:start w:val="1"/>
      <w:numFmt w:val="decimal"/>
      <w:lvlText w:val="%5."/>
      <w:lvlJc w:val="left"/>
      <w:pPr>
        <w:ind w:left="261" w:hanging="1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42AF210">
      <w:start w:val="1"/>
      <w:numFmt w:val="decimal"/>
      <w:lvlText w:val="%6."/>
      <w:lvlJc w:val="left"/>
      <w:pPr>
        <w:ind w:left="261" w:hanging="1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FA448D34">
      <w:start w:val="1"/>
      <w:numFmt w:val="decimal"/>
      <w:lvlText w:val="%7."/>
      <w:lvlJc w:val="left"/>
      <w:pPr>
        <w:ind w:left="261" w:hanging="1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A0DCB73E">
      <w:start w:val="1"/>
      <w:numFmt w:val="decimal"/>
      <w:lvlText w:val="%8."/>
      <w:lvlJc w:val="left"/>
      <w:pPr>
        <w:ind w:left="261" w:hanging="1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B8F612">
      <w:start w:val="1"/>
      <w:numFmt w:val="decimal"/>
      <w:lvlText w:val="%9."/>
      <w:lvlJc w:val="left"/>
      <w:pPr>
        <w:ind w:left="261" w:hanging="12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63F87238"/>
    <w:multiLevelType w:val="multilevel"/>
    <w:tmpl w:val="52A8560A"/>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67CA7D7C"/>
    <w:multiLevelType w:val="hybridMultilevel"/>
    <w:tmpl w:val="C2863CB2"/>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CAC4B09"/>
    <w:multiLevelType w:val="hybridMultilevel"/>
    <w:tmpl w:val="6F7EB3A0"/>
    <w:lvl w:ilvl="0" w:tplc="860629EE">
      <w:start w:val="1"/>
      <w:numFmt w:val="decimal"/>
      <w:lvlText w:val="%1."/>
      <w:lvlJc w:val="left"/>
      <w:pPr>
        <w:tabs>
          <w:tab w:val="num" w:pos="720"/>
        </w:tabs>
        <w:ind w:left="720" w:hanging="360"/>
      </w:pPr>
    </w:lvl>
    <w:lvl w:ilvl="1" w:tplc="17D4A4DE">
      <w:numFmt w:val="none"/>
      <w:lvlText w:val=""/>
      <w:lvlJc w:val="left"/>
      <w:pPr>
        <w:tabs>
          <w:tab w:val="num" w:pos="360"/>
        </w:tabs>
        <w:ind w:left="0" w:firstLine="0"/>
      </w:pPr>
    </w:lvl>
    <w:lvl w:ilvl="2" w:tplc="50C61612">
      <w:numFmt w:val="none"/>
      <w:lvlText w:val=""/>
      <w:lvlJc w:val="left"/>
      <w:pPr>
        <w:tabs>
          <w:tab w:val="num" w:pos="360"/>
        </w:tabs>
        <w:ind w:left="0" w:firstLine="0"/>
      </w:pPr>
    </w:lvl>
    <w:lvl w:ilvl="3" w:tplc="2CE267C2">
      <w:numFmt w:val="none"/>
      <w:lvlText w:val=""/>
      <w:lvlJc w:val="left"/>
      <w:pPr>
        <w:tabs>
          <w:tab w:val="num" w:pos="360"/>
        </w:tabs>
        <w:ind w:left="0" w:firstLine="0"/>
      </w:pPr>
    </w:lvl>
    <w:lvl w:ilvl="4" w:tplc="D794EDFA">
      <w:numFmt w:val="none"/>
      <w:lvlText w:val=""/>
      <w:lvlJc w:val="left"/>
      <w:pPr>
        <w:tabs>
          <w:tab w:val="num" w:pos="360"/>
        </w:tabs>
        <w:ind w:left="0" w:firstLine="0"/>
      </w:pPr>
    </w:lvl>
    <w:lvl w:ilvl="5" w:tplc="4A66B998">
      <w:numFmt w:val="none"/>
      <w:lvlText w:val=""/>
      <w:lvlJc w:val="left"/>
      <w:pPr>
        <w:tabs>
          <w:tab w:val="num" w:pos="360"/>
        </w:tabs>
        <w:ind w:left="0" w:firstLine="0"/>
      </w:pPr>
    </w:lvl>
    <w:lvl w:ilvl="6" w:tplc="9F5620E4">
      <w:numFmt w:val="none"/>
      <w:lvlText w:val=""/>
      <w:lvlJc w:val="left"/>
      <w:pPr>
        <w:tabs>
          <w:tab w:val="num" w:pos="360"/>
        </w:tabs>
        <w:ind w:left="0" w:firstLine="0"/>
      </w:pPr>
    </w:lvl>
    <w:lvl w:ilvl="7" w:tplc="0CFEB25E">
      <w:numFmt w:val="none"/>
      <w:lvlText w:val=""/>
      <w:lvlJc w:val="left"/>
      <w:pPr>
        <w:tabs>
          <w:tab w:val="num" w:pos="360"/>
        </w:tabs>
        <w:ind w:left="0" w:firstLine="0"/>
      </w:pPr>
    </w:lvl>
    <w:lvl w:ilvl="8" w:tplc="77FED45C">
      <w:numFmt w:val="none"/>
      <w:lvlText w:val=""/>
      <w:lvlJc w:val="left"/>
      <w:pPr>
        <w:tabs>
          <w:tab w:val="num" w:pos="360"/>
        </w:tabs>
        <w:ind w:left="0" w:firstLine="0"/>
      </w:pPr>
    </w:lvl>
  </w:abstractNum>
  <w:abstractNum w:abstractNumId="20" w15:restartNumberingAfterBreak="0">
    <w:nsid w:val="715816BF"/>
    <w:multiLevelType w:val="multilevel"/>
    <w:tmpl w:val="4BDCC758"/>
    <w:lvl w:ilvl="0">
      <w:start w:val="1"/>
      <w:numFmt w:val="decimal"/>
      <w:lvlText w:val="%1."/>
      <w:lvlJc w:val="left"/>
      <w:pPr>
        <w:tabs>
          <w:tab w:val="num" w:pos="0"/>
        </w:tabs>
        <w:ind w:left="420" w:hanging="420"/>
      </w:pPr>
    </w:lvl>
    <w:lvl w:ilvl="1">
      <w:start w:val="1"/>
      <w:numFmt w:val="decimal"/>
      <w:lvlText w:val="%1.%2."/>
      <w:lvlJc w:val="left"/>
      <w:pPr>
        <w:tabs>
          <w:tab w:val="num" w:pos="568"/>
        </w:tabs>
        <w:ind w:left="988"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79626C0F"/>
    <w:multiLevelType w:val="hybridMultilevel"/>
    <w:tmpl w:val="9800A512"/>
    <w:lvl w:ilvl="0" w:tplc="57D0302E">
      <w:numFmt w:val="bullet"/>
      <w:lvlText w:val="●"/>
      <w:lvlJc w:val="left"/>
      <w:pPr>
        <w:ind w:left="140" w:hanging="155"/>
      </w:pPr>
      <w:rPr>
        <w:rFonts w:ascii="MS UI Gothic" w:eastAsia="MS UI Gothic" w:hAnsi="MS UI Gothic" w:cs="MS UI Gothic" w:hint="default"/>
        <w:w w:val="100"/>
        <w:position w:val="3"/>
        <w:sz w:val="9"/>
        <w:szCs w:val="9"/>
        <w:lang w:val="ru-RU" w:eastAsia="en-US" w:bidi="ar-SA"/>
      </w:rPr>
    </w:lvl>
    <w:lvl w:ilvl="1" w:tplc="9E580290">
      <w:numFmt w:val="bullet"/>
      <w:lvlText w:val="•"/>
      <w:lvlJc w:val="left"/>
      <w:pPr>
        <w:ind w:left="1202" w:hanging="155"/>
      </w:pPr>
      <w:rPr>
        <w:rFonts w:hint="default"/>
        <w:lang w:val="ru-RU" w:eastAsia="en-US" w:bidi="ar-SA"/>
      </w:rPr>
    </w:lvl>
    <w:lvl w:ilvl="2" w:tplc="BFC441FA">
      <w:numFmt w:val="bullet"/>
      <w:lvlText w:val="•"/>
      <w:lvlJc w:val="left"/>
      <w:pPr>
        <w:ind w:left="2264" w:hanging="155"/>
      </w:pPr>
      <w:rPr>
        <w:rFonts w:hint="default"/>
        <w:lang w:val="ru-RU" w:eastAsia="en-US" w:bidi="ar-SA"/>
      </w:rPr>
    </w:lvl>
    <w:lvl w:ilvl="3" w:tplc="7F2C1D1C">
      <w:numFmt w:val="bullet"/>
      <w:lvlText w:val="•"/>
      <w:lvlJc w:val="left"/>
      <w:pPr>
        <w:ind w:left="3326" w:hanging="155"/>
      </w:pPr>
      <w:rPr>
        <w:rFonts w:hint="default"/>
        <w:lang w:val="ru-RU" w:eastAsia="en-US" w:bidi="ar-SA"/>
      </w:rPr>
    </w:lvl>
    <w:lvl w:ilvl="4" w:tplc="3D1A5B70">
      <w:numFmt w:val="bullet"/>
      <w:lvlText w:val="•"/>
      <w:lvlJc w:val="left"/>
      <w:pPr>
        <w:ind w:left="4388" w:hanging="155"/>
      </w:pPr>
      <w:rPr>
        <w:rFonts w:hint="default"/>
        <w:lang w:val="ru-RU" w:eastAsia="en-US" w:bidi="ar-SA"/>
      </w:rPr>
    </w:lvl>
    <w:lvl w:ilvl="5" w:tplc="61347350">
      <w:numFmt w:val="bullet"/>
      <w:lvlText w:val="•"/>
      <w:lvlJc w:val="left"/>
      <w:pPr>
        <w:ind w:left="5450" w:hanging="155"/>
      </w:pPr>
      <w:rPr>
        <w:rFonts w:hint="default"/>
        <w:lang w:val="ru-RU" w:eastAsia="en-US" w:bidi="ar-SA"/>
      </w:rPr>
    </w:lvl>
    <w:lvl w:ilvl="6" w:tplc="57188E96">
      <w:numFmt w:val="bullet"/>
      <w:lvlText w:val="•"/>
      <w:lvlJc w:val="left"/>
      <w:pPr>
        <w:ind w:left="6512" w:hanging="155"/>
      </w:pPr>
      <w:rPr>
        <w:rFonts w:hint="default"/>
        <w:lang w:val="ru-RU" w:eastAsia="en-US" w:bidi="ar-SA"/>
      </w:rPr>
    </w:lvl>
    <w:lvl w:ilvl="7" w:tplc="98CAF50E">
      <w:numFmt w:val="bullet"/>
      <w:lvlText w:val="•"/>
      <w:lvlJc w:val="left"/>
      <w:pPr>
        <w:ind w:left="7574" w:hanging="155"/>
      </w:pPr>
      <w:rPr>
        <w:rFonts w:hint="default"/>
        <w:lang w:val="ru-RU" w:eastAsia="en-US" w:bidi="ar-SA"/>
      </w:rPr>
    </w:lvl>
    <w:lvl w:ilvl="8" w:tplc="D1E870C8">
      <w:numFmt w:val="bullet"/>
      <w:lvlText w:val="•"/>
      <w:lvlJc w:val="left"/>
      <w:pPr>
        <w:ind w:left="8636" w:hanging="155"/>
      </w:pPr>
      <w:rPr>
        <w:rFonts w:hint="default"/>
        <w:lang w:val="ru-RU" w:eastAsia="en-US" w:bidi="ar-SA"/>
      </w:rPr>
    </w:lvl>
  </w:abstractNum>
  <w:abstractNum w:abstractNumId="22" w15:restartNumberingAfterBreak="0">
    <w:nsid w:val="7B14085C"/>
    <w:multiLevelType w:val="hybridMultilevel"/>
    <w:tmpl w:val="E564E4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2"/>
  </w:num>
  <w:num w:numId="5">
    <w:abstractNumId w:val="6"/>
  </w:num>
  <w:num w:numId="6">
    <w:abstractNumId w:val="18"/>
  </w:num>
  <w:num w:numId="7">
    <w:abstractNumId w:val="8"/>
  </w:num>
  <w:num w:numId="8">
    <w:abstractNumId w:val="7"/>
  </w:num>
  <w:num w:numId="9">
    <w:abstractNumId w:val="5"/>
  </w:num>
  <w:num w:numId="10">
    <w:abstractNumId w:val="16"/>
  </w:num>
  <w:num w:numId="11">
    <w:abstractNumId w:val="11"/>
  </w:num>
  <w:num w:numId="12">
    <w:abstractNumId w:val="15"/>
  </w:num>
  <w:num w:numId="13">
    <w:abstractNumId w:val="10"/>
  </w:num>
  <w:num w:numId="14">
    <w:abstractNumId w:val="12"/>
  </w:num>
  <w:num w:numId="15">
    <w:abstractNumId w:val="13"/>
  </w:num>
  <w:num w:numId="16">
    <w:abstractNumId w:val="21"/>
  </w:num>
  <w:num w:numId="17">
    <w:abstractNumId w:val="17"/>
  </w:num>
  <w:num w:numId="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26"/>
    <w:rsid w:val="0001276C"/>
    <w:rsid w:val="00016395"/>
    <w:rsid w:val="00017167"/>
    <w:rsid w:val="00017B6A"/>
    <w:rsid w:val="00020011"/>
    <w:rsid w:val="00021436"/>
    <w:rsid w:val="000255F6"/>
    <w:rsid w:val="0002593B"/>
    <w:rsid w:val="00033900"/>
    <w:rsid w:val="000438F9"/>
    <w:rsid w:val="00043E02"/>
    <w:rsid w:val="00053A3E"/>
    <w:rsid w:val="00054788"/>
    <w:rsid w:val="00054D17"/>
    <w:rsid w:val="0005558E"/>
    <w:rsid w:val="00061B58"/>
    <w:rsid w:val="000850FF"/>
    <w:rsid w:val="000C3863"/>
    <w:rsid w:val="000C5AC8"/>
    <w:rsid w:val="001020E6"/>
    <w:rsid w:val="0010314F"/>
    <w:rsid w:val="00103F17"/>
    <w:rsid w:val="00112EDF"/>
    <w:rsid w:val="00113C66"/>
    <w:rsid w:val="001150FC"/>
    <w:rsid w:val="00123ACC"/>
    <w:rsid w:val="00131674"/>
    <w:rsid w:val="00147A0E"/>
    <w:rsid w:val="00152A18"/>
    <w:rsid w:val="00152B94"/>
    <w:rsid w:val="00153D02"/>
    <w:rsid w:val="001656F9"/>
    <w:rsid w:val="00165979"/>
    <w:rsid w:val="00177D17"/>
    <w:rsid w:val="001834BC"/>
    <w:rsid w:val="001850A3"/>
    <w:rsid w:val="001872D6"/>
    <w:rsid w:val="00187EAF"/>
    <w:rsid w:val="00194EFF"/>
    <w:rsid w:val="001A6686"/>
    <w:rsid w:val="001B0899"/>
    <w:rsid w:val="001B4FD8"/>
    <w:rsid w:val="001B5B3B"/>
    <w:rsid w:val="001D020B"/>
    <w:rsid w:val="001D2769"/>
    <w:rsid w:val="001D2A2C"/>
    <w:rsid w:val="001D45BA"/>
    <w:rsid w:val="001E27F3"/>
    <w:rsid w:val="001F30EA"/>
    <w:rsid w:val="00200A25"/>
    <w:rsid w:val="00213166"/>
    <w:rsid w:val="00213480"/>
    <w:rsid w:val="0021373D"/>
    <w:rsid w:val="00216A5C"/>
    <w:rsid w:val="00230573"/>
    <w:rsid w:val="0025004F"/>
    <w:rsid w:val="002653C5"/>
    <w:rsid w:val="00271B6D"/>
    <w:rsid w:val="002777E1"/>
    <w:rsid w:val="002808C6"/>
    <w:rsid w:val="00285BA4"/>
    <w:rsid w:val="00290F32"/>
    <w:rsid w:val="00292567"/>
    <w:rsid w:val="002974E2"/>
    <w:rsid w:val="002A3529"/>
    <w:rsid w:val="002A6AC6"/>
    <w:rsid w:val="002A77EB"/>
    <w:rsid w:val="002B4C1D"/>
    <w:rsid w:val="002C0C87"/>
    <w:rsid w:val="002C5937"/>
    <w:rsid w:val="002D3374"/>
    <w:rsid w:val="002E3F23"/>
    <w:rsid w:val="002E7F2A"/>
    <w:rsid w:val="002F0778"/>
    <w:rsid w:val="00300387"/>
    <w:rsid w:val="003011DA"/>
    <w:rsid w:val="003211BF"/>
    <w:rsid w:val="003258B8"/>
    <w:rsid w:val="00330880"/>
    <w:rsid w:val="0033237D"/>
    <w:rsid w:val="0033416C"/>
    <w:rsid w:val="003401C7"/>
    <w:rsid w:val="00350A5D"/>
    <w:rsid w:val="00350F0E"/>
    <w:rsid w:val="003662DB"/>
    <w:rsid w:val="00374ACA"/>
    <w:rsid w:val="003769FD"/>
    <w:rsid w:val="003827E1"/>
    <w:rsid w:val="003832C1"/>
    <w:rsid w:val="00386B19"/>
    <w:rsid w:val="003967C2"/>
    <w:rsid w:val="003A504B"/>
    <w:rsid w:val="003A5DC3"/>
    <w:rsid w:val="003A6C30"/>
    <w:rsid w:val="003A79FD"/>
    <w:rsid w:val="003C2593"/>
    <w:rsid w:val="003C54AC"/>
    <w:rsid w:val="003D61CE"/>
    <w:rsid w:val="003E0D83"/>
    <w:rsid w:val="003E2460"/>
    <w:rsid w:val="003E54F1"/>
    <w:rsid w:val="003E56B3"/>
    <w:rsid w:val="003F3F44"/>
    <w:rsid w:val="003F7CFE"/>
    <w:rsid w:val="00407D36"/>
    <w:rsid w:val="004221A1"/>
    <w:rsid w:val="00451696"/>
    <w:rsid w:val="0045293C"/>
    <w:rsid w:val="00453DFA"/>
    <w:rsid w:val="0045708D"/>
    <w:rsid w:val="00467DB6"/>
    <w:rsid w:val="00473504"/>
    <w:rsid w:val="00480D77"/>
    <w:rsid w:val="004900A2"/>
    <w:rsid w:val="004A5CDE"/>
    <w:rsid w:val="004B28C8"/>
    <w:rsid w:val="004B34EB"/>
    <w:rsid w:val="004B56A9"/>
    <w:rsid w:val="004C28DE"/>
    <w:rsid w:val="004C295A"/>
    <w:rsid w:val="004C3112"/>
    <w:rsid w:val="004C7D8B"/>
    <w:rsid w:val="004D02CA"/>
    <w:rsid w:val="004D2B3C"/>
    <w:rsid w:val="004E4E12"/>
    <w:rsid w:val="004E5CE6"/>
    <w:rsid w:val="004E739A"/>
    <w:rsid w:val="004F1848"/>
    <w:rsid w:val="004F2885"/>
    <w:rsid w:val="004F642A"/>
    <w:rsid w:val="00501F17"/>
    <w:rsid w:val="00506E2F"/>
    <w:rsid w:val="005100E3"/>
    <w:rsid w:val="00510F20"/>
    <w:rsid w:val="00513A6E"/>
    <w:rsid w:val="00513D08"/>
    <w:rsid w:val="005144F6"/>
    <w:rsid w:val="00521DE0"/>
    <w:rsid w:val="00557A5A"/>
    <w:rsid w:val="00557C74"/>
    <w:rsid w:val="00564AB5"/>
    <w:rsid w:val="00566790"/>
    <w:rsid w:val="005676C1"/>
    <w:rsid w:val="00570A12"/>
    <w:rsid w:val="00581192"/>
    <w:rsid w:val="00582633"/>
    <w:rsid w:val="00584480"/>
    <w:rsid w:val="005925DC"/>
    <w:rsid w:val="005960CE"/>
    <w:rsid w:val="005A167A"/>
    <w:rsid w:val="005B1BC7"/>
    <w:rsid w:val="005B78B5"/>
    <w:rsid w:val="005C62C7"/>
    <w:rsid w:val="005D3931"/>
    <w:rsid w:val="005E1748"/>
    <w:rsid w:val="005F2D6B"/>
    <w:rsid w:val="005F3FCD"/>
    <w:rsid w:val="005F6531"/>
    <w:rsid w:val="00611444"/>
    <w:rsid w:val="00613024"/>
    <w:rsid w:val="00623E0E"/>
    <w:rsid w:val="00626C53"/>
    <w:rsid w:val="0063442C"/>
    <w:rsid w:val="006346A3"/>
    <w:rsid w:val="0063568D"/>
    <w:rsid w:val="006364CD"/>
    <w:rsid w:val="00642273"/>
    <w:rsid w:val="00642F8F"/>
    <w:rsid w:val="006523B2"/>
    <w:rsid w:val="00670B7F"/>
    <w:rsid w:val="00671C70"/>
    <w:rsid w:val="00672F97"/>
    <w:rsid w:val="006817A6"/>
    <w:rsid w:val="006878CB"/>
    <w:rsid w:val="00690DB6"/>
    <w:rsid w:val="0069162D"/>
    <w:rsid w:val="0069555F"/>
    <w:rsid w:val="0069681F"/>
    <w:rsid w:val="006A4DE5"/>
    <w:rsid w:val="006A7937"/>
    <w:rsid w:val="006D2889"/>
    <w:rsid w:val="006D5675"/>
    <w:rsid w:val="006F1D8F"/>
    <w:rsid w:val="006F4F4D"/>
    <w:rsid w:val="00701065"/>
    <w:rsid w:val="00706586"/>
    <w:rsid w:val="00706FC6"/>
    <w:rsid w:val="007109EC"/>
    <w:rsid w:val="00717AA9"/>
    <w:rsid w:val="00741A86"/>
    <w:rsid w:val="00746020"/>
    <w:rsid w:val="00757B4E"/>
    <w:rsid w:val="00757D71"/>
    <w:rsid w:val="0076258D"/>
    <w:rsid w:val="007803D0"/>
    <w:rsid w:val="00786C62"/>
    <w:rsid w:val="00786C71"/>
    <w:rsid w:val="007A1DF7"/>
    <w:rsid w:val="007A2A01"/>
    <w:rsid w:val="007A2A91"/>
    <w:rsid w:val="007B2D73"/>
    <w:rsid w:val="007C3DA0"/>
    <w:rsid w:val="007C5E27"/>
    <w:rsid w:val="007D1A64"/>
    <w:rsid w:val="007E6AD8"/>
    <w:rsid w:val="008005B2"/>
    <w:rsid w:val="00802B3D"/>
    <w:rsid w:val="00813D5F"/>
    <w:rsid w:val="00820564"/>
    <w:rsid w:val="00826A26"/>
    <w:rsid w:val="00846D90"/>
    <w:rsid w:val="00847B7A"/>
    <w:rsid w:val="008528D6"/>
    <w:rsid w:val="00860444"/>
    <w:rsid w:val="00865353"/>
    <w:rsid w:val="00865810"/>
    <w:rsid w:val="00875C93"/>
    <w:rsid w:val="00876081"/>
    <w:rsid w:val="00890852"/>
    <w:rsid w:val="00893C33"/>
    <w:rsid w:val="008A268D"/>
    <w:rsid w:val="008A739E"/>
    <w:rsid w:val="008D130A"/>
    <w:rsid w:val="008D5A3F"/>
    <w:rsid w:val="00914AB2"/>
    <w:rsid w:val="009238D6"/>
    <w:rsid w:val="0092750A"/>
    <w:rsid w:val="00933CDC"/>
    <w:rsid w:val="00937DBF"/>
    <w:rsid w:val="00947C6A"/>
    <w:rsid w:val="00962455"/>
    <w:rsid w:val="009624D7"/>
    <w:rsid w:val="00962AF6"/>
    <w:rsid w:val="009630E5"/>
    <w:rsid w:val="00967527"/>
    <w:rsid w:val="00967C36"/>
    <w:rsid w:val="0097104A"/>
    <w:rsid w:val="00977069"/>
    <w:rsid w:val="00982F95"/>
    <w:rsid w:val="00992D68"/>
    <w:rsid w:val="009956D6"/>
    <w:rsid w:val="009A4DCE"/>
    <w:rsid w:val="009B5375"/>
    <w:rsid w:val="009C414B"/>
    <w:rsid w:val="009C6A71"/>
    <w:rsid w:val="009C7E06"/>
    <w:rsid w:val="009D0701"/>
    <w:rsid w:val="009D46A9"/>
    <w:rsid w:val="009E2455"/>
    <w:rsid w:val="009F3B00"/>
    <w:rsid w:val="00A01B08"/>
    <w:rsid w:val="00A232DD"/>
    <w:rsid w:val="00A263A0"/>
    <w:rsid w:val="00A272C0"/>
    <w:rsid w:val="00A352D1"/>
    <w:rsid w:val="00A46DD6"/>
    <w:rsid w:val="00A50CDF"/>
    <w:rsid w:val="00A52EE3"/>
    <w:rsid w:val="00A660DD"/>
    <w:rsid w:val="00A745F9"/>
    <w:rsid w:val="00A82DD6"/>
    <w:rsid w:val="00A83705"/>
    <w:rsid w:val="00A968DA"/>
    <w:rsid w:val="00A97B71"/>
    <w:rsid w:val="00AA156E"/>
    <w:rsid w:val="00AC73CB"/>
    <w:rsid w:val="00AC7971"/>
    <w:rsid w:val="00AD5D67"/>
    <w:rsid w:val="00AE248B"/>
    <w:rsid w:val="00AE67D4"/>
    <w:rsid w:val="00AF6185"/>
    <w:rsid w:val="00AF6FA8"/>
    <w:rsid w:val="00B17559"/>
    <w:rsid w:val="00B20A77"/>
    <w:rsid w:val="00B31936"/>
    <w:rsid w:val="00B34C39"/>
    <w:rsid w:val="00B450BA"/>
    <w:rsid w:val="00B5057A"/>
    <w:rsid w:val="00B54D8C"/>
    <w:rsid w:val="00B61ACB"/>
    <w:rsid w:val="00B9217D"/>
    <w:rsid w:val="00BB1D41"/>
    <w:rsid w:val="00BC471F"/>
    <w:rsid w:val="00BD2E04"/>
    <w:rsid w:val="00BE578A"/>
    <w:rsid w:val="00C009B9"/>
    <w:rsid w:val="00C110C4"/>
    <w:rsid w:val="00C132C4"/>
    <w:rsid w:val="00C13622"/>
    <w:rsid w:val="00C16B5D"/>
    <w:rsid w:val="00C17746"/>
    <w:rsid w:val="00C273D6"/>
    <w:rsid w:val="00C37FA2"/>
    <w:rsid w:val="00C43933"/>
    <w:rsid w:val="00C55BBF"/>
    <w:rsid w:val="00C70F16"/>
    <w:rsid w:val="00C91C3A"/>
    <w:rsid w:val="00CA4F45"/>
    <w:rsid w:val="00CB0050"/>
    <w:rsid w:val="00CB2D4C"/>
    <w:rsid w:val="00CC4D48"/>
    <w:rsid w:val="00CC55C1"/>
    <w:rsid w:val="00CD2365"/>
    <w:rsid w:val="00CD4AC5"/>
    <w:rsid w:val="00D04E59"/>
    <w:rsid w:val="00D10599"/>
    <w:rsid w:val="00D14EEC"/>
    <w:rsid w:val="00D2163E"/>
    <w:rsid w:val="00D22B9F"/>
    <w:rsid w:val="00D24914"/>
    <w:rsid w:val="00D24C06"/>
    <w:rsid w:val="00D32541"/>
    <w:rsid w:val="00D4267A"/>
    <w:rsid w:val="00D45098"/>
    <w:rsid w:val="00D46E01"/>
    <w:rsid w:val="00D471C1"/>
    <w:rsid w:val="00D50AD8"/>
    <w:rsid w:val="00D51DAC"/>
    <w:rsid w:val="00D544AE"/>
    <w:rsid w:val="00D66FFE"/>
    <w:rsid w:val="00D67637"/>
    <w:rsid w:val="00D82F89"/>
    <w:rsid w:val="00D85343"/>
    <w:rsid w:val="00D87A3C"/>
    <w:rsid w:val="00D901EE"/>
    <w:rsid w:val="00DA5A16"/>
    <w:rsid w:val="00DB45C7"/>
    <w:rsid w:val="00DB536C"/>
    <w:rsid w:val="00DB6B74"/>
    <w:rsid w:val="00DC7698"/>
    <w:rsid w:val="00DD4D7B"/>
    <w:rsid w:val="00DE1391"/>
    <w:rsid w:val="00DE380F"/>
    <w:rsid w:val="00E135F7"/>
    <w:rsid w:val="00E325FA"/>
    <w:rsid w:val="00E43D8D"/>
    <w:rsid w:val="00E55706"/>
    <w:rsid w:val="00E60191"/>
    <w:rsid w:val="00E61283"/>
    <w:rsid w:val="00E64108"/>
    <w:rsid w:val="00E80027"/>
    <w:rsid w:val="00E866E4"/>
    <w:rsid w:val="00EB578F"/>
    <w:rsid w:val="00EB5CB5"/>
    <w:rsid w:val="00EC57B2"/>
    <w:rsid w:val="00ED370A"/>
    <w:rsid w:val="00ED3A22"/>
    <w:rsid w:val="00ED5631"/>
    <w:rsid w:val="00ED5E3C"/>
    <w:rsid w:val="00EE526D"/>
    <w:rsid w:val="00EE5B57"/>
    <w:rsid w:val="00EF0685"/>
    <w:rsid w:val="00F000FF"/>
    <w:rsid w:val="00F00914"/>
    <w:rsid w:val="00F00D3C"/>
    <w:rsid w:val="00F12244"/>
    <w:rsid w:val="00F22884"/>
    <w:rsid w:val="00F23D1B"/>
    <w:rsid w:val="00F25644"/>
    <w:rsid w:val="00F263F7"/>
    <w:rsid w:val="00F35A20"/>
    <w:rsid w:val="00F40635"/>
    <w:rsid w:val="00F6055F"/>
    <w:rsid w:val="00F62595"/>
    <w:rsid w:val="00F646F8"/>
    <w:rsid w:val="00F648DC"/>
    <w:rsid w:val="00F64EE5"/>
    <w:rsid w:val="00F92E1F"/>
    <w:rsid w:val="00F93F3E"/>
    <w:rsid w:val="00FA3271"/>
    <w:rsid w:val="00FB0BB9"/>
    <w:rsid w:val="00FF1C2F"/>
    <w:rsid w:val="00FF3D45"/>
    <w:rsid w:val="00FF6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02538"/>
  <w15:docId w15:val="{9C190B98-942F-4B01-B184-35333391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5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86C71"/>
    <w:pPr>
      <w:spacing w:after="0" w:line="240" w:lineRule="auto"/>
    </w:pPr>
    <w:rPr>
      <w:sz w:val="20"/>
      <w:szCs w:val="20"/>
    </w:rPr>
  </w:style>
  <w:style w:type="character" w:customStyle="1" w:styleId="a4">
    <w:name w:val="Текст сноски Знак"/>
    <w:basedOn w:val="a0"/>
    <w:link w:val="a3"/>
    <w:uiPriority w:val="99"/>
    <w:semiHidden/>
    <w:rsid w:val="00786C71"/>
    <w:rPr>
      <w:sz w:val="20"/>
      <w:szCs w:val="20"/>
    </w:rPr>
  </w:style>
  <w:style w:type="paragraph" w:styleId="a5">
    <w:name w:val="Balloon Text"/>
    <w:basedOn w:val="a"/>
    <w:link w:val="a6"/>
    <w:uiPriority w:val="99"/>
    <w:semiHidden/>
    <w:unhideWhenUsed/>
    <w:rsid w:val="006A793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A7937"/>
    <w:rPr>
      <w:rFonts w:ascii="Segoe UI" w:hAnsi="Segoe UI" w:cs="Segoe UI"/>
      <w:sz w:val="18"/>
      <w:szCs w:val="18"/>
    </w:rPr>
  </w:style>
  <w:style w:type="character" w:styleId="a7">
    <w:name w:val="Hyperlink"/>
    <w:aliases w:val="%Hyperlink"/>
    <w:basedOn w:val="a0"/>
    <w:uiPriority w:val="99"/>
    <w:unhideWhenUsed/>
    <w:qFormat/>
    <w:rsid w:val="009B5375"/>
    <w:rPr>
      <w:color w:val="0000FF"/>
      <w:u w:val="single"/>
    </w:rPr>
  </w:style>
  <w:style w:type="paragraph" w:styleId="a8">
    <w:name w:val="Body Text"/>
    <w:basedOn w:val="a"/>
    <w:link w:val="a9"/>
    <w:uiPriority w:val="1"/>
    <w:qFormat/>
    <w:rsid w:val="008005B2"/>
    <w:pPr>
      <w:widowControl w:val="0"/>
      <w:autoSpaceDE w:val="0"/>
      <w:autoSpaceDN w:val="0"/>
      <w:spacing w:after="0" w:line="240" w:lineRule="auto"/>
      <w:ind w:left="120"/>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8005B2"/>
    <w:rPr>
      <w:rFonts w:ascii="Times New Roman" w:eastAsia="Times New Roman" w:hAnsi="Times New Roman" w:cs="Times New Roman"/>
      <w:sz w:val="28"/>
      <w:szCs w:val="28"/>
    </w:rPr>
  </w:style>
  <w:style w:type="paragraph" w:styleId="aa">
    <w:name w:val="List Paragraph"/>
    <w:aliases w:val="Второй абзац списка,UL,Абзац маркированнный,1,Абзац нумерованного списка,ТЗОТ Текст 2 уровня. Без оглавления,Table-Normal,RSHB_Table-Normal,Нумерованый список,Bullet List,FooterText,numbered,SL_Абзац списка,Paragraphe de liste1,lp1,Bullet 1"/>
    <w:basedOn w:val="a"/>
    <w:link w:val="ab"/>
    <w:uiPriority w:val="34"/>
    <w:qFormat/>
    <w:rsid w:val="008005B2"/>
    <w:pPr>
      <w:spacing w:after="200" w:line="276" w:lineRule="auto"/>
      <w:ind w:left="720"/>
      <w:contextualSpacing/>
    </w:pPr>
    <w:rPr>
      <w:rFonts w:ascii="Calibri" w:eastAsia="Calibri" w:hAnsi="Calibri" w:cs="Times New Roman"/>
    </w:rPr>
  </w:style>
  <w:style w:type="character" w:customStyle="1" w:styleId="ab">
    <w:name w:val="Абзац списка Знак"/>
    <w:aliases w:val="Второй абзац списка Знак,UL Знак,Абзац маркированнный Знак,1 Знак,Абзац нумерованного списка Знак,ТЗОТ Текст 2 уровня. Без оглавления Знак,Table-Normal Знак,RSHB_Table-Normal Знак,Нумерованый список Знак,Bullet List Знак,numbered Знак"/>
    <w:link w:val="aa"/>
    <w:uiPriority w:val="34"/>
    <w:qFormat/>
    <w:locked/>
    <w:rsid w:val="008005B2"/>
    <w:rPr>
      <w:rFonts w:ascii="Calibri" w:eastAsia="Calibri" w:hAnsi="Calibri" w:cs="Times New Roman"/>
    </w:rPr>
  </w:style>
  <w:style w:type="paragraph" w:customStyle="1" w:styleId="TableParagraph">
    <w:name w:val="Table Paragraph"/>
    <w:basedOn w:val="a"/>
    <w:uiPriority w:val="1"/>
    <w:qFormat/>
    <w:rsid w:val="008005B2"/>
    <w:pPr>
      <w:widowControl w:val="0"/>
      <w:autoSpaceDE w:val="0"/>
      <w:autoSpaceDN w:val="0"/>
      <w:spacing w:after="0" w:line="240" w:lineRule="auto"/>
    </w:pPr>
    <w:rPr>
      <w:rFonts w:ascii="Times New Roman" w:eastAsia="Times New Roman" w:hAnsi="Times New Roman" w:cs="Times New Roman"/>
    </w:rPr>
  </w:style>
  <w:style w:type="table" w:styleId="ac">
    <w:name w:val="Table Grid"/>
    <w:basedOn w:val="a1"/>
    <w:uiPriority w:val="59"/>
    <w:rsid w:val="008005B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3769FD"/>
    <w:rPr>
      <w:i/>
      <w:iCs/>
    </w:rPr>
  </w:style>
  <w:style w:type="table" w:customStyle="1" w:styleId="TableNormal">
    <w:name w:val="Table Normal"/>
    <w:uiPriority w:val="2"/>
    <w:semiHidden/>
    <w:unhideWhenUsed/>
    <w:qFormat/>
    <w:rsid w:val="009E2455"/>
    <w:pPr>
      <w:widowControl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D02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annotation text"/>
    <w:basedOn w:val="a"/>
    <w:link w:val="af"/>
    <w:uiPriority w:val="99"/>
    <w:unhideWhenUsed/>
    <w:qFormat/>
    <w:rsid w:val="00D901EE"/>
    <w:pPr>
      <w:spacing w:after="200" w:line="240" w:lineRule="auto"/>
    </w:pPr>
    <w:rPr>
      <w:rFonts w:eastAsiaTheme="minorEastAsia"/>
      <w:sz w:val="20"/>
      <w:szCs w:val="20"/>
    </w:rPr>
  </w:style>
  <w:style w:type="character" w:customStyle="1" w:styleId="af">
    <w:name w:val="Текст примечания Знак"/>
    <w:basedOn w:val="a0"/>
    <w:link w:val="ae"/>
    <w:uiPriority w:val="99"/>
    <w:rsid w:val="00D901EE"/>
    <w:rPr>
      <w:rFonts w:eastAsiaTheme="minorEastAsia"/>
      <w:sz w:val="20"/>
      <w:szCs w:val="20"/>
    </w:rPr>
  </w:style>
  <w:style w:type="character" w:customStyle="1" w:styleId="13pt">
    <w:name w:val="Основной текст + 13 pt"/>
    <w:aliases w:val="Не полужирный"/>
    <w:uiPriority w:val="99"/>
    <w:rsid w:val="003F7CFE"/>
    <w:rPr>
      <w:rFonts w:ascii="Times New Roman" w:hAnsi="Times New Roman"/>
      <w:sz w:val="26"/>
      <w:u w:val="none"/>
    </w:rPr>
  </w:style>
  <w:style w:type="character" w:customStyle="1" w:styleId="10">
    <w:name w:val="Неразрешенное упоминание1"/>
    <w:basedOn w:val="a0"/>
    <w:uiPriority w:val="99"/>
    <w:semiHidden/>
    <w:unhideWhenUsed/>
    <w:rsid w:val="00E135F7"/>
    <w:rPr>
      <w:color w:val="605E5C"/>
      <w:shd w:val="clear" w:color="auto" w:fill="E1DFDD"/>
    </w:rPr>
  </w:style>
  <w:style w:type="paragraph" w:customStyle="1" w:styleId="ConsPlusNormal">
    <w:name w:val="ConsPlusNormal"/>
    <w:link w:val="ConsPlusNormal0"/>
    <w:qFormat/>
    <w:rsid w:val="001D45B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1D45BA"/>
    <w:rPr>
      <w:rFonts w:ascii="Arial" w:eastAsia="Calibri" w:hAnsi="Arial" w:cs="Arial"/>
      <w:sz w:val="20"/>
      <w:szCs w:val="20"/>
      <w:lang w:eastAsia="ru-RU"/>
    </w:rPr>
  </w:style>
  <w:style w:type="paragraph" w:styleId="af0">
    <w:name w:val="Normal (Web)"/>
    <w:aliases w:val="Знак31,Знак3,Обычный (Web)"/>
    <w:basedOn w:val="a"/>
    <w:link w:val="af1"/>
    <w:uiPriority w:val="99"/>
    <w:qFormat/>
    <w:rsid w:val="001D45BA"/>
    <w:pPr>
      <w:suppressAutoHyphens/>
      <w:spacing w:before="280" w:after="280" w:line="240" w:lineRule="auto"/>
    </w:pPr>
    <w:rPr>
      <w:rFonts w:ascii="Times New Roman" w:eastAsia="Times New Roman" w:hAnsi="Times New Roman" w:cs="Times New Roman"/>
      <w:sz w:val="24"/>
      <w:szCs w:val="24"/>
      <w:lang w:val="x-none" w:eastAsia="ar-SA"/>
    </w:rPr>
  </w:style>
  <w:style w:type="character" w:customStyle="1" w:styleId="af1">
    <w:name w:val="Обычный (веб) Знак"/>
    <w:aliases w:val="Знак31 Знак,Знак3 Знак,Обычный (Web) Знак"/>
    <w:link w:val="af0"/>
    <w:uiPriority w:val="99"/>
    <w:locked/>
    <w:rsid w:val="001D45BA"/>
    <w:rPr>
      <w:rFonts w:ascii="Times New Roman" w:eastAsia="Times New Roman" w:hAnsi="Times New Roman" w:cs="Times New Roman"/>
      <w:sz w:val="24"/>
      <w:szCs w:val="24"/>
      <w:lang w:val="x-none" w:eastAsia="ar-SA"/>
    </w:rPr>
  </w:style>
  <w:style w:type="character" w:customStyle="1" w:styleId="20">
    <w:name w:val="Основной шрифт абзаца2"/>
    <w:rsid w:val="00F23D1B"/>
  </w:style>
  <w:style w:type="numbering" w:customStyle="1" w:styleId="1">
    <w:name w:val="Импортированный стиль 1"/>
    <w:rsid w:val="00B31936"/>
    <w:pPr>
      <w:numPr>
        <w:numId w:val="8"/>
      </w:numPr>
    </w:pPr>
  </w:style>
  <w:style w:type="numbering" w:customStyle="1" w:styleId="2">
    <w:name w:val="Импортированный стиль 2"/>
    <w:rsid w:val="00B31936"/>
    <w:pPr>
      <w:numPr>
        <w:numId w:val="9"/>
      </w:numPr>
    </w:pPr>
  </w:style>
  <w:style w:type="numbering" w:customStyle="1" w:styleId="15">
    <w:name w:val="Импортированный стиль 15"/>
    <w:rsid w:val="00B31936"/>
    <w:pPr>
      <w:numPr>
        <w:numId w:val="10"/>
      </w:numPr>
    </w:pPr>
  </w:style>
  <w:style w:type="paragraph" w:styleId="af2">
    <w:name w:val="footer"/>
    <w:basedOn w:val="a"/>
    <w:link w:val="af3"/>
    <w:uiPriority w:val="99"/>
    <w:rsid w:val="00847B7A"/>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3">
    <w:name w:val="Нижний колонтитул Знак"/>
    <w:basedOn w:val="a0"/>
    <w:link w:val="af2"/>
    <w:uiPriority w:val="99"/>
    <w:rsid w:val="00847B7A"/>
    <w:rPr>
      <w:rFonts w:ascii="Times New Roman" w:eastAsia="Calibri" w:hAnsi="Times New Roman" w:cs="Times New Roman"/>
      <w:sz w:val="20"/>
      <w:szCs w:val="20"/>
      <w:lang w:eastAsia="ru-RU"/>
    </w:rPr>
  </w:style>
  <w:style w:type="character" w:styleId="af4">
    <w:name w:val="page number"/>
    <w:rsid w:val="00847B7A"/>
    <w:rPr>
      <w:rFonts w:ascii="Times New Roman" w:hAnsi="Times New Roman" w:cs="Times New Roman"/>
    </w:rPr>
  </w:style>
  <w:style w:type="paragraph" w:customStyle="1" w:styleId="Standard">
    <w:name w:val="Standard"/>
    <w:rsid w:val="00103F17"/>
    <w:pPr>
      <w:suppressAutoHyphens/>
      <w:autoSpaceDN w:val="0"/>
      <w:spacing w:after="60" w:line="240" w:lineRule="auto"/>
      <w:jc w:val="both"/>
      <w:textAlignment w:val="baseline"/>
    </w:pPr>
    <w:rPr>
      <w:rFonts w:ascii="Liberation Serif" w:eastAsia="NSimSun" w:hAnsi="Liberation Serif" w:cs="Arial Unicode MS"/>
      <w:kern w:val="3"/>
      <w:sz w:val="24"/>
      <w:szCs w:val="24"/>
      <w:lang w:eastAsia="zh-CN" w:bidi="hi-IN"/>
    </w:rPr>
  </w:style>
  <w:style w:type="character" w:customStyle="1" w:styleId="wmi-callto">
    <w:name w:val="wmi-callto"/>
    <w:basedOn w:val="a0"/>
    <w:rsid w:val="004C28DE"/>
  </w:style>
  <w:style w:type="character" w:styleId="af5">
    <w:name w:val="footnote reference"/>
    <w:aliases w:val="Ссылка на сноску 45,fr,Used by Word for Help footnote symbols"/>
    <w:basedOn w:val="a0"/>
    <w:uiPriority w:val="99"/>
    <w:unhideWhenUsed/>
    <w:rsid w:val="00DA5A16"/>
    <w:rPr>
      <w:vertAlign w:val="superscript"/>
    </w:rPr>
  </w:style>
  <w:style w:type="character" w:customStyle="1" w:styleId="11">
    <w:name w:val="Верхний колонтитул Знак1"/>
    <w:basedOn w:val="a0"/>
    <w:link w:val="af6"/>
    <w:uiPriority w:val="99"/>
    <w:rsid w:val="00DA5A16"/>
  </w:style>
  <w:style w:type="paragraph" w:styleId="af6">
    <w:name w:val="header"/>
    <w:basedOn w:val="Standard"/>
    <w:link w:val="11"/>
    <w:uiPriority w:val="99"/>
    <w:rsid w:val="00DA5A16"/>
    <w:pPr>
      <w:tabs>
        <w:tab w:val="center" w:pos="4153"/>
        <w:tab w:val="right" w:pos="8306"/>
      </w:tabs>
      <w:suppressAutoHyphens w:val="0"/>
      <w:autoSpaceDN/>
      <w:spacing w:before="120" w:after="120"/>
      <w:textAlignment w:val="auto"/>
    </w:pPr>
    <w:rPr>
      <w:rFonts w:asciiTheme="minorHAnsi" w:eastAsiaTheme="minorHAnsi" w:hAnsiTheme="minorHAnsi" w:cstheme="minorBidi"/>
      <w:kern w:val="0"/>
      <w:sz w:val="22"/>
      <w:szCs w:val="22"/>
      <w:lang w:eastAsia="en-US" w:bidi="ar-SA"/>
    </w:rPr>
  </w:style>
  <w:style w:type="character" w:customStyle="1" w:styleId="af7">
    <w:name w:val="Верхний колонтитул Знак"/>
    <w:basedOn w:val="a0"/>
    <w:uiPriority w:val="99"/>
    <w:semiHidden/>
    <w:rsid w:val="00DA5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89818">
      <w:bodyDiv w:val="1"/>
      <w:marLeft w:val="0"/>
      <w:marRight w:val="0"/>
      <w:marTop w:val="0"/>
      <w:marBottom w:val="0"/>
      <w:divBdr>
        <w:top w:val="none" w:sz="0" w:space="0" w:color="auto"/>
        <w:left w:val="none" w:sz="0" w:space="0" w:color="auto"/>
        <w:bottom w:val="none" w:sz="0" w:space="0" w:color="auto"/>
        <w:right w:val="none" w:sz="0" w:space="0" w:color="auto"/>
      </w:divBdr>
    </w:div>
    <w:div w:id="982008480">
      <w:bodyDiv w:val="1"/>
      <w:marLeft w:val="0"/>
      <w:marRight w:val="0"/>
      <w:marTop w:val="0"/>
      <w:marBottom w:val="0"/>
      <w:divBdr>
        <w:top w:val="none" w:sz="0" w:space="0" w:color="auto"/>
        <w:left w:val="none" w:sz="0" w:space="0" w:color="auto"/>
        <w:bottom w:val="none" w:sz="0" w:space="0" w:color="auto"/>
        <w:right w:val="none" w:sz="0" w:space="0" w:color="auto"/>
      </w:divBdr>
    </w:div>
    <w:div w:id="1098716769">
      <w:bodyDiv w:val="1"/>
      <w:marLeft w:val="0"/>
      <w:marRight w:val="0"/>
      <w:marTop w:val="0"/>
      <w:marBottom w:val="0"/>
      <w:divBdr>
        <w:top w:val="none" w:sz="0" w:space="0" w:color="auto"/>
        <w:left w:val="none" w:sz="0" w:space="0" w:color="auto"/>
        <w:bottom w:val="none" w:sz="0" w:space="0" w:color="auto"/>
        <w:right w:val="none" w:sz="0" w:space="0" w:color="auto"/>
      </w:divBdr>
    </w:div>
    <w:div w:id="1178420808">
      <w:bodyDiv w:val="1"/>
      <w:marLeft w:val="0"/>
      <w:marRight w:val="0"/>
      <w:marTop w:val="0"/>
      <w:marBottom w:val="0"/>
      <w:divBdr>
        <w:top w:val="none" w:sz="0" w:space="0" w:color="auto"/>
        <w:left w:val="none" w:sz="0" w:space="0" w:color="auto"/>
        <w:bottom w:val="none" w:sz="0" w:space="0" w:color="auto"/>
        <w:right w:val="none" w:sz="0" w:space="0" w:color="auto"/>
      </w:divBdr>
    </w:div>
    <w:div w:id="1487162403">
      <w:bodyDiv w:val="1"/>
      <w:marLeft w:val="0"/>
      <w:marRight w:val="0"/>
      <w:marTop w:val="0"/>
      <w:marBottom w:val="0"/>
      <w:divBdr>
        <w:top w:val="none" w:sz="0" w:space="0" w:color="auto"/>
        <w:left w:val="none" w:sz="0" w:space="0" w:color="auto"/>
        <w:bottom w:val="none" w:sz="0" w:space="0" w:color="auto"/>
        <w:right w:val="none" w:sz="0" w:space="0" w:color="auto"/>
      </w:divBdr>
    </w:div>
    <w:div w:id="1819766056">
      <w:bodyDiv w:val="1"/>
      <w:marLeft w:val="0"/>
      <w:marRight w:val="0"/>
      <w:marTop w:val="0"/>
      <w:marBottom w:val="0"/>
      <w:divBdr>
        <w:top w:val="none" w:sz="0" w:space="0" w:color="auto"/>
        <w:left w:val="none" w:sz="0" w:space="0" w:color="auto"/>
        <w:bottom w:val="none" w:sz="0" w:space="0" w:color="auto"/>
        <w:right w:val="none" w:sz="0" w:space="0" w:color="auto"/>
      </w:divBdr>
    </w:div>
    <w:div w:id="2002082450">
      <w:bodyDiv w:val="1"/>
      <w:marLeft w:val="0"/>
      <w:marRight w:val="0"/>
      <w:marTop w:val="0"/>
      <w:marBottom w:val="0"/>
      <w:divBdr>
        <w:top w:val="none" w:sz="0" w:space="0" w:color="auto"/>
        <w:left w:val="none" w:sz="0" w:space="0" w:color="auto"/>
        <w:bottom w:val="none" w:sz="0" w:space="0" w:color="auto"/>
        <w:right w:val="none" w:sz="0" w:space="0" w:color="auto"/>
      </w:divBdr>
    </w:div>
    <w:div w:id="2061514946">
      <w:bodyDiv w:val="1"/>
      <w:marLeft w:val="0"/>
      <w:marRight w:val="0"/>
      <w:marTop w:val="0"/>
      <w:marBottom w:val="0"/>
      <w:divBdr>
        <w:top w:val="none" w:sz="0" w:space="0" w:color="auto"/>
        <w:left w:val="none" w:sz="0" w:space="0" w:color="auto"/>
        <w:bottom w:val="none" w:sz="0" w:space="0" w:color="auto"/>
        <w:right w:val="none" w:sz="0" w:space="0" w:color="auto"/>
      </w:divBdr>
    </w:div>
    <w:div w:id="2096314152">
      <w:bodyDiv w:val="1"/>
      <w:marLeft w:val="0"/>
      <w:marRight w:val="0"/>
      <w:marTop w:val="0"/>
      <w:marBottom w:val="0"/>
      <w:divBdr>
        <w:top w:val="none" w:sz="0" w:space="0" w:color="auto"/>
        <w:left w:val="none" w:sz="0" w:space="0" w:color="auto"/>
        <w:bottom w:val="none" w:sz="0" w:space="0" w:color="auto"/>
        <w:right w:val="none" w:sz="0" w:space="0" w:color="auto"/>
      </w:divBdr>
    </w:div>
    <w:div w:id="213597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cis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E805C-95A8-4BD4-B6C9-716F651A3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14</Pages>
  <Words>5312</Words>
  <Characters>30284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Фоменко Евгений Александрович</cp:lastModifiedBy>
  <cp:revision>36</cp:revision>
  <cp:lastPrinted>2025-06-26T06:40:00Z</cp:lastPrinted>
  <dcterms:created xsi:type="dcterms:W3CDTF">2025-06-26T06:40:00Z</dcterms:created>
  <dcterms:modified xsi:type="dcterms:W3CDTF">2026-03-31T12:50:00Z</dcterms:modified>
</cp:coreProperties>
</file>