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020" w:rsidRPr="00D85978" w:rsidRDefault="009D4020" w:rsidP="00805FED">
      <w:pPr>
        <w:suppressAutoHyphens/>
        <w:ind w:firstLine="709"/>
        <w:jc w:val="center"/>
        <w:rPr>
          <w:rFonts w:ascii="Times New Roman" w:hAnsi="Times New Roman" w:cs="Times New Roman"/>
          <w:b/>
          <w:sz w:val="26"/>
          <w:szCs w:val="26"/>
        </w:rPr>
      </w:pPr>
      <w:r w:rsidRPr="00D85978">
        <w:rPr>
          <w:rFonts w:ascii="Times New Roman" w:hAnsi="Times New Roman" w:cs="Times New Roman"/>
          <w:b/>
          <w:sz w:val="26"/>
          <w:szCs w:val="26"/>
        </w:rPr>
        <w:t>Государственный контракт №_____</w:t>
      </w:r>
    </w:p>
    <w:p w:rsidR="009D4020" w:rsidRPr="00D85978" w:rsidRDefault="009D4020" w:rsidP="00805FED">
      <w:pPr>
        <w:suppressAutoHyphens/>
        <w:ind w:firstLine="709"/>
        <w:rPr>
          <w:rFonts w:ascii="Times New Roman" w:hAnsi="Times New Roman" w:cs="Times New Roman"/>
          <w:sz w:val="16"/>
          <w:szCs w:val="16"/>
        </w:rPr>
      </w:pPr>
    </w:p>
    <w:p w:rsidR="009D4020" w:rsidRPr="00D85978" w:rsidRDefault="009D4020" w:rsidP="00805FED">
      <w:pPr>
        <w:shd w:val="clear" w:color="auto" w:fill="FFFFFF"/>
        <w:suppressAutoHyphens/>
        <w:jc w:val="both"/>
        <w:rPr>
          <w:rFonts w:ascii="Times New Roman" w:hAnsi="Times New Roman" w:cs="Times New Roman"/>
          <w:sz w:val="25"/>
          <w:szCs w:val="25"/>
        </w:rPr>
      </w:pPr>
      <w:r w:rsidRPr="00D85978">
        <w:rPr>
          <w:rFonts w:ascii="Times New Roman" w:hAnsi="Times New Roman" w:cs="Times New Roman"/>
          <w:sz w:val="25"/>
          <w:szCs w:val="25"/>
        </w:rPr>
        <w:t>г. Владимир</w:t>
      </w:r>
      <w:r w:rsidRPr="00D85978">
        <w:rPr>
          <w:rFonts w:ascii="Times New Roman" w:hAnsi="Times New Roman" w:cs="Times New Roman"/>
          <w:sz w:val="25"/>
          <w:szCs w:val="25"/>
        </w:rPr>
        <w:tab/>
      </w:r>
      <w:r w:rsidRPr="00D85978">
        <w:rPr>
          <w:rFonts w:ascii="Times New Roman" w:hAnsi="Times New Roman" w:cs="Times New Roman"/>
          <w:sz w:val="25"/>
          <w:szCs w:val="25"/>
        </w:rPr>
        <w:tab/>
      </w:r>
      <w:r w:rsidRPr="00D85978">
        <w:rPr>
          <w:rFonts w:ascii="Times New Roman" w:hAnsi="Times New Roman" w:cs="Times New Roman"/>
          <w:sz w:val="25"/>
          <w:szCs w:val="25"/>
        </w:rPr>
        <w:tab/>
      </w:r>
      <w:r w:rsidRPr="00D85978">
        <w:rPr>
          <w:rFonts w:ascii="Times New Roman" w:hAnsi="Times New Roman" w:cs="Times New Roman"/>
          <w:sz w:val="25"/>
          <w:szCs w:val="25"/>
        </w:rPr>
        <w:tab/>
      </w:r>
      <w:r w:rsidRPr="00D85978">
        <w:rPr>
          <w:rFonts w:ascii="Times New Roman" w:hAnsi="Times New Roman" w:cs="Times New Roman"/>
          <w:sz w:val="25"/>
          <w:szCs w:val="25"/>
        </w:rPr>
        <w:tab/>
      </w:r>
      <w:r w:rsidRPr="00D85978">
        <w:rPr>
          <w:rFonts w:ascii="Times New Roman" w:hAnsi="Times New Roman" w:cs="Times New Roman"/>
          <w:sz w:val="25"/>
          <w:szCs w:val="25"/>
        </w:rPr>
        <w:tab/>
      </w:r>
      <w:r w:rsidRPr="00D85978">
        <w:rPr>
          <w:rFonts w:ascii="Times New Roman" w:hAnsi="Times New Roman" w:cs="Times New Roman"/>
          <w:sz w:val="25"/>
          <w:szCs w:val="25"/>
        </w:rPr>
        <w:tab/>
      </w:r>
      <w:r w:rsidR="00800DF9" w:rsidRPr="00D85978">
        <w:rPr>
          <w:rFonts w:ascii="Times New Roman" w:hAnsi="Times New Roman" w:cs="Times New Roman"/>
          <w:sz w:val="25"/>
          <w:szCs w:val="25"/>
        </w:rPr>
        <w:tab/>
      </w:r>
      <w:r w:rsidR="00AD08BC" w:rsidRPr="00D85978">
        <w:rPr>
          <w:rFonts w:ascii="Times New Roman" w:hAnsi="Times New Roman" w:cs="Times New Roman"/>
          <w:sz w:val="25"/>
          <w:szCs w:val="25"/>
        </w:rPr>
        <w:t xml:space="preserve">          </w:t>
      </w:r>
      <w:r w:rsidR="009726C4" w:rsidRPr="00D85978">
        <w:rPr>
          <w:rFonts w:ascii="Times New Roman" w:hAnsi="Times New Roman" w:cs="Times New Roman"/>
          <w:sz w:val="25"/>
          <w:szCs w:val="25"/>
        </w:rPr>
        <w:t xml:space="preserve"> </w:t>
      </w:r>
      <w:r w:rsidRPr="00D85978">
        <w:rPr>
          <w:rFonts w:ascii="Times New Roman" w:hAnsi="Times New Roman" w:cs="Times New Roman"/>
          <w:sz w:val="25"/>
          <w:szCs w:val="25"/>
        </w:rPr>
        <w:t>«___» __________20</w:t>
      </w:r>
      <w:r w:rsidR="001566CB" w:rsidRPr="00D85978">
        <w:rPr>
          <w:rFonts w:ascii="Times New Roman" w:hAnsi="Times New Roman" w:cs="Times New Roman"/>
          <w:sz w:val="25"/>
          <w:szCs w:val="25"/>
        </w:rPr>
        <w:t>2</w:t>
      </w:r>
      <w:r w:rsidR="00072D9A" w:rsidRPr="00D85978">
        <w:rPr>
          <w:rFonts w:ascii="Times New Roman" w:hAnsi="Times New Roman" w:cs="Times New Roman"/>
          <w:sz w:val="25"/>
          <w:szCs w:val="25"/>
        </w:rPr>
        <w:t>6</w:t>
      </w:r>
      <w:r w:rsidRPr="00D85978">
        <w:rPr>
          <w:rFonts w:ascii="Times New Roman" w:hAnsi="Times New Roman" w:cs="Times New Roman"/>
          <w:sz w:val="25"/>
          <w:szCs w:val="25"/>
        </w:rPr>
        <w:t xml:space="preserve"> г.</w:t>
      </w:r>
    </w:p>
    <w:p w:rsidR="009D4020" w:rsidRPr="00D85978" w:rsidRDefault="009D4020" w:rsidP="00805FED">
      <w:pPr>
        <w:shd w:val="clear" w:color="auto" w:fill="FFFFFF"/>
        <w:suppressAutoHyphens/>
        <w:ind w:firstLine="709"/>
        <w:jc w:val="both"/>
        <w:rPr>
          <w:rFonts w:ascii="Times New Roman" w:hAnsi="Times New Roman" w:cs="Times New Roman"/>
          <w:sz w:val="16"/>
          <w:szCs w:val="16"/>
        </w:rPr>
      </w:pPr>
    </w:p>
    <w:p w:rsidR="00303694" w:rsidRPr="00D85978" w:rsidRDefault="00303694" w:rsidP="00303694">
      <w:pPr>
        <w:suppressAutoHyphens/>
        <w:ind w:firstLine="567"/>
        <w:jc w:val="both"/>
        <w:rPr>
          <w:rFonts w:ascii="Times New Roman" w:eastAsia="Times New Roman" w:hAnsi="Times New Roman" w:cs="Times New Roman"/>
          <w:color w:val="auto"/>
          <w:sz w:val="26"/>
          <w:szCs w:val="26"/>
          <w:lang w:eastAsia="ar-SA"/>
        </w:rPr>
      </w:pPr>
      <w:bookmarkStart w:id="0" w:name="bookmark0"/>
      <w:proofErr w:type="gramStart"/>
      <w:r w:rsidRPr="00D85978">
        <w:rPr>
          <w:rFonts w:ascii="Times New Roman" w:eastAsia="Times New Roman" w:hAnsi="Times New Roman" w:cs="Times New Roman"/>
          <w:color w:val="auto"/>
          <w:sz w:val="26"/>
          <w:szCs w:val="26"/>
          <w:lang w:eastAsia="ar-SA"/>
        </w:rPr>
        <w:t xml:space="preserve">ФЕДЕРАЛЬНОЕ КАЗЕННОЕ УЧРЕЖДЕНИЕ «ОТДЕЛ ПО КОНВОИРОВАНИЮ УПРАВЛЕНИЯ ФЕДЕРАЛЬНОЙ СЛУЖБЫ ИСПОЛНЕНИЯ НАКАЗАНИЙ ПО ВЛАДИМИРСКОЙ ОБЛАСТИ» (далее - ФКУ ОК УФСИН России по Владимирской области) Государственный заказчик, именуемый в дальнейшем «Заказчик», выступающий от имени Российской Федерации, в лице  начальника </w:t>
      </w:r>
      <w:proofErr w:type="spellStart"/>
      <w:r w:rsidRPr="00D85978">
        <w:rPr>
          <w:rFonts w:ascii="Times New Roman" w:eastAsia="Times New Roman" w:hAnsi="Times New Roman" w:cs="Times New Roman"/>
          <w:color w:val="auto"/>
          <w:sz w:val="26"/>
          <w:szCs w:val="26"/>
          <w:lang w:eastAsia="ar-SA"/>
        </w:rPr>
        <w:t>Волосовского</w:t>
      </w:r>
      <w:proofErr w:type="spellEnd"/>
      <w:r w:rsidRPr="00D85978">
        <w:rPr>
          <w:rFonts w:ascii="Times New Roman" w:eastAsia="Times New Roman" w:hAnsi="Times New Roman" w:cs="Times New Roman"/>
          <w:color w:val="auto"/>
          <w:sz w:val="26"/>
          <w:szCs w:val="26"/>
          <w:lang w:eastAsia="ar-SA"/>
        </w:rPr>
        <w:t xml:space="preserve"> Сергея Владимировича, действующего на основании Устава, с одной стороны  и  </w:t>
      </w:r>
      <w:r w:rsidRPr="00D85978">
        <w:rPr>
          <w:rFonts w:ascii="Times New Roman" w:eastAsia="Times New Roman" w:hAnsi="Times New Roman" w:cs="Times New Roman"/>
          <w:b/>
          <w:color w:val="auto"/>
          <w:sz w:val="26"/>
          <w:szCs w:val="26"/>
          <w:lang w:eastAsia="ar-SA"/>
        </w:rPr>
        <w:t>_____________________________________</w:t>
      </w:r>
      <w:r w:rsidRPr="00D85978">
        <w:rPr>
          <w:rFonts w:ascii="Times New Roman" w:eastAsia="Times New Roman" w:hAnsi="Times New Roman" w:cs="Times New Roman"/>
          <w:color w:val="auto"/>
          <w:sz w:val="26"/>
          <w:szCs w:val="26"/>
          <w:lang w:eastAsia="ar-SA"/>
        </w:rPr>
        <w:t xml:space="preserve">, действующего на основании Устава, именуемое в дальнейшем «Подрядчик», с </w:t>
      </w:r>
      <w:r w:rsidR="00072D9A" w:rsidRPr="00D85978">
        <w:rPr>
          <w:rFonts w:ascii="Times New Roman" w:eastAsia="Times New Roman" w:hAnsi="Times New Roman" w:cs="Times New Roman"/>
          <w:color w:val="auto"/>
          <w:sz w:val="26"/>
          <w:szCs w:val="26"/>
          <w:lang w:eastAsia="ar-SA"/>
        </w:rPr>
        <w:t>другой</w:t>
      </w:r>
      <w:r w:rsidRPr="00D85978">
        <w:rPr>
          <w:rFonts w:ascii="Times New Roman" w:eastAsia="Times New Roman" w:hAnsi="Times New Roman" w:cs="Times New Roman"/>
          <w:color w:val="auto"/>
          <w:sz w:val="26"/>
          <w:szCs w:val="26"/>
          <w:lang w:eastAsia="ar-SA"/>
        </w:rPr>
        <w:t xml:space="preserve"> стороны, а вместе</w:t>
      </w:r>
      <w:proofErr w:type="gramEnd"/>
      <w:r w:rsidRPr="00D85978">
        <w:rPr>
          <w:rFonts w:ascii="Times New Roman" w:eastAsia="Times New Roman" w:hAnsi="Times New Roman" w:cs="Times New Roman"/>
          <w:color w:val="auto"/>
          <w:sz w:val="26"/>
          <w:szCs w:val="26"/>
          <w:lang w:eastAsia="ar-SA"/>
        </w:rPr>
        <w:t xml:space="preserve"> Стороны, руководствуясь пунктом  4 части 1 статьи 93 Федерального закона от 05.04.2013 № 44-ФЗ «О контрактной системе в сфере закупок товаров, услуг, услуг для обеспечения государственных и муниципальных нужд», заключили настоящий Государственный Контракт (далее – Контракт) о следующем:</w:t>
      </w:r>
    </w:p>
    <w:p w:rsidR="009D4020" w:rsidRPr="00D85978" w:rsidRDefault="009D4020" w:rsidP="00805FED">
      <w:pPr>
        <w:pStyle w:val="31"/>
        <w:keepNext/>
        <w:keepLines/>
        <w:shd w:val="clear" w:color="auto" w:fill="auto"/>
        <w:suppressAutoHyphens/>
        <w:spacing w:line="240" w:lineRule="auto"/>
        <w:ind w:firstLine="709"/>
        <w:rPr>
          <w:rStyle w:val="3"/>
          <w:b/>
          <w:bCs/>
          <w:sz w:val="16"/>
          <w:szCs w:val="16"/>
        </w:rPr>
      </w:pPr>
    </w:p>
    <w:p w:rsidR="009D4020" w:rsidRPr="00D85978" w:rsidRDefault="009D4020" w:rsidP="00805FED">
      <w:pPr>
        <w:pStyle w:val="31"/>
        <w:keepNext/>
        <w:keepLines/>
        <w:numPr>
          <w:ilvl w:val="0"/>
          <w:numId w:val="13"/>
        </w:numPr>
        <w:shd w:val="clear" w:color="auto" w:fill="auto"/>
        <w:suppressAutoHyphens/>
        <w:spacing w:line="240" w:lineRule="auto"/>
        <w:ind w:left="0" w:firstLine="709"/>
        <w:jc w:val="center"/>
        <w:rPr>
          <w:rStyle w:val="3"/>
          <w:b/>
          <w:bCs/>
          <w:sz w:val="25"/>
          <w:szCs w:val="25"/>
        </w:rPr>
      </w:pPr>
      <w:r w:rsidRPr="00D85978">
        <w:rPr>
          <w:rStyle w:val="3"/>
          <w:b/>
          <w:bCs/>
          <w:sz w:val="25"/>
          <w:szCs w:val="25"/>
        </w:rPr>
        <w:t>Предмет контракта</w:t>
      </w:r>
      <w:bookmarkEnd w:id="0"/>
    </w:p>
    <w:p w:rsidR="009D4020" w:rsidRPr="00D85978" w:rsidRDefault="009D4020" w:rsidP="00805FED">
      <w:pPr>
        <w:pStyle w:val="28"/>
        <w:numPr>
          <w:ilvl w:val="1"/>
          <w:numId w:val="13"/>
        </w:numPr>
        <w:tabs>
          <w:tab w:val="left" w:pos="709"/>
        </w:tabs>
        <w:ind w:left="0" w:firstLine="709"/>
        <w:jc w:val="both"/>
        <w:rPr>
          <w:rFonts w:ascii="Times New Roman" w:hAnsi="Times New Roman" w:cs="Times New Roman"/>
          <w:sz w:val="25"/>
          <w:szCs w:val="25"/>
        </w:rPr>
      </w:pPr>
      <w:proofErr w:type="gramStart"/>
      <w:r w:rsidRPr="00D85978">
        <w:rPr>
          <w:rFonts w:ascii="Times New Roman" w:hAnsi="Times New Roman" w:cs="Times New Roman"/>
          <w:sz w:val="25"/>
          <w:szCs w:val="25"/>
        </w:rPr>
        <w:t xml:space="preserve">По поручению Государственного заказчика </w:t>
      </w:r>
      <w:r w:rsidR="009A6799" w:rsidRPr="00D85978">
        <w:rPr>
          <w:rFonts w:ascii="Times New Roman" w:hAnsi="Times New Roman" w:cs="Times New Roman"/>
          <w:sz w:val="25"/>
          <w:szCs w:val="25"/>
        </w:rPr>
        <w:t>Подрядчик</w:t>
      </w:r>
      <w:r w:rsidRPr="00D85978">
        <w:rPr>
          <w:rFonts w:ascii="Times New Roman" w:hAnsi="Times New Roman" w:cs="Times New Roman"/>
          <w:sz w:val="25"/>
          <w:szCs w:val="25"/>
        </w:rPr>
        <w:t xml:space="preserve"> принимает</w:t>
      </w:r>
      <w:r w:rsidR="009C2598" w:rsidRPr="00D85978">
        <w:rPr>
          <w:rFonts w:ascii="Times New Roman" w:hAnsi="Times New Roman" w:cs="Times New Roman"/>
          <w:sz w:val="25"/>
          <w:szCs w:val="25"/>
        </w:rPr>
        <w:t xml:space="preserve"> </w:t>
      </w:r>
      <w:r w:rsidRPr="00D85978">
        <w:rPr>
          <w:rFonts w:ascii="Times New Roman" w:hAnsi="Times New Roman" w:cs="Times New Roman"/>
          <w:sz w:val="25"/>
          <w:szCs w:val="25"/>
        </w:rPr>
        <w:t>на себя</w:t>
      </w:r>
      <w:r w:rsidR="00B1361B" w:rsidRPr="00D85978">
        <w:rPr>
          <w:rFonts w:ascii="Times New Roman" w:hAnsi="Times New Roman" w:cs="Times New Roman"/>
          <w:sz w:val="25"/>
          <w:szCs w:val="25"/>
        </w:rPr>
        <w:t xml:space="preserve"> </w:t>
      </w:r>
      <w:r w:rsidRPr="00D85978">
        <w:rPr>
          <w:rFonts w:ascii="Times New Roman" w:hAnsi="Times New Roman" w:cs="Times New Roman"/>
          <w:sz w:val="25"/>
          <w:szCs w:val="25"/>
        </w:rPr>
        <w:t xml:space="preserve">обязательства </w:t>
      </w:r>
      <w:r w:rsidR="009A6799" w:rsidRPr="00D85978">
        <w:rPr>
          <w:rFonts w:ascii="Times New Roman" w:hAnsi="Times New Roman" w:cs="Times New Roman"/>
          <w:sz w:val="25"/>
          <w:szCs w:val="25"/>
        </w:rPr>
        <w:t>выполнить работы</w:t>
      </w:r>
      <w:r w:rsidRPr="00D85978">
        <w:rPr>
          <w:rFonts w:ascii="Times New Roman" w:hAnsi="Times New Roman" w:cs="Times New Roman"/>
          <w:sz w:val="25"/>
          <w:szCs w:val="25"/>
        </w:rPr>
        <w:t xml:space="preserve"> </w:t>
      </w:r>
      <w:r w:rsidR="00303694" w:rsidRPr="00D85978">
        <w:rPr>
          <w:rFonts w:ascii="Times New Roman" w:hAnsi="Times New Roman" w:cs="Times New Roman"/>
          <w:sz w:val="25"/>
          <w:szCs w:val="25"/>
        </w:rPr>
        <w:t>по</w:t>
      </w:r>
      <w:r w:rsidR="00F26274" w:rsidRPr="00D85978">
        <w:rPr>
          <w:rFonts w:ascii="Times New Roman" w:hAnsi="Times New Roman" w:cs="Times New Roman"/>
          <w:sz w:val="25"/>
          <w:szCs w:val="25"/>
        </w:rPr>
        <w:t xml:space="preserve"> диагностике и дальнейшему</w:t>
      </w:r>
      <w:r w:rsidR="00072D9A" w:rsidRPr="00D85978">
        <w:rPr>
          <w:rFonts w:ascii="Times New Roman" w:hAnsi="Times New Roman" w:cs="Times New Roman"/>
          <w:sz w:val="25"/>
          <w:szCs w:val="25"/>
        </w:rPr>
        <w:t xml:space="preserve"> восстановлению работоспособности корректора газа ЕК-270 с дальнейшей поверкой измерительного комплекса СГ-ЭК</w:t>
      </w:r>
      <w:r w:rsidR="00D64F8A" w:rsidRPr="00D85978">
        <w:rPr>
          <w:rFonts w:ascii="Times New Roman" w:hAnsi="Times New Roman" w:cs="Times New Roman"/>
          <w:sz w:val="25"/>
          <w:szCs w:val="25"/>
        </w:rPr>
        <w:t>,</w:t>
      </w:r>
      <w:r w:rsidR="000714D0" w:rsidRPr="00D85978">
        <w:rPr>
          <w:rFonts w:ascii="Times New Roman" w:hAnsi="Times New Roman" w:cs="Times New Roman"/>
          <w:sz w:val="25"/>
          <w:szCs w:val="25"/>
        </w:rPr>
        <w:t xml:space="preserve"> </w:t>
      </w:r>
      <w:r w:rsidR="00303694" w:rsidRPr="00D85978">
        <w:rPr>
          <w:rFonts w:ascii="Times New Roman" w:hAnsi="Times New Roman" w:cs="Times New Roman"/>
          <w:sz w:val="25"/>
          <w:szCs w:val="25"/>
        </w:rPr>
        <w:t xml:space="preserve">в соответствии </w:t>
      </w:r>
      <w:r w:rsidR="00EB37BB" w:rsidRPr="00D85978">
        <w:rPr>
          <w:rFonts w:ascii="Times New Roman" w:hAnsi="Times New Roman" w:cs="Times New Roman"/>
          <w:sz w:val="25"/>
          <w:szCs w:val="25"/>
        </w:rPr>
        <w:t>с техническим заданием</w:t>
      </w:r>
      <w:r w:rsidR="00C25639" w:rsidRPr="00D85978">
        <w:rPr>
          <w:rFonts w:ascii="Times New Roman" w:hAnsi="Times New Roman" w:cs="Times New Roman"/>
          <w:sz w:val="25"/>
          <w:szCs w:val="25"/>
        </w:rPr>
        <w:t xml:space="preserve"> и спецификацией</w:t>
      </w:r>
      <w:r w:rsidR="00D64F8A" w:rsidRPr="00D85978">
        <w:rPr>
          <w:rFonts w:ascii="Times New Roman" w:hAnsi="Times New Roman" w:cs="Times New Roman"/>
          <w:sz w:val="25"/>
          <w:szCs w:val="25"/>
        </w:rPr>
        <w:t xml:space="preserve"> </w:t>
      </w:r>
      <w:r w:rsidR="00F26274" w:rsidRPr="00D85978">
        <w:rPr>
          <w:rFonts w:ascii="Times New Roman" w:hAnsi="Times New Roman" w:cs="Times New Roman"/>
          <w:sz w:val="25"/>
          <w:szCs w:val="25"/>
        </w:rPr>
        <w:t xml:space="preserve">                   </w:t>
      </w:r>
      <w:r w:rsidR="00EB37BB" w:rsidRPr="00D85978">
        <w:rPr>
          <w:rFonts w:ascii="Times New Roman" w:hAnsi="Times New Roman" w:cs="Times New Roman"/>
          <w:sz w:val="25"/>
          <w:szCs w:val="25"/>
        </w:rPr>
        <w:t>(</w:t>
      </w:r>
      <w:r w:rsidR="00D64F8A" w:rsidRPr="00D85978">
        <w:rPr>
          <w:rFonts w:ascii="Times New Roman" w:hAnsi="Times New Roman" w:cs="Times New Roman"/>
          <w:sz w:val="25"/>
          <w:szCs w:val="25"/>
        </w:rPr>
        <w:t>Приложении №1</w:t>
      </w:r>
      <w:r w:rsidR="00C25639" w:rsidRPr="00D85978">
        <w:rPr>
          <w:rFonts w:ascii="Times New Roman" w:hAnsi="Times New Roman" w:cs="Times New Roman"/>
          <w:sz w:val="25"/>
          <w:szCs w:val="25"/>
        </w:rPr>
        <w:t xml:space="preserve">, </w:t>
      </w:r>
      <w:r w:rsidR="002B015C" w:rsidRPr="00D85978">
        <w:rPr>
          <w:rFonts w:ascii="Times New Roman" w:hAnsi="Times New Roman" w:cs="Times New Roman"/>
          <w:sz w:val="25"/>
          <w:szCs w:val="25"/>
        </w:rPr>
        <w:t xml:space="preserve">Приложение №3 </w:t>
      </w:r>
      <w:r w:rsidR="00D64F8A" w:rsidRPr="00D85978">
        <w:rPr>
          <w:rFonts w:ascii="Times New Roman" w:hAnsi="Times New Roman" w:cs="Times New Roman"/>
          <w:sz w:val="25"/>
          <w:szCs w:val="25"/>
        </w:rPr>
        <w:t>к настоящему Контракту</w:t>
      </w:r>
      <w:r w:rsidR="00EB37BB" w:rsidRPr="00D85978">
        <w:rPr>
          <w:rFonts w:ascii="Times New Roman" w:hAnsi="Times New Roman" w:cs="Times New Roman"/>
          <w:sz w:val="25"/>
          <w:szCs w:val="25"/>
        </w:rPr>
        <w:t>)</w:t>
      </w:r>
      <w:r w:rsidR="00CD0651" w:rsidRPr="00D85978">
        <w:rPr>
          <w:rFonts w:ascii="Times New Roman" w:hAnsi="Times New Roman" w:cs="Times New Roman"/>
          <w:sz w:val="25"/>
          <w:szCs w:val="25"/>
        </w:rPr>
        <w:t xml:space="preserve"> </w:t>
      </w:r>
      <w:r w:rsidR="000714D0" w:rsidRPr="00D85978">
        <w:rPr>
          <w:rFonts w:ascii="Times New Roman" w:hAnsi="Times New Roman" w:cs="Times New Roman"/>
          <w:sz w:val="25"/>
          <w:szCs w:val="25"/>
        </w:rPr>
        <w:t xml:space="preserve">(далее </w:t>
      </w:r>
      <w:r w:rsidR="00647DB6" w:rsidRPr="00D85978">
        <w:rPr>
          <w:rFonts w:ascii="Times New Roman" w:hAnsi="Times New Roman" w:cs="Times New Roman"/>
          <w:sz w:val="25"/>
          <w:szCs w:val="25"/>
        </w:rPr>
        <w:t xml:space="preserve">– </w:t>
      </w:r>
      <w:r w:rsidR="000714D0" w:rsidRPr="00D85978">
        <w:rPr>
          <w:rFonts w:ascii="Times New Roman" w:hAnsi="Times New Roman" w:cs="Times New Roman"/>
          <w:sz w:val="25"/>
          <w:szCs w:val="25"/>
        </w:rPr>
        <w:t xml:space="preserve">по тексту </w:t>
      </w:r>
      <w:r w:rsidR="009A6799" w:rsidRPr="00D85978">
        <w:rPr>
          <w:rFonts w:ascii="Times New Roman" w:hAnsi="Times New Roman" w:cs="Times New Roman"/>
          <w:sz w:val="25"/>
          <w:szCs w:val="25"/>
        </w:rPr>
        <w:t>Работы</w:t>
      </w:r>
      <w:r w:rsidR="000714D0" w:rsidRPr="00D85978">
        <w:rPr>
          <w:rFonts w:ascii="Times New Roman" w:hAnsi="Times New Roman" w:cs="Times New Roman"/>
          <w:sz w:val="25"/>
          <w:szCs w:val="25"/>
        </w:rPr>
        <w:t>)</w:t>
      </w:r>
      <w:r w:rsidR="00046052" w:rsidRPr="00D85978">
        <w:rPr>
          <w:rFonts w:ascii="Times New Roman" w:hAnsi="Times New Roman" w:cs="Times New Roman"/>
          <w:sz w:val="25"/>
          <w:szCs w:val="25"/>
        </w:rPr>
        <w:t>,</w:t>
      </w:r>
      <w:r w:rsidR="00BA05C0" w:rsidRPr="00D85978">
        <w:rPr>
          <w:rFonts w:ascii="Times New Roman" w:hAnsi="Times New Roman" w:cs="Times New Roman"/>
          <w:sz w:val="25"/>
          <w:szCs w:val="25"/>
        </w:rPr>
        <w:t xml:space="preserve"> </w:t>
      </w:r>
      <w:r w:rsidR="00046052" w:rsidRPr="00D85978">
        <w:rPr>
          <w:rStyle w:val="32"/>
          <w:sz w:val="25"/>
          <w:szCs w:val="25"/>
        </w:rPr>
        <w:t xml:space="preserve">а Государственный заказчик обязуется принять и оплатить </w:t>
      </w:r>
      <w:r w:rsidR="009A6799" w:rsidRPr="00D85978">
        <w:rPr>
          <w:rStyle w:val="32"/>
          <w:sz w:val="25"/>
          <w:szCs w:val="25"/>
        </w:rPr>
        <w:t>выполненные</w:t>
      </w:r>
      <w:r w:rsidR="00046052" w:rsidRPr="00D85978">
        <w:rPr>
          <w:rStyle w:val="37"/>
          <w:noProof w:val="0"/>
          <w:sz w:val="25"/>
          <w:szCs w:val="25"/>
        </w:rPr>
        <w:t xml:space="preserve"> </w:t>
      </w:r>
      <w:r w:rsidR="009A6799" w:rsidRPr="00D85978">
        <w:rPr>
          <w:rStyle w:val="32"/>
          <w:sz w:val="25"/>
          <w:szCs w:val="25"/>
        </w:rPr>
        <w:t>Работы</w:t>
      </w:r>
      <w:r w:rsidR="00046052" w:rsidRPr="00D85978">
        <w:rPr>
          <w:rStyle w:val="32"/>
          <w:sz w:val="25"/>
          <w:szCs w:val="25"/>
        </w:rPr>
        <w:t>.</w:t>
      </w:r>
      <w:proofErr w:type="gramEnd"/>
    </w:p>
    <w:p w:rsidR="00640E56" w:rsidRPr="00D85978" w:rsidRDefault="00046052" w:rsidP="00640E56">
      <w:pPr>
        <w:pStyle w:val="43"/>
        <w:numPr>
          <w:ilvl w:val="1"/>
          <w:numId w:val="13"/>
        </w:numPr>
        <w:shd w:val="clear" w:color="auto" w:fill="auto"/>
        <w:tabs>
          <w:tab w:val="left" w:pos="1389"/>
        </w:tabs>
        <w:suppressAutoHyphens/>
        <w:spacing w:before="0" w:line="240" w:lineRule="auto"/>
        <w:ind w:left="0" w:firstLine="709"/>
        <w:rPr>
          <w:sz w:val="25"/>
          <w:szCs w:val="25"/>
          <w:u w:val="single"/>
        </w:rPr>
      </w:pPr>
      <w:r w:rsidRPr="00D85978">
        <w:rPr>
          <w:sz w:val="25"/>
          <w:szCs w:val="25"/>
        </w:rPr>
        <w:t xml:space="preserve"> </w:t>
      </w:r>
      <w:r w:rsidR="009D4020" w:rsidRPr="00D85978">
        <w:rPr>
          <w:sz w:val="25"/>
          <w:szCs w:val="25"/>
        </w:rPr>
        <w:t xml:space="preserve">Срок </w:t>
      </w:r>
      <w:r w:rsidR="002527A1" w:rsidRPr="00D85978">
        <w:rPr>
          <w:sz w:val="25"/>
          <w:szCs w:val="25"/>
        </w:rPr>
        <w:t>выполнения Работ</w:t>
      </w:r>
      <w:r w:rsidRPr="00D85978">
        <w:rPr>
          <w:sz w:val="25"/>
          <w:szCs w:val="25"/>
        </w:rPr>
        <w:t>:</w:t>
      </w:r>
      <w:r w:rsidR="009D4020" w:rsidRPr="00D85978">
        <w:rPr>
          <w:sz w:val="25"/>
          <w:szCs w:val="25"/>
        </w:rPr>
        <w:t xml:space="preserve"> </w:t>
      </w:r>
      <w:bookmarkStart w:id="1" w:name="bookmark1"/>
      <w:r w:rsidR="004E2DF4" w:rsidRPr="00D85978">
        <w:rPr>
          <w:sz w:val="25"/>
          <w:szCs w:val="25"/>
          <w:u w:val="single"/>
        </w:rPr>
        <w:t xml:space="preserve">с момента заключения Контракта </w:t>
      </w:r>
      <w:r w:rsidR="00736217" w:rsidRPr="00D85978">
        <w:rPr>
          <w:sz w:val="25"/>
          <w:szCs w:val="25"/>
          <w:u w:val="single"/>
        </w:rPr>
        <w:t>до</w:t>
      </w:r>
      <w:r w:rsidR="004E2DF4" w:rsidRPr="00D85978">
        <w:rPr>
          <w:sz w:val="25"/>
          <w:szCs w:val="25"/>
          <w:u w:val="single"/>
        </w:rPr>
        <w:t xml:space="preserve"> </w:t>
      </w:r>
      <w:r w:rsidR="00303694" w:rsidRPr="00D85978">
        <w:rPr>
          <w:sz w:val="25"/>
          <w:szCs w:val="25"/>
          <w:u w:val="single"/>
        </w:rPr>
        <w:t>01</w:t>
      </w:r>
      <w:r w:rsidR="004E2DF4" w:rsidRPr="00D85978">
        <w:rPr>
          <w:sz w:val="25"/>
          <w:szCs w:val="25"/>
          <w:u w:val="single"/>
        </w:rPr>
        <w:t xml:space="preserve"> </w:t>
      </w:r>
      <w:r w:rsidR="0017375E" w:rsidRPr="00D85978">
        <w:rPr>
          <w:sz w:val="25"/>
          <w:szCs w:val="25"/>
          <w:u w:val="single"/>
        </w:rPr>
        <w:t>сентября</w:t>
      </w:r>
      <w:r w:rsidR="004E2DF4" w:rsidRPr="00D85978">
        <w:rPr>
          <w:sz w:val="25"/>
          <w:szCs w:val="25"/>
          <w:u w:val="single"/>
        </w:rPr>
        <w:t xml:space="preserve"> 20</w:t>
      </w:r>
      <w:r w:rsidR="001566CB" w:rsidRPr="00D85978">
        <w:rPr>
          <w:sz w:val="25"/>
          <w:szCs w:val="25"/>
          <w:u w:val="single"/>
        </w:rPr>
        <w:t>2</w:t>
      </w:r>
      <w:r w:rsidR="00303694" w:rsidRPr="00D85978">
        <w:rPr>
          <w:sz w:val="25"/>
          <w:szCs w:val="25"/>
          <w:u w:val="single"/>
        </w:rPr>
        <w:t>6</w:t>
      </w:r>
      <w:r w:rsidR="004E2DF4" w:rsidRPr="00D85978">
        <w:rPr>
          <w:sz w:val="25"/>
          <w:szCs w:val="25"/>
          <w:u w:val="single"/>
        </w:rPr>
        <w:t xml:space="preserve"> года включительно.</w:t>
      </w:r>
    </w:p>
    <w:p w:rsidR="00640E56" w:rsidRPr="00D85978" w:rsidRDefault="00640E56" w:rsidP="00640E56">
      <w:pPr>
        <w:pStyle w:val="43"/>
        <w:shd w:val="clear" w:color="auto" w:fill="auto"/>
        <w:tabs>
          <w:tab w:val="left" w:pos="1389"/>
        </w:tabs>
        <w:suppressAutoHyphens/>
        <w:spacing w:before="0" w:line="240" w:lineRule="auto"/>
        <w:ind w:firstLine="709"/>
        <w:rPr>
          <w:sz w:val="25"/>
          <w:szCs w:val="25"/>
        </w:rPr>
      </w:pPr>
      <w:r w:rsidRPr="00D85978">
        <w:rPr>
          <w:sz w:val="25"/>
          <w:szCs w:val="25"/>
        </w:rPr>
        <w:t>1.3. КТРУ не применяется.</w:t>
      </w:r>
    </w:p>
    <w:p w:rsidR="00640E56" w:rsidRPr="00D85978" w:rsidRDefault="00640E56" w:rsidP="00640E56">
      <w:pPr>
        <w:pStyle w:val="43"/>
        <w:shd w:val="clear" w:color="auto" w:fill="auto"/>
        <w:tabs>
          <w:tab w:val="left" w:pos="1389"/>
        </w:tabs>
        <w:suppressAutoHyphens/>
        <w:spacing w:before="0" w:line="240" w:lineRule="auto"/>
        <w:ind w:firstLine="709"/>
        <w:rPr>
          <w:sz w:val="25"/>
          <w:szCs w:val="25"/>
        </w:rPr>
      </w:pPr>
      <w:r w:rsidRPr="00D85978">
        <w:rPr>
          <w:sz w:val="25"/>
          <w:szCs w:val="25"/>
        </w:rPr>
        <w:t xml:space="preserve">1.4. ИКЗ </w:t>
      </w:r>
      <w:r w:rsidR="00303694" w:rsidRPr="00D85978">
        <w:rPr>
          <w:sz w:val="25"/>
          <w:szCs w:val="25"/>
        </w:rPr>
        <w:t>2613327103360332701001000401</w:t>
      </w:r>
      <w:r w:rsidR="00F26274" w:rsidRPr="00D85978">
        <w:rPr>
          <w:sz w:val="25"/>
          <w:szCs w:val="25"/>
        </w:rPr>
        <w:t>9</w:t>
      </w:r>
      <w:r w:rsidR="00303694" w:rsidRPr="00D85978">
        <w:rPr>
          <w:sz w:val="25"/>
          <w:szCs w:val="25"/>
        </w:rPr>
        <w:t>0000244</w:t>
      </w:r>
    </w:p>
    <w:p w:rsidR="00640E56" w:rsidRPr="00D85978" w:rsidRDefault="00640E56" w:rsidP="00640E56">
      <w:pPr>
        <w:pStyle w:val="43"/>
        <w:shd w:val="clear" w:color="auto" w:fill="auto"/>
        <w:tabs>
          <w:tab w:val="left" w:pos="1389"/>
        </w:tabs>
        <w:suppressAutoHyphens/>
        <w:spacing w:before="0" w:line="240" w:lineRule="auto"/>
        <w:ind w:firstLine="709"/>
        <w:rPr>
          <w:sz w:val="25"/>
          <w:szCs w:val="25"/>
        </w:rPr>
      </w:pPr>
      <w:r w:rsidRPr="00D85978">
        <w:rPr>
          <w:sz w:val="25"/>
          <w:szCs w:val="25"/>
        </w:rPr>
        <w:t>1.5. ОКПД 2</w:t>
      </w:r>
      <w:r w:rsidR="00072D9A" w:rsidRPr="00D85978">
        <w:rPr>
          <w:sz w:val="25"/>
          <w:szCs w:val="25"/>
        </w:rPr>
        <w:t>:</w:t>
      </w:r>
      <w:r w:rsidRPr="00D85978">
        <w:rPr>
          <w:sz w:val="25"/>
          <w:szCs w:val="25"/>
        </w:rPr>
        <w:t xml:space="preserve">  </w:t>
      </w:r>
      <w:r w:rsidR="00572484" w:rsidRPr="00D85978">
        <w:rPr>
          <w:sz w:val="25"/>
          <w:szCs w:val="25"/>
        </w:rPr>
        <w:t>45</w:t>
      </w:r>
      <w:r w:rsidR="00E152AE" w:rsidRPr="00D85978">
        <w:rPr>
          <w:sz w:val="25"/>
          <w:szCs w:val="25"/>
        </w:rPr>
        <w:t>.2</w:t>
      </w:r>
      <w:r w:rsidR="00572484" w:rsidRPr="00D85978">
        <w:rPr>
          <w:sz w:val="25"/>
          <w:szCs w:val="25"/>
        </w:rPr>
        <w:t>0</w:t>
      </w:r>
      <w:r w:rsidR="00E152AE" w:rsidRPr="00D85978">
        <w:rPr>
          <w:sz w:val="25"/>
          <w:szCs w:val="25"/>
        </w:rPr>
        <w:t>.</w:t>
      </w:r>
      <w:r w:rsidR="00D56DBB" w:rsidRPr="00D85978">
        <w:rPr>
          <w:sz w:val="25"/>
          <w:szCs w:val="25"/>
        </w:rPr>
        <w:t>2</w:t>
      </w:r>
      <w:r w:rsidR="00572484" w:rsidRPr="00D85978">
        <w:rPr>
          <w:sz w:val="25"/>
          <w:szCs w:val="25"/>
        </w:rPr>
        <w:t>1</w:t>
      </w:r>
      <w:r w:rsidR="00E152AE" w:rsidRPr="00D85978">
        <w:rPr>
          <w:sz w:val="25"/>
          <w:szCs w:val="25"/>
        </w:rPr>
        <w:t>.</w:t>
      </w:r>
      <w:r w:rsidR="00206925" w:rsidRPr="00D85978">
        <w:rPr>
          <w:sz w:val="25"/>
          <w:szCs w:val="25"/>
        </w:rPr>
        <w:t>222</w:t>
      </w:r>
    </w:p>
    <w:p w:rsidR="009D4020" w:rsidRPr="00D85978" w:rsidRDefault="009D4020" w:rsidP="00805FED">
      <w:pPr>
        <w:pStyle w:val="31"/>
        <w:keepNext/>
        <w:keepLines/>
        <w:numPr>
          <w:ilvl w:val="0"/>
          <w:numId w:val="13"/>
        </w:numPr>
        <w:shd w:val="clear" w:color="auto" w:fill="auto"/>
        <w:suppressAutoHyphens/>
        <w:spacing w:line="240" w:lineRule="auto"/>
        <w:ind w:left="0" w:firstLine="709"/>
        <w:jc w:val="center"/>
        <w:rPr>
          <w:rStyle w:val="3"/>
          <w:b/>
          <w:bCs/>
          <w:sz w:val="25"/>
          <w:szCs w:val="25"/>
        </w:rPr>
      </w:pPr>
      <w:r w:rsidRPr="00D85978">
        <w:rPr>
          <w:rStyle w:val="3"/>
          <w:b/>
          <w:bCs/>
          <w:sz w:val="25"/>
          <w:szCs w:val="25"/>
        </w:rPr>
        <w:t>Права и обязанности Сторон</w:t>
      </w:r>
      <w:bookmarkEnd w:id="1"/>
    </w:p>
    <w:p w:rsidR="009D4020" w:rsidRPr="00D85978" w:rsidRDefault="009D4020" w:rsidP="00751B5E">
      <w:pPr>
        <w:pStyle w:val="a4"/>
        <w:shd w:val="clear" w:color="auto" w:fill="auto"/>
        <w:suppressAutoHyphens/>
        <w:spacing w:before="0" w:after="0" w:line="240" w:lineRule="auto"/>
        <w:ind w:firstLine="709"/>
        <w:rPr>
          <w:sz w:val="25"/>
          <w:szCs w:val="25"/>
        </w:rPr>
      </w:pPr>
      <w:r w:rsidRPr="00D85978">
        <w:rPr>
          <w:sz w:val="25"/>
          <w:szCs w:val="25"/>
        </w:rPr>
        <w:t>2.1. Государственный заказчик вправе:</w:t>
      </w:r>
    </w:p>
    <w:p w:rsidR="009D4020" w:rsidRPr="00D85978" w:rsidRDefault="009D4020" w:rsidP="00751B5E">
      <w:pPr>
        <w:pStyle w:val="a4"/>
        <w:numPr>
          <w:ilvl w:val="0"/>
          <w:numId w:val="2"/>
        </w:numPr>
        <w:shd w:val="clear" w:color="auto" w:fill="auto"/>
        <w:tabs>
          <w:tab w:val="left" w:pos="1572"/>
        </w:tabs>
        <w:suppressAutoHyphens/>
        <w:spacing w:before="0" w:after="0" w:line="240" w:lineRule="auto"/>
        <w:ind w:firstLine="709"/>
        <w:rPr>
          <w:sz w:val="25"/>
          <w:szCs w:val="25"/>
        </w:rPr>
      </w:pPr>
      <w:r w:rsidRPr="00D85978">
        <w:rPr>
          <w:sz w:val="25"/>
          <w:szCs w:val="25"/>
        </w:rPr>
        <w:t xml:space="preserve">Требовать от </w:t>
      </w:r>
      <w:r w:rsidR="009A6799" w:rsidRPr="00D85978">
        <w:rPr>
          <w:sz w:val="25"/>
          <w:szCs w:val="25"/>
        </w:rPr>
        <w:t>Подрядчика</w:t>
      </w:r>
      <w:r w:rsidRPr="00D85978">
        <w:rPr>
          <w:sz w:val="25"/>
          <w:szCs w:val="25"/>
        </w:rPr>
        <w:t xml:space="preserve"> надлежащего исполнения обязательств </w:t>
      </w:r>
      <w:r w:rsidR="00885671" w:rsidRPr="00D85978">
        <w:rPr>
          <w:sz w:val="25"/>
          <w:szCs w:val="25"/>
        </w:rPr>
        <w:t xml:space="preserve">                                  </w:t>
      </w:r>
      <w:r w:rsidRPr="00D85978">
        <w:rPr>
          <w:sz w:val="25"/>
          <w:szCs w:val="25"/>
        </w:rPr>
        <w:t>в</w:t>
      </w:r>
      <w:r w:rsidR="00B1361B" w:rsidRPr="00D85978">
        <w:rPr>
          <w:sz w:val="25"/>
          <w:szCs w:val="25"/>
        </w:rPr>
        <w:t xml:space="preserve"> </w:t>
      </w:r>
      <w:r w:rsidRPr="00D85978">
        <w:rPr>
          <w:sz w:val="25"/>
          <w:szCs w:val="25"/>
        </w:rPr>
        <w:t>соответствии с Контрактом, а также требовать своевременного устранения выявленных недостатков.</w:t>
      </w:r>
    </w:p>
    <w:p w:rsidR="009D4020" w:rsidRPr="00D85978" w:rsidRDefault="009D4020" w:rsidP="00751B5E">
      <w:pPr>
        <w:pStyle w:val="a4"/>
        <w:numPr>
          <w:ilvl w:val="0"/>
          <w:numId w:val="2"/>
        </w:numPr>
        <w:shd w:val="clear" w:color="auto" w:fill="auto"/>
        <w:tabs>
          <w:tab w:val="left" w:pos="1465"/>
        </w:tabs>
        <w:suppressAutoHyphens/>
        <w:spacing w:before="0" w:after="0" w:line="240" w:lineRule="auto"/>
        <w:ind w:firstLine="709"/>
        <w:rPr>
          <w:sz w:val="25"/>
          <w:szCs w:val="25"/>
        </w:rPr>
      </w:pPr>
      <w:r w:rsidRPr="00D85978">
        <w:rPr>
          <w:sz w:val="25"/>
          <w:szCs w:val="25"/>
        </w:rPr>
        <w:t xml:space="preserve">Требовать от </w:t>
      </w:r>
      <w:r w:rsidR="009A6799" w:rsidRPr="00D85978">
        <w:rPr>
          <w:sz w:val="25"/>
          <w:szCs w:val="25"/>
        </w:rPr>
        <w:t>Подрядчика</w:t>
      </w:r>
      <w:r w:rsidRPr="00D85978">
        <w:rPr>
          <w:sz w:val="25"/>
          <w:szCs w:val="25"/>
        </w:rPr>
        <w:t xml:space="preserve"> представления надлежащим образом оформленных документов, указанных в п. 3.2 Контракта.</w:t>
      </w:r>
    </w:p>
    <w:p w:rsidR="009D4020" w:rsidRPr="00D85978" w:rsidRDefault="009D4020" w:rsidP="00751B5E">
      <w:pPr>
        <w:pStyle w:val="a4"/>
        <w:numPr>
          <w:ilvl w:val="0"/>
          <w:numId w:val="2"/>
        </w:numPr>
        <w:shd w:val="clear" w:color="auto" w:fill="auto"/>
        <w:tabs>
          <w:tab w:val="left" w:pos="1494"/>
        </w:tabs>
        <w:suppressAutoHyphens/>
        <w:spacing w:before="0" w:after="0" w:line="240" w:lineRule="auto"/>
        <w:ind w:firstLine="709"/>
        <w:rPr>
          <w:sz w:val="25"/>
          <w:szCs w:val="25"/>
        </w:rPr>
      </w:pPr>
      <w:r w:rsidRPr="00D85978">
        <w:rPr>
          <w:sz w:val="25"/>
          <w:szCs w:val="25"/>
        </w:rPr>
        <w:t xml:space="preserve">В случае досрочного исполнения </w:t>
      </w:r>
      <w:r w:rsidR="009A6799" w:rsidRPr="00D85978">
        <w:rPr>
          <w:sz w:val="25"/>
          <w:szCs w:val="25"/>
        </w:rPr>
        <w:t>Подрядчиком</w:t>
      </w:r>
      <w:r w:rsidRPr="00D85978">
        <w:rPr>
          <w:sz w:val="25"/>
          <w:szCs w:val="25"/>
        </w:rPr>
        <w:t xml:space="preserve"> обязательств по Контракту принять и оплатить </w:t>
      </w:r>
      <w:r w:rsidR="009A6799" w:rsidRPr="00D85978">
        <w:rPr>
          <w:sz w:val="25"/>
          <w:szCs w:val="25"/>
        </w:rPr>
        <w:t xml:space="preserve">Работы </w:t>
      </w:r>
      <w:r w:rsidR="00BA05C0" w:rsidRPr="00D85978">
        <w:rPr>
          <w:sz w:val="25"/>
          <w:szCs w:val="25"/>
        </w:rPr>
        <w:t>в соответствии с установленным</w:t>
      </w:r>
      <w:r w:rsidR="009C2598" w:rsidRPr="00D85978">
        <w:rPr>
          <w:sz w:val="25"/>
          <w:szCs w:val="25"/>
        </w:rPr>
        <w:t xml:space="preserve"> </w:t>
      </w:r>
      <w:r w:rsidRPr="00D85978">
        <w:rPr>
          <w:sz w:val="25"/>
          <w:szCs w:val="25"/>
        </w:rPr>
        <w:t>в Контракте порядком.</w:t>
      </w:r>
    </w:p>
    <w:p w:rsidR="009D4020" w:rsidRPr="00D85978" w:rsidRDefault="009D4020" w:rsidP="00751B5E">
      <w:pPr>
        <w:pStyle w:val="a4"/>
        <w:numPr>
          <w:ilvl w:val="0"/>
          <w:numId w:val="2"/>
        </w:numPr>
        <w:shd w:val="clear" w:color="auto" w:fill="auto"/>
        <w:tabs>
          <w:tab w:val="left" w:pos="1399"/>
        </w:tabs>
        <w:suppressAutoHyphens/>
        <w:spacing w:before="0" w:after="0" w:line="240" w:lineRule="auto"/>
        <w:ind w:firstLine="709"/>
        <w:rPr>
          <w:sz w:val="25"/>
          <w:szCs w:val="25"/>
        </w:rPr>
      </w:pPr>
      <w:r w:rsidRPr="00D85978">
        <w:rPr>
          <w:sz w:val="25"/>
          <w:szCs w:val="25"/>
        </w:rPr>
        <w:t xml:space="preserve">Запрашивать у </w:t>
      </w:r>
      <w:r w:rsidR="009A6799" w:rsidRPr="00D85978">
        <w:rPr>
          <w:sz w:val="25"/>
          <w:szCs w:val="25"/>
        </w:rPr>
        <w:t>Подрядчика</w:t>
      </w:r>
      <w:r w:rsidRPr="00D85978">
        <w:rPr>
          <w:sz w:val="25"/>
          <w:szCs w:val="25"/>
        </w:rPr>
        <w:t xml:space="preserve"> информацию о ходе </w:t>
      </w:r>
      <w:r w:rsidR="009A6799" w:rsidRPr="00D85978">
        <w:rPr>
          <w:sz w:val="25"/>
          <w:szCs w:val="25"/>
        </w:rPr>
        <w:t>выполняемых Работ</w:t>
      </w:r>
      <w:r w:rsidRPr="00D85978">
        <w:rPr>
          <w:sz w:val="25"/>
          <w:szCs w:val="25"/>
        </w:rPr>
        <w:t>.</w:t>
      </w:r>
    </w:p>
    <w:p w:rsidR="009D4020" w:rsidRPr="00D85978" w:rsidRDefault="009D4020" w:rsidP="00751B5E">
      <w:pPr>
        <w:pStyle w:val="a4"/>
        <w:numPr>
          <w:ilvl w:val="0"/>
          <w:numId w:val="2"/>
        </w:numPr>
        <w:shd w:val="clear" w:color="auto" w:fill="auto"/>
        <w:tabs>
          <w:tab w:val="left" w:pos="1580"/>
        </w:tabs>
        <w:suppressAutoHyphens/>
        <w:spacing w:before="0" w:after="0" w:line="240" w:lineRule="auto"/>
        <w:ind w:firstLine="709"/>
        <w:rPr>
          <w:sz w:val="25"/>
          <w:szCs w:val="25"/>
        </w:rPr>
      </w:pPr>
      <w:r w:rsidRPr="00D85978">
        <w:rPr>
          <w:sz w:val="25"/>
          <w:szCs w:val="25"/>
        </w:rPr>
        <w:t xml:space="preserve">Отказаться от приемки результата </w:t>
      </w:r>
      <w:r w:rsidR="009A6799" w:rsidRPr="00D85978">
        <w:rPr>
          <w:sz w:val="25"/>
          <w:szCs w:val="25"/>
        </w:rPr>
        <w:t>Работ</w:t>
      </w:r>
      <w:r w:rsidRPr="00D85978">
        <w:rPr>
          <w:sz w:val="25"/>
          <w:szCs w:val="25"/>
        </w:rPr>
        <w:t xml:space="preserve"> в случаях, предусмотренных Контрактом и законодательством Российской Федерации, в том числе в случае обнаружения неустранимых недостатков.</w:t>
      </w:r>
    </w:p>
    <w:p w:rsidR="009D4020" w:rsidRPr="00D85978" w:rsidRDefault="009D4020" w:rsidP="00751B5E">
      <w:pPr>
        <w:pStyle w:val="a4"/>
        <w:numPr>
          <w:ilvl w:val="0"/>
          <w:numId w:val="2"/>
        </w:numPr>
        <w:shd w:val="clear" w:color="auto" w:fill="auto"/>
        <w:tabs>
          <w:tab w:val="left" w:pos="1551"/>
        </w:tabs>
        <w:suppressAutoHyphens/>
        <w:spacing w:before="0" w:after="0" w:line="240" w:lineRule="auto"/>
        <w:ind w:firstLine="709"/>
        <w:rPr>
          <w:sz w:val="25"/>
          <w:szCs w:val="25"/>
        </w:rPr>
      </w:pPr>
      <w:r w:rsidRPr="00D85978">
        <w:rPr>
          <w:sz w:val="25"/>
          <w:szCs w:val="25"/>
        </w:rPr>
        <w:t xml:space="preserve">Отказаться в любое время до сдачи </w:t>
      </w:r>
      <w:r w:rsidR="009A6799" w:rsidRPr="00D85978">
        <w:rPr>
          <w:sz w:val="25"/>
          <w:szCs w:val="25"/>
        </w:rPr>
        <w:t>Работ</w:t>
      </w:r>
      <w:r w:rsidRPr="00D85978">
        <w:rPr>
          <w:sz w:val="25"/>
          <w:szCs w:val="25"/>
        </w:rPr>
        <w:t xml:space="preserve"> от исполнения Контракта</w:t>
      </w:r>
      <w:r w:rsidR="0064526F" w:rsidRPr="00D85978">
        <w:rPr>
          <w:sz w:val="25"/>
          <w:szCs w:val="25"/>
        </w:rPr>
        <w:t xml:space="preserve"> </w:t>
      </w:r>
      <w:r w:rsidR="00885671" w:rsidRPr="00D85978">
        <w:rPr>
          <w:sz w:val="25"/>
          <w:szCs w:val="25"/>
        </w:rPr>
        <w:t xml:space="preserve">                             </w:t>
      </w:r>
      <w:r w:rsidRPr="00D85978">
        <w:rPr>
          <w:sz w:val="25"/>
          <w:szCs w:val="25"/>
        </w:rPr>
        <w:t xml:space="preserve">и потребовать возмещения ущерба, если </w:t>
      </w:r>
      <w:r w:rsidR="009A6799" w:rsidRPr="00D85978">
        <w:rPr>
          <w:sz w:val="25"/>
          <w:szCs w:val="25"/>
        </w:rPr>
        <w:t>Подрядчик</w:t>
      </w:r>
      <w:r w:rsidRPr="00D85978">
        <w:rPr>
          <w:sz w:val="25"/>
          <w:szCs w:val="25"/>
        </w:rPr>
        <w:t xml:space="preserve"> не приступает своевременно</w:t>
      </w:r>
      <w:r w:rsidR="0064526F" w:rsidRPr="00D85978">
        <w:rPr>
          <w:sz w:val="25"/>
          <w:szCs w:val="25"/>
        </w:rPr>
        <w:t xml:space="preserve"> </w:t>
      </w:r>
      <w:r w:rsidR="00885671" w:rsidRPr="00D85978">
        <w:rPr>
          <w:sz w:val="25"/>
          <w:szCs w:val="25"/>
        </w:rPr>
        <w:t xml:space="preserve">                                 </w:t>
      </w:r>
      <w:r w:rsidRPr="00D85978">
        <w:rPr>
          <w:sz w:val="25"/>
          <w:szCs w:val="25"/>
        </w:rPr>
        <w:t xml:space="preserve">к исполнению Контракта или </w:t>
      </w:r>
      <w:r w:rsidR="009A6799" w:rsidRPr="00D85978">
        <w:rPr>
          <w:sz w:val="25"/>
          <w:szCs w:val="25"/>
        </w:rPr>
        <w:t>выполняет Работы</w:t>
      </w:r>
      <w:r w:rsidRPr="00D85978">
        <w:rPr>
          <w:sz w:val="25"/>
          <w:szCs w:val="25"/>
        </w:rPr>
        <w:t xml:space="preserve"> настолько медленно, что окончание </w:t>
      </w:r>
      <w:r w:rsidR="00BA05C0" w:rsidRPr="00D85978">
        <w:rPr>
          <w:sz w:val="25"/>
          <w:szCs w:val="25"/>
        </w:rPr>
        <w:t xml:space="preserve">              </w:t>
      </w:r>
      <w:r w:rsidRPr="00D85978">
        <w:rPr>
          <w:sz w:val="25"/>
          <w:szCs w:val="25"/>
        </w:rPr>
        <w:t>их к сроку, указанному в Контракте, становится явно невозможным.</w:t>
      </w:r>
    </w:p>
    <w:p w:rsidR="009D4020" w:rsidRPr="00D85978" w:rsidRDefault="009D4020" w:rsidP="00751B5E">
      <w:pPr>
        <w:pStyle w:val="a4"/>
        <w:numPr>
          <w:ilvl w:val="2"/>
          <w:numId w:val="35"/>
        </w:numPr>
        <w:shd w:val="clear" w:color="auto" w:fill="auto"/>
        <w:tabs>
          <w:tab w:val="left" w:pos="1802"/>
        </w:tabs>
        <w:suppressAutoHyphens/>
        <w:spacing w:before="0" w:after="0" w:line="240" w:lineRule="auto"/>
        <w:ind w:left="0" w:firstLine="709"/>
        <w:rPr>
          <w:sz w:val="25"/>
          <w:szCs w:val="25"/>
        </w:rPr>
      </w:pPr>
      <w:r w:rsidRPr="00D85978">
        <w:rPr>
          <w:sz w:val="25"/>
          <w:szCs w:val="25"/>
        </w:rPr>
        <w:t>Пользоваться иными правами, установленными</w:t>
      </w:r>
      <w:r w:rsidR="00BA05C0" w:rsidRPr="00D85978">
        <w:rPr>
          <w:sz w:val="25"/>
          <w:szCs w:val="25"/>
        </w:rPr>
        <w:t xml:space="preserve"> Контрактом                                 </w:t>
      </w:r>
      <w:r w:rsidR="0064526F" w:rsidRPr="00D85978">
        <w:rPr>
          <w:sz w:val="25"/>
          <w:szCs w:val="25"/>
        </w:rPr>
        <w:t xml:space="preserve"> </w:t>
      </w:r>
      <w:r w:rsidR="000714D0" w:rsidRPr="00D85978">
        <w:rPr>
          <w:sz w:val="25"/>
          <w:szCs w:val="25"/>
        </w:rPr>
        <w:t xml:space="preserve">и </w:t>
      </w:r>
      <w:r w:rsidRPr="00D85978">
        <w:rPr>
          <w:sz w:val="25"/>
          <w:szCs w:val="25"/>
        </w:rPr>
        <w:t>законодательством Российской Федерации.</w:t>
      </w:r>
    </w:p>
    <w:p w:rsidR="009D4020" w:rsidRPr="00D85978" w:rsidRDefault="009D4020" w:rsidP="00751B5E">
      <w:pPr>
        <w:pStyle w:val="a4"/>
        <w:numPr>
          <w:ilvl w:val="0"/>
          <w:numId w:val="3"/>
        </w:numPr>
        <w:shd w:val="clear" w:color="auto" w:fill="auto"/>
        <w:tabs>
          <w:tab w:val="left" w:pos="1152"/>
        </w:tabs>
        <w:suppressAutoHyphens/>
        <w:spacing w:before="0" w:after="0" w:line="240" w:lineRule="auto"/>
        <w:ind w:firstLine="709"/>
        <w:rPr>
          <w:sz w:val="25"/>
          <w:szCs w:val="25"/>
        </w:rPr>
      </w:pPr>
      <w:r w:rsidRPr="00D85978">
        <w:rPr>
          <w:sz w:val="25"/>
          <w:szCs w:val="25"/>
        </w:rPr>
        <w:t>Государственный заказчик обязан:</w:t>
      </w:r>
    </w:p>
    <w:p w:rsidR="0052264C" w:rsidRPr="00D85978" w:rsidRDefault="0052264C" w:rsidP="00206925">
      <w:pPr>
        <w:pStyle w:val="28"/>
        <w:ind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2.2.1. </w:t>
      </w:r>
      <w:r w:rsidR="00206925" w:rsidRPr="00D85978">
        <w:rPr>
          <w:rFonts w:ascii="Times New Roman" w:hAnsi="Times New Roman" w:cs="Times New Roman"/>
          <w:sz w:val="25"/>
          <w:szCs w:val="25"/>
        </w:rPr>
        <w:t>С</w:t>
      </w:r>
      <w:r w:rsidRPr="00D85978">
        <w:rPr>
          <w:rFonts w:ascii="Times New Roman" w:hAnsi="Times New Roman" w:cs="Times New Roman"/>
          <w:sz w:val="25"/>
          <w:szCs w:val="25"/>
        </w:rPr>
        <w:t xml:space="preserve">воевременно принять и оплатить надлежащим образом </w:t>
      </w:r>
      <w:r w:rsidR="009A6799" w:rsidRPr="00D85978">
        <w:rPr>
          <w:rFonts w:ascii="Times New Roman" w:hAnsi="Times New Roman" w:cs="Times New Roman"/>
          <w:sz w:val="25"/>
          <w:szCs w:val="25"/>
        </w:rPr>
        <w:t>выполненные Работы</w:t>
      </w:r>
      <w:r w:rsidR="00206925" w:rsidRPr="00D85978">
        <w:rPr>
          <w:rFonts w:ascii="Times New Roman" w:hAnsi="Times New Roman" w:cs="Times New Roman"/>
          <w:sz w:val="25"/>
          <w:szCs w:val="25"/>
        </w:rPr>
        <w:t xml:space="preserve">             </w:t>
      </w:r>
      <w:r w:rsidR="00AD08BC" w:rsidRPr="00D85978">
        <w:rPr>
          <w:rFonts w:ascii="Times New Roman" w:hAnsi="Times New Roman" w:cs="Times New Roman"/>
          <w:sz w:val="25"/>
          <w:szCs w:val="25"/>
        </w:rPr>
        <w:t xml:space="preserve"> </w:t>
      </w:r>
      <w:r w:rsidRPr="00D85978">
        <w:rPr>
          <w:rFonts w:ascii="Times New Roman" w:hAnsi="Times New Roman" w:cs="Times New Roman"/>
          <w:sz w:val="25"/>
          <w:szCs w:val="25"/>
        </w:rPr>
        <w:t xml:space="preserve">в соответствии с Контрактом, а также отдельных этапов исполнения Контракта </w:t>
      </w:r>
      <w:r w:rsidR="00AD08BC" w:rsidRPr="00D85978">
        <w:rPr>
          <w:rFonts w:ascii="Times New Roman" w:hAnsi="Times New Roman" w:cs="Times New Roman"/>
          <w:sz w:val="25"/>
          <w:szCs w:val="25"/>
        </w:rPr>
        <w:t xml:space="preserve">                                     </w:t>
      </w:r>
      <w:r w:rsidRPr="00D85978">
        <w:rPr>
          <w:rFonts w:ascii="Times New Roman" w:hAnsi="Times New Roman" w:cs="Times New Roman"/>
          <w:sz w:val="25"/>
          <w:szCs w:val="25"/>
        </w:rPr>
        <w:t>в соответствии с законодательством Российской Федерации.</w:t>
      </w:r>
    </w:p>
    <w:p w:rsidR="003C4613" w:rsidRPr="00D85978" w:rsidRDefault="003C4613" w:rsidP="00751B5E">
      <w:pPr>
        <w:pStyle w:val="28"/>
        <w:ind w:firstLine="709"/>
        <w:jc w:val="both"/>
        <w:rPr>
          <w:rFonts w:ascii="Times New Roman" w:hAnsi="Times New Roman" w:cs="Times New Roman"/>
          <w:sz w:val="25"/>
          <w:szCs w:val="25"/>
        </w:rPr>
      </w:pPr>
      <w:r w:rsidRPr="00D85978">
        <w:rPr>
          <w:rFonts w:ascii="Times New Roman" w:hAnsi="Times New Roman" w:cs="Times New Roman"/>
          <w:sz w:val="25"/>
          <w:szCs w:val="25"/>
        </w:rPr>
        <w:lastRenderedPageBreak/>
        <w:t>2.2.</w:t>
      </w:r>
      <w:r w:rsidR="00751B5E" w:rsidRPr="00D85978">
        <w:rPr>
          <w:rFonts w:ascii="Times New Roman" w:hAnsi="Times New Roman" w:cs="Times New Roman"/>
          <w:sz w:val="25"/>
          <w:szCs w:val="25"/>
        </w:rPr>
        <w:t>3</w:t>
      </w:r>
      <w:r w:rsidR="0042269B" w:rsidRPr="00D85978">
        <w:rPr>
          <w:rFonts w:ascii="Times New Roman" w:hAnsi="Times New Roman" w:cs="Times New Roman"/>
          <w:sz w:val="25"/>
          <w:szCs w:val="25"/>
        </w:rPr>
        <w:t>.</w:t>
      </w:r>
      <w:r w:rsidRPr="00D85978">
        <w:rPr>
          <w:rFonts w:ascii="Times New Roman" w:hAnsi="Times New Roman" w:cs="Times New Roman"/>
          <w:sz w:val="25"/>
          <w:szCs w:val="25"/>
        </w:rPr>
        <w:t xml:space="preserve"> Своевременно принимать меры по выполнению уведомлений, выданных </w:t>
      </w:r>
      <w:r w:rsidR="00565277" w:rsidRPr="00D85978">
        <w:rPr>
          <w:rFonts w:ascii="Times New Roman" w:hAnsi="Times New Roman" w:cs="Times New Roman"/>
          <w:sz w:val="25"/>
          <w:szCs w:val="25"/>
        </w:rPr>
        <w:t>Подрядчиком</w:t>
      </w:r>
      <w:r w:rsidRPr="00D85978">
        <w:rPr>
          <w:rFonts w:ascii="Times New Roman" w:hAnsi="Times New Roman" w:cs="Times New Roman"/>
          <w:sz w:val="25"/>
          <w:szCs w:val="25"/>
        </w:rPr>
        <w:t>;</w:t>
      </w:r>
    </w:p>
    <w:p w:rsidR="009D4020" w:rsidRPr="00D85978" w:rsidRDefault="003C4613" w:rsidP="001D0BA8">
      <w:pPr>
        <w:pStyle w:val="28"/>
        <w:ind w:firstLine="709"/>
        <w:jc w:val="both"/>
        <w:rPr>
          <w:rFonts w:ascii="Times New Roman" w:hAnsi="Times New Roman" w:cs="Times New Roman"/>
          <w:sz w:val="25"/>
          <w:szCs w:val="25"/>
        </w:rPr>
      </w:pPr>
      <w:r w:rsidRPr="00D85978">
        <w:rPr>
          <w:rFonts w:ascii="Times New Roman" w:hAnsi="Times New Roman" w:cs="Times New Roman"/>
          <w:sz w:val="25"/>
          <w:szCs w:val="25"/>
        </w:rPr>
        <w:t>2.2.</w:t>
      </w:r>
      <w:r w:rsidR="00751B5E" w:rsidRPr="00D85978">
        <w:rPr>
          <w:rFonts w:ascii="Times New Roman" w:hAnsi="Times New Roman" w:cs="Times New Roman"/>
          <w:sz w:val="25"/>
          <w:szCs w:val="25"/>
        </w:rPr>
        <w:t>7</w:t>
      </w:r>
      <w:r w:rsidRPr="00D85978">
        <w:rPr>
          <w:rFonts w:ascii="Times New Roman" w:hAnsi="Times New Roman" w:cs="Times New Roman"/>
          <w:sz w:val="25"/>
          <w:szCs w:val="25"/>
        </w:rPr>
        <w:t xml:space="preserve">. </w:t>
      </w:r>
      <w:r w:rsidR="009D4020" w:rsidRPr="00D85978">
        <w:rPr>
          <w:rFonts w:ascii="Times New Roman" w:hAnsi="Times New Roman" w:cs="Times New Roman"/>
          <w:sz w:val="25"/>
          <w:szCs w:val="25"/>
        </w:rPr>
        <w:t>Обеспечить конфиденциальнос</w:t>
      </w:r>
      <w:r w:rsidR="001D0BA8" w:rsidRPr="00D85978">
        <w:rPr>
          <w:rFonts w:ascii="Times New Roman" w:hAnsi="Times New Roman" w:cs="Times New Roman"/>
          <w:sz w:val="25"/>
          <w:szCs w:val="25"/>
        </w:rPr>
        <w:t xml:space="preserve">ть информации, предоставленной </w:t>
      </w:r>
      <w:r w:rsidR="00905B40" w:rsidRPr="00D85978">
        <w:rPr>
          <w:rFonts w:ascii="Times New Roman" w:hAnsi="Times New Roman" w:cs="Times New Roman"/>
          <w:sz w:val="25"/>
          <w:szCs w:val="25"/>
        </w:rPr>
        <w:t>Подрядчиком</w:t>
      </w:r>
      <w:r w:rsidR="009D4020" w:rsidRPr="00D85978">
        <w:rPr>
          <w:rFonts w:ascii="Times New Roman" w:hAnsi="Times New Roman" w:cs="Times New Roman"/>
          <w:sz w:val="25"/>
          <w:szCs w:val="25"/>
        </w:rPr>
        <w:t xml:space="preserve"> в ходе исполнения обязательств по Контракту.</w:t>
      </w:r>
    </w:p>
    <w:p w:rsidR="009D4020" w:rsidRPr="00D85978" w:rsidRDefault="001D0BA8" w:rsidP="001D0BA8">
      <w:pPr>
        <w:pStyle w:val="a4"/>
        <w:shd w:val="clear" w:color="auto" w:fill="auto"/>
        <w:tabs>
          <w:tab w:val="left" w:pos="1557"/>
        </w:tabs>
        <w:suppressAutoHyphens/>
        <w:spacing w:before="0" w:after="0" w:line="240" w:lineRule="auto"/>
        <w:ind w:firstLine="709"/>
        <w:rPr>
          <w:sz w:val="25"/>
          <w:szCs w:val="25"/>
        </w:rPr>
      </w:pPr>
      <w:r w:rsidRPr="00D85978">
        <w:rPr>
          <w:sz w:val="25"/>
          <w:szCs w:val="25"/>
        </w:rPr>
        <w:t xml:space="preserve">2.2.8. </w:t>
      </w:r>
      <w:r w:rsidR="009D4020" w:rsidRPr="00D85978">
        <w:rPr>
          <w:sz w:val="25"/>
          <w:szCs w:val="25"/>
        </w:rPr>
        <w:t>Исполнять иные обязанности, предусмотренные законодательством Российской Федерации и условиями Контракта.</w:t>
      </w:r>
    </w:p>
    <w:p w:rsidR="009D4020" w:rsidRPr="00D85978" w:rsidRDefault="00905B40" w:rsidP="00805FED">
      <w:pPr>
        <w:pStyle w:val="a4"/>
        <w:numPr>
          <w:ilvl w:val="0"/>
          <w:numId w:val="3"/>
        </w:numPr>
        <w:shd w:val="clear" w:color="auto" w:fill="auto"/>
        <w:tabs>
          <w:tab w:val="left" w:pos="1152"/>
        </w:tabs>
        <w:suppressAutoHyphens/>
        <w:spacing w:before="0" w:after="0" w:line="240" w:lineRule="auto"/>
        <w:ind w:firstLine="709"/>
        <w:rPr>
          <w:sz w:val="25"/>
          <w:szCs w:val="25"/>
        </w:rPr>
      </w:pPr>
      <w:r w:rsidRPr="00D85978">
        <w:rPr>
          <w:sz w:val="25"/>
          <w:szCs w:val="25"/>
        </w:rPr>
        <w:t>Подрядчик</w:t>
      </w:r>
      <w:r w:rsidR="009D4020" w:rsidRPr="00D85978">
        <w:rPr>
          <w:sz w:val="25"/>
          <w:szCs w:val="25"/>
        </w:rPr>
        <w:t xml:space="preserve"> вправе:</w:t>
      </w:r>
    </w:p>
    <w:p w:rsidR="009D4020" w:rsidRPr="00D85978" w:rsidRDefault="009D4020" w:rsidP="00805FED">
      <w:pPr>
        <w:pStyle w:val="a4"/>
        <w:shd w:val="clear" w:color="auto" w:fill="auto"/>
        <w:suppressAutoHyphens/>
        <w:spacing w:before="0" w:after="0" w:line="240" w:lineRule="auto"/>
        <w:ind w:firstLine="709"/>
        <w:rPr>
          <w:sz w:val="25"/>
          <w:szCs w:val="25"/>
        </w:rPr>
      </w:pPr>
      <w:r w:rsidRPr="00D85978">
        <w:rPr>
          <w:sz w:val="25"/>
          <w:szCs w:val="25"/>
        </w:rPr>
        <w:t xml:space="preserve">2.3.1. Требовать своевременного подписания Государственным заказчиком акта </w:t>
      </w:r>
      <w:r w:rsidR="00905B40" w:rsidRPr="00D85978">
        <w:rPr>
          <w:sz w:val="25"/>
          <w:szCs w:val="25"/>
        </w:rPr>
        <w:t>выполненных Работ</w:t>
      </w:r>
      <w:r w:rsidRPr="00D85978">
        <w:rPr>
          <w:sz w:val="25"/>
          <w:szCs w:val="25"/>
        </w:rPr>
        <w:t xml:space="preserve"> по Контракту на основании представленных </w:t>
      </w:r>
      <w:r w:rsidR="00905B40" w:rsidRPr="00D85978">
        <w:rPr>
          <w:sz w:val="25"/>
          <w:szCs w:val="25"/>
        </w:rPr>
        <w:t xml:space="preserve">Подрядчиком </w:t>
      </w:r>
      <w:r w:rsidRPr="00D85978">
        <w:rPr>
          <w:sz w:val="25"/>
          <w:szCs w:val="25"/>
        </w:rPr>
        <w:t>документов, указанных в п. 3.2 Контракта, и при условии истечения срока, указанного</w:t>
      </w:r>
      <w:r w:rsidR="00AD08BC" w:rsidRPr="00D85978">
        <w:rPr>
          <w:sz w:val="25"/>
          <w:szCs w:val="25"/>
        </w:rPr>
        <w:t xml:space="preserve"> </w:t>
      </w:r>
      <w:r w:rsidRPr="00D85978">
        <w:rPr>
          <w:sz w:val="25"/>
          <w:szCs w:val="25"/>
        </w:rPr>
        <w:t>в п. 3.3 Контракта.</w:t>
      </w:r>
    </w:p>
    <w:p w:rsidR="009D4020" w:rsidRPr="00D85978" w:rsidRDefault="009D4020" w:rsidP="00805FED">
      <w:pPr>
        <w:pStyle w:val="a4"/>
        <w:numPr>
          <w:ilvl w:val="0"/>
          <w:numId w:val="5"/>
        </w:numPr>
        <w:shd w:val="clear" w:color="auto" w:fill="auto"/>
        <w:tabs>
          <w:tab w:val="left" w:pos="1662"/>
        </w:tabs>
        <w:suppressAutoHyphens/>
        <w:spacing w:before="0" w:after="0" w:line="240" w:lineRule="auto"/>
        <w:ind w:firstLine="709"/>
        <w:rPr>
          <w:sz w:val="25"/>
          <w:szCs w:val="25"/>
        </w:rPr>
      </w:pPr>
      <w:r w:rsidRPr="00D85978">
        <w:rPr>
          <w:sz w:val="25"/>
          <w:szCs w:val="25"/>
        </w:rPr>
        <w:t xml:space="preserve">Требовать своевременной оплаты </w:t>
      </w:r>
      <w:r w:rsidR="00905B40" w:rsidRPr="00D85978">
        <w:rPr>
          <w:sz w:val="25"/>
          <w:szCs w:val="25"/>
        </w:rPr>
        <w:t>выполненных Работ</w:t>
      </w:r>
      <w:r w:rsidR="0064526F" w:rsidRPr="00D85978">
        <w:rPr>
          <w:sz w:val="25"/>
          <w:szCs w:val="25"/>
        </w:rPr>
        <w:t xml:space="preserve"> </w:t>
      </w:r>
      <w:r w:rsidRPr="00D85978">
        <w:rPr>
          <w:sz w:val="25"/>
          <w:szCs w:val="25"/>
        </w:rPr>
        <w:t>в соответствии</w:t>
      </w:r>
      <w:r w:rsidR="0064526F" w:rsidRPr="00D85978">
        <w:rPr>
          <w:sz w:val="25"/>
          <w:szCs w:val="25"/>
        </w:rPr>
        <w:t xml:space="preserve"> </w:t>
      </w:r>
      <w:r w:rsidR="00BA05C0" w:rsidRPr="00D85978">
        <w:rPr>
          <w:sz w:val="25"/>
          <w:szCs w:val="25"/>
        </w:rPr>
        <w:t xml:space="preserve">               </w:t>
      </w:r>
      <w:r w:rsidRPr="00D85978">
        <w:rPr>
          <w:sz w:val="25"/>
          <w:szCs w:val="25"/>
        </w:rPr>
        <w:t xml:space="preserve">с </w:t>
      </w:r>
      <w:r w:rsidR="0052264C" w:rsidRPr="00D85978">
        <w:rPr>
          <w:sz w:val="25"/>
          <w:szCs w:val="25"/>
        </w:rPr>
        <w:t>ус</w:t>
      </w:r>
      <w:r w:rsidRPr="00D85978">
        <w:rPr>
          <w:sz w:val="25"/>
          <w:szCs w:val="25"/>
        </w:rPr>
        <w:t>ловиями Контракта.</w:t>
      </w:r>
    </w:p>
    <w:p w:rsidR="009D4020" w:rsidRPr="00D85978" w:rsidRDefault="009D4020" w:rsidP="00805FED">
      <w:pPr>
        <w:pStyle w:val="310"/>
        <w:numPr>
          <w:ilvl w:val="0"/>
          <w:numId w:val="5"/>
        </w:numPr>
        <w:shd w:val="clear" w:color="auto" w:fill="auto"/>
        <w:tabs>
          <w:tab w:val="left" w:pos="1451"/>
        </w:tabs>
        <w:suppressAutoHyphens/>
        <w:spacing w:after="0" w:line="240" w:lineRule="auto"/>
        <w:ind w:firstLine="709"/>
        <w:rPr>
          <w:sz w:val="25"/>
          <w:szCs w:val="25"/>
        </w:rPr>
      </w:pPr>
      <w:r w:rsidRPr="00D85978">
        <w:rPr>
          <w:rStyle w:val="35"/>
          <w:sz w:val="25"/>
          <w:szCs w:val="25"/>
        </w:rPr>
        <w:t>Требовать уплаты неустоек (штрафов, пеней) в случае просрочки исполнения</w:t>
      </w:r>
      <w:r w:rsidRPr="00D85978">
        <w:rPr>
          <w:rStyle w:val="34"/>
          <w:noProof w:val="0"/>
          <w:sz w:val="25"/>
          <w:szCs w:val="25"/>
        </w:rPr>
        <w:t xml:space="preserve"> </w:t>
      </w:r>
      <w:r w:rsidRPr="00D85978">
        <w:rPr>
          <w:rStyle w:val="35"/>
          <w:sz w:val="25"/>
          <w:szCs w:val="25"/>
        </w:rPr>
        <w:t>Государственным заказчиком обязательств, предусмотренных Контрактом, а также в иных</w:t>
      </w:r>
      <w:r w:rsidRPr="00D85978">
        <w:rPr>
          <w:rStyle w:val="34"/>
          <w:noProof w:val="0"/>
          <w:sz w:val="25"/>
          <w:szCs w:val="25"/>
        </w:rPr>
        <w:t xml:space="preserve"> </w:t>
      </w:r>
      <w:r w:rsidR="0052264C" w:rsidRPr="00D85978">
        <w:rPr>
          <w:rStyle w:val="35"/>
          <w:sz w:val="25"/>
          <w:szCs w:val="25"/>
        </w:rPr>
        <w:t>случаях</w:t>
      </w:r>
      <w:r w:rsidRPr="00D85978">
        <w:rPr>
          <w:rStyle w:val="35"/>
          <w:sz w:val="25"/>
          <w:szCs w:val="25"/>
        </w:rPr>
        <w:t xml:space="preserve"> ненадлежащего исполнения Государственным заказчиком обязательств,</w:t>
      </w:r>
      <w:r w:rsidR="0052264C" w:rsidRPr="00D85978">
        <w:rPr>
          <w:rStyle w:val="35"/>
          <w:sz w:val="25"/>
          <w:szCs w:val="25"/>
        </w:rPr>
        <w:t xml:space="preserve"> предусмотренных</w:t>
      </w:r>
      <w:r w:rsidRPr="00D85978">
        <w:rPr>
          <w:sz w:val="25"/>
          <w:szCs w:val="25"/>
        </w:rPr>
        <w:t xml:space="preserve"> Контрактом.</w:t>
      </w:r>
    </w:p>
    <w:p w:rsidR="009D4020" w:rsidRPr="00D85978" w:rsidRDefault="009D4020" w:rsidP="00805FED">
      <w:pPr>
        <w:pStyle w:val="a4"/>
        <w:numPr>
          <w:ilvl w:val="0"/>
          <w:numId w:val="5"/>
        </w:numPr>
        <w:shd w:val="clear" w:color="auto" w:fill="auto"/>
        <w:tabs>
          <w:tab w:val="left" w:pos="1701"/>
        </w:tabs>
        <w:suppressAutoHyphens/>
        <w:spacing w:before="0" w:after="0" w:line="240" w:lineRule="auto"/>
        <w:ind w:firstLine="709"/>
        <w:rPr>
          <w:sz w:val="25"/>
          <w:szCs w:val="25"/>
        </w:rPr>
      </w:pPr>
      <w:r w:rsidRPr="00D85978">
        <w:rPr>
          <w:sz w:val="25"/>
          <w:szCs w:val="25"/>
        </w:rPr>
        <w:t>Досрочно исполнить обязательства по Контракту.</w:t>
      </w:r>
    </w:p>
    <w:p w:rsidR="009D4020" w:rsidRPr="00D85978" w:rsidRDefault="009D4020" w:rsidP="00805FED">
      <w:pPr>
        <w:pStyle w:val="a4"/>
        <w:numPr>
          <w:ilvl w:val="0"/>
          <w:numId w:val="5"/>
        </w:numPr>
        <w:shd w:val="clear" w:color="auto" w:fill="auto"/>
        <w:tabs>
          <w:tab w:val="left" w:pos="1461"/>
        </w:tabs>
        <w:suppressAutoHyphens/>
        <w:spacing w:before="0" w:after="0" w:line="240" w:lineRule="auto"/>
        <w:ind w:firstLine="709"/>
        <w:rPr>
          <w:sz w:val="25"/>
          <w:szCs w:val="25"/>
        </w:rPr>
      </w:pPr>
      <w:r w:rsidRPr="00D85978">
        <w:rPr>
          <w:sz w:val="25"/>
          <w:szCs w:val="25"/>
        </w:rPr>
        <w:t xml:space="preserve">Привлекать к исполнению своих обязательств по Контракту других лиц - </w:t>
      </w:r>
      <w:r w:rsidR="0052264C" w:rsidRPr="00D85978">
        <w:rPr>
          <w:sz w:val="25"/>
          <w:szCs w:val="25"/>
        </w:rPr>
        <w:t>соис</w:t>
      </w:r>
      <w:r w:rsidRPr="00D85978">
        <w:rPr>
          <w:sz w:val="25"/>
          <w:szCs w:val="25"/>
        </w:rPr>
        <w:t xml:space="preserve">полнителей, обладающих специальными знаниями, навыками, квалификацией, </w:t>
      </w:r>
      <w:r w:rsidR="0052264C" w:rsidRPr="00D85978">
        <w:rPr>
          <w:sz w:val="25"/>
          <w:szCs w:val="25"/>
        </w:rPr>
        <w:t>специ</w:t>
      </w:r>
      <w:r w:rsidRPr="00D85978">
        <w:rPr>
          <w:sz w:val="25"/>
          <w:szCs w:val="25"/>
        </w:rPr>
        <w:t xml:space="preserve">альным оборудованием и т.п., по видам (содержанию) </w:t>
      </w:r>
      <w:r w:rsidR="00905B40" w:rsidRPr="00D85978">
        <w:rPr>
          <w:sz w:val="25"/>
          <w:szCs w:val="25"/>
        </w:rPr>
        <w:t>Работ</w:t>
      </w:r>
      <w:r w:rsidRPr="00D85978">
        <w:rPr>
          <w:sz w:val="25"/>
          <w:szCs w:val="25"/>
        </w:rPr>
        <w:t xml:space="preserve">. При этом </w:t>
      </w:r>
      <w:r w:rsidR="00905B40" w:rsidRPr="00D85978">
        <w:rPr>
          <w:sz w:val="25"/>
          <w:szCs w:val="25"/>
        </w:rPr>
        <w:t>Подрядчик</w:t>
      </w:r>
      <w:r w:rsidRPr="00D85978">
        <w:rPr>
          <w:sz w:val="25"/>
          <w:szCs w:val="25"/>
        </w:rPr>
        <w:t xml:space="preserve"> </w:t>
      </w:r>
      <w:r w:rsidR="0052264C" w:rsidRPr="00D85978">
        <w:rPr>
          <w:sz w:val="25"/>
          <w:szCs w:val="25"/>
        </w:rPr>
        <w:t>несет</w:t>
      </w:r>
      <w:r w:rsidRPr="00D85978">
        <w:rPr>
          <w:sz w:val="25"/>
          <w:szCs w:val="25"/>
        </w:rPr>
        <w:t xml:space="preserve"> ответственность перед Государственным заказчиком за неисполнение или</w:t>
      </w:r>
      <w:r w:rsidR="0052264C" w:rsidRPr="00D85978">
        <w:rPr>
          <w:sz w:val="25"/>
          <w:szCs w:val="25"/>
        </w:rPr>
        <w:t xml:space="preserve"> не</w:t>
      </w:r>
      <w:r w:rsidRPr="00D85978">
        <w:rPr>
          <w:sz w:val="25"/>
          <w:szCs w:val="25"/>
        </w:rPr>
        <w:t>надлежащее исполнение обязательств соисполнителей.</w:t>
      </w:r>
    </w:p>
    <w:p w:rsidR="009D4020" w:rsidRPr="00D85978" w:rsidRDefault="009D4020" w:rsidP="00805FED">
      <w:pPr>
        <w:pStyle w:val="a4"/>
        <w:numPr>
          <w:ilvl w:val="0"/>
          <w:numId w:val="5"/>
        </w:numPr>
        <w:shd w:val="clear" w:color="auto" w:fill="auto"/>
        <w:tabs>
          <w:tab w:val="left" w:pos="1614"/>
        </w:tabs>
        <w:suppressAutoHyphens/>
        <w:spacing w:before="0" w:after="0" w:line="240" w:lineRule="auto"/>
        <w:ind w:firstLine="709"/>
        <w:rPr>
          <w:sz w:val="25"/>
          <w:szCs w:val="25"/>
        </w:rPr>
      </w:pPr>
      <w:r w:rsidRPr="00D85978">
        <w:rPr>
          <w:sz w:val="25"/>
          <w:szCs w:val="25"/>
        </w:rPr>
        <w:t xml:space="preserve">Пользоваться иными правами, установленными Контрактом </w:t>
      </w:r>
      <w:r w:rsidR="00BA05C0" w:rsidRPr="00D85978">
        <w:rPr>
          <w:sz w:val="25"/>
          <w:szCs w:val="25"/>
        </w:rPr>
        <w:t xml:space="preserve">                                   </w:t>
      </w:r>
      <w:r w:rsidRPr="00D85978">
        <w:rPr>
          <w:sz w:val="25"/>
          <w:szCs w:val="25"/>
        </w:rPr>
        <w:t xml:space="preserve">и </w:t>
      </w:r>
      <w:r w:rsidR="00117AF2" w:rsidRPr="00D85978">
        <w:rPr>
          <w:sz w:val="25"/>
          <w:szCs w:val="25"/>
        </w:rPr>
        <w:t>за</w:t>
      </w:r>
      <w:r w:rsidRPr="00D85978">
        <w:rPr>
          <w:sz w:val="25"/>
          <w:szCs w:val="25"/>
        </w:rPr>
        <w:t>конодательством Российской Федерации.</w:t>
      </w:r>
    </w:p>
    <w:p w:rsidR="009D4020" w:rsidRPr="00D85978" w:rsidRDefault="009D4020" w:rsidP="00805FED">
      <w:pPr>
        <w:pStyle w:val="a4"/>
        <w:shd w:val="clear" w:color="auto" w:fill="auto"/>
        <w:suppressAutoHyphens/>
        <w:spacing w:before="0" w:after="0" w:line="240" w:lineRule="auto"/>
        <w:ind w:firstLine="709"/>
        <w:rPr>
          <w:sz w:val="25"/>
          <w:szCs w:val="25"/>
        </w:rPr>
      </w:pPr>
      <w:r w:rsidRPr="00D85978">
        <w:rPr>
          <w:sz w:val="25"/>
          <w:szCs w:val="25"/>
        </w:rPr>
        <w:t xml:space="preserve">2.4. </w:t>
      </w:r>
      <w:r w:rsidR="00905B40" w:rsidRPr="00D85978">
        <w:rPr>
          <w:sz w:val="25"/>
          <w:szCs w:val="25"/>
        </w:rPr>
        <w:t>Подрядчик</w:t>
      </w:r>
      <w:r w:rsidRPr="00D85978">
        <w:rPr>
          <w:sz w:val="25"/>
          <w:szCs w:val="25"/>
        </w:rPr>
        <w:t xml:space="preserve"> обязан:</w:t>
      </w:r>
    </w:p>
    <w:p w:rsidR="00C86C50" w:rsidRPr="00D85978" w:rsidRDefault="00117AF2" w:rsidP="00805FED">
      <w:pPr>
        <w:pStyle w:val="a4"/>
        <w:shd w:val="clear" w:color="auto" w:fill="auto"/>
        <w:tabs>
          <w:tab w:val="left" w:pos="1634"/>
        </w:tabs>
        <w:suppressAutoHyphens/>
        <w:spacing w:before="0" w:after="0" w:line="240" w:lineRule="auto"/>
        <w:ind w:firstLine="709"/>
        <w:rPr>
          <w:sz w:val="25"/>
          <w:szCs w:val="25"/>
        </w:rPr>
      </w:pPr>
      <w:r w:rsidRPr="00D85978">
        <w:rPr>
          <w:sz w:val="25"/>
          <w:szCs w:val="25"/>
        </w:rPr>
        <w:t xml:space="preserve">2.4.1 </w:t>
      </w:r>
      <w:r w:rsidR="00C86C50" w:rsidRPr="00D85978">
        <w:rPr>
          <w:sz w:val="25"/>
          <w:szCs w:val="25"/>
        </w:rPr>
        <w:t>Своевременно и надлежащим образом исполнять обязательства</w:t>
      </w:r>
      <w:r w:rsidR="009C2598" w:rsidRPr="00D85978">
        <w:rPr>
          <w:sz w:val="25"/>
          <w:szCs w:val="25"/>
        </w:rPr>
        <w:t xml:space="preserve"> </w:t>
      </w:r>
      <w:r w:rsidR="00C86C50" w:rsidRPr="00D85978">
        <w:rPr>
          <w:sz w:val="25"/>
          <w:szCs w:val="25"/>
        </w:rPr>
        <w:t>в строгом соответствии с требованиями действующих нормативных, правовых и технических документов, иных актов «Государственного заказчика» и условий Контракта, представить Государственному заказчику документы, указанные в п. 3.2 Контракта, по итогам исполнения Контракта.</w:t>
      </w:r>
    </w:p>
    <w:p w:rsidR="009D4020" w:rsidRPr="00D85978" w:rsidRDefault="00117AF2" w:rsidP="001D0BA8">
      <w:pPr>
        <w:pStyle w:val="28"/>
        <w:ind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2.4.2. </w:t>
      </w:r>
      <w:r w:rsidR="001D0BA8" w:rsidRPr="00D85978">
        <w:rPr>
          <w:rFonts w:ascii="Times New Roman" w:hAnsi="Times New Roman" w:cs="Times New Roman"/>
          <w:sz w:val="25"/>
          <w:szCs w:val="25"/>
        </w:rPr>
        <w:t>С</w:t>
      </w:r>
      <w:r w:rsidR="009D4020" w:rsidRPr="00D85978">
        <w:rPr>
          <w:rFonts w:ascii="Times New Roman" w:hAnsi="Times New Roman" w:cs="Times New Roman"/>
          <w:sz w:val="25"/>
          <w:szCs w:val="25"/>
        </w:rPr>
        <w:t xml:space="preserve">воевременно представить по запросу Государственного заказчика в сроки, указанные в таком запросе, информацию о ходе исполнения обязательств, в том числе </w:t>
      </w:r>
      <w:r w:rsidR="00AD08BC" w:rsidRPr="00D85978">
        <w:rPr>
          <w:rFonts w:ascii="Times New Roman" w:hAnsi="Times New Roman" w:cs="Times New Roman"/>
          <w:sz w:val="25"/>
          <w:szCs w:val="25"/>
        </w:rPr>
        <w:t xml:space="preserve">                       </w:t>
      </w:r>
      <w:r w:rsidR="009D4020" w:rsidRPr="00D85978">
        <w:rPr>
          <w:rFonts w:ascii="Times New Roman" w:hAnsi="Times New Roman" w:cs="Times New Roman"/>
          <w:sz w:val="25"/>
          <w:szCs w:val="25"/>
        </w:rPr>
        <w:t xml:space="preserve">о </w:t>
      </w:r>
      <w:r w:rsidRPr="00D85978">
        <w:rPr>
          <w:rFonts w:ascii="Times New Roman" w:hAnsi="Times New Roman" w:cs="Times New Roman"/>
          <w:sz w:val="25"/>
          <w:szCs w:val="25"/>
        </w:rPr>
        <w:t>с</w:t>
      </w:r>
      <w:r w:rsidR="009D4020" w:rsidRPr="00D85978">
        <w:rPr>
          <w:rFonts w:ascii="Times New Roman" w:hAnsi="Times New Roman" w:cs="Times New Roman"/>
          <w:sz w:val="25"/>
          <w:szCs w:val="25"/>
        </w:rPr>
        <w:t>ложностях, возникающих при исполнении Контракта.</w:t>
      </w:r>
    </w:p>
    <w:p w:rsidR="009D4020" w:rsidRPr="00D85978" w:rsidRDefault="001D0BA8" w:rsidP="001D0BA8">
      <w:pPr>
        <w:pStyle w:val="a4"/>
        <w:shd w:val="clear" w:color="auto" w:fill="auto"/>
        <w:tabs>
          <w:tab w:val="left" w:pos="1494"/>
        </w:tabs>
        <w:suppressAutoHyphens/>
        <w:spacing w:before="0" w:after="0" w:line="240" w:lineRule="auto"/>
        <w:ind w:firstLine="708"/>
        <w:rPr>
          <w:sz w:val="25"/>
          <w:szCs w:val="25"/>
        </w:rPr>
      </w:pPr>
      <w:r w:rsidRPr="00D85978">
        <w:rPr>
          <w:sz w:val="25"/>
          <w:szCs w:val="25"/>
        </w:rPr>
        <w:t xml:space="preserve">2.4.3. </w:t>
      </w:r>
      <w:r w:rsidR="00EB0A8B" w:rsidRPr="00D85978">
        <w:rPr>
          <w:sz w:val="25"/>
          <w:szCs w:val="25"/>
        </w:rPr>
        <w:t>П</w:t>
      </w:r>
      <w:r w:rsidR="009D4020" w:rsidRPr="00D85978">
        <w:rPr>
          <w:sz w:val="25"/>
          <w:szCs w:val="25"/>
        </w:rPr>
        <w:t xml:space="preserve">редоставить по запросу Государственного заказчика в течение 1 (одного) рабочего дня после дня получения указанного запроса документы, подтверждающие соответствие </w:t>
      </w:r>
      <w:r w:rsidR="00905B40" w:rsidRPr="00D85978">
        <w:rPr>
          <w:sz w:val="25"/>
          <w:szCs w:val="25"/>
        </w:rPr>
        <w:t>Работ</w:t>
      </w:r>
      <w:r w:rsidR="00117AF2" w:rsidRPr="00D85978">
        <w:rPr>
          <w:sz w:val="25"/>
          <w:szCs w:val="25"/>
        </w:rPr>
        <w:t xml:space="preserve"> </w:t>
      </w:r>
      <w:r w:rsidR="009D4020" w:rsidRPr="00D85978">
        <w:rPr>
          <w:sz w:val="25"/>
          <w:szCs w:val="25"/>
        </w:rPr>
        <w:t>указанным выше требованиям.</w:t>
      </w:r>
    </w:p>
    <w:p w:rsidR="009D4020" w:rsidRPr="00D85978" w:rsidRDefault="009D4020" w:rsidP="00805FED">
      <w:pPr>
        <w:pStyle w:val="a4"/>
        <w:numPr>
          <w:ilvl w:val="2"/>
          <w:numId w:val="23"/>
        </w:numPr>
        <w:shd w:val="clear" w:color="auto" w:fill="auto"/>
        <w:tabs>
          <w:tab w:val="left" w:pos="1758"/>
        </w:tabs>
        <w:suppressAutoHyphens/>
        <w:spacing w:before="0" w:after="0" w:line="240" w:lineRule="auto"/>
        <w:ind w:left="0" w:firstLine="709"/>
        <w:rPr>
          <w:sz w:val="25"/>
          <w:szCs w:val="25"/>
        </w:rPr>
      </w:pPr>
      <w:r w:rsidRPr="00D85978">
        <w:rPr>
          <w:sz w:val="25"/>
          <w:szCs w:val="25"/>
        </w:rPr>
        <w:t xml:space="preserve">Обеспечить устранение недостатков, выявленных при приемке Государственным заказчиком </w:t>
      </w:r>
      <w:r w:rsidR="00905B40" w:rsidRPr="00D85978">
        <w:rPr>
          <w:sz w:val="25"/>
          <w:szCs w:val="25"/>
        </w:rPr>
        <w:t>Работ</w:t>
      </w:r>
      <w:r w:rsidRPr="00D85978">
        <w:rPr>
          <w:sz w:val="25"/>
          <w:szCs w:val="25"/>
        </w:rPr>
        <w:t xml:space="preserve"> за свой счет.</w:t>
      </w:r>
    </w:p>
    <w:p w:rsidR="009D4020" w:rsidRPr="00D85978" w:rsidRDefault="009D4020" w:rsidP="00805FED">
      <w:pPr>
        <w:pStyle w:val="a4"/>
        <w:numPr>
          <w:ilvl w:val="2"/>
          <w:numId w:val="23"/>
        </w:numPr>
        <w:shd w:val="clear" w:color="auto" w:fill="auto"/>
        <w:tabs>
          <w:tab w:val="left" w:pos="1566"/>
        </w:tabs>
        <w:suppressAutoHyphens/>
        <w:spacing w:before="0" w:after="0" w:line="240" w:lineRule="auto"/>
        <w:ind w:left="0" w:firstLine="709"/>
        <w:rPr>
          <w:sz w:val="25"/>
          <w:szCs w:val="25"/>
        </w:rPr>
      </w:pPr>
      <w:r w:rsidRPr="00D85978">
        <w:rPr>
          <w:sz w:val="25"/>
          <w:szCs w:val="25"/>
        </w:rPr>
        <w:t xml:space="preserve">Приостановить </w:t>
      </w:r>
      <w:r w:rsidR="00905B40" w:rsidRPr="00D85978">
        <w:rPr>
          <w:sz w:val="25"/>
          <w:szCs w:val="25"/>
        </w:rPr>
        <w:t>выполнение Работ</w:t>
      </w:r>
      <w:r w:rsidRPr="00D85978">
        <w:rPr>
          <w:sz w:val="25"/>
          <w:szCs w:val="25"/>
        </w:rPr>
        <w:t xml:space="preserve"> в случае обнаружения не зависящих </w:t>
      </w:r>
      <w:r w:rsidR="00BA05C0" w:rsidRPr="00D85978">
        <w:rPr>
          <w:sz w:val="25"/>
          <w:szCs w:val="25"/>
        </w:rPr>
        <w:t xml:space="preserve">              </w:t>
      </w:r>
      <w:r w:rsidRPr="00D85978">
        <w:rPr>
          <w:sz w:val="25"/>
          <w:szCs w:val="25"/>
        </w:rPr>
        <w:t xml:space="preserve">от </w:t>
      </w:r>
      <w:r w:rsidR="00905B40" w:rsidRPr="00D85978">
        <w:rPr>
          <w:sz w:val="25"/>
          <w:szCs w:val="25"/>
        </w:rPr>
        <w:t>Подрядчика</w:t>
      </w:r>
      <w:r w:rsidRPr="00D85978">
        <w:rPr>
          <w:sz w:val="25"/>
          <w:szCs w:val="25"/>
        </w:rPr>
        <w:t xml:space="preserve"> обстоятельств, которые могут оказать негативное влияние на качество результатов </w:t>
      </w:r>
      <w:r w:rsidR="00905B40" w:rsidRPr="00D85978">
        <w:rPr>
          <w:sz w:val="25"/>
          <w:szCs w:val="25"/>
        </w:rPr>
        <w:t>выполняемых Работ</w:t>
      </w:r>
      <w:r w:rsidRPr="00D85978">
        <w:rPr>
          <w:sz w:val="25"/>
          <w:szCs w:val="25"/>
        </w:rPr>
        <w:t xml:space="preserve"> или создать невозможность их завершения </w:t>
      </w:r>
      <w:r w:rsidR="00BA05C0" w:rsidRPr="00D85978">
        <w:rPr>
          <w:sz w:val="25"/>
          <w:szCs w:val="25"/>
        </w:rPr>
        <w:t xml:space="preserve">                                  </w:t>
      </w:r>
      <w:r w:rsidRPr="00D85978">
        <w:rPr>
          <w:sz w:val="25"/>
          <w:szCs w:val="25"/>
        </w:rPr>
        <w:t xml:space="preserve">в установленный Контрактом срок, и сообщить об этом Государственному заказчику </w:t>
      </w:r>
      <w:r w:rsidR="00BA05C0" w:rsidRPr="00D85978">
        <w:rPr>
          <w:sz w:val="25"/>
          <w:szCs w:val="25"/>
        </w:rPr>
        <w:t xml:space="preserve">                 </w:t>
      </w:r>
      <w:r w:rsidRPr="00D85978">
        <w:rPr>
          <w:sz w:val="25"/>
          <w:szCs w:val="25"/>
        </w:rPr>
        <w:t xml:space="preserve">в течение 1 (одного) рабочего дня после приостановления </w:t>
      </w:r>
      <w:r w:rsidR="00905B40" w:rsidRPr="00D85978">
        <w:rPr>
          <w:sz w:val="25"/>
          <w:szCs w:val="25"/>
        </w:rPr>
        <w:t>выполнения Работ</w:t>
      </w:r>
      <w:r w:rsidRPr="00D85978">
        <w:rPr>
          <w:sz w:val="25"/>
          <w:szCs w:val="25"/>
        </w:rPr>
        <w:t>.</w:t>
      </w:r>
    </w:p>
    <w:p w:rsidR="009D4020" w:rsidRPr="00D85978" w:rsidRDefault="009D4020" w:rsidP="00805FED">
      <w:pPr>
        <w:pStyle w:val="a4"/>
        <w:numPr>
          <w:ilvl w:val="2"/>
          <w:numId w:val="23"/>
        </w:numPr>
        <w:shd w:val="clear" w:color="auto" w:fill="auto"/>
        <w:tabs>
          <w:tab w:val="left" w:pos="1600"/>
        </w:tabs>
        <w:suppressAutoHyphens/>
        <w:spacing w:before="0" w:after="0" w:line="240" w:lineRule="auto"/>
        <w:ind w:left="0" w:firstLine="709"/>
        <w:rPr>
          <w:sz w:val="25"/>
          <w:szCs w:val="25"/>
        </w:rPr>
      </w:pPr>
      <w:r w:rsidRPr="00D85978">
        <w:rPr>
          <w:sz w:val="25"/>
          <w:szCs w:val="25"/>
        </w:rPr>
        <w:t xml:space="preserve">В течение 1 (одного) рабочего дня информировать Государственного заказчика о невозможности </w:t>
      </w:r>
      <w:r w:rsidR="00905B40" w:rsidRPr="00D85978">
        <w:rPr>
          <w:sz w:val="25"/>
          <w:szCs w:val="25"/>
        </w:rPr>
        <w:t>выполнить Работы</w:t>
      </w:r>
      <w:r w:rsidRPr="00D85978">
        <w:rPr>
          <w:sz w:val="25"/>
          <w:szCs w:val="25"/>
        </w:rPr>
        <w:t xml:space="preserve"> в надлежащем объеме, </w:t>
      </w:r>
      <w:r w:rsidR="00BA05C0" w:rsidRPr="00D85978">
        <w:rPr>
          <w:sz w:val="25"/>
          <w:szCs w:val="25"/>
        </w:rPr>
        <w:t xml:space="preserve">                                               </w:t>
      </w:r>
      <w:r w:rsidRPr="00D85978">
        <w:rPr>
          <w:sz w:val="25"/>
          <w:szCs w:val="25"/>
        </w:rPr>
        <w:t>в предусмотренные Контрактом сроки, надлежащего качества.</w:t>
      </w:r>
    </w:p>
    <w:p w:rsidR="009D4020" w:rsidRPr="00D85978" w:rsidRDefault="009D4020" w:rsidP="00805FED">
      <w:pPr>
        <w:pStyle w:val="a4"/>
        <w:numPr>
          <w:ilvl w:val="2"/>
          <w:numId w:val="23"/>
        </w:numPr>
        <w:shd w:val="clear" w:color="auto" w:fill="auto"/>
        <w:tabs>
          <w:tab w:val="left" w:pos="1557"/>
        </w:tabs>
        <w:suppressAutoHyphens/>
        <w:spacing w:before="0" w:after="0" w:line="240" w:lineRule="auto"/>
        <w:ind w:left="0" w:firstLine="709"/>
        <w:rPr>
          <w:sz w:val="25"/>
          <w:szCs w:val="25"/>
        </w:rPr>
      </w:pPr>
      <w:r w:rsidRPr="00D85978">
        <w:rPr>
          <w:sz w:val="25"/>
          <w:szCs w:val="25"/>
        </w:rPr>
        <w:t xml:space="preserve">Представить Государственному заказчику сведения об изменении своего фактического местонахождения в срок не позднее </w:t>
      </w:r>
      <w:r w:rsidR="009C2598" w:rsidRPr="00D85978">
        <w:rPr>
          <w:sz w:val="25"/>
          <w:szCs w:val="25"/>
        </w:rPr>
        <w:t>3</w:t>
      </w:r>
      <w:r w:rsidRPr="00D85978">
        <w:rPr>
          <w:sz w:val="25"/>
          <w:szCs w:val="25"/>
        </w:rPr>
        <w:t xml:space="preserve"> (</w:t>
      </w:r>
      <w:r w:rsidR="009C2598" w:rsidRPr="00D85978">
        <w:rPr>
          <w:sz w:val="25"/>
          <w:szCs w:val="25"/>
        </w:rPr>
        <w:t>трех</w:t>
      </w:r>
      <w:r w:rsidRPr="00D85978">
        <w:rPr>
          <w:sz w:val="25"/>
          <w:szCs w:val="25"/>
        </w:rPr>
        <w:t>) рабо</w:t>
      </w:r>
      <w:r w:rsidR="00117AF2" w:rsidRPr="00D85978">
        <w:rPr>
          <w:sz w:val="25"/>
          <w:szCs w:val="25"/>
        </w:rPr>
        <w:t>чих</w:t>
      </w:r>
      <w:r w:rsidR="007B266D" w:rsidRPr="00D85978">
        <w:rPr>
          <w:sz w:val="25"/>
          <w:szCs w:val="25"/>
        </w:rPr>
        <w:t xml:space="preserve"> дней</w:t>
      </w:r>
      <w:r w:rsidRPr="00D85978">
        <w:rPr>
          <w:sz w:val="25"/>
          <w:szCs w:val="25"/>
        </w:rPr>
        <w:t>,</w:t>
      </w:r>
      <w:r w:rsidR="007B266D" w:rsidRPr="00D85978">
        <w:rPr>
          <w:sz w:val="25"/>
          <w:szCs w:val="25"/>
        </w:rPr>
        <w:t xml:space="preserve"> </w:t>
      </w:r>
      <w:r w:rsidR="00BA05C0" w:rsidRPr="00D85978">
        <w:rPr>
          <w:sz w:val="25"/>
          <w:szCs w:val="25"/>
        </w:rPr>
        <w:t xml:space="preserve">                                          </w:t>
      </w:r>
      <w:r w:rsidR="00C6702D" w:rsidRPr="00D85978">
        <w:rPr>
          <w:sz w:val="25"/>
          <w:szCs w:val="25"/>
        </w:rPr>
        <w:t>с</w:t>
      </w:r>
      <w:r w:rsidRPr="00D85978">
        <w:rPr>
          <w:sz w:val="25"/>
          <w:szCs w:val="25"/>
        </w:rPr>
        <w:t xml:space="preserve"> соответствующего изменения. В случае непредставления уведомления об изменении адреса фактическим местонахождением </w:t>
      </w:r>
      <w:r w:rsidR="00905B40" w:rsidRPr="00D85978">
        <w:rPr>
          <w:sz w:val="25"/>
          <w:szCs w:val="25"/>
        </w:rPr>
        <w:t>Подрядчика</w:t>
      </w:r>
      <w:r w:rsidRPr="00D85978">
        <w:rPr>
          <w:sz w:val="25"/>
          <w:szCs w:val="25"/>
        </w:rPr>
        <w:t xml:space="preserve"> будет считаться адрес, указанный </w:t>
      </w:r>
      <w:r w:rsidR="00BA05C0" w:rsidRPr="00D85978">
        <w:rPr>
          <w:sz w:val="25"/>
          <w:szCs w:val="25"/>
        </w:rPr>
        <w:t xml:space="preserve">                  </w:t>
      </w:r>
      <w:r w:rsidRPr="00D85978">
        <w:rPr>
          <w:sz w:val="25"/>
          <w:szCs w:val="25"/>
        </w:rPr>
        <w:t>в Контракте.</w:t>
      </w:r>
    </w:p>
    <w:p w:rsidR="009D4020" w:rsidRPr="00D85978" w:rsidRDefault="009D4020" w:rsidP="00805FED">
      <w:pPr>
        <w:pStyle w:val="a4"/>
        <w:numPr>
          <w:ilvl w:val="2"/>
          <w:numId w:val="23"/>
        </w:numPr>
        <w:shd w:val="clear" w:color="auto" w:fill="auto"/>
        <w:tabs>
          <w:tab w:val="left" w:pos="1831"/>
        </w:tabs>
        <w:suppressAutoHyphens/>
        <w:spacing w:before="0" w:after="0" w:line="240" w:lineRule="auto"/>
        <w:ind w:left="0" w:firstLine="709"/>
        <w:rPr>
          <w:sz w:val="25"/>
          <w:szCs w:val="25"/>
        </w:rPr>
      </w:pPr>
      <w:r w:rsidRPr="00D85978">
        <w:rPr>
          <w:sz w:val="25"/>
          <w:szCs w:val="25"/>
        </w:rPr>
        <w:lastRenderedPageBreak/>
        <w:t>Обеспечить конфиденциальность информации, предоставленной Государственным заказчиком в ходе исполнения обязательств по Контракту.</w:t>
      </w:r>
    </w:p>
    <w:p w:rsidR="0083151C" w:rsidRPr="00D85978" w:rsidRDefault="0083151C" w:rsidP="00805FED">
      <w:pPr>
        <w:pStyle w:val="a4"/>
        <w:numPr>
          <w:ilvl w:val="2"/>
          <w:numId w:val="23"/>
        </w:numPr>
        <w:shd w:val="clear" w:color="auto" w:fill="auto"/>
        <w:tabs>
          <w:tab w:val="left" w:pos="1831"/>
        </w:tabs>
        <w:suppressAutoHyphens/>
        <w:spacing w:before="0" w:after="0" w:line="240" w:lineRule="auto"/>
        <w:ind w:left="0" w:firstLine="709"/>
        <w:rPr>
          <w:sz w:val="25"/>
          <w:szCs w:val="25"/>
        </w:rPr>
      </w:pPr>
      <w:proofErr w:type="gramStart"/>
      <w:r w:rsidRPr="00D85978">
        <w:rPr>
          <w:sz w:val="25"/>
          <w:szCs w:val="25"/>
        </w:rPr>
        <w:t>К Подрядчику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w:t>
      </w:r>
      <w:proofErr w:type="gramEnd"/>
      <w:r w:rsidRPr="00D85978">
        <w:rPr>
          <w:sz w:val="25"/>
          <w:szCs w:val="25"/>
        </w:rPr>
        <w:t xml:space="preserve"> </w:t>
      </w:r>
      <w:proofErr w:type="gramStart"/>
      <w:r w:rsidRPr="00D85978">
        <w:rPr>
          <w:sz w:val="25"/>
          <w:szCs w:val="25"/>
        </w:rPr>
        <w:t>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9D4020" w:rsidRPr="00D85978" w:rsidRDefault="009D4020" w:rsidP="00805FED">
      <w:pPr>
        <w:pStyle w:val="a4"/>
        <w:numPr>
          <w:ilvl w:val="2"/>
          <w:numId w:val="23"/>
        </w:numPr>
        <w:shd w:val="clear" w:color="auto" w:fill="auto"/>
        <w:tabs>
          <w:tab w:val="left" w:pos="1670"/>
        </w:tabs>
        <w:suppressAutoHyphens/>
        <w:spacing w:before="0" w:after="0" w:line="240" w:lineRule="auto"/>
        <w:ind w:left="0" w:firstLine="709"/>
        <w:rPr>
          <w:sz w:val="25"/>
          <w:szCs w:val="25"/>
        </w:rPr>
      </w:pPr>
      <w:r w:rsidRPr="00D85978">
        <w:rPr>
          <w:sz w:val="25"/>
          <w:szCs w:val="25"/>
        </w:rPr>
        <w:t>Исполнять иные обязанности, предусмотренные законодательством</w:t>
      </w:r>
      <w:r w:rsidR="00117AF2" w:rsidRPr="00D85978">
        <w:rPr>
          <w:sz w:val="25"/>
          <w:szCs w:val="25"/>
        </w:rPr>
        <w:t xml:space="preserve"> </w:t>
      </w:r>
      <w:r w:rsidRPr="00D85978">
        <w:rPr>
          <w:sz w:val="25"/>
          <w:szCs w:val="25"/>
        </w:rPr>
        <w:t>Российской Федерации и Контрактом</w:t>
      </w:r>
      <w:r w:rsidR="00EE7D0F" w:rsidRPr="00D85978">
        <w:rPr>
          <w:sz w:val="25"/>
          <w:szCs w:val="25"/>
        </w:rPr>
        <w:t xml:space="preserve">, в том числе соответствовать требованиям </w:t>
      </w:r>
      <w:proofErr w:type="gramStart"/>
      <w:r w:rsidR="00EE7D0F" w:rsidRPr="00D85978">
        <w:rPr>
          <w:sz w:val="25"/>
          <w:szCs w:val="25"/>
        </w:rPr>
        <w:t>ч</w:t>
      </w:r>
      <w:proofErr w:type="gramEnd"/>
      <w:r w:rsidR="00EE7D0F" w:rsidRPr="00D85978">
        <w:rPr>
          <w:sz w:val="25"/>
          <w:szCs w:val="25"/>
        </w:rPr>
        <w:t>.1 ст. 31 Федерального закона №44-ФЗ от 05.04.2013</w:t>
      </w:r>
      <w:r w:rsidRPr="00D85978">
        <w:rPr>
          <w:sz w:val="25"/>
          <w:szCs w:val="25"/>
        </w:rPr>
        <w:t>.</w:t>
      </w:r>
      <w:r w:rsidR="00D85978" w:rsidRPr="00D85978">
        <w:rPr>
          <w:color w:val="FF0000"/>
          <w:sz w:val="28"/>
          <w:szCs w:val="28"/>
        </w:rPr>
        <w:t xml:space="preserve"> </w:t>
      </w:r>
      <w:r w:rsidR="00D85978" w:rsidRPr="00140856">
        <w:rPr>
          <w:sz w:val="25"/>
          <w:szCs w:val="25"/>
        </w:rPr>
        <w:t>Общая сумма начисленной неустойки списывается «Государственным заказчиком» при наличии оснований в соответствии с Постановлением Правительства РФ от 04.07. 2018 №783«О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005DC1" w:rsidRPr="00D85978" w:rsidRDefault="009D4020" w:rsidP="00805FED">
      <w:pPr>
        <w:pStyle w:val="31"/>
        <w:keepNext/>
        <w:keepLines/>
        <w:numPr>
          <w:ilvl w:val="0"/>
          <w:numId w:val="15"/>
        </w:numPr>
        <w:shd w:val="clear" w:color="auto" w:fill="auto"/>
        <w:suppressAutoHyphens/>
        <w:spacing w:line="240" w:lineRule="auto"/>
        <w:ind w:left="0" w:firstLine="709"/>
        <w:jc w:val="center"/>
        <w:rPr>
          <w:rStyle w:val="350"/>
          <w:b/>
          <w:bCs/>
          <w:sz w:val="25"/>
          <w:szCs w:val="25"/>
        </w:rPr>
      </w:pPr>
      <w:bookmarkStart w:id="2" w:name="bookmark2"/>
      <w:r w:rsidRPr="00D85978">
        <w:rPr>
          <w:rStyle w:val="350"/>
          <w:b/>
          <w:bCs/>
          <w:sz w:val="25"/>
          <w:szCs w:val="25"/>
        </w:rPr>
        <w:t xml:space="preserve">Порядок сдачи и приемки </w:t>
      </w:r>
      <w:bookmarkEnd w:id="2"/>
      <w:r w:rsidR="00905B40" w:rsidRPr="00D85978">
        <w:rPr>
          <w:rStyle w:val="350"/>
          <w:b/>
          <w:bCs/>
          <w:sz w:val="25"/>
          <w:szCs w:val="25"/>
        </w:rPr>
        <w:t>выполненных работ</w:t>
      </w:r>
    </w:p>
    <w:p w:rsidR="00717DF7" w:rsidRPr="00D85978" w:rsidRDefault="00717DF7" w:rsidP="00717DF7">
      <w:pPr>
        <w:pStyle w:val="af2"/>
        <w:numPr>
          <w:ilvl w:val="1"/>
          <w:numId w:val="38"/>
        </w:numPr>
        <w:suppressAutoHyphens/>
        <w:ind w:left="0" w:firstLine="709"/>
        <w:jc w:val="both"/>
        <w:rPr>
          <w:rFonts w:ascii="Times New Roman" w:hAnsi="Times New Roman"/>
          <w:kern w:val="3"/>
          <w:sz w:val="25"/>
          <w:szCs w:val="25"/>
          <w:lang w:bidi="hi-IN"/>
        </w:rPr>
      </w:pPr>
      <w:r w:rsidRPr="00D85978">
        <w:rPr>
          <w:rFonts w:ascii="Times New Roman" w:hAnsi="Times New Roman"/>
          <w:sz w:val="25"/>
          <w:szCs w:val="25"/>
        </w:rPr>
        <w:t xml:space="preserve">Сдача выполненных Работ Подрядчиком и приемка их Государственным заказчиком производится путем оформления </w:t>
      </w:r>
      <w:r w:rsidR="0083151C" w:rsidRPr="00D85978">
        <w:rPr>
          <w:rFonts w:ascii="Times New Roman" w:hAnsi="Times New Roman"/>
          <w:color w:val="000000"/>
          <w:sz w:val="25"/>
          <w:szCs w:val="25"/>
        </w:rPr>
        <w:t>акта приемки по форме 0510452, утвержденной приказом Минфина России от 15.04.21 №61н (дале</w:t>
      </w:r>
      <w:r w:rsidR="00826831" w:rsidRPr="00D85978">
        <w:rPr>
          <w:rFonts w:ascii="Times New Roman" w:hAnsi="Times New Roman"/>
          <w:color w:val="000000"/>
          <w:sz w:val="25"/>
          <w:szCs w:val="25"/>
        </w:rPr>
        <w:t>е -</w:t>
      </w:r>
      <w:r w:rsidR="0083151C" w:rsidRPr="00D85978">
        <w:rPr>
          <w:rFonts w:ascii="Times New Roman" w:hAnsi="Times New Roman"/>
          <w:color w:val="000000"/>
          <w:sz w:val="25"/>
          <w:szCs w:val="25"/>
        </w:rPr>
        <w:t xml:space="preserve"> акт приемки)</w:t>
      </w:r>
      <w:r w:rsidRPr="00D85978">
        <w:rPr>
          <w:rFonts w:ascii="Times New Roman" w:hAnsi="Times New Roman"/>
          <w:color w:val="000000"/>
          <w:sz w:val="25"/>
          <w:szCs w:val="25"/>
        </w:rPr>
        <w:t>.</w:t>
      </w:r>
      <w:r w:rsidRPr="00D85978">
        <w:rPr>
          <w:rFonts w:ascii="Times New Roman" w:hAnsi="Times New Roman"/>
          <w:sz w:val="25"/>
          <w:szCs w:val="25"/>
        </w:rPr>
        <w:t xml:space="preserve"> </w:t>
      </w:r>
      <w:r w:rsidR="00D85978" w:rsidRPr="00140856">
        <w:rPr>
          <w:rFonts w:ascii="Times New Roman" w:hAnsi="Times New Roman"/>
          <w:sz w:val="25"/>
          <w:szCs w:val="25"/>
        </w:rPr>
        <w:t>Акт приемки (</w:t>
      </w:r>
      <w:hyperlink r:id="rId8" w:anchor="/document/400766923/entry/20400" w:history="1">
        <w:r w:rsidR="00D85978" w:rsidRPr="00140856">
          <w:rPr>
            <w:rFonts w:ascii="Times New Roman" w:hAnsi="Times New Roman"/>
            <w:sz w:val="25"/>
            <w:szCs w:val="25"/>
          </w:rPr>
          <w:t>ф. 0510452)</w:t>
        </w:r>
      </w:hyperlink>
      <w:r w:rsidR="00D85978" w:rsidRPr="00140856">
        <w:rPr>
          <w:rFonts w:ascii="Times New Roman" w:hAnsi="Times New Roman"/>
          <w:sz w:val="25"/>
          <w:szCs w:val="25"/>
        </w:rPr>
        <w:t xml:space="preserve"> в 2-х экземплярах (1 экз. «Государственного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717DF7" w:rsidRPr="00D85978" w:rsidRDefault="0005235C" w:rsidP="00717DF7">
      <w:pPr>
        <w:pStyle w:val="130"/>
        <w:numPr>
          <w:ilvl w:val="1"/>
          <w:numId w:val="38"/>
        </w:numPr>
        <w:shd w:val="clear" w:color="auto" w:fill="auto"/>
        <w:tabs>
          <w:tab w:val="left" w:pos="1210"/>
        </w:tabs>
        <w:suppressAutoHyphens/>
        <w:spacing w:before="0" w:after="0" w:line="240" w:lineRule="auto"/>
        <w:ind w:left="0" w:firstLine="709"/>
        <w:jc w:val="both"/>
        <w:rPr>
          <w:sz w:val="25"/>
          <w:szCs w:val="25"/>
        </w:rPr>
      </w:pPr>
      <w:r w:rsidRPr="00D85978">
        <w:rPr>
          <w:spacing w:val="4"/>
          <w:sz w:val="25"/>
          <w:szCs w:val="25"/>
        </w:rPr>
        <w:t>П</w:t>
      </w:r>
      <w:r w:rsidR="001A09B3" w:rsidRPr="00D85978">
        <w:rPr>
          <w:spacing w:val="4"/>
          <w:sz w:val="25"/>
          <w:szCs w:val="25"/>
        </w:rPr>
        <w:t>осле окончания выполненных Работ</w:t>
      </w:r>
      <w:r w:rsidR="001A09B3" w:rsidRPr="00D85978">
        <w:rPr>
          <w:sz w:val="25"/>
          <w:szCs w:val="25"/>
        </w:rPr>
        <w:t xml:space="preserve"> Подрядчик направляет в адрес Государственного Заказчика </w:t>
      </w:r>
      <w:r w:rsidR="0083151C" w:rsidRPr="00D85978">
        <w:rPr>
          <w:rFonts w:eastAsia="Arial Unicode MS"/>
          <w:color w:val="000000"/>
          <w:sz w:val="25"/>
          <w:szCs w:val="25"/>
        </w:rPr>
        <w:t>акт приемки, составленный по прилагаемой форме (Приложение №2), в 2 (двух) экземплярах, подписанных</w:t>
      </w:r>
      <w:r w:rsidR="001A09B3" w:rsidRPr="00D85978">
        <w:rPr>
          <w:rFonts w:eastAsia="Arial Unicode MS"/>
          <w:color w:val="000000"/>
          <w:sz w:val="25"/>
          <w:szCs w:val="25"/>
        </w:rPr>
        <w:t xml:space="preserve"> счёт и с</w:t>
      </w:r>
      <w:r w:rsidR="00FA69A3" w:rsidRPr="00D85978">
        <w:rPr>
          <w:rFonts w:eastAsia="Arial Unicode MS"/>
          <w:color w:val="000000"/>
          <w:sz w:val="25"/>
          <w:szCs w:val="25"/>
        </w:rPr>
        <w:t>ч</w:t>
      </w:r>
      <w:r w:rsidR="001A09B3" w:rsidRPr="00D85978">
        <w:rPr>
          <w:rFonts w:eastAsia="Arial Unicode MS"/>
          <w:color w:val="000000"/>
          <w:sz w:val="25"/>
          <w:szCs w:val="25"/>
        </w:rPr>
        <w:t>ёт-фактуру (для плательщиков НДС).</w:t>
      </w:r>
    </w:p>
    <w:p w:rsidR="00717DF7" w:rsidRPr="00D85978" w:rsidRDefault="00717DF7" w:rsidP="00717DF7">
      <w:pPr>
        <w:numPr>
          <w:ilvl w:val="1"/>
          <w:numId w:val="38"/>
        </w:numPr>
        <w:tabs>
          <w:tab w:val="left" w:pos="1436"/>
        </w:tabs>
        <w:suppressAutoHyphens/>
        <w:ind w:left="0" w:right="-20" w:firstLine="709"/>
        <w:jc w:val="both"/>
        <w:rPr>
          <w:rFonts w:ascii="Times New Roman" w:hAnsi="Times New Roman" w:cs="Times New Roman"/>
          <w:b/>
          <w:w w:val="106"/>
          <w:sz w:val="25"/>
          <w:szCs w:val="25"/>
        </w:rPr>
      </w:pPr>
      <w:r w:rsidRPr="00D85978">
        <w:rPr>
          <w:rFonts w:ascii="Times New Roman" w:hAnsi="Times New Roman" w:cs="Times New Roman"/>
          <w:sz w:val="25"/>
          <w:szCs w:val="25"/>
        </w:rPr>
        <w:t xml:space="preserve">Государственный заказчик после получения от Подрядчика документов, указанных в п. 3.2 Контракта </w:t>
      </w:r>
      <w:r w:rsidR="00826831" w:rsidRPr="00D85978">
        <w:rPr>
          <w:rFonts w:ascii="Times New Roman" w:hAnsi="Times New Roman" w:cs="Times New Roman"/>
          <w:sz w:val="25"/>
          <w:szCs w:val="25"/>
        </w:rPr>
        <w:t xml:space="preserve">в течение 3 (трех) рабочих дней </w:t>
      </w:r>
      <w:r w:rsidRPr="00D85978">
        <w:rPr>
          <w:rFonts w:ascii="Times New Roman" w:hAnsi="Times New Roman" w:cs="Times New Roman"/>
          <w:sz w:val="25"/>
          <w:szCs w:val="25"/>
        </w:rPr>
        <w:t xml:space="preserve">обязан рассмотреть их и, при отсутствии замечаний, направить Подрядчику один экземпляр подписанного акта </w:t>
      </w:r>
      <w:r w:rsidR="0083151C" w:rsidRPr="00D85978">
        <w:rPr>
          <w:rFonts w:ascii="Times New Roman" w:hAnsi="Times New Roman" w:cs="Times New Roman"/>
          <w:sz w:val="25"/>
          <w:szCs w:val="25"/>
        </w:rPr>
        <w:t>приемки</w:t>
      </w:r>
      <w:r w:rsidRPr="00D85978">
        <w:rPr>
          <w:rFonts w:ascii="Times New Roman" w:hAnsi="Times New Roman" w:cs="Times New Roman"/>
          <w:sz w:val="25"/>
          <w:szCs w:val="25"/>
        </w:rPr>
        <w:t xml:space="preserve"> либо мотивированный отказ от приемки. В случае мотивированного отказа Сторонами составляется двусторонний акт с перечнем необходимых доработок </w:t>
      </w:r>
      <w:r w:rsidR="00AD08BC" w:rsidRPr="00D85978">
        <w:rPr>
          <w:rFonts w:ascii="Times New Roman" w:hAnsi="Times New Roman" w:cs="Times New Roman"/>
          <w:sz w:val="25"/>
          <w:szCs w:val="25"/>
        </w:rPr>
        <w:t xml:space="preserve"> </w:t>
      </w:r>
      <w:r w:rsidRPr="00D85978">
        <w:rPr>
          <w:rFonts w:ascii="Times New Roman" w:hAnsi="Times New Roman" w:cs="Times New Roman"/>
          <w:sz w:val="25"/>
          <w:szCs w:val="25"/>
        </w:rPr>
        <w:t>и сроков их выполнения. Подрядчик обязан произвести необходимые доработки</w:t>
      </w:r>
      <w:r w:rsidR="009A5D48" w:rsidRPr="00D85978">
        <w:rPr>
          <w:rFonts w:ascii="Times New Roman" w:hAnsi="Times New Roman" w:cs="Times New Roman"/>
          <w:sz w:val="25"/>
          <w:szCs w:val="25"/>
        </w:rPr>
        <w:t xml:space="preserve"> </w:t>
      </w:r>
      <w:r w:rsidR="00AD08BC" w:rsidRPr="00D85978">
        <w:rPr>
          <w:rFonts w:ascii="Times New Roman" w:hAnsi="Times New Roman" w:cs="Times New Roman"/>
          <w:sz w:val="25"/>
          <w:szCs w:val="25"/>
        </w:rPr>
        <w:t xml:space="preserve"> </w:t>
      </w:r>
      <w:r w:rsidR="009A5D48" w:rsidRPr="00D85978">
        <w:rPr>
          <w:rFonts w:ascii="Times New Roman" w:hAnsi="Times New Roman" w:cs="Times New Roman"/>
          <w:sz w:val="25"/>
          <w:szCs w:val="25"/>
        </w:rPr>
        <w:t>в согласованный Сторонами срок</w:t>
      </w:r>
      <w:r w:rsidR="00751B5E" w:rsidRPr="00D85978">
        <w:rPr>
          <w:rFonts w:ascii="Times New Roman" w:hAnsi="Times New Roman" w:cs="Times New Roman"/>
          <w:sz w:val="25"/>
          <w:szCs w:val="25"/>
        </w:rPr>
        <w:t xml:space="preserve"> </w:t>
      </w:r>
      <w:r w:rsidRPr="00D85978">
        <w:rPr>
          <w:rFonts w:ascii="Times New Roman" w:hAnsi="Times New Roman" w:cs="Times New Roman"/>
          <w:sz w:val="25"/>
          <w:szCs w:val="25"/>
        </w:rPr>
        <w:t>без дополнительной оплаты.</w:t>
      </w:r>
      <w:r w:rsidRPr="00D85978">
        <w:rPr>
          <w:rFonts w:ascii="Times New Roman" w:hAnsi="Times New Roman" w:cs="Times New Roman"/>
          <w:b/>
          <w:w w:val="106"/>
          <w:sz w:val="25"/>
          <w:szCs w:val="25"/>
        </w:rPr>
        <w:t xml:space="preserve"> </w:t>
      </w:r>
    </w:p>
    <w:p w:rsidR="00717DF7" w:rsidRPr="00D85978" w:rsidRDefault="00717DF7" w:rsidP="00717DF7">
      <w:pPr>
        <w:pStyle w:val="af2"/>
        <w:numPr>
          <w:ilvl w:val="1"/>
          <w:numId w:val="38"/>
        </w:numPr>
        <w:suppressAutoHyphens/>
        <w:ind w:left="0" w:firstLine="709"/>
        <w:jc w:val="both"/>
        <w:rPr>
          <w:rFonts w:ascii="Times New Roman" w:hAnsi="Times New Roman"/>
          <w:sz w:val="25"/>
          <w:szCs w:val="25"/>
        </w:rPr>
      </w:pPr>
      <w:r w:rsidRPr="00D85978">
        <w:rPr>
          <w:rFonts w:ascii="Times New Roman" w:hAnsi="Times New Roman"/>
          <w:kern w:val="3"/>
          <w:sz w:val="25"/>
          <w:szCs w:val="25"/>
          <w:lang w:bidi="hi-IN"/>
        </w:rPr>
        <w:t>Работы считаются выполненными после подписания Сторонами акта выполненных работ.</w:t>
      </w:r>
    </w:p>
    <w:p w:rsidR="00D85978" w:rsidRPr="00140856" w:rsidRDefault="00D85978" w:rsidP="00717DF7">
      <w:pPr>
        <w:pStyle w:val="af2"/>
        <w:numPr>
          <w:ilvl w:val="1"/>
          <w:numId w:val="38"/>
        </w:numPr>
        <w:suppressAutoHyphens/>
        <w:ind w:left="0" w:firstLine="709"/>
        <w:jc w:val="both"/>
        <w:rPr>
          <w:rFonts w:ascii="Times New Roman" w:hAnsi="Times New Roman"/>
          <w:sz w:val="25"/>
          <w:szCs w:val="25"/>
        </w:rPr>
      </w:pPr>
      <w:r w:rsidRPr="00140856">
        <w:rPr>
          <w:rFonts w:ascii="Times New Roman" w:hAnsi="Times New Roman"/>
          <w:sz w:val="25"/>
          <w:szCs w:val="25"/>
          <w:lang w:eastAsia="zh-CN"/>
        </w:rPr>
        <w:t>В</w:t>
      </w:r>
      <w:r w:rsidRPr="00140856">
        <w:rPr>
          <w:rFonts w:ascii="Times New Roman" w:hAnsi="Times New Roman"/>
          <w:sz w:val="25"/>
          <w:szCs w:val="25"/>
        </w:rPr>
        <w:t xml:space="preserve"> случае формирования и подписания документов о приемке в электронной форме </w:t>
      </w:r>
      <w:r w:rsidRPr="00140856">
        <w:rPr>
          <w:rFonts w:ascii="Times New Roman" w:hAnsi="Times New Roman"/>
          <w:sz w:val="25"/>
          <w:szCs w:val="25"/>
          <w:lang w:eastAsia="zh-CN"/>
        </w:rPr>
        <w:t xml:space="preserve">исполнитель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 </w:t>
      </w:r>
    </w:p>
    <w:p w:rsidR="00D85978" w:rsidRPr="00140856" w:rsidRDefault="00D85978" w:rsidP="00140856">
      <w:pPr>
        <w:pStyle w:val="af2"/>
        <w:suppressAutoHyphens/>
        <w:ind w:firstLine="709"/>
        <w:jc w:val="both"/>
        <w:rPr>
          <w:rFonts w:ascii="Times New Roman" w:hAnsi="Times New Roman"/>
          <w:sz w:val="25"/>
          <w:szCs w:val="25"/>
          <w:lang w:eastAsia="zh-CN"/>
        </w:rPr>
      </w:pPr>
      <w:r w:rsidRPr="00140856">
        <w:rPr>
          <w:rFonts w:ascii="Times New Roman" w:hAnsi="Times New Roman"/>
          <w:sz w:val="25"/>
          <w:szCs w:val="25"/>
          <w:lang w:eastAsia="zh-CN"/>
        </w:rPr>
        <w:t>Документ о приемке должен содержать:</w:t>
      </w:r>
    </w:p>
    <w:p w:rsidR="00D85978" w:rsidRPr="00140856" w:rsidRDefault="00D85978" w:rsidP="00140856">
      <w:pPr>
        <w:pStyle w:val="af2"/>
        <w:suppressAutoHyphens/>
        <w:ind w:firstLine="709"/>
        <w:jc w:val="both"/>
        <w:rPr>
          <w:rFonts w:ascii="Times New Roman" w:hAnsi="Times New Roman"/>
          <w:sz w:val="25"/>
          <w:szCs w:val="25"/>
          <w:lang w:eastAsia="zh-CN"/>
        </w:rPr>
      </w:pPr>
      <w:r w:rsidRPr="00140856">
        <w:rPr>
          <w:rFonts w:ascii="Times New Roman" w:hAnsi="Times New Roman"/>
          <w:sz w:val="25"/>
          <w:szCs w:val="25"/>
          <w:lang w:eastAsia="zh-CN"/>
        </w:rPr>
        <w:t xml:space="preserve"> 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информацию </w:t>
      </w:r>
      <w:proofErr w:type="gramStart"/>
      <w:r w:rsidRPr="00140856">
        <w:rPr>
          <w:rFonts w:ascii="Times New Roman" w:hAnsi="Times New Roman"/>
          <w:sz w:val="25"/>
          <w:szCs w:val="25"/>
          <w:lang w:eastAsia="zh-CN"/>
        </w:rPr>
        <w:t>о</w:t>
      </w:r>
      <w:proofErr w:type="gramEnd"/>
      <w:r w:rsidRPr="00140856">
        <w:rPr>
          <w:rFonts w:ascii="Times New Roman" w:hAnsi="Times New Roman"/>
          <w:sz w:val="25"/>
          <w:szCs w:val="25"/>
          <w:lang w:eastAsia="zh-CN"/>
        </w:rPr>
        <w:t xml:space="preserve"> Исполнителе, предусмотренную </w:t>
      </w:r>
      <w:hyperlink r:id="rId9" w:history="1">
        <w:proofErr w:type="spellStart"/>
        <w:r w:rsidRPr="00140856">
          <w:rPr>
            <w:rFonts w:ascii="Times New Roman" w:hAnsi="Times New Roman"/>
            <w:sz w:val="25"/>
            <w:szCs w:val="25"/>
            <w:lang w:eastAsia="zh-CN"/>
          </w:rPr>
          <w:t>пп</w:t>
        </w:r>
        <w:proofErr w:type="spellEnd"/>
        <w:r w:rsidRPr="00140856">
          <w:rPr>
            <w:rFonts w:ascii="Times New Roman" w:hAnsi="Times New Roman"/>
            <w:sz w:val="25"/>
            <w:szCs w:val="25"/>
            <w:lang w:eastAsia="zh-CN"/>
          </w:rPr>
          <w:t>. "а"</w:t>
        </w:r>
      </w:hyperlink>
      <w:r w:rsidRPr="00140856">
        <w:rPr>
          <w:rFonts w:ascii="Times New Roman" w:hAnsi="Times New Roman"/>
          <w:sz w:val="25"/>
          <w:szCs w:val="25"/>
          <w:lang w:eastAsia="zh-CN"/>
        </w:rPr>
        <w:t xml:space="preserve">, </w:t>
      </w:r>
      <w:hyperlink r:id="rId10" w:history="1">
        <w:r w:rsidRPr="00140856">
          <w:rPr>
            <w:rFonts w:ascii="Times New Roman" w:hAnsi="Times New Roman"/>
            <w:sz w:val="25"/>
            <w:szCs w:val="25"/>
            <w:lang w:eastAsia="zh-CN"/>
          </w:rPr>
          <w:t>"г"</w:t>
        </w:r>
      </w:hyperlink>
      <w:r w:rsidRPr="00140856">
        <w:rPr>
          <w:rFonts w:ascii="Times New Roman" w:hAnsi="Times New Roman"/>
          <w:sz w:val="25"/>
          <w:szCs w:val="25"/>
          <w:lang w:eastAsia="zh-CN"/>
        </w:rPr>
        <w:t xml:space="preserve"> и </w:t>
      </w:r>
      <w:hyperlink r:id="rId11" w:history="1">
        <w:r w:rsidRPr="00140856">
          <w:rPr>
            <w:rFonts w:ascii="Times New Roman" w:hAnsi="Times New Roman"/>
            <w:sz w:val="25"/>
            <w:szCs w:val="25"/>
            <w:lang w:eastAsia="zh-CN"/>
          </w:rPr>
          <w:t>"е" ч. 1 ст. 43</w:t>
        </w:r>
      </w:hyperlink>
      <w:r w:rsidRPr="00140856">
        <w:rPr>
          <w:rFonts w:ascii="Times New Roman" w:hAnsi="Times New Roman"/>
          <w:sz w:val="25"/>
          <w:szCs w:val="25"/>
          <w:lang w:eastAsia="zh-CN"/>
        </w:rPr>
        <w:t xml:space="preserve"> Закона № 44-ФЗ, единицу измерения оказываемой услуги;</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б) наименование поставленного Товара;</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lastRenderedPageBreak/>
        <w:t>в) наименование страны происхождения поставленного Товара;</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г) информацию о количестве поставленного Товара;</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proofErr w:type="spellStart"/>
      <w:r w:rsidRPr="00140856">
        <w:rPr>
          <w:rFonts w:ascii="Times New Roman" w:hAnsi="Times New Roman" w:cs="Times New Roman"/>
          <w:color w:val="auto"/>
          <w:sz w:val="25"/>
          <w:szCs w:val="25"/>
          <w:lang w:eastAsia="zh-CN"/>
        </w:rPr>
        <w:t>д</w:t>
      </w:r>
      <w:proofErr w:type="spellEnd"/>
      <w:r w:rsidRPr="00140856">
        <w:rPr>
          <w:rFonts w:ascii="Times New Roman" w:hAnsi="Times New Roman" w:cs="Times New Roman"/>
          <w:color w:val="auto"/>
          <w:sz w:val="25"/>
          <w:szCs w:val="25"/>
          <w:lang w:eastAsia="zh-CN"/>
        </w:rPr>
        <w:t>) стоимость исполненных Поставщиком обязательств, предусмотренных Контрактом, с указанием цены за единицу поставленного Товара;</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ж) иную информацию с учетом требований, установленных Правительством Российской Федерации.</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 xml:space="preserve">К документу о приемке могут прилагаться документы, которые считаются его неотъемлемой частью в соответствии с </w:t>
      </w:r>
      <w:hyperlink r:id="rId12" w:history="1">
        <w:r w:rsidRPr="00140856">
          <w:rPr>
            <w:rFonts w:ascii="Times New Roman" w:hAnsi="Times New Roman" w:cs="Times New Roman"/>
            <w:color w:val="auto"/>
            <w:sz w:val="25"/>
            <w:szCs w:val="25"/>
            <w:lang w:eastAsia="zh-CN"/>
          </w:rPr>
          <w:t>п. 2 ч. 13 ст. 94</w:t>
        </w:r>
      </w:hyperlink>
      <w:r w:rsidRPr="00140856">
        <w:rPr>
          <w:rFonts w:ascii="Times New Roman" w:hAnsi="Times New Roman" w:cs="Times New Roman"/>
          <w:color w:val="auto"/>
          <w:sz w:val="25"/>
          <w:szCs w:val="25"/>
          <w:lang w:eastAsia="zh-CN"/>
        </w:rPr>
        <w:t xml:space="preserve"> Закона № 44-ФЗ </w:t>
      </w:r>
      <w:bookmarkStart w:id="3" w:name="P83"/>
      <w:bookmarkEnd w:id="3"/>
      <w:r w:rsidRPr="00140856">
        <w:rPr>
          <w:rFonts w:ascii="Times New Roman" w:hAnsi="Times New Roman" w:cs="Times New Roman"/>
          <w:color w:val="auto"/>
          <w:sz w:val="25"/>
          <w:szCs w:val="25"/>
          <w:lang w:eastAsia="zh-CN"/>
        </w:rPr>
        <w:t>от 05.04.2013.</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3.6.</w:t>
      </w:r>
      <w:r w:rsidRPr="00140856">
        <w:rPr>
          <w:rFonts w:ascii="Times New Roman" w:hAnsi="Times New Roman" w:cs="Times New Roman"/>
          <w:color w:val="auto"/>
          <w:sz w:val="25"/>
          <w:szCs w:val="25"/>
          <w:lang w:eastAsia="zh-CN"/>
        </w:rPr>
        <w:tab/>
        <w:t xml:space="preserve"> Документ о приемке, подписанный Поставщиком, не позднее одного часа с момента его размещения в ЕИС в соответствии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3.7.</w:t>
      </w:r>
      <w:r w:rsidRPr="00140856">
        <w:rPr>
          <w:rFonts w:ascii="Times New Roman" w:hAnsi="Times New Roman" w:cs="Times New Roman"/>
          <w:color w:val="auto"/>
          <w:sz w:val="25"/>
          <w:szCs w:val="25"/>
          <w:lang w:eastAsia="zh-CN"/>
        </w:rPr>
        <w:tab/>
        <w:t xml:space="preserve"> Государственный заказчик не позднее 3 (трех) рабочих дней, следующих за днем поступления документа о приемке в соответствии настоящего Контракта, осуществляет одно из следующих действий:</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proofErr w:type="gramStart"/>
      <w:r w:rsidRPr="00140856">
        <w:rPr>
          <w:rFonts w:ascii="Times New Roman" w:hAnsi="Times New Roman" w:cs="Times New Roman"/>
          <w:color w:val="auto"/>
          <w:sz w:val="25"/>
          <w:szCs w:val="25"/>
          <w:lang w:eastAsia="zh-CN"/>
        </w:rPr>
        <w:t>а) подписывает усиленной электронной подписью лица, имеющего право действовать от имени Государственного заказчика, и размещает в ЕИС документ о приемке;</w:t>
      </w:r>
      <w:proofErr w:type="gramEnd"/>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б)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3.8. Документ о приемке, мотивированный отказ от подписания документа о приемке не позднее одного часа с момента размещения в ЕИС в соответствии 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 xml:space="preserve">3.9.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40856">
          <w:rPr>
            <w:rFonts w:ascii="Times New Roman" w:hAnsi="Times New Roman" w:cs="Times New Roman"/>
            <w:color w:val="auto"/>
            <w:sz w:val="25"/>
            <w:szCs w:val="25"/>
            <w:lang w:eastAsia="zh-CN"/>
          </w:rPr>
          <w:t>разделом</w:t>
        </w:r>
      </w:hyperlink>
      <w:r w:rsidRPr="00140856">
        <w:rPr>
          <w:rFonts w:ascii="Times New Roman" w:hAnsi="Times New Roman" w:cs="Times New Roman"/>
          <w:color w:val="auto"/>
          <w:sz w:val="25"/>
          <w:szCs w:val="25"/>
          <w:lang w:eastAsia="zh-CN"/>
        </w:rPr>
        <w:t>.</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 xml:space="preserve">3.29. </w:t>
      </w:r>
      <w:r w:rsidRPr="00140856">
        <w:rPr>
          <w:rFonts w:ascii="Times New Roman" w:eastAsia="Calibri" w:hAnsi="Times New Roman" w:cs="Times New Roman"/>
          <w:bCs/>
          <w:color w:val="auto"/>
          <w:sz w:val="25"/>
          <w:szCs w:val="25"/>
          <w:lang w:eastAsia="zh-CN"/>
        </w:rPr>
        <w:t>Д</w:t>
      </w:r>
      <w:r w:rsidRPr="00140856">
        <w:rPr>
          <w:rFonts w:ascii="Times New Roman" w:hAnsi="Times New Roman" w:cs="Times New Roman"/>
          <w:color w:val="auto"/>
          <w:sz w:val="25"/>
          <w:szCs w:val="25"/>
          <w:lang w:eastAsia="zh-CN"/>
        </w:rPr>
        <w:t>атой приемки поставленного Товара считается дата размещения в ЕИС документа о приемке, подписанного Государственным заказчиком.</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D85978" w:rsidRPr="00140856" w:rsidRDefault="00D85978" w:rsidP="00D85978">
      <w:pPr>
        <w:suppressAutoHyphens/>
        <w:ind w:firstLine="709"/>
        <w:jc w:val="both"/>
        <w:rPr>
          <w:rFonts w:ascii="Times New Roman" w:hAnsi="Times New Roman" w:cs="Times New Roman"/>
          <w:color w:val="auto"/>
          <w:sz w:val="25"/>
          <w:szCs w:val="25"/>
          <w:lang w:eastAsia="zh-CN"/>
        </w:rPr>
      </w:pPr>
      <w:r w:rsidRPr="00140856">
        <w:rPr>
          <w:rFonts w:ascii="Times New Roman" w:hAnsi="Times New Roman" w:cs="Times New Roman"/>
          <w:color w:val="auto"/>
          <w:sz w:val="25"/>
          <w:szCs w:val="25"/>
          <w:lang w:eastAsia="zh-CN"/>
        </w:rPr>
        <w:t>а) члены приемочной комиссии, либо Грузополучатель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140856">
        <w:rPr>
          <w:rFonts w:ascii="Times New Roman" w:hAnsi="Times New Roman" w:cs="Times New Roman"/>
          <w:color w:val="auto"/>
          <w:sz w:val="25"/>
          <w:szCs w:val="25"/>
          <w:lang w:eastAsia="zh-CN"/>
        </w:rPr>
        <w:t>,</w:t>
      </w:r>
      <w:proofErr w:type="gramEnd"/>
      <w:r w:rsidRPr="00140856">
        <w:rPr>
          <w:rFonts w:ascii="Times New Roman" w:hAnsi="Times New Roman" w:cs="Times New Roman"/>
          <w:color w:val="auto"/>
          <w:sz w:val="25"/>
          <w:szCs w:val="25"/>
          <w:lang w:eastAsia="zh-CN"/>
        </w:rPr>
        <w:t xml:space="preserve"> если приемочная комиссия включает членов, не являющихся работниками Государственного заказчика, Грузополучатель Государственного заказчика не являющийся работником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D85978" w:rsidRPr="00D85978" w:rsidRDefault="00D85978" w:rsidP="00923185">
      <w:pPr>
        <w:pStyle w:val="af2"/>
        <w:suppressAutoHyphens/>
        <w:ind w:firstLine="709"/>
        <w:jc w:val="both"/>
        <w:rPr>
          <w:rFonts w:ascii="Times New Roman" w:hAnsi="Times New Roman"/>
          <w:sz w:val="25"/>
          <w:szCs w:val="25"/>
        </w:rPr>
      </w:pPr>
      <w:proofErr w:type="gramStart"/>
      <w:r w:rsidRPr="00140856">
        <w:rPr>
          <w:rFonts w:ascii="Times New Roman" w:hAnsi="Times New Roman"/>
          <w:sz w:val="25"/>
          <w:szCs w:val="25"/>
          <w:lang w:eastAsia="zh-CN"/>
        </w:rPr>
        <w:t xml:space="preserve">б) после подписания членами приемочной комиссии, Грузополучателем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w:t>
      </w:r>
      <w:r w:rsidRPr="00140856">
        <w:rPr>
          <w:rFonts w:ascii="Times New Roman" w:hAnsi="Times New Roman"/>
          <w:sz w:val="25"/>
          <w:szCs w:val="25"/>
          <w:lang w:eastAsia="zh-CN"/>
        </w:rPr>
        <w:lastRenderedPageBreak/>
        <w:t>действовать от имени Государственного заказчика, и размещает их в ЕИС.</w:t>
      </w:r>
      <w:proofErr w:type="gramEnd"/>
      <w:r w:rsidRPr="00140856">
        <w:rPr>
          <w:rFonts w:ascii="Times New Roman" w:hAnsi="Times New Roman"/>
          <w:sz w:val="25"/>
          <w:szCs w:val="25"/>
          <w:lang w:eastAsia="zh-CN"/>
        </w:rPr>
        <w:t xml:space="preserve"> Если члены приемочной комиссии, либо Грузополучатель Государственного заказчика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9D4020" w:rsidRPr="00D85978" w:rsidRDefault="009D4020" w:rsidP="00717DF7">
      <w:pPr>
        <w:pStyle w:val="31"/>
        <w:keepNext/>
        <w:keepLines/>
        <w:numPr>
          <w:ilvl w:val="0"/>
          <w:numId w:val="38"/>
        </w:numPr>
        <w:shd w:val="clear" w:color="auto" w:fill="auto"/>
        <w:suppressAutoHyphens/>
        <w:spacing w:line="240" w:lineRule="auto"/>
        <w:ind w:left="0" w:firstLine="709"/>
        <w:jc w:val="center"/>
        <w:rPr>
          <w:rStyle w:val="340"/>
          <w:b/>
          <w:bCs/>
          <w:sz w:val="25"/>
          <w:szCs w:val="25"/>
        </w:rPr>
      </w:pPr>
      <w:bookmarkStart w:id="4" w:name="bookmark3"/>
      <w:r w:rsidRPr="00D85978">
        <w:rPr>
          <w:rStyle w:val="340"/>
          <w:b/>
          <w:bCs/>
          <w:sz w:val="25"/>
          <w:szCs w:val="25"/>
        </w:rPr>
        <w:t>Цена и порядок расчетов</w:t>
      </w:r>
      <w:bookmarkEnd w:id="4"/>
    </w:p>
    <w:p w:rsidR="00600136" w:rsidRPr="00D85978" w:rsidRDefault="00600136" w:rsidP="00600136">
      <w:pPr>
        <w:pStyle w:val="a4"/>
        <w:shd w:val="clear" w:color="auto" w:fill="auto"/>
        <w:tabs>
          <w:tab w:val="left" w:pos="0"/>
        </w:tabs>
        <w:spacing w:before="0" w:after="0" w:line="240" w:lineRule="auto"/>
        <w:ind w:right="40" w:firstLine="709"/>
        <w:rPr>
          <w:sz w:val="25"/>
          <w:szCs w:val="25"/>
        </w:rPr>
      </w:pPr>
      <w:bookmarkStart w:id="5" w:name="bookmark4"/>
      <w:r w:rsidRPr="00D85978">
        <w:rPr>
          <w:sz w:val="25"/>
          <w:szCs w:val="25"/>
        </w:rPr>
        <w:t>4.1. Цена контракта составляет</w:t>
      </w:r>
      <w:proofErr w:type="gramStart"/>
      <w:r w:rsidRPr="00D85978">
        <w:rPr>
          <w:sz w:val="25"/>
          <w:szCs w:val="25"/>
        </w:rPr>
        <w:t xml:space="preserve"> _______________ (__________) </w:t>
      </w:r>
      <w:proofErr w:type="gramEnd"/>
      <w:r w:rsidRPr="00D85978">
        <w:rPr>
          <w:sz w:val="25"/>
          <w:szCs w:val="25"/>
        </w:rPr>
        <w:t xml:space="preserve">рублей ____ копеек,             в том числе НДС ___ %___ (__________) рублей ____ копеек (без НДС), и все расходы Подрядчика на уплату налогов, сборов, иных обязательных платежей, определяемых действующим законодательством Российской Федерации, а также иные расходы Подрядчика, связанные с исполнением Контракта, в том числе расходы                                                  на оплату работы персонала. </w:t>
      </w:r>
    </w:p>
    <w:p w:rsidR="00600136" w:rsidRPr="00D85978" w:rsidRDefault="00600136" w:rsidP="00600136">
      <w:pPr>
        <w:pStyle w:val="a4"/>
        <w:shd w:val="clear" w:color="auto" w:fill="auto"/>
        <w:tabs>
          <w:tab w:val="left" w:pos="0"/>
        </w:tabs>
        <w:spacing w:before="0" w:after="0" w:line="240" w:lineRule="auto"/>
        <w:ind w:right="40" w:firstLine="709"/>
        <w:rPr>
          <w:sz w:val="25"/>
          <w:szCs w:val="25"/>
        </w:rPr>
      </w:pPr>
      <w:r w:rsidRPr="00D85978">
        <w:rPr>
          <w:sz w:val="25"/>
          <w:szCs w:val="25"/>
        </w:rPr>
        <w:t xml:space="preserve">4.2. </w:t>
      </w:r>
      <w:proofErr w:type="gramStart"/>
      <w:r w:rsidRPr="00D85978">
        <w:rPr>
          <w:sz w:val="25"/>
          <w:szCs w:val="25"/>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00136" w:rsidRPr="00D85978" w:rsidRDefault="00600136" w:rsidP="00600136">
      <w:pPr>
        <w:pStyle w:val="a4"/>
        <w:shd w:val="clear" w:color="auto" w:fill="auto"/>
        <w:tabs>
          <w:tab w:val="left" w:pos="0"/>
        </w:tabs>
        <w:spacing w:before="0" w:after="0" w:line="240" w:lineRule="auto"/>
        <w:ind w:right="40" w:firstLine="709"/>
        <w:rPr>
          <w:sz w:val="25"/>
          <w:szCs w:val="25"/>
        </w:rPr>
      </w:pPr>
      <w:r w:rsidRPr="00D85978">
        <w:rPr>
          <w:sz w:val="25"/>
          <w:szCs w:val="25"/>
        </w:rPr>
        <w:t>4.3.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8F2C32" w:rsidRPr="00D85978" w:rsidRDefault="00600136" w:rsidP="00B00149">
      <w:pPr>
        <w:pStyle w:val="a4"/>
        <w:shd w:val="clear" w:color="auto" w:fill="auto"/>
        <w:tabs>
          <w:tab w:val="left" w:pos="0"/>
        </w:tabs>
        <w:spacing w:before="0" w:after="0" w:line="240" w:lineRule="auto"/>
        <w:ind w:right="40" w:firstLine="709"/>
        <w:rPr>
          <w:sz w:val="25"/>
          <w:szCs w:val="25"/>
        </w:rPr>
      </w:pPr>
      <w:r w:rsidRPr="00D85978">
        <w:rPr>
          <w:sz w:val="25"/>
          <w:szCs w:val="25"/>
        </w:rPr>
        <w:t xml:space="preserve">Оплата по Контракту осуществляется </w:t>
      </w:r>
      <w:proofErr w:type="gramStart"/>
      <w:r w:rsidRPr="00D85978">
        <w:rPr>
          <w:sz w:val="25"/>
          <w:szCs w:val="25"/>
        </w:rPr>
        <w:t xml:space="preserve">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Подрядчика </w:t>
      </w:r>
      <w:r w:rsidR="00B00149" w:rsidRPr="00D85978">
        <w:rPr>
          <w:sz w:val="25"/>
          <w:szCs w:val="25"/>
        </w:rPr>
        <w:t xml:space="preserve">              </w:t>
      </w:r>
      <w:r w:rsidRPr="00D85978">
        <w:rPr>
          <w:sz w:val="25"/>
          <w:szCs w:val="25"/>
        </w:rPr>
        <w:t xml:space="preserve">в </w:t>
      </w:r>
      <w:r w:rsidR="008F2C32" w:rsidRPr="00D85978">
        <w:rPr>
          <w:sz w:val="25"/>
          <w:szCs w:val="25"/>
        </w:rPr>
        <w:t>течение</w:t>
      </w:r>
      <w:proofErr w:type="gramEnd"/>
      <w:r w:rsidR="008F2C32" w:rsidRPr="00D85978">
        <w:rPr>
          <w:sz w:val="25"/>
          <w:szCs w:val="25"/>
        </w:rPr>
        <w:t xml:space="preserve"> </w:t>
      </w:r>
      <w:r w:rsidR="003706F5" w:rsidRPr="00D85978">
        <w:rPr>
          <w:sz w:val="25"/>
          <w:szCs w:val="25"/>
        </w:rPr>
        <w:t>7</w:t>
      </w:r>
      <w:r w:rsidR="008F2C32" w:rsidRPr="00D85978">
        <w:rPr>
          <w:sz w:val="25"/>
          <w:szCs w:val="25"/>
        </w:rPr>
        <w:t xml:space="preserve"> (</w:t>
      </w:r>
      <w:r w:rsidR="003706F5" w:rsidRPr="00D85978">
        <w:rPr>
          <w:sz w:val="25"/>
          <w:szCs w:val="25"/>
        </w:rPr>
        <w:t>семи</w:t>
      </w:r>
      <w:r w:rsidR="008F2C32" w:rsidRPr="00D85978">
        <w:rPr>
          <w:sz w:val="25"/>
          <w:szCs w:val="25"/>
        </w:rPr>
        <w:t xml:space="preserve">) рабочих дней с момента подписания Сторонами акта </w:t>
      </w:r>
      <w:r w:rsidR="00166CD1" w:rsidRPr="00D85978">
        <w:rPr>
          <w:sz w:val="25"/>
          <w:szCs w:val="25"/>
        </w:rPr>
        <w:t>приёмки</w:t>
      </w:r>
      <w:r w:rsidR="008F2C32" w:rsidRPr="00D85978">
        <w:rPr>
          <w:sz w:val="25"/>
          <w:szCs w:val="25"/>
        </w:rPr>
        <w:t>, на реквизиты По</w:t>
      </w:r>
      <w:r w:rsidR="00B00149" w:rsidRPr="00D85978">
        <w:rPr>
          <w:sz w:val="25"/>
          <w:szCs w:val="25"/>
        </w:rPr>
        <w:t>дрядчика</w:t>
      </w:r>
      <w:r w:rsidR="008F2C32" w:rsidRPr="00D85978">
        <w:rPr>
          <w:sz w:val="25"/>
          <w:szCs w:val="25"/>
        </w:rPr>
        <w:t xml:space="preserve"> указанные в разделе 12 Контракта.</w:t>
      </w:r>
      <w:r w:rsidR="00923185" w:rsidRPr="00923185">
        <w:rPr>
          <w:rFonts w:ascii="PT Astra Serif" w:hAnsi="PT Astra Serif"/>
          <w:color w:val="FF0000"/>
          <w:sz w:val="28"/>
          <w:szCs w:val="28"/>
        </w:rPr>
        <w:t xml:space="preserve"> </w:t>
      </w:r>
      <w:r w:rsidR="00923185" w:rsidRPr="00140856">
        <w:rPr>
          <w:rFonts w:ascii="PT Astra Serif" w:hAnsi="PT Astra Serif"/>
          <w:sz w:val="25"/>
          <w:szCs w:val="25"/>
        </w:rPr>
        <w:t xml:space="preserve">В случае оформления документов о приемке с использованием ЕИС оплата по контракту осуществляется в течение 7 рабочих дней </w:t>
      </w:r>
      <w:proofErr w:type="gramStart"/>
      <w:r w:rsidR="00923185" w:rsidRPr="00140856">
        <w:rPr>
          <w:rFonts w:ascii="PT Astra Serif" w:hAnsi="PT Astra Serif"/>
          <w:sz w:val="25"/>
          <w:szCs w:val="25"/>
        </w:rPr>
        <w:t>с даты подписания</w:t>
      </w:r>
      <w:proofErr w:type="gramEnd"/>
      <w:r w:rsidR="00923185" w:rsidRPr="00140856">
        <w:rPr>
          <w:rFonts w:ascii="PT Astra Serif" w:hAnsi="PT Astra Serif"/>
          <w:sz w:val="25"/>
          <w:szCs w:val="25"/>
        </w:rPr>
        <w:t xml:space="preserve"> документа о приемке в электронной форме.</w:t>
      </w:r>
    </w:p>
    <w:p w:rsidR="0083151C" w:rsidRPr="00D85978" w:rsidRDefault="0083151C" w:rsidP="00B00149">
      <w:pPr>
        <w:pStyle w:val="a4"/>
        <w:shd w:val="clear" w:color="auto" w:fill="auto"/>
        <w:tabs>
          <w:tab w:val="left" w:pos="0"/>
        </w:tabs>
        <w:spacing w:before="0" w:after="0" w:line="240" w:lineRule="auto"/>
        <w:ind w:right="40" w:firstLine="709"/>
        <w:rPr>
          <w:sz w:val="25"/>
          <w:szCs w:val="25"/>
        </w:rPr>
      </w:pPr>
      <w:r w:rsidRPr="00D85978">
        <w:rPr>
          <w:sz w:val="25"/>
          <w:szCs w:val="25"/>
        </w:rPr>
        <w:t>4.4. Бюджетные обязательства по настоящему государственному контракту принимаются за счёт лимитов бюджетных обязательств, доведенных в установленном порядке ФСИН России по федеральному бюджету на 202</w:t>
      </w:r>
      <w:r w:rsidR="00C10AAD" w:rsidRPr="00D85978">
        <w:rPr>
          <w:sz w:val="25"/>
          <w:szCs w:val="25"/>
        </w:rPr>
        <w:t>6</w:t>
      </w:r>
      <w:r w:rsidRPr="00D85978">
        <w:rPr>
          <w:sz w:val="25"/>
          <w:szCs w:val="25"/>
        </w:rPr>
        <w:t xml:space="preserve"> год.</w:t>
      </w:r>
    </w:p>
    <w:p w:rsidR="00600136" w:rsidRPr="00D85978" w:rsidRDefault="00600136" w:rsidP="00600136">
      <w:pPr>
        <w:pStyle w:val="a4"/>
        <w:shd w:val="clear" w:color="auto" w:fill="auto"/>
        <w:tabs>
          <w:tab w:val="left" w:pos="0"/>
        </w:tabs>
        <w:spacing w:before="0" w:after="0" w:line="240" w:lineRule="auto"/>
        <w:ind w:right="40" w:firstLine="709"/>
        <w:rPr>
          <w:sz w:val="25"/>
          <w:szCs w:val="25"/>
        </w:rPr>
      </w:pPr>
      <w:r w:rsidRPr="00D85978">
        <w:rPr>
          <w:sz w:val="25"/>
          <w:szCs w:val="25"/>
        </w:rPr>
        <w:t>4.</w:t>
      </w:r>
      <w:r w:rsidR="0083151C" w:rsidRPr="00D85978">
        <w:rPr>
          <w:sz w:val="25"/>
          <w:szCs w:val="25"/>
        </w:rPr>
        <w:t>5</w:t>
      </w:r>
      <w:r w:rsidRPr="00D85978">
        <w:rPr>
          <w:sz w:val="25"/>
          <w:szCs w:val="25"/>
        </w:rPr>
        <w:t xml:space="preserve">. Оплата по контракту осуществляется с момента подписания Сторонами акта </w:t>
      </w:r>
      <w:r w:rsidR="00166CD1" w:rsidRPr="00D85978">
        <w:rPr>
          <w:sz w:val="25"/>
          <w:szCs w:val="25"/>
        </w:rPr>
        <w:t>приёмки</w:t>
      </w:r>
      <w:r w:rsidRPr="00D85978">
        <w:rPr>
          <w:sz w:val="25"/>
          <w:szCs w:val="25"/>
        </w:rPr>
        <w:t xml:space="preserve"> и выставленных Государственному заказчику счёта на оплату, </w:t>
      </w:r>
      <w:proofErr w:type="gramStart"/>
      <w:r w:rsidRPr="00D85978">
        <w:rPr>
          <w:sz w:val="25"/>
          <w:szCs w:val="25"/>
        </w:rPr>
        <w:t>счёт-фактуры</w:t>
      </w:r>
      <w:proofErr w:type="gramEnd"/>
      <w:r w:rsidRPr="00D85978">
        <w:rPr>
          <w:sz w:val="25"/>
          <w:szCs w:val="25"/>
        </w:rPr>
        <w:t xml:space="preserve"> (для плательщиков НДС).</w:t>
      </w:r>
    </w:p>
    <w:p w:rsidR="00600136" w:rsidRPr="00D85978" w:rsidRDefault="00600136" w:rsidP="00600136">
      <w:pPr>
        <w:pStyle w:val="a4"/>
        <w:shd w:val="clear" w:color="auto" w:fill="auto"/>
        <w:tabs>
          <w:tab w:val="left" w:pos="0"/>
        </w:tabs>
        <w:spacing w:before="0" w:after="0" w:line="240" w:lineRule="auto"/>
        <w:ind w:right="40" w:firstLine="709"/>
        <w:rPr>
          <w:sz w:val="25"/>
          <w:szCs w:val="25"/>
        </w:rPr>
      </w:pPr>
      <w:r w:rsidRPr="00D85978">
        <w:rPr>
          <w:sz w:val="25"/>
          <w:szCs w:val="25"/>
        </w:rPr>
        <w:t>4.</w:t>
      </w:r>
      <w:r w:rsidR="0083151C" w:rsidRPr="00D85978">
        <w:rPr>
          <w:sz w:val="25"/>
          <w:szCs w:val="25"/>
        </w:rPr>
        <w:t>6</w:t>
      </w:r>
      <w:r w:rsidRPr="00D85978">
        <w:rPr>
          <w:sz w:val="25"/>
          <w:szCs w:val="25"/>
        </w:rPr>
        <w:t>. Обязательство Государственного заказчика по оплате считается выполненным                       в день списания денежных средств со счетов Государственного заказчика на счета Подрядчика.</w:t>
      </w:r>
    </w:p>
    <w:p w:rsidR="006D4D49" w:rsidRPr="00D85978" w:rsidRDefault="00600136" w:rsidP="00600136">
      <w:pPr>
        <w:pStyle w:val="a4"/>
        <w:shd w:val="clear" w:color="auto" w:fill="auto"/>
        <w:tabs>
          <w:tab w:val="left" w:pos="0"/>
        </w:tabs>
        <w:spacing w:before="0" w:after="0" w:line="240" w:lineRule="auto"/>
        <w:ind w:right="40" w:firstLine="709"/>
        <w:rPr>
          <w:sz w:val="25"/>
          <w:szCs w:val="25"/>
        </w:rPr>
      </w:pPr>
      <w:r w:rsidRPr="00D85978">
        <w:rPr>
          <w:sz w:val="25"/>
          <w:szCs w:val="25"/>
        </w:rPr>
        <w:t>4.</w:t>
      </w:r>
      <w:r w:rsidR="0083151C" w:rsidRPr="00D85978">
        <w:rPr>
          <w:sz w:val="25"/>
          <w:szCs w:val="25"/>
        </w:rPr>
        <w:t>7</w:t>
      </w:r>
      <w:r w:rsidRPr="00D85978">
        <w:rPr>
          <w:sz w:val="25"/>
          <w:szCs w:val="25"/>
        </w:rPr>
        <w:t>. В случае изменения банковских реквизитов Подрядчик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Подрядчика, несет Подрядчик.</w:t>
      </w:r>
    </w:p>
    <w:bookmarkEnd w:id="5"/>
    <w:p w:rsidR="00993A1D" w:rsidRPr="00D85978" w:rsidRDefault="00EE3DC7" w:rsidP="001D0BA8">
      <w:pPr>
        <w:pStyle w:val="af4"/>
        <w:keepNext/>
        <w:keepLines/>
        <w:numPr>
          <w:ilvl w:val="0"/>
          <w:numId w:val="38"/>
        </w:numPr>
        <w:jc w:val="center"/>
        <w:rPr>
          <w:rFonts w:ascii="Times New Roman" w:hAnsi="Times New Roman" w:cs="Times New Roman"/>
          <w:b/>
          <w:sz w:val="25"/>
          <w:szCs w:val="25"/>
        </w:rPr>
      </w:pPr>
      <w:r w:rsidRPr="00D85978">
        <w:rPr>
          <w:rFonts w:ascii="Times New Roman" w:hAnsi="Times New Roman" w:cs="Times New Roman"/>
          <w:b/>
          <w:noProof/>
          <w:sz w:val="25"/>
          <w:szCs w:val="25"/>
        </w:rPr>
        <w:t>Качество</w:t>
      </w:r>
      <w:r w:rsidRPr="00D85978">
        <w:rPr>
          <w:rFonts w:ascii="Times New Roman" w:hAnsi="Times New Roman" w:cs="Times New Roman"/>
          <w:b/>
          <w:sz w:val="25"/>
          <w:szCs w:val="25"/>
        </w:rPr>
        <w:t xml:space="preserve"> и гарантийные обязательства</w:t>
      </w:r>
    </w:p>
    <w:p w:rsidR="00EE3DC7" w:rsidRPr="00D85978" w:rsidRDefault="00EE3DC7" w:rsidP="00EE3DC7">
      <w:pPr>
        <w:pStyle w:val="af2"/>
        <w:ind w:firstLine="709"/>
        <w:jc w:val="both"/>
        <w:rPr>
          <w:rFonts w:ascii="Times New Roman" w:eastAsia="Arial" w:hAnsi="Times New Roman"/>
          <w:sz w:val="25"/>
          <w:szCs w:val="25"/>
        </w:rPr>
      </w:pPr>
      <w:r w:rsidRPr="00D85978">
        <w:rPr>
          <w:rFonts w:ascii="Times New Roman" w:hAnsi="Times New Roman"/>
          <w:sz w:val="25"/>
          <w:szCs w:val="25"/>
        </w:rPr>
        <w:t>5.1.</w:t>
      </w:r>
      <w:r w:rsidRPr="00D85978">
        <w:rPr>
          <w:rFonts w:ascii="Times New Roman" w:hAnsi="Times New Roman"/>
          <w:sz w:val="25"/>
          <w:szCs w:val="25"/>
        </w:rPr>
        <w:tab/>
        <w:t>Подрядчик гарантирует качество выполнения Работ в соответствии</w:t>
      </w:r>
      <w:r w:rsidR="00AD08BC" w:rsidRPr="00D85978">
        <w:rPr>
          <w:rFonts w:ascii="Times New Roman" w:hAnsi="Times New Roman"/>
          <w:sz w:val="25"/>
          <w:szCs w:val="25"/>
        </w:rPr>
        <w:t xml:space="preserve">                                   </w:t>
      </w:r>
      <w:r w:rsidRPr="00D85978">
        <w:rPr>
          <w:rFonts w:ascii="Times New Roman" w:hAnsi="Times New Roman"/>
          <w:sz w:val="25"/>
          <w:szCs w:val="25"/>
        </w:rPr>
        <w:t xml:space="preserve"> с требованиями действующего законодательства Российской Федерации</w:t>
      </w:r>
      <w:r w:rsidRPr="00D85978">
        <w:rPr>
          <w:rFonts w:ascii="Times New Roman" w:eastAsia="Arial" w:hAnsi="Times New Roman"/>
          <w:sz w:val="25"/>
          <w:szCs w:val="25"/>
        </w:rPr>
        <w:t>.</w:t>
      </w:r>
    </w:p>
    <w:p w:rsidR="00EE3DC7" w:rsidRPr="00D85978" w:rsidRDefault="00EE3DC7" w:rsidP="00EE3DC7">
      <w:pPr>
        <w:pStyle w:val="a4"/>
        <w:spacing w:before="0" w:after="0" w:line="240" w:lineRule="auto"/>
        <w:ind w:firstLine="709"/>
        <w:rPr>
          <w:sz w:val="25"/>
          <w:szCs w:val="25"/>
        </w:rPr>
      </w:pPr>
      <w:r w:rsidRPr="00D85978">
        <w:rPr>
          <w:sz w:val="25"/>
          <w:szCs w:val="25"/>
        </w:rPr>
        <w:t>5.2.</w:t>
      </w:r>
      <w:r w:rsidRPr="00D85978">
        <w:rPr>
          <w:sz w:val="25"/>
          <w:szCs w:val="25"/>
        </w:rPr>
        <w:tab/>
        <w:t xml:space="preserve">В случае если на любых стадиях выполнения Работ будут обнаружены некачественно выполненные Работы, Стороны составляют соответствующий акт, </w:t>
      </w:r>
      <w:r w:rsidR="00AD08BC" w:rsidRPr="00D85978">
        <w:rPr>
          <w:sz w:val="25"/>
          <w:szCs w:val="25"/>
        </w:rPr>
        <w:t xml:space="preserve">                             </w:t>
      </w:r>
      <w:r w:rsidRPr="00D85978">
        <w:rPr>
          <w:sz w:val="25"/>
          <w:szCs w:val="25"/>
        </w:rPr>
        <w:t>и Подрядчик обязан своими силами и без увеличения цены Контракта в кратчайший срок переделать эти Работы для обеспечения их надлежащего качества и сдачи Государственному заказчику.</w:t>
      </w:r>
    </w:p>
    <w:p w:rsidR="006D4D49" w:rsidRPr="00D85978" w:rsidRDefault="006D4D49" w:rsidP="001D0BA8">
      <w:pPr>
        <w:pStyle w:val="af4"/>
        <w:numPr>
          <w:ilvl w:val="0"/>
          <w:numId w:val="38"/>
        </w:numPr>
        <w:jc w:val="center"/>
        <w:rPr>
          <w:rFonts w:ascii="Times New Roman" w:hAnsi="Times New Roman" w:cs="Times New Roman"/>
          <w:b/>
          <w:sz w:val="25"/>
          <w:szCs w:val="25"/>
        </w:rPr>
      </w:pPr>
      <w:r w:rsidRPr="00D85978">
        <w:rPr>
          <w:rFonts w:ascii="Times New Roman" w:hAnsi="Times New Roman" w:cs="Times New Roman"/>
          <w:b/>
          <w:sz w:val="25"/>
          <w:szCs w:val="25"/>
        </w:rPr>
        <w:t>Ответственность Сторон</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Pr="00D85978">
        <w:rPr>
          <w:sz w:val="25"/>
          <w:szCs w:val="25"/>
        </w:rPr>
        <w:lastRenderedPageBreak/>
        <w:t>действующим законодательством Российской Федерации и Контрактом. Постановление Правительства РФ от 30.08.2017 № 1042.</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6.2. В случае просрочки исполнения Государственным заказчиком обязательства               по оплате выполненных Работ Подрядчик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(одна тысяча) рублей, 00 копеек.</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6.5. В случае просрочки исполнения Подрядчиком обязатель</w:t>
      </w:r>
      <w:proofErr w:type="gramStart"/>
      <w:r w:rsidRPr="00D85978">
        <w:rPr>
          <w:sz w:val="25"/>
          <w:szCs w:val="25"/>
        </w:rPr>
        <w:t>ств пр</w:t>
      </w:r>
      <w:proofErr w:type="gramEnd"/>
      <w:r w:rsidRPr="00D85978">
        <w:rPr>
          <w:sz w:val="25"/>
          <w:szCs w:val="25"/>
        </w:rPr>
        <w:t>едусмотренных Контрактом, в том числе гарантийных обязательств</w:t>
      </w:r>
      <w:r w:rsidR="00826831" w:rsidRPr="00D85978">
        <w:rPr>
          <w:sz w:val="25"/>
          <w:szCs w:val="25"/>
        </w:rPr>
        <w:t>,</w:t>
      </w:r>
      <w:r w:rsidRPr="00D85978">
        <w:rPr>
          <w:sz w:val="25"/>
          <w:szCs w:val="25"/>
        </w:rPr>
        <w:t xml:space="preserve"> Подрядчик уплачивает Государственному заказчику пени.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826831" w:rsidRPr="00D85978">
        <w:rPr>
          <w:sz w:val="25"/>
          <w:szCs w:val="25"/>
        </w:rPr>
        <w:t>,</w:t>
      </w:r>
      <w:r w:rsidRPr="00D85978">
        <w:rPr>
          <w:sz w:val="25"/>
          <w:szCs w:val="25"/>
        </w:rPr>
        <w:t xml:space="preserve"> Подрядчик уплачивает Государственному заказчику штраф в размере 10 процентов цены Контракта, в соответствии с Постановлением Правительства от 30.08.2017 №1042.</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6.10. Уплата Подрядчиком неустойки или применение иной формы ответственности не освобождает его от исполнения обязательств по Контракту.</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t>6.11. За каждый факт неисполнения или ненадлежащего исполнения Подрядчика обязательства, предусмотренного контрактом, которое не имеет стоимостного выражения, размер штрафа устанавливается в виде суммы 1000 рублей.</w:t>
      </w:r>
    </w:p>
    <w:p w:rsidR="00600136" w:rsidRPr="00D85978" w:rsidRDefault="00600136" w:rsidP="00600136">
      <w:pPr>
        <w:pStyle w:val="a4"/>
        <w:shd w:val="clear" w:color="auto" w:fill="auto"/>
        <w:tabs>
          <w:tab w:val="left" w:pos="1426"/>
        </w:tabs>
        <w:spacing w:before="0" w:after="0" w:line="240" w:lineRule="auto"/>
        <w:ind w:right="20" w:firstLine="709"/>
        <w:rPr>
          <w:sz w:val="25"/>
          <w:szCs w:val="25"/>
        </w:rPr>
      </w:pPr>
      <w:r w:rsidRPr="00D85978">
        <w:rPr>
          <w:sz w:val="25"/>
          <w:szCs w:val="25"/>
        </w:rPr>
        <w:t xml:space="preserve">6.12. Заказчик может удерживать суммы неисполненных Исполнителем требований об уплате неустоек (штрафов, пеней), предъявленных Заказчиком в соответствии                           с </w:t>
      </w:r>
      <w:r w:rsidRPr="00D85978">
        <w:rPr>
          <w:rStyle w:val="CharacterStyle1"/>
          <w:spacing w:val="-11"/>
          <w:sz w:val="25"/>
          <w:szCs w:val="25"/>
        </w:rPr>
        <w:t>Федеральным законом Российской Федерации от 05.04.2013 № 44-ФЗ «О контрактной системе                     в сфере закупок товаров, работ, услуг для обеспечения государственных и муниципальных нужд»</w:t>
      </w:r>
      <w:r w:rsidRPr="00D85978">
        <w:rPr>
          <w:sz w:val="25"/>
          <w:szCs w:val="25"/>
        </w:rPr>
        <w:t>,            из суммы, подлежащей оплате Исполнителю.</w:t>
      </w:r>
    </w:p>
    <w:p w:rsidR="00600136" w:rsidRPr="00D85978" w:rsidRDefault="00600136" w:rsidP="00600136">
      <w:pPr>
        <w:pStyle w:val="a4"/>
        <w:shd w:val="clear" w:color="auto" w:fill="auto"/>
        <w:tabs>
          <w:tab w:val="left" w:pos="0"/>
        </w:tabs>
        <w:spacing w:before="0" w:after="0" w:line="240" w:lineRule="auto"/>
        <w:ind w:right="60" w:firstLine="720"/>
        <w:rPr>
          <w:sz w:val="25"/>
          <w:szCs w:val="25"/>
        </w:rPr>
      </w:pPr>
      <w:r w:rsidRPr="00D85978">
        <w:rPr>
          <w:sz w:val="25"/>
          <w:szCs w:val="25"/>
        </w:rPr>
        <w:lastRenderedPageBreak/>
        <w:t xml:space="preserve">6.13. </w:t>
      </w:r>
      <w:proofErr w:type="gramStart"/>
      <w:r w:rsidRPr="00D85978">
        <w:rPr>
          <w:sz w:val="25"/>
          <w:szCs w:val="25"/>
        </w:rPr>
        <w:t>Убытки, причиненные Государственному заказчику взыскиваются</w:t>
      </w:r>
      <w:proofErr w:type="gramEnd"/>
      <w:r w:rsidRPr="00D85978">
        <w:rPr>
          <w:sz w:val="25"/>
          <w:szCs w:val="25"/>
        </w:rPr>
        <w:t xml:space="preserve"> в полной сумме сверх неустойки (штрафная неустойка).</w:t>
      </w:r>
    </w:p>
    <w:p w:rsidR="006D4D49" w:rsidRPr="00D85978" w:rsidRDefault="006D4D49" w:rsidP="001D0BA8">
      <w:pPr>
        <w:pStyle w:val="af4"/>
        <w:numPr>
          <w:ilvl w:val="0"/>
          <w:numId w:val="38"/>
        </w:numPr>
        <w:jc w:val="center"/>
        <w:rPr>
          <w:rFonts w:ascii="Times New Roman" w:hAnsi="Times New Roman" w:cs="Times New Roman"/>
          <w:b/>
          <w:sz w:val="25"/>
          <w:szCs w:val="25"/>
        </w:rPr>
      </w:pPr>
      <w:r w:rsidRPr="00D85978">
        <w:rPr>
          <w:rFonts w:ascii="Times New Roman" w:hAnsi="Times New Roman" w:cs="Times New Roman"/>
          <w:b/>
          <w:sz w:val="25"/>
          <w:szCs w:val="25"/>
        </w:rPr>
        <w:t>Форс-мажорные обстоятельства</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Указанные события должны носить чрезвычайный, непредвиденный</w:t>
      </w:r>
      <w:r w:rsidR="009A5D48" w:rsidRPr="00D85978">
        <w:rPr>
          <w:rFonts w:ascii="Times New Roman" w:hAnsi="Times New Roman" w:cs="Times New Roman"/>
          <w:sz w:val="25"/>
          <w:szCs w:val="25"/>
        </w:rPr>
        <w:t xml:space="preserve">                                     </w:t>
      </w:r>
      <w:r w:rsidRPr="00D85978">
        <w:rPr>
          <w:rFonts w:ascii="Times New Roman" w:hAnsi="Times New Roman" w:cs="Times New Roman"/>
          <w:sz w:val="25"/>
          <w:szCs w:val="25"/>
        </w:rPr>
        <w:t xml:space="preserve"> и непредотвратимый характер, возникнуть после заключения Контракта и не зависеть </w:t>
      </w:r>
      <w:r w:rsidR="009A5D48" w:rsidRPr="00D85978">
        <w:rPr>
          <w:rFonts w:ascii="Times New Roman" w:hAnsi="Times New Roman" w:cs="Times New Roman"/>
          <w:sz w:val="25"/>
          <w:szCs w:val="25"/>
        </w:rPr>
        <w:t xml:space="preserve">                   </w:t>
      </w:r>
      <w:r w:rsidRPr="00D85978">
        <w:rPr>
          <w:rFonts w:ascii="Times New Roman" w:hAnsi="Times New Roman" w:cs="Times New Roman"/>
          <w:sz w:val="25"/>
          <w:szCs w:val="25"/>
        </w:rPr>
        <w:t>от воли Сторон.</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85978">
        <w:rPr>
          <w:rFonts w:ascii="Times New Roman" w:hAnsi="Times New Roman" w:cs="Times New Roman"/>
          <w:sz w:val="25"/>
          <w:szCs w:val="25"/>
        </w:rPr>
        <w:t>в</w:t>
      </w:r>
      <w:proofErr w:type="gramEnd"/>
      <w:r w:rsidRPr="00D85978">
        <w:rPr>
          <w:rFonts w:ascii="Times New Roman" w:hAnsi="Times New Roman" w:cs="Times New Roman"/>
          <w:sz w:val="25"/>
          <w:szCs w:val="25"/>
        </w:rPr>
        <w:t xml:space="preserve"> письменной. В извещен</w:t>
      </w:r>
      <w:r w:rsidR="001D021B" w:rsidRPr="00D85978">
        <w:rPr>
          <w:rFonts w:ascii="Times New Roman" w:hAnsi="Times New Roman" w:cs="Times New Roman"/>
          <w:sz w:val="25"/>
          <w:szCs w:val="25"/>
        </w:rPr>
        <w:t xml:space="preserve">ии должны быть сообщены данные </w:t>
      </w:r>
      <w:r w:rsidR="009A5D48" w:rsidRPr="00D85978">
        <w:rPr>
          <w:rFonts w:ascii="Times New Roman" w:hAnsi="Times New Roman" w:cs="Times New Roman"/>
          <w:sz w:val="25"/>
          <w:szCs w:val="25"/>
        </w:rPr>
        <w:t xml:space="preserve">                               </w:t>
      </w:r>
      <w:r w:rsidRPr="00D85978">
        <w:rPr>
          <w:rFonts w:ascii="Times New Roman" w:hAnsi="Times New Roman" w:cs="Times New Roman"/>
          <w:sz w:val="25"/>
          <w:szCs w:val="25"/>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7.3. По прекращении указанных обстоятель</w:t>
      </w:r>
      <w:proofErr w:type="gramStart"/>
      <w:r w:rsidRPr="00D85978">
        <w:rPr>
          <w:rFonts w:ascii="Times New Roman" w:hAnsi="Times New Roman" w:cs="Times New Roman"/>
          <w:sz w:val="25"/>
          <w:szCs w:val="25"/>
        </w:rPr>
        <w:t>ств Ст</w:t>
      </w:r>
      <w:proofErr w:type="gramEnd"/>
      <w:r w:rsidRPr="00D85978">
        <w:rPr>
          <w:rFonts w:ascii="Times New Roman" w:hAnsi="Times New Roman" w:cs="Times New Roman"/>
          <w:sz w:val="25"/>
          <w:szCs w:val="25"/>
        </w:rPr>
        <w:t xml:space="preserve">орона должна без промедления, </w:t>
      </w:r>
      <w:r w:rsidR="00AD08BC" w:rsidRPr="00D85978">
        <w:rPr>
          <w:rFonts w:ascii="Times New Roman" w:hAnsi="Times New Roman" w:cs="Times New Roman"/>
          <w:sz w:val="25"/>
          <w:szCs w:val="25"/>
        </w:rPr>
        <w:t xml:space="preserve">               </w:t>
      </w:r>
      <w:r w:rsidRPr="00D85978">
        <w:rPr>
          <w:rFonts w:ascii="Times New Roman" w:hAnsi="Times New Roman" w:cs="Times New Roman"/>
          <w:sz w:val="25"/>
          <w:szCs w:val="25"/>
        </w:rPr>
        <w:t>но не позднее 3 дней, известить об этом другую Сторону в письменной форме.</w:t>
      </w:r>
      <w:r w:rsidR="009A5D48" w:rsidRPr="00D85978">
        <w:rPr>
          <w:rFonts w:ascii="Times New Roman" w:hAnsi="Times New Roman" w:cs="Times New Roman"/>
          <w:sz w:val="25"/>
          <w:szCs w:val="25"/>
        </w:rPr>
        <w:t xml:space="preserve">                            </w:t>
      </w:r>
      <w:r w:rsidRPr="00D85978">
        <w:rPr>
          <w:rFonts w:ascii="Times New Roman" w:hAnsi="Times New Roman" w:cs="Times New Roman"/>
          <w:sz w:val="25"/>
          <w:szCs w:val="25"/>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D85978">
        <w:rPr>
          <w:rFonts w:ascii="Times New Roman" w:hAnsi="Times New Roman" w:cs="Times New Roman"/>
          <w:sz w:val="25"/>
          <w:szCs w:val="25"/>
        </w:rPr>
        <w:t>неизвещением</w:t>
      </w:r>
      <w:proofErr w:type="spellEnd"/>
      <w:r w:rsidRPr="00D85978">
        <w:rPr>
          <w:rFonts w:ascii="Times New Roman" w:hAnsi="Times New Roman" w:cs="Times New Roman"/>
          <w:sz w:val="25"/>
          <w:szCs w:val="25"/>
        </w:rPr>
        <w:t xml:space="preserve"> или несвоевременным извещением.</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7.5. В случае наступления форс-мажорных обстоятель</w:t>
      </w:r>
      <w:proofErr w:type="gramStart"/>
      <w:r w:rsidRPr="00D85978">
        <w:rPr>
          <w:rFonts w:ascii="Times New Roman" w:hAnsi="Times New Roman" w:cs="Times New Roman"/>
          <w:sz w:val="25"/>
          <w:szCs w:val="25"/>
        </w:rPr>
        <w:t>ств ср</w:t>
      </w:r>
      <w:proofErr w:type="gramEnd"/>
      <w:r w:rsidRPr="00D85978">
        <w:rPr>
          <w:rFonts w:ascii="Times New Roman" w:hAnsi="Times New Roman" w:cs="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4D49" w:rsidRPr="00D85978" w:rsidRDefault="006D4D49" w:rsidP="001D0BA8">
      <w:pPr>
        <w:pStyle w:val="af4"/>
        <w:numPr>
          <w:ilvl w:val="0"/>
          <w:numId w:val="38"/>
        </w:numPr>
        <w:jc w:val="center"/>
        <w:rPr>
          <w:rFonts w:ascii="Times New Roman" w:hAnsi="Times New Roman" w:cs="Times New Roman"/>
          <w:b/>
          <w:sz w:val="25"/>
          <w:szCs w:val="25"/>
        </w:rPr>
      </w:pPr>
      <w:r w:rsidRPr="00D85978">
        <w:rPr>
          <w:rFonts w:ascii="Times New Roman" w:hAnsi="Times New Roman" w:cs="Times New Roman"/>
          <w:b/>
          <w:sz w:val="25"/>
          <w:szCs w:val="25"/>
        </w:rPr>
        <w:t>Изменение, расторжение Контракта</w:t>
      </w:r>
    </w:p>
    <w:p w:rsidR="002571ED" w:rsidRPr="00D85978" w:rsidRDefault="002571ED" w:rsidP="002571ED">
      <w:pPr>
        <w:pStyle w:val="a4"/>
        <w:tabs>
          <w:tab w:val="left" w:pos="1066"/>
        </w:tabs>
        <w:spacing w:before="0" w:after="0" w:line="240" w:lineRule="auto"/>
        <w:ind w:left="20" w:right="20" w:firstLine="680"/>
        <w:rPr>
          <w:sz w:val="25"/>
          <w:szCs w:val="25"/>
        </w:rPr>
      </w:pPr>
      <w:r w:rsidRPr="00D85978">
        <w:rPr>
          <w:sz w:val="25"/>
          <w:szCs w:val="25"/>
        </w:rPr>
        <w:t xml:space="preserve">8.1. Изменение существенных условий Контракта при его исполнении                               не допускается, за исключением их изменения в соответствии со </w:t>
      </w:r>
      <w:r w:rsidRPr="00D85978">
        <w:rPr>
          <w:rStyle w:val="CharacterStyle1"/>
          <w:spacing w:val="-11"/>
          <w:sz w:val="25"/>
          <w:szCs w:val="25"/>
        </w:rPr>
        <w:t>ст. 95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w:t>
      </w:r>
    </w:p>
    <w:p w:rsidR="002571ED" w:rsidRPr="00D85978" w:rsidRDefault="002571ED" w:rsidP="002571ED">
      <w:pPr>
        <w:pStyle w:val="a4"/>
        <w:tabs>
          <w:tab w:val="left" w:pos="1177"/>
        </w:tabs>
        <w:spacing w:before="0" w:after="0" w:line="240" w:lineRule="auto"/>
        <w:ind w:right="20" w:firstLine="709"/>
        <w:rPr>
          <w:sz w:val="25"/>
          <w:szCs w:val="25"/>
        </w:rPr>
      </w:pPr>
      <w:r w:rsidRPr="00D85978">
        <w:rPr>
          <w:sz w:val="25"/>
          <w:szCs w:val="25"/>
        </w:rPr>
        <w:t>8.2. Все изменения к Контракту действительны, если они оформлены в виде дополнительного соглашения к Контракту и подписаны Сторонами.</w:t>
      </w:r>
    </w:p>
    <w:p w:rsidR="002571ED" w:rsidRPr="00D85978" w:rsidRDefault="002571ED" w:rsidP="002571ED">
      <w:pPr>
        <w:pStyle w:val="a4"/>
        <w:tabs>
          <w:tab w:val="left" w:pos="1177"/>
        </w:tabs>
        <w:spacing w:before="0" w:after="0" w:line="240" w:lineRule="auto"/>
        <w:ind w:right="20" w:firstLine="709"/>
        <w:rPr>
          <w:sz w:val="25"/>
          <w:szCs w:val="25"/>
        </w:rPr>
      </w:pPr>
      <w:r w:rsidRPr="00D85978">
        <w:rPr>
          <w:sz w:val="25"/>
          <w:szCs w:val="25"/>
        </w:rPr>
        <w:t xml:space="preserve">8.3. </w:t>
      </w:r>
      <w:proofErr w:type="gramStart"/>
      <w:r w:rsidRPr="00D85978">
        <w:rPr>
          <w:sz w:val="25"/>
          <w:szCs w:val="25"/>
        </w:rPr>
        <w:t>Контракт</w:t>
      </w:r>
      <w:proofErr w:type="gramEnd"/>
      <w:r w:rsidRPr="00D85978">
        <w:rPr>
          <w:sz w:val="25"/>
          <w:szCs w:val="25"/>
        </w:rPr>
        <w:t xml:space="preserve"> может быть расторгнут по соглашению Сторон, по решению суда или </w:t>
      </w:r>
      <w:r w:rsidR="00AD08BC" w:rsidRPr="00D85978">
        <w:rPr>
          <w:sz w:val="25"/>
          <w:szCs w:val="25"/>
        </w:rPr>
        <w:t xml:space="preserve">               </w:t>
      </w:r>
      <w:r w:rsidRPr="00D85978">
        <w:rPr>
          <w:sz w:val="25"/>
          <w:szCs w:val="25"/>
        </w:rPr>
        <w:t>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571ED" w:rsidRPr="00D85978" w:rsidRDefault="002571ED" w:rsidP="002571ED">
      <w:pPr>
        <w:pStyle w:val="a4"/>
        <w:tabs>
          <w:tab w:val="left" w:pos="1177"/>
        </w:tabs>
        <w:spacing w:before="0" w:after="0" w:line="240" w:lineRule="auto"/>
        <w:ind w:right="20" w:firstLine="709"/>
        <w:rPr>
          <w:sz w:val="25"/>
          <w:szCs w:val="25"/>
        </w:rPr>
      </w:pPr>
      <w:r w:rsidRPr="00D85978">
        <w:rPr>
          <w:sz w:val="25"/>
          <w:szCs w:val="25"/>
        </w:rPr>
        <w:t xml:space="preserve">8.4. Государственный заказчик вправе принять решение </w:t>
      </w:r>
      <w:proofErr w:type="gramStart"/>
      <w:r w:rsidRPr="00D85978">
        <w:rPr>
          <w:sz w:val="25"/>
          <w:szCs w:val="25"/>
        </w:rPr>
        <w:t>об одностороннем отказе                от исполнения Контракта в соответствии с гражданским законодательством в случае</w:t>
      </w:r>
      <w:proofErr w:type="gramEnd"/>
      <w:r w:rsidRPr="00D85978">
        <w:rPr>
          <w:sz w:val="25"/>
          <w:szCs w:val="25"/>
        </w:rPr>
        <w:t xml:space="preserve"> неисполнения (ненадлежащего исполнения) Подрядчиком обязательств, предусмотренных действующим законодательством Российской Федерации и Контрактом.</w:t>
      </w:r>
    </w:p>
    <w:p w:rsidR="002571ED" w:rsidRPr="00D85978" w:rsidRDefault="002571ED" w:rsidP="002571ED">
      <w:pPr>
        <w:pStyle w:val="a4"/>
        <w:tabs>
          <w:tab w:val="left" w:pos="1163"/>
        </w:tabs>
        <w:spacing w:before="0" w:after="0" w:line="240" w:lineRule="auto"/>
        <w:ind w:right="20" w:firstLine="709"/>
        <w:rPr>
          <w:sz w:val="25"/>
          <w:szCs w:val="25"/>
        </w:rPr>
      </w:pPr>
      <w:r w:rsidRPr="00D85978">
        <w:rPr>
          <w:sz w:val="25"/>
          <w:szCs w:val="25"/>
        </w:rPr>
        <w:t xml:space="preserve">8.5. Подрядчик вправе принять решение </w:t>
      </w:r>
      <w:proofErr w:type="gramStart"/>
      <w:r w:rsidRPr="00D85978">
        <w:rPr>
          <w:sz w:val="25"/>
          <w:szCs w:val="25"/>
        </w:rPr>
        <w:t>об одностороннем отказе от исполнения Контракта в соответствии с гражданским законодательством в случае</w:t>
      </w:r>
      <w:proofErr w:type="gramEnd"/>
      <w:r w:rsidRPr="00D85978">
        <w:rPr>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D4D49" w:rsidRPr="00D85978" w:rsidRDefault="002571ED" w:rsidP="002571ED">
      <w:pPr>
        <w:suppressAutoHyphens/>
        <w:ind w:firstLine="709"/>
        <w:jc w:val="both"/>
        <w:rPr>
          <w:rFonts w:ascii="Times New Roman" w:hAnsi="Times New Roman" w:cs="Times New Roman"/>
          <w:noProof/>
          <w:sz w:val="25"/>
          <w:szCs w:val="25"/>
        </w:rPr>
      </w:pPr>
      <w:r w:rsidRPr="00D85978">
        <w:rPr>
          <w:rFonts w:ascii="Times New Roman" w:hAnsi="Times New Roman" w:cs="Times New Roman"/>
          <w:sz w:val="25"/>
          <w:szCs w:val="25"/>
        </w:rPr>
        <w:lastRenderedPageBreak/>
        <w:t xml:space="preserve">8.6. Если в результате </w:t>
      </w:r>
      <w:proofErr w:type="gramStart"/>
      <w:r w:rsidRPr="00D85978">
        <w:rPr>
          <w:rFonts w:ascii="Times New Roman" w:hAnsi="Times New Roman" w:cs="Times New Roman"/>
          <w:sz w:val="25"/>
          <w:szCs w:val="25"/>
        </w:rPr>
        <w:t>издания акта органа государственной власти Российской Федерации</w:t>
      </w:r>
      <w:proofErr w:type="gramEnd"/>
      <w:r w:rsidRPr="00D85978">
        <w:rPr>
          <w:rFonts w:ascii="Times New Roman" w:hAnsi="Times New Roman" w:cs="Times New Roman"/>
          <w:sz w:val="25"/>
          <w:szCs w:val="25"/>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D4D49" w:rsidRPr="00D85978" w:rsidRDefault="006D4D49" w:rsidP="001D0BA8">
      <w:pPr>
        <w:pStyle w:val="af4"/>
        <w:numPr>
          <w:ilvl w:val="0"/>
          <w:numId w:val="38"/>
        </w:numPr>
        <w:suppressAutoHyphens/>
        <w:jc w:val="center"/>
        <w:rPr>
          <w:rFonts w:ascii="Times New Roman" w:hAnsi="Times New Roman" w:cs="Times New Roman"/>
          <w:b/>
          <w:sz w:val="25"/>
          <w:szCs w:val="25"/>
        </w:rPr>
      </w:pPr>
      <w:r w:rsidRPr="00D85978">
        <w:rPr>
          <w:rFonts w:ascii="Times New Roman" w:hAnsi="Times New Roman" w:cs="Times New Roman"/>
          <w:b/>
          <w:sz w:val="25"/>
          <w:szCs w:val="25"/>
        </w:rPr>
        <w:t>Порядок разрешения споров</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9.2. Досудебный порядок урегулирования споров, предусматривающий направление претензии контрагенту, является обязательным.</w:t>
      </w:r>
    </w:p>
    <w:p w:rsidR="003435E4" w:rsidRPr="00D85978" w:rsidRDefault="003435E4" w:rsidP="003435E4">
      <w:pPr>
        <w:pStyle w:val="a4"/>
        <w:spacing w:before="0" w:after="0" w:line="240" w:lineRule="auto"/>
        <w:ind w:left="20" w:right="20" w:firstLine="680"/>
        <w:rPr>
          <w:sz w:val="25"/>
          <w:szCs w:val="25"/>
        </w:rPr>
      </w:pPr>
      <w:r w:rsidRPr="00D85978">
        <w:rPr>
          <w:sz w:val="25"/>
          <w:szCs w:val="25"/>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9.3. До передачи спора на разрешение арбитражного суда Стороны примут меры                к его урегулированию в претензионном порядке.</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 xml:space="preserve">9.3.1.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D85978">
        <w:rPr>
          <w:sz w:val="25"/>
          <w:szCs w:val="25"/>
        </w:rPr>
        <w:t>с даты</w:t>
      </w:r>
      <w:proofErr w:type="gramEnd"/>
      <w:r w:rsidRPr="00D85978">
        <w:rPr>
          <w:sz w:val="25"/>
          <w:szCs w:val="25"/>
        </w:rPr>
        <w:t xml:space="preserve"> ее получения. Оставление претензии без ответа                   в установленный срок означает признание требований претензии.</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 xml:space="preserve">9.3.2.Если претензионные требования подлежат денежной оценке, в претензии указывается </w:t>
      </w:r>
      <w:proofErr w:type="spellStart"/>
      <w:r w:rsidRPr="00D85978">
        <w:rPr>
          <w:sz w:val="25"/>
          <w:szCs w:val="25"/>
        </w:rPr>
        <w:t>истребуемая</w:t>
      </w:r>
      <w:proofErr w:type="spellEnd"/>
      <w:r w:rsidRPr="00D85978">
        <w:rPr>
          <w:sz w:val="25"/>
          <w:szCs w:val="25"/>
        </w:rPr>
        <w:t xml:space="preserve"> сумма и ее полный и обоснованный расчет.</w:t>
      </w:r>
    </w:p>
    <w:p w:rsidR="003435E4" w:rsidRPr="00D85978" w:rsidRDefault="003435E4" w:rsidP="003435E4">
      <w:pPr>
        <w:pStyle w:val="a4"/>
        <w:shd w:val="clear" w:color="auto" w:fill="auto"/>
        <w:tabs>
          <w:tab w:val="left" w:pos="0"/>
        </w:tabs>
        <w:spacing w:before="0" w:after="0" w:line="240" w:lineRule="auto"/>
        <w:ind w:right="20" w:firstLine="700"/>
        <w:rPr>
          <w:sz w:val="25"/>
          <w:szCs w:val="25"/>
        </w:rPr>
      </w:pPr>
      <w:r w:rsidRPr="00D85978">
        <w:rPr>
          <w:sz w:val="25"/>
          <w:szCs w:val="25"/>
        </w:rPr>
        <w:t>9.3.3.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435E4" w:rsidRPr="00D85978" w:rsidRDefault="003435E4" w:rsidP="003435E4">
      <w:pPr>
        <w:widowControl w:val="0"/>
        <w:tabs>
          <w:tab w:val="left" w:pos="1560"/>
        </w:tabs>
        <w:autoSpaceDE w:val="0"/>
        <w:autoSpaceDN w:val="0"/>
        <w:adjustRightInd w:val="0"/>
        <w:ind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В претензии могут быть указаны иные сведения, </w:t>
      </w:r>
      <w:proofErr w:type="gramStart"/>
      <w:r w:rsidRPr="00D85978">
        <w:rPr>
          <w:rFonts w:ascii="Times New Roman" w:hAnsi="Times New Roman" w:cs="Times New Roman"/>
          <w:sz w:val="25"/>
          <w:szCs w:val="25"/>
        </w:rPr>
        <w:t>которые</w:t>
      </w:r>
      <w:proofErr w:type="gramEnd"/>
      <w:r w:rsidRPr="00D85978">
        <w:rPr>
          <w:rFonts w:ascii="Times New Roman" w:hAnsi="Times New Roman" w:cs="Times New Roman"/>
          <w:sz w:val="25"/>
          <w:szCs w:val="25"/>
        </w:rPr>
        <w:t xml:space="preserve"> по мнению заявителя будут способствовать более быстрому и правильному ее рассмотрению, объективному урегулированию спора.</w:t>
      </w:r>
    </w:p>
    <w:p w:rsidR="003435E4" w:rsidRPr="00D85978" w:rsidRDefault="003435E4" w:rsidP="003435E4">
      <w:pPr>
        <w:widowControl w:val="0"/>
        <w:tabs>
          <w:tab w:val="left" w:pos="1560"/>
        </w:tabs>
        <w:autoSpaceDE w:val="0"/>
        <w:autoSpaceDN w:val="0"/>
        <w:adjustRightInd w:val="0"/>
        <w:ind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9.4. В случае невыполнения Сторонами своих обязательств и </w:t>
      </w:r>
      <w:proofErr w:type="spellStart"/>
      <w:r w:rsidRPr="00D85978">
        <w:rPr>
          <w:rFonts w:ascii="Times New Roman" w:hAnsi="Times New Roman" w:cs="Times New Roman"/>
          <w:sz w:val="25"/>
          <w:szCs w:val="25"/>
        </w:rPr>
        <w:t>недостижения</w:t>
      </w:r>
      <w:proofErr w:type="spellEnd"/>
      <w:r w:rsidRPr="00D85978">
        <w:rPr>
          <w:rFonts w:ascii="Times New Roman" w:hAnsi="Times New Roman" w:cs="Times New Roman"/>
          <w:sz w:val="25"/>
          <w:szCs w:val="25"/>
        </w:rPr>
        <w:t xml:space="preserve"> взаимного согласия споры по настоящему Контракту разрешаются в арбитражном суде Владимирской области.</w:t>
      </w:r>
    </w:p>
    <w:p w:rsidR="00923185" w:rsidRDefault="003435E4" w:rsidP="003435E4">
      <w:pPr>
        <w:pStyle w:val="a4"/>
        <w:spacing w:before="0" w:after="0" w:line="240" w:lineRule="auto"/>
        <w:ind w:right="20" w:firstLine="709"/>
        <w:rPr>
          <w:rFonts w:ascii="PT Astra Serif" w:hAnsi="PT Astra Serif"/>
          <w:color w:val="FF0000"/>
          <w:sz w:val="28"/>
          <w:szCs w:val="28"/>
          <w:lang w:eastAsia="zh-CN"/>
        </w:rPr>
      </w:pPr>
      <w:r w:rsidRPr="00D85978">
        <w:rPr>
          <w:sz w:val="25"/>
          <w:szCs w:val="25"/>
        </w:rPr>
        <w:t xml:space="preserve">9.5. </w:t>
      </w:r>
      <w:r w:rsidR="009A038B" w:rsidRPr="00D85978">
        <w:rPr>
          <w:color w:val="000000"/>
          <w:sz w:val="25"/>
          <w:szCs w:val="25"/>
        </w:rPr>
        <w:t>Претензия направляется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9A038B" w:rsidRPr="00D85978">
        <w:rPr>
          <w:color w:val="000000"/>
          <w:sz w:val="25"/>
          <w:szCs w:val="25"/>
        </w:rPr>
        <w:t>дств св</w:t>
      </w:r>
      <w:proofErr w:type="gramEnd"/>
      <w:r w:rsidR="009A038B" w:rsidRPr="00D85978">
        <w:rPr>
          <w:color w:val="000000"/>
          <w:sz w:val="25"/>
          <w:szCs w:val="25"/>
        </w:rPr>
        <w:t>язи и доставки, обеспечивающих фиксирование такого уведомления и получение другой Стороной подтверждения о его вручении Стороне. Выполнение заказчиком настоящих требований считается надлежащим уведомлением Стороны. Датой такого надлежащего уведомления признается дата получения заказчиком подтверждения о вручении Стороне указанного уведомления либо дата получения заказчиком информации об отсутствии Стороны по его адресу, указанному в контракте.</w:t>
      </w:r>
      <w:r w:rsidR="00923185" w:rsidRPr="00923185">
        <w:rPr>
          <w:rFonts w:ascii="PT Astra Serif" w:hAnsi="PT Astra Serif"/>
          <w:color w:val="FF0000"/>
          <w:sz w:val="28"/>
          <w:szCs w:val="28"/>
          <w:lang w:eastAsia="zh-CN"/>
        </w:rPr>
        <w:t xml:space="preserve"> </w:t>
      </w:r>
    </w:p>
    <w:p w:rsidR="003435E4" w:rsidRPr="00140856" w:rsidRDefault="00923185" w:rsidP="003435E4">
      <w:pPr>
        <w:pStyle w:val="a4"/>
        <w:spacing w:before="0" w:after="0" w:line="240" w:lineRule="auto"/>
        <w:ind w:right="20" w:firstLine="709"/>
        <w:rPr>
          <w:sz w:val="25"/>
          <w:szCs w:val="25"/>
        </w:rPr>
      </w:pPr>
      <w:r w:rsidRPr="00140856">
        <w:rPr>
          <w:rFonts w:ascii="PT Astra Serif" w:hAnsi="PT Astra Serif"/>
          <w:sz w:val="28"/>
          <w:szCs w:val="28"/>
          <w:lang w:eastAsia="zh-CN"/>
        </w:rPr>
        <w:t>9.6</w:t>
      </w:r>
      <w:proofErr w:type="gramStart"/>
      <w:r w:rsidRPr="00140856">
        <w:rPr>
          <w:rFonts w:ascii="PT Astra Serif" w:hAnsi="PT Astra Serif"/>
          <w:sz w:val="28"/>
          <w:szCs w:val="28"/>
          <w:lang w:eastAsia="zh-CN"/>
        </w:rPr>
        <w:tab/>
      </w:r>
      <w:r w:rsidRPr="00140856">
        <w:rPr>
          <w:rFonts w:ascii="PT Astra Serif" w:hAnsi="PT Astra Serif"/>
          <w:sz w:val="25"/>
          <w:szCs w:val="25"/>
          <w:lang w:eastAsia="zh-CN"/>
        </w:rPr>
        <w:t>В</w:t>
      </w:r>
      <w:proofErr w:type="gramEnd"/>
      <w:r w:rsidRPr="00140856">
        <w:rPr>
          <w:rFonts w:ascii="PT Astra Serif" w:hAnsi="PT Astra Serif"/>
          <w:sz w:val="25"/>
          <w:szCs w:val="25"/>
          <w:lang w:eastAsia="zh-CN"/>
        </w:rPr>
        <w:t xml:space="preserve"> случае обмена документами при применении мер ответственности </w:t>
      </w:r>
      <w:r w:rsidRPr="00140856">
        <w:rPr>
          <w:rFonts w:ascii="PT Astra Serif" w:hAnsi="PT Astra Serif"/>
          <w:sz w:val="25"/>
          <w:szCs w:val="25"/>
          <w:lang w:eastAsia="zh-CN"/>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13" w:history="1">
        <w:r w:rsidRPr="00140856">
          <w:rPr>
            <w:rFonts w:ascii="PT Astra Serif" w:hAnsi="PT Astra Serif"/>
            <w:sz w:val="25"/>
            <w:szCs w:val="25"/>
            <w:lang w:eastAsia="zh-CN"/>
          </w:rPr>
          <w:t>пунктом 5 части 11 статьи 24</w:t>
        </w:r>
      </w:hyperlink>
      <w:r w:rsidRPr="00140856">
        <w:rPr>
          <w:rFonts w:ascii="PT Astra Serif" w:hAnsi="PT Astra Serif"/>
          <w:sz w:val="25"/>
          <w:szCs w:val="25"/>
          <w:lang w:eastAsia="zh-CN"/>
        </w:rPr>
        <w:t xml:space="preserve"> настоящего Федерального закона), такой </w:t>
      </w:r>
      <w:r w:rsidRPr="00140856">
        <w:rPr>
          <w:rFonts w:ascii="PT Astra Serif" w:hAnsi="PT Astra Serif"/>
          <w:sz w:val="25"/>
          <w:szCs w:val="25"/>
          <w:lang w:eastAsia="zh-CN"/>
        </w:rPr>
        <w:lastRenderedPageBreak/>
        <w:t xml:space="preserve">обмен осуществляется с использованием единой информационной системы путем направления электронных уведомлений. </w:t>
      </w:r>
      <w:proofErr w:type="gramStart"/>
      <w:r w:rsidRPr="00140856">
        <w:rPr>
          <w:rFonts w:ascii="PT Astra Serif" w:hAnsi="PT Astra Serif"/>
          <w:sz w:val="25"/>
          <w:szCs w:val="25"/>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 а так же п</w:t>
      </w:r>
      <w:r w:rsidRPr="00140856">
        <w:rPr>
          <w:rFonts w:ascii="PT Astra Serif" w:hAnsi="PT Astra Serif"/>
          <w:bCs/>
          <w:sz w:val="25"/>
          <w:szCs w:val="25"/>
          <w:lang w:eastAsia="zh-CN"/>
        </w:rPr>
        <w:t>ретензия направляется Поставщику 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w:t>
      </w:r>
      <w:proofErr w:type="gramEnd"/>
      <w:r w:rsidRPr="00140856">
        <w:rPr>
          <w:rFonts w:ascii="PT Astra Serif" w:hAnsi="PT Astra Serif"/>
          <w:bCs/>
          <w:sz w:val="25"/>
          <w:szCs w:val="25"/>
          <w:lang w:eastAsia="zh-CN"/>
        </w:rPr>
        <w:t xml:space="preserve"> по адресу электронной почты, либо с использованием иных сре</w:t>
      </w:r>
      <w:proofErr w:type="gramStart"/>
      <w:r w:rsidRPr="00140856">
        <w:rPr>
          <w:rFonts w:ascii="PT Astra Serif" w:hAnsi="PT Astra Serif"/>
          <w:bCs/>
          <w:sz w:val="25"/>
          <w:szCs w:val="25"/>
          <w:lang w:eastAsia="zh-CN"/>
        </w:rPr>
        <w:t>дств св</w:t>
      </w:r>
      <w:proofErr w:type="gramEnd"/>
      <w:r w:rsidRPr="00140856">
        <w:rPr>
          <w:rFonts w:ascii="PT Astra Serif" w:hAnsi="PT Astra Serif"/>
          <w:bCs/>
          <w:sz w:val="25"/>
          <w:szCs w:val="25"/>
          <w:lang w:eastAsia="zh-CN"/>
        </w:rPr>
        <w:t>язи и доставки, обеспечивающих фиксирование такого уведомления и получение подтверждения о его вручении Поставщику. Выполнение Государственным заказчиком настоящих требований считается надлежащим уведомлением Поставщика. Датой такого надлежащего уведомления признается дата уведомления Государственным заказчиком на ЕИС.</w:t>
      </w:r>
    </w:p>
    <w:p w:rsidR="006D4D49" w:rsidRPr="00D85978" w:rsidRDefault="006D4D49" w:rsidP="001D0BA8">
      <w:pPr>
        <w:pStyle w:val="af4"/>
        <w:numPr>
          <w:ilvl w:val="0"/>
          <w:numId w:val="38"/>
        </w:numPr>
        <w:suppressAutoHyphens/>
        <w:jc w:val="center"/>
        <w:rPr>
          <w:rFonts w:ascii="Times New Roman" w:hAnsi="Times New Roman" w:cs="Times New Roman"/>
          <w:b/>
          <w:sz w:val="25"/>
          <w:szCs w:val="25"/>
        </w:rPr>
      </w:pPr>
      <w:r w:rsidRPr="00D85978">
        <w:rPr>
          <w:rFonts w:ascii="Times New Roman" w:hAnsi="Times New Roman" w:cs="Times New Roman"/>
          <w:b/>
          <w:sz w:val="25"/>
          <w:szCs w:val="25"/>
        </w:rPr>
        <w:t xml:space="preserve">Прочие условия. </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10.1. Контракт составлен в двух подлинных экземплярах, имеющих одинаковую юридическую силу, по одному для каждой из Сторон.</w:t>
      </w:r>
    </w:p>
    <w:p w:rsidR="00944272" w:rsidRPr="00D85978" w:rsidRDefault="00944272" w:rsidP="00805FED">
      <w:pPr>
        <w:pStyle w:val="130"/>
        <w:numPr>
          <w:ilvl w:val="0"/>
          <w:numId w:val="29"/>
        </w:numPr>
        <w:shd w:val="clear" w:color="auto" w:fill="auto"/>
        <w:tabs>
          <w:tab w:val="left" w:pos="1306"/>
        </w:tabs>
        <w:spacing w:before="0" w:after="0" w:line="240" w:lineRule="auto"/>
        <w:ind w:firstLine="709"/>
        <w:jc w:val="both"/>
        <w:rPr>
          <w:sz w:val="25"/>
          <w:szCs w:val="25"/>
        </w:rPr>
      </w:pPr>
      <w:r w:rsidRPr="00D85978">
        <w:rPr>
          <w:sz w:val="25"/>
          <w:szCs w:val="25"/>
        </w:rPr>
        <w:t xml:space="preserve">В случае изменения адресов Сторона обязана сообщить об этом другой Стороне в течение </w:t>
      </w:r>
      <w:r w:rsidR="007F417F" w:rsidRPr="00D85978">
        <w:rPr>
          <w:sz w:val="25"/>
          <w:szCs w:val="25"/>
        </w:rPr>
        <w:t xml:space="preserve">3 </w:t>
      </w:r>
      <w:r w:rsidRPr="00D85978">
        <w:rPr>
          <w:sz w:val="25"/>
          <w:szCs w:val="25"/>
        </w:rPr>
        <w:t>(</w:t>
      </w:r>
      <w:r w:rsidR="007F417F" w:rsidRPr="00D85978">
        <w:rPr>
          <w:sz w:val="25"/>
          <w:szCs w:val="25"/>
        </w:rPr>
        <w:t>трех</w:t>
      </w:r>
      <w:r w:rsidRPr="00D85978">
        <w:rPr>
          <w:sz w:val="25"/>
          <w:szCs w:val="25"/>
        </w:rPr>
        <w:t>) рабочих дней в письменной форме.</w:t>
      </w:r>
    </w:p>
    <w:p w:rsidR="006D4D49" w:rsidRPr="00D85978" w:rsidRDefault="006D4D49" w:rsidP="00805FED">
      <w:pPr>
        <w:suppressAutoHyphens/>
        <w:ind w:firstLine="709"/>
        <w:jc w:val="both"/>
        <w:rPr>
          <w:rFonts w:ascii="Times New Roman" w:hAnsi="Times New Roman" w:cs="Times New Roman"/>
          <w:sz w:val="25"/>
          <w:szCs w:val="25"/>
        </w:rPr>
      </w:pPr>
      <w:r w:rsidRPr="00D85978">
        <w:rPr>
          <w:rFonts w:ascii="Times New Roman" w:hAnsi="Times New Roman" w:cs="Times New Roman"/>
          <w:sz w:val="25"/>
          <w:szCs w:val="25"/>
        </w:rPr>
        <w:t>10.3. При исполнении Контракта не до</w:t>
      </w:r>
      <w:r w:rsidR="001C0E22" w:rsidRPr="00D85978">
        <w:rPr>
          <w:rFonts w:ascii="Times New Roman" w:hAnsi="Times New Roman" w:cs="Times New Roman"/>
          <w:sz w:val="25"/>
          <w:szCs w:val="25"/>
        </w:rPr>
        <w:t xml:space="preserve">пускается перемена Подрядчика,                              </w:t>
      </w:r>
      <w:r w:rsidRPr="00D85978">
        <w:rPr>
          <w:rFonts w:ascii="Times New Roman" w:hAnsi="Times New Roman" w:cs="Times New Roman"/>
          <w:sz w:val="25"/>
          <w:szCs w:val="25"/>
        </w:rPr>
        <w:t>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1C0E22" w:rsidRPr="00D85978">
        <w:rPr>
          <w:rFonts w:ascii="Times New Roman" w:hAnsi="Times New Roman" w:cs="Times New Roman"/>
          <w:sz w:val="25"/>
          <w:szCs w:val="25"/>
        </w:rPr>
        <w:t xml:space="preserve"> </w:t>
      </w:r>
      <w:r w:rsidRPr="00D85978">
        <w:rPr>
          <w:rFonts w:ascii="Times New Roman" w:hAnsi="Times New Roman" w:cs="Times New Roman"/>
          <w:sz w:val="25"/>
          <w:szCs w:val="25"/>
        </w:rPr>
        <w:t>к новому Государственному заказчику в том же объеме и на тех же условиях.</w:t>
      </w:r>
    </w:p>
    <w:p w:rsidR="00923185" w:rsidRPr="00923185" w:rsidRDefault="00944272" w:rsidP="00805FED">
      <w:pPr>
        <w:pStyle w:val="130"/>
        <w:numPr>
          <w:ilvl w:val="1"/>
          <w:numId w:val="36"/>
        </w:numPr>
        <w:shd w:val="clear" w:color="auto" w:fill="auto"/>
        <w:tabs>
          <w:tab w:val="left" w:pos="1292"/>
        </w:tabs>
        <w:spacing w:before="0" w:after="0" w:line="240" w:lineRule="auto"/>
        <w:ind w:left="0" w:firstLine="709"/>
        <w:jc w:val="both"/>
        <w:rPr>
          <w:sz w:val="25"/>
          <w:szCs w:val="25"/>
        </w:rPr>
      </w:pPr>
      <w:r w:rsidRPr="00D85978">
        <w:rPr>
          <w:sz w:val="25"/>
          <w:szCs w:val="25"/>
        </w:rPr>
        <w:t xml:space="preserve">Если после заключения контракта будет принят закон, устанавливающий обязательные для сторон правила иные, чем те, которые действовали при заключении контракта, условия настоящего контракта должны быть изменены и приведены </w:t>
      </w:r>
      <w:r w:rsidR="001C0E22" w:rsidRPr="00D85978">
        <w:rPr>
          <w:sz w:val="25"/>
          <w:szCs w:val="25"/>
        </w:rPr>
        <w:t xml:space="preserve">                            </w:t>
      </w:r>
      <w:r w:rsidRPr="00D85978">
        <w:rPr>
          <w:sz w:val="25"/>
          <w:szCs w:val="25"/>
        </w:rPr>
        <w:t>в соответствие с новым законодательством.</w:t>
      </w:r>
      <w:r w:rsidR="00923185" w:rsidRPr="00923185">
        <w:rPr>
          <w:rFonts w:ascii="PT Astra Serif" w:hAnsi="PT Astra Serif"/>
          <w:color w:val="FF0000"/>
          <w:sz w:val="28"/>
          <w:szCs w:val="28"/>
        </w:rPr>
        <w:t xml:space="preserve"> </w:t>
      </w:r>
    </w:p>
    <w:p w:rsidR="00944272" w:rsidRPr="00140856" w:rsidRDefault="00923185" w:rsidP="00805FED">
      <w:pPr>
        <w:pStyle w:val="130"/>
        <w:numPr>
          <w:ilvl w:val="1"/>
          <w:numId w:val="36"/>
        </w:numPr>
        <w:shd w:val="clear" w:color="auto" w:fill="auto"/>
        <w:tabs>
          <w:tab w:val="left" w:pos="1292"/>
        </w:tabs>
        <w:spacing w:before="0" w:after="0" w:line="240" w:lineRule="auto"/>
        <w:ind w:left="0" w:firstLine="709"/>
        <w:jc w:val="both"/>
        <w:rPr>
          <w:sz w:val="25"/>
          <w:szCs w:val="25"/>
        </w:rPr>
      </w:pPr>
      <w:r w:rsidRPr="00140856">
        <w:rPr>
          <w:rFonts w:ascii="PT Astra Serif" w:hAnsi="PT Astra Serif"/>
          <w:sz w:val="25"/>
          <w:szCs w:val="25"/>
        </w:rPr>
        <w:t>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Поставщиком Акт приемки по ф. 0510452 не предоставляется.</w:t>
      </w:r>
    </w:p>
    <w:p w:rsidR="006D4D49" w:rsidRPr="00D85978" w:rsidRDefault="006D4D49" w:rsidP="00805FED">
      <w:pPr>
        <w:numPr>
          <w:ilvl w:val="1"/>
          <w:numId w:val="36"/>
        </w:numPr>
        <w:suppressAutoHyphens/>
        <w:ind w:left="0" w:firstLine="709"/>
        <w:jc w:val="both"/>
        <w:rPr>
          <w:rFonts w:ascii="Times New Roman" w:hAnsi="Times New Roman" w:cs="Times New Roman"/>
          <w:sz w:val="25"/>
          <w:szCs w:val="25"/>
        </w:rPr>
      </w:pPr>
      <w:r w:rsidRPr="00D85978">
        <w:rPr>
          <w:rFonts w:ascii="Times New Roman" w:hAnsi="Times New Roman" w:cs="Times New Roman"/>
          <w:sz w:val="25"/>
          <w:szCs w:val="25"/>
        </w:rPr>
        <w:t xml:space="preserve">Во всем остальном, что не предусмотрено Контрактом, Стороны руководствуются законодательством Российской Федерации. </w:t>
      </w:r>
    </w:p>
    <w:p w:rsidR="00944272" w:rsidRPr="00D85978" w:rsidRDefault="00944272" w:rsidP="00805FED">
      <w:pPr>
        <w:pStyle w:val="a4"/>
        <w:numPr>
          <w:ilvl w:val="1"/>
          <w:numId w:val="36"/>
        </w:numPr>
        <w:shd w:val="clear" w:color="auto" w:fill="auto"/>
        <w:suppressAutoHyphens/>
        <w:spacing w:before="0" w:after="0" w:line="240" w:lineRule="auto"/>
        <w:ind w:left="0" w:firstLine="709"/>
        <w:jc w:val="left"/>
        <w:rPr>
          <w:sz w:val="25"/>
          <w:szCs w:val="25"/>
        </w:rPr>
      </w:pPr>
      <w:r w:rsidRPr="00D85978">
        <w:rPr>
          <w:sz w:val="25"/>
          <w:szCs w:val="25"/>
        </w:rPr>
        <w:t>Приложения к Контракту, являющиеся его неотъемлемой частью:</w:t>
      </w:r>
    </w:p>
    <w:p w:rsidR="00944272" w:rsidRPr="00D85978" w:rsidRDefault="00944272" w:rsidP="00805FED">
      <w:pPr>
        <w:pStyle w:val="a4"/>
        <w:shd w:val="clear" w:color="auto" w:fill="auto"/>
        <w:suppressAutoHyphens/>
        <w:spacing w:before="0" w:after="0" w:line="240" w:lineRule="auto"/>
        <w:ind w:firstLine="709"/>
        <w:jc w:val="left"/>
        <w:rPr>
          <w:sz w:val="25"/>
          <w:szCs w:val="25"/>
        </w:rPr>
      </w:pPr>
      <w:r w:rsidRPr="00D85978">
        <w:rPr>
          <w:sz w:val="25"/>
          <w:szCs w:val="25"/>
        </w:rPr>
        <w:t xml:space="preserve">Приложение № 1 – </w:t>
      </w:r>
      <w:r w:rsidR="00EB37BB" w:rsidRPr="00D85978">
        <w:rPr>
          <w:sz w:val="25"/>
          <w:szCs w:val="25"/>
        </w:rPr>
        <w:t>Техническое задание</w:t>
      </w:r>
      <w:r w:rsidR="00826831" w:rsidRPr="00D85978">
        <w:rPr>
          <w:sz w:val="25"/>
          <w:szCs w:val="25"/>
        </w:rPr>
        <w:t>;</w:t>
      </w:r>
    </w:p>
    <w:p w:rsidR="00826831" w:rsidRPr="00D85978" w:rsidRDefault="00826831" w:rsidP="00805FED">
      <w:pPr>
        <w:pStyle w:val="a4"/>
        <w:shd w:val="clear" w:color="auto" w:fill="auto"/>
        <w:suppressAutoHyphens/>
        <w:spacing w:before="0" w:after="0" w:line="240" w:lineRule="auto"/>
        <w:ind w:firstLine="709"/>
        <w:jc w:val="left"/>
        <w:rPr>
          <w:sz w:val="25"/>
          <w:szCs w:val="25"/>
        </w:rPr>
      </w:pPr>
      <w:r w:rsidRPr="00D85978">
        <w:rPr>
          <w:sz w:val="25"/>
          <w:szCs w:val="25"/>
        </w:rPr>
        <w:t>Приложение № 2 – Акт приёмки (по форме 0510452)</w:t>
      </w:r>
    </w:p>
    <w:p w:rsidR="000D2409" w:rsidRPr="00D85978" w:rsidRDefault="000D2409" w:rsidP="00805FED">
      <w:pPr>
        <w:pStyle w:val="a4"/>
        <w:shd w:val="clear" w:color="auto" w:fill="auto"/>
        <w:suppressAutoHyphens/>
        <w:spacing w:before="0" w:after="0" w:line="240" w:lineRule="auto"/>
        <w:ind w:firstLine="709"/>
        <w:jc w:val="left"/>
        <w:rPr>
          <w:sz w:val="25"/>
          <w:szCs w:val="25"/>
        </w:rPr>
      </w:pPr>
      <w:r w:rsidRPr="00D85978">
        <w:rPr>
          <w:sz w:val="25"/>
          <w:szCs w:val="25"/>
        </w:rPr>
        <w:t xml:space="preserve">Приложение № 3 – Спецификация </w:t>
      </w:r>
    </w:p>
    <w:p w:rsidR="006D4D49" w:rsidRPr="00D85978" w:rsidRDefault="006D4D49" w:rsidP="001D0BA8">
      <w:pPr>
        <w:pStyle w:val="af4"/>
        <w:keepNext/>
        <w:keepLines/>
        <w:numPr>
          <w:ilvl w:val="0"/>
          <w:numId w:val="36"/>
        </w:numPr>
        <w:jc w:val="center"/>
        <w:rPr>
          <w:rFonts w:ascii="Times New Roman" w:hAnsi="Times New Roman" w:cs="Times New Roman"/>
          <w:b/>
          <w:sz w:val="25"/>
          <w:szCs w:val="25"/>
        </w:rPr>
      </w:pPr>
      <w:r w:rsidRPr="00D85978">
        <w:rPr>
          <w:rFonts w:ascii="Times New Roman" w:hAnsi="Times New Roman" w:cs="Times New Roman"/>
          <w:b/>
          <w:sz w:val="25"/>
          <w:szCs w:val="25"/>
        </w:rPr>
        <w:t>Срок действия Контракта</w:t>
      </w:r>
    </w:p>
    <w:p w:rsidR="006D4D49" w:rsidRPr="00D85978" w:rsidRDefault="006D4D49" w:rsidP="00805FED">
      <w:pPr>
        <w:pStyle w:val="130"/>
        <w:shd w:val="clear" w:color="auto" w:fill="auto"/>
        <w:spacing w:before="0" w:after="0" w:line="240" w:lineRule="auto"/>
        <w:ind w:firstLine="709"/>
        <w:jc w:val="both"/>
        <w:rPr>
          <w:sz w:val="25"/>
          <w:szCs w:val="25"/>
        </w:rPr>
      </w:pPr>
      <w:r w:rsidRPr="00D85978">
        <w:rPr>
          <w:sz w:val="25"/>
          <w:szCs w:val="25"/>
        </w:rPr>
        <w:t xml:space="preserve">11.1. </w:t>
      </w:r>
      <w:r w:rsidR="009D1DAD" w:rsidRPr="00D85978">
        <w:rPr>
          <w:rFonts w:eastAsia="Arial Unicode MS"/>
          <w:sz w:val="25"/>
          <w:szCs w:val="25"/>
        </w:rPr>
        <w:t>Настоящий Государственный контра</w:t>
      </w:r>
      <w:proofErr w:type="gramStart"/>
      <w:r w:rsidR="009D1DAD" w:rsidRPr="00D85978">
        <w:rPr>
          <w:rFonts w:eastAsia="Arial Unicode MS"/>
          <w:sz w:val="25"/>
          <w:szCs w:val="25"/>
        </w:rPr>
        <w:t>кт вст</w:t>
      </w:r>
      <w:proofErr w:type="gramEnd"/>
      <w:r w:rsidR="009D1DAD" w:rsidRPr="00D85978">
        <w:rPr>
          <w:rFonts w:eastAsia="Arial Unicode MS"/>
          <w:sz w:val="25"/>
          <w:szCs w:val="25"/>
        </w:rPr>
        <w:t xml:space="preserve">упает в силу с момента подписания его «Сторонами» и действует до </w:t>
      </w:r>
      <w:r w:rsidR="00C10AAD" w:rsidRPr="00D85978">
        <w:rPr>
          <w:rFonts w:eastAsia="Arial Unicode MS"/>
          <w:sz w:val="25"/>
          <w:szCs w:val="25"/>
        </w:rPr>
        <w:t>18</w:t>
      </w:r>
      <w:r w:rsidR="009D1DAD" w:rsidRPr="00D85978">
        <w:rPr>
          <w:rFonts w:eastAsia="Arial Unicode MS"/>
          <w:sz w:val="25"/>
          <w:szCs w:val="25"/>
        </w:rPr>
        <w:t>.</w:t>
      </w:r>
      <w:r w:rsidR="00C10AAD" w:rsidRPr="00D85978">
        <w:rPr>
          <w:rFonts w:eastAsia="Arial Unicode MS"/>
          <w:sz w:val="25"/>
          <w:szCs w:val="25"/>
        </w:rPr>
        <w:t>09</w:t>
      </w:r>
      <w:r w:rsidR="009D1DAD" w:rsidRPr="00D85978">
        <w:rPr>
          <w:rFonts w:eastAsia="Arial Unicode MS"/>
          <w:sz w:val="25"/>
          <w:szCs w:val="25"/>
        </w:rPr>
        <w:t>.202</w:t>
      </w:r>
      <w:r w:rsidR="00C10AAD" w:rsidRPr="00D85978">
        <w:rPr>
          <w:rFonts w:eastAsia="Arial Unicode MS"/>
          <w:sz w:val="25"/>
          <w:szCs w:val="25"/>
        </w:rPr>
        <w:t>6</w:t>
      </w:r>
      <w:r w:rsidR="009D1DAD" w:rsidRPr="00D85978">
        <w:rPr>
          <w:rFonts w:eastAsia="Arial Unicode MS"/>
          <w:sz w:val="25"/>
          <w:szCs w:val="25"/>
        </w:rPr>
        <w:t xml:space="preserve">, в части </w:t>
      </w:r>
      <w:r w:rsidR="002571ED" w:rsidRPr="00D85978">
        <w:rPr>
          <w:rFonts w:eastAsia="Arial Unicode MS"/>
          <w:sz w:val="25"/>
          <w:szCs w:val="25"/>
        </w:rPr>
        <w:t>осуществления оплаты и гарантийных обязательств</w:t>
      </w:r>
      <w:r w:rsidR="009D1DAD" w:rsidRPr="00D85978">
        <w:rPr>
          <w:rFonts w:eastAsia="Arial Unicode MS"/>
          <w:sz w:val="25"/>
          <w:szCs w:val="25"/>
        </w:rPr>
        <w:t xml:space="preserve"> - до их полного исполнения.</w:t>
      </w:r>
    </w:p>
    <w:p w:rsidR="009D43DE" w:rsidRPr="00D85978" w:rsidRDefault="009D43DE" w:rsidP="00805FED">
      <w:pPr>
        <w:pStyle w:val="130"/>
        <w:shd w:val="clear" w:color="auto" w:fill="auto"/>
        <w:spacing w:before="0" w:after="0" w:line="240" w:lineRule="auto"/>
        <w:ind w:firstLine="709"/>
        <w:jc w:val="both"/>
        <w:rPr>
          <w:sz w:val="16"/>
          <w:szCs w:val="16"/>
        </w:rPr>
      </w:pPr>
    </w:p>
    <w:p w:rsidR="001C0E22" w:rsidRPr="00D85978" w:rsidRDefault="00843DD9" w:rsidP="001C0E22">
      <w:pPr>
        <w:pStyle w:val="af4"/>
        <w:numPr>
          <w:ilvl w:val="0"/>
          <w:numId w:val="31"/>
        </w:numPr>
        <w:suppressAutoHyphens/>
        <w:ind w:left="0" w:firstLine="0"/>
        <w:jc w:val="center"/>
        <w:rPr>
          <w:rFonts w:ascii="Times New Roman" w:hAnsi="Times New Roman" w:cs="Times New Roman"/>
          <w:b/>
          <w:sz w:val="25"/>
          <w:szCs w:val="25"/>
        </w:rPr>
      </w:pPr>
      <w:r w:rsidRPr="00D85978">
        <w:rPr>
          <w:rFonts w:ascii="Times New Roman" w:hAnsi="Times New Roman" w:cs="Times New Roman"/>
          <w:b/>
          <w:sz w:val="25"/>
          <w:szCs w:val="25"/>
        </w:rPr>
        <w:t>Юридические адреса, банковские реквизиты Сторон</w:t>
      </w:r>
    </w:p>
    <w:p w:rsidR="00843DD9" w:rsidRPr="00D85978" w:rsidRDefault="00843DD9" w:rsidP="001C0E22">
      <w:pPr>
        <w:pStyle w:val="af4"/>
        <w:suppressAutoHyphens/>
        <w:ind w:left="0"/>
        <w:jc w:val="center"/>
        <w:rPr>
          <w:rFonts w:ascii="Times New Roman" w:hAnsi="Times New Roman" w:cs="Times New Roman"/>
          <w:b/>
          <w:sz w:val="25"/>
          <w:szCs w:val="25"/>
        </w:rPr>
      </w:pPr>
      <w:r w:rsidRPr="00D85978">
        <w:rPr>
          <w:rFonts w:ascii="Times New Roman" w:hAnsi="Times New Roman" w:cs="Times New Roman"/>
          <w:b/>
          <w:sz w:val="25"/>
          <w:szCs w:val="25"/>
        </w:rPr>
        <w:t>на момент заключения контракта</w:t>
      </w:r>
    </w:p>
    <w:p w:rsidR="00025A08" w:rsidRPr="00D85978" w:rsidRDefault="00025A08" w:rsidP="00025A08">
      <w:pPr>
        <w:suppressAutoHyphens/>
        <w:ind w:left="360"/>
        <w:rPr>
          <w:rFonts w:ascii="Times New Roman" w:hAnsi="Times New Roman" w:cs="Times New Roman"/>
          <w:b/>
          <w:sz w:val="16"/>
          <w:szCs w:val="16"/>
        </w:rPr>
      </w:pPr>
    </w:p>
    <w:tbl>
      <w:tblPr>
        <w:tblW w:w="4711" w:type="pct"/>
        <w:tblInd w:w="108" w:type="dxa"/>
        <w:tblLayout w:type="fixed"/>
        <w:tblLook w:val="01E0"/>
      </w:tblPr>
      <w:tblGrid>
        <w:gridCol w:w="5299"/>
        <w:gridCol w:w="4198"/>
      </w:tblGrid>
      <w:tr w:rsidR="001C0E22" w:rsidRPr="00D85978" w:rsidTr="001C0E22">
        <w:tc>
          <w:tcPr>
            <w:tcW w:w="2790" w:type="pct"/>
          </w:tcPr>
          <w:p w:rsidR="001C0E22" w:rsidRPr="00D85978" w:rsidRDefault="001C0E22" w:rsidP="001E2647">
            <w:pPr>
              <w:ind w:right="-1"/>
              <w:rPr>
                <w:rFonts w:ascii="Times New Roman" w:hAnsi="Times New Roman" w:cs="Times New Roman"/>
              </w:rPr>
            </w:pPr>
            <w:r w:rsidRPr="00D85978">
              <w:rPr>
                <w:rFonts w:ascii="Times New Roman" w:hAnsi="Times New Roman" w:cs="Times New Roman"/>
                <w:b/>
              </w:rPr>
              <w:t>Государственный Заказчик:</w:t>
            </w:r>
          </w:p>
          <w:p w:rsidR="001C0E22" w:rsidRPr="00D85978" w:rsidRDefault="001C0E22" w:rsidP="001E2647">
            <w:pPr>
              <w:ind w:right="-1"/>
              <w:rPr>
                <w:rFonts w:ascii="Times New Roman" w:hAnsi="Times New Roman" w:cs="Times New Roman"/>
              </w:rPr>
            </w:pPr>
            <w:r w:rsidRPr="00D85978">
              <w:rPr>
                <w:rFonts w:ascii="Times New Roman" w:hAnsi="Times New Roman" w:cs="Times New Roman"/>
                <w:b/>
              </w:rPr>
              <w:t xml:space="preserve">Полное наименование: </w:t>
            </w:r>
          </w:p>
          <w:p w:rsidR="001C0E22" w:rsidRPr="00D85978" w:rsidRDefault="00634E02" w:rsidP="001E2647">
            <w:pPr>
              <w:ind w:right="-1"/>
              <w:rPr>
                <w:rFonts w:ascii="Times New Roman" w:hAnsi="Times New Roman" w:cs="Times New Roman"/>
              </w:rPr>
            </w:pPr>
            <w:r w:rsidRPr="00D85978">
              <w:rPr>
                <w:rFonts w:ascii="Times New Roman" w:hAnsi="Times New Roman" w:cs="Times New Roman"/>
              </w:rPr>
              <w:t xml:space="preserve">Федеральное казенное учреждение отдел по конвоированию </w:t>
            </w:r>
            <w:r w:rsidR="001C0E22" w:rsidRPr="00D85978">
              <w:rPr>
                <w:rFonts w:ascii="Times New Roman" w:hAnsi="Times New Roman" w:cs="Times New Roman"/>
              </w:rPr>
              <w:t xml:space="preserve">Управление Федеральной службы исполнения наказаний по Владимирской </w:t>
            </w:r>
            <w:r w:rsidR="001C0E22" w:rsidRPr="00D85978">
              <w:rPr>
                <w:rFonts w:ascii="Times New Roman" w:hAnsi="Times New Roman" w:cs="Times New Roman"/>
              </w:rPr>
              <w:lastRenderedPageBreak/>
              <w:t>области</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Сокращенное наименование:</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 xml:space="preserve">ФКУ ОК УФСИН России </w:t>
            </w:r>
            <w:r w:rsidRPr="00D85978">
              <w:rPr>
                <w:rFonts w:ascii="Times New Roman" w:hAnsi="Times New Roman" w:cs="Times New Roman"/>
                <w:sz w:val="25"/>
                <w:szCs w:val="25"/>
              </w:rPr>
              <w:br/>
              <w:t>по Владимирской области</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Юр. адрес: 600022, г. Владимир, тер. Аэропорта, 4, тел. 77-83-71</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с/ч. 40102810745370000024</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 xml:space="preserve">УФК по Владимирской области, </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 xml:space="preserve">г. Владимир (ФКУ ОК УФСИН России по Владимирской области, </w:t>
            </w:r>
            <w:proofErr w:type="gramStart"/>
            <w:r w:rsidRPr="00D85978">
              <w:rPr>
                <w:rFonts w:ascii="Times New Roman" w:hAnsi="Times New Roman" w:cs="Times New Roman"/>
                <w:sz w:val="25"/>
                <w:szCs w:val="25"/>
              </w:rPr>
              <w:t>л</w:t>
            </w:r>
            <w:proofErr w:type="gramEnd"/>
            <w:r w:rsidRPr="00D85978">
              <w:rPr>
                <w:rFonts w:ascii="Times New Roman" w:hAnsi="Times New Roman" w:cs="Times New Roman"/>
                <w:sz w:val="25"/>
                <w:szCs w:val="25"/>
              </w:rPr>
              <w:t xml:space="preserve">/с 03281194300) </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Наименование Банка: ОКЦ №1 ВВГУ Банка России //УФК по Нижегородской области, г. Нижний Новгород</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БИК  012202102</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ИНН  3327103360</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КПП  332701001</w:t>
            </w:r>
          </w:p>
          <w:p w:rsidR="00634E02" w:rsidRPr="00D85978" w:rsidRDefault="00634E02" w:rsidP="00634E02">
            <w:pPr>
              <w:ind w:right="-1"/>
              <w:rPr>
                <w:rFonts w:ascii="Times New Roman" w:hAnsi="Times New Roman" w:cs="Times New Roman"/>
                <w:sz w:val="25"/>
                <w:szCs w:val="25"/>
              </w:rPr>
            </w:pPr>
            <w:r w:rsidRPr="00D85978">
              <w:rPr>
                <w:rFonts w:ascii="Times New Roman" w:hAnsi="Times New Roman" w:cs="Times New Roman"/>
                <w:sz w:val="25"/>
                <w:szCs w:val="25"/>
              </w:rPr>
              <w:t>ОГРН 103 330 180 51 29</w:t>
            </w:r>
          </w:p>
          <w:p w:rsidR="00634E02" w:rsidRPr="00D85978" w:rsidRDefault="00634E02" w:rsidP="00634E02">
            <w:pPr>
              <w:pStyle w:val="af2"/>
              <w:spacing w:line="276" w:lineRule="auto"/>
              <w:jc w:val="both"/>
              <w:rPr>
                <w:rFonts w:ascii="Times New Roman" w:hAnsi="Times New Roman"/>
                <w:color w:val="000000"/>
                <w:sz w:val="25"/>
                <w:szCs w:val="25"/>
              </w:rPr>
            </w:pPr>
            <w:proofErr w:type="spellStart"/>
            <w:r w:rsidRPr="00D85978">
              <w:rPr>
                <w:rFonts w:ascii="Times New Roman" w:hAnsi="Times New Roman"/>
                <w:color w:val="000000"/>
                <w:sz w:val="25"/>
                <w:szCs w:val="25"/>
              </w:rPr>
              <w:t>Казн</w:t>
            </w:r>
            <w:proofErr w:type="spellEnd"/>
            <w:r w:rsidRPr="00D85978">
              <w:rPr>
                <w:rFonts w:ascii="Times New Roman" w:hAnsi="Times New Roman"/>
                <w:color w:val="000000"/>
                <w:sz w:val="25"/>
                <w:szCs w:val="25"/>
              </w:rPr>
              <w:t>.  счет 03211643000000013236</w:t>
            </w:r>
          </w:p>
          <w:p w:rsidR="00166CD1" w:rsidRPr="00D85978" w:rsidRDefault="00166CD1" w:rsidP="00166CD1">
            <w:pPr>
              <w:pStyle w:val="29"/>
              <w:shd w:val="clear" w:color="auto" w:fill="auto"/>
              <w:spacing w:before="0" w:after="0" w:line="295" w:lineRule="exact"/>
              <w:ind w:right="40"/>
              <w:jc w:val="left"/>
              <w:rPr>
                <w:rFonts w:eastAsia="Arial Unicode MS"/>
                <w:b/>
                <w:sz w:val="26"/>
                <w:szCs w:val="26"/>
              </w:rPr>
            </w:pPr>
          </w:p>
        </w:tc>
        <w:tc>
          <w:tcPr>
            <w:tcW w:w="2210" w:type="pct"/>
          </w:tcPr>
          <w:p w:rsidR="001C0E22" w:rsidRPr="00D85978" w:rsidRDefault="001C0E22" w:rsidP="001C0E22">
            <w:pPr>
              <w:ind w:left="379" w:right="-108"/>
              <w:rPr>
                <w:rFonts w:ascii="Times New Roman" w:hAnsi="Times New Roman" w:cs="Times New Roman"/>
                <w:b/>
              </w:rPr>
            </w:pPr>
            <w:r w:rsidRPr="00D85978">
              <w:rPr>
                <w:rFonts w:ascii="Times New Roman" w:hAnsi="Times New Roman" w:cs="Times New Roman"/>
                <w:b/>
              </w:rPr>
              <w:lastRenderedPageBreak/>
              <w:t>«Подрядчик»:</w:t>
            </w:r>
          </w:p>
          <w:p w:rsidR="001C0E22" w:rsidRPr="00D85978" w:rsidRDefault="001C0E22" w:rsidP="001C0E22">
            <w:pPr>
              <w:tabs>
                <w:tab w:val="left" w:pos="-1276"/>
              </w:tabs>
              <w:ind w:right="-199"/>
              <w:jc w:val="both"/>
              <w:rPr>
                <w:rFonts w:ascii="Times New Roman" w:hAnsi="Times New Roman" w:cs="Times New Roman"/>
                <w:b/>
                <w:bCs/>
              </w:rPr>
            </w:pPr>
            <w:r w:rsidRPr="00D85978">
              <w:rPr>
                <w:rFonts w:ascii="Times New Roman" w:hAnsi="Times New Roman" w:cs="Times New Roman"/>
                <w:b/>
                <w:bCs/>
              </w:rPr>
              <w:t>___________________________</w:t>
            </w:r>
          </w:p>
          <w:p w:rsidR="001C0E22" w:rsidRPr="00D85978" w:rsidRDefault="001C0E22" w:rsidP="001C0E22">
            <w:pPr>
              <w:rPr>
                <w:rFonts w:ascii="Times New Roman" w:hAnsi="Times New Roman" w:cs="Times New Roman"/>
              </w:rPr>
            </w:pPr>
            <w:r w:rsidRPr="00D85978">
              <w:rPr>
                <w:rFonts w:ascii="Times New Roman" w:hAnsi="Times New Roman" w:cs="Times New Roman"/>
                <w:b/>
              </w:rPr>
              <w:t xml:space="preserve">Адрес юридический: </w:t>
            </w:r>
            <w:r w:rsidRPr="00D85978">
              <w:rPr>
                <w:rFonts w:ascii="Times New Roman" w:hAnsi="Times New Roman" w:cs="Times New Roman"/>
              </w:rPr>
              <w:t>__________________________________________________________________</w:t>
            </w:r>
          </w:p>
          <w:p w:rsidR="001C0E22" w:rsidRPr="00D85978" w:rsidRDefault="001C0E22" w:rsidP="001C0E22">
            <w:pPr>
              <w:rPr>
                <w:rFonts w:ascii="Times New Roman" w:hAnsi="Times New Roman" w:cs="Times New Roman"/>
              </w:rPr>
            </w:pPr>
            <w:r w:rsidRPr="00D85978">
              <w:rPr>
                <w:rFonts w:ascii="Times New Roman" w:hAnsi="Times New Roman" w:cs="Times New Roman"/>
                <w:b/>
              </w:rPr>
              <w:lastRenderedPageBreak/>
              <w:t>Адрес почтовый_________________________________________________________</w:t>
            </w:r>
          </w:p>
          <w:p w:rsidR="001C0E22" w:rsidRPr="00D85978" w:rsidRDefault="001C0E22" w:rsidP="001C0E22">
            <w:pPr>
              <w:rPr>
                <w:rFonts w:ascii="Times New Roman" w:hAnsi="Times New Roman" w:cs="Times New Roman"/>
                <w:b/>
              </w:rPr>
            </w:pPr>
            <w:r w:rsidRPr="00D85978">
              <w:rPr>
                <w:rFonts w:ascii="Times New Roman" w:hAnsi="Times New Roman" w:cs="Times New Roman"/>
                <w:b/>
              </w:rPr>
              <w:t>Банковские реквизиты:</w:t>
            </w:r>
          </w:p>
          <w:p w:rsidR="001C0E22" w:rsidRPr="00D85978" w:rsidRDefault="001C0E22" w:rsidP="001C0E22">
            <w:pPr>
              <w:pStyle w:val="29"/>
              <w:shd w:val="clear" w:color="auto" w:fill="auto"/>
              <w:spacing w:before="0" w:after="0" w:line="295" w:lineRule="exact"/>
              <w:ind w:right="40"/>
              <w:jc w:val="center"/>
              <w:rPr>
                <w:rFonts w:eastAsia="Arial Unicode MS"/>
                <w:b/>
                <w:sz w:val="26"/>
                <w:szCs w:val="26"/>
              </w:rPr>
            </w:pPr>
            <w:r w:rsidRPr="00D85978">
              <w:t>________________________________________________________________________________________________________________________________________________________________________________________________</w:t>
            </w:r>
          </w:p>
        </w:tc>
      </w:tr>
    </w:tbl>
    <w:p w:rsidR="00582473" w:rsidRPr="00D85978" w:rsidRDefault="00582473" w:rsidP="00582473">
      <w:pPr>
        <w:pStyle w:val="af4"/>
        <w:suppressAutoHyphens/>
        <w:ind w:left="720"/>
        <w:rPr>
          <w:rFonts w:ascii="Times New Roman" w:hAnsi="Times New Roman" w:cs="Times New Roman"/>
          <w:b/>
          <w:sz w:val="16"/>
          <w:szCs w:val="16"/>
        </w:rPr>
      </w:pPr>
    </w:p>
    <w:p w:rsidR="00AD08BC" w:rsidRPr="00D85978" w:rsidRDefault="00AD08BC" w:rsidP="00582473">
      <w:pPr>
        <w:pStyle w:val="af4"/>
        <w:suppressAutoHyphens/>
        <w:ind w:left="720"/>
        <w:rPr>
          <w:rFonts w:ascii="Times New Roman" w:hAnsi="Times New Roman" w:cs="Times New Roman"/>
          <w:b/>
          <w:sz w:val="16"/>
          <w:szCs w:val="16"/>
        </w:rPr>
      </w:pPr>
    </w:p>
    <w:p w:rsidR="00843DD9" w:rsidRPr="00D85978" w:rsidRDefault="001C0E22" w:rsidP="001C0E22">
      <w:pPr>
        <w:suppressAutoHyphens/>
        <w:jc w:val="center"/>
        <w:rPr>
          <w:rFonts w:ascii="Times New Roman" w:hAnsi="Times New Roman" w:cs="Times New Roman"/>
          <w:b/>
          <w:sz w:val="25"/>
          <w:szCs w:val="25"/>
        </w:rPr>
      </w:pPr>
      <w:r w:rsidRPr="00D85978">
        <w:rPr>
          <w:rFonts w:ascii="Times New Roman" w:hAnsi="Times New Roman" w:cs="Times New Roman"/>
          <w:b/>
          <w:sz w:val="25"/>
          <w:szCs w:val="25"/>
        </w:rPr>
        <w:t xml:space="preserve">13. </w:t>
      </w:r>
      <w:r w:rsidR="00843DD9" w:rsidRPr="00D85978">
        <w:rPr>
          <w:rFonts w:ascii="Times New Roman" w:hAnsi="Times New Roman" w:cs="Times New Roman"/>
          <w:b/>
          <w:sz w:val="25"/>
          <w:szCs w:val="25"/>
        </w:rPr>
        <w:t>Подписи Сторон</w:t>
      </w:r>
    </w:p>
    <w:p w:rsidR="00843DD9" w:rsidRPr="00D85978" w:rsidRDefault="00843DD9" w:rsidP="00170446">
      <w:pPr>
        <w:suppressAutoHyphens/>
        <w:ind w:firstLine="709"/>
        <w:rPr>
          <w:rFonts w:ascii="Times New Roman" w:hAnsi="Times New Roman" w:cs="Times New Roman"/>
          <w:b/>
          <w:sz w:val="16"/>
          <w:szCs w:val="16"/>
        </w:rPr>
      </w:pPr>
    </w:p>
    <w:tbl>
      <w:tblPr>
        <w:tblW w:w="4890" w:type="pct"/>
        <w:tblInd w:w="108" w:type="dxa"/>
        <w:tblLook w:val="01E0"/>
      </w:tblPr>
      <w:tblGrid>
        <w:gridCol w:w="5144"/>
        <w:gridCol w:w="4714"/>
      </w:tblGrid>
      <w:tr w:rsidR="00170446" w:rsidRPr="00D85978" w:rsidTr="00170446">
        <w:tc>
          <w:tcPr>
            <w:tcW w:w="2609" w:type="pct"/>
          </w:tcPr>
          <w:p w:rsidR="00170446" w:rsidRPr="00D85978" w:rsidRDefault="00170446" w:rsidP="00170446">
            <w:pPr>
              <w:suppressAutoHyphens/>
              <w:ind w:left="34"/>
              <w:rPr>
                <w:rFonts w:ascii="Times New Roman" w:hAnsi="Times New Roman" w:cs="Times New Roman"/>
                <w:b/>
              </w:rPr>
            </w:pPr>
            <w:r w:rsidRPr="00D85978">
              <w:rPr>
                <w:rFonts w:ascii="Times New Roman" w:hAnsi="Times New Roman" w:cs="Times New Roman"/>
                <w:b/>
              </w:rPr>
              <w:t>От «Государственного заказчика»:</w:t>
            </w:r>
          </w:p>
          <w:p w:rsidR="00170446" w:rsidRPr="00D85978" w:rsidRDefault="00634E02" w:rsidP="00170446">
            <w:pPr>
              <w:suppressAutoHyphens/>
              <w:ind w:left="34"/>
              <w:rPr>
                <w:rFonts w:ascii="Times New Roman" w:hAnsi="Times New Roman" w:cs="Times New Roman"/>
              </w:rPr>
            </w:pPr>
            <w:r w:rsidRPr="00D85978">
              <w:rPr>
                <w:rFonts w:ascii="Times New Roman" w:hAnsi="Times New Roman" w:cs="Times New Roman"/>
              </w:rPr>
              <w:t>Начальник ФКУ ОК</w:t>
            </w:r>
            <w:r w:rsidR="00170446" w:rsidRPr="00D85978">
              <w:rPr>
                <w:rFonts w:ascii="Times New Roman" w:hAnsi="Times New Roman" w:cs="Times New Roman"/>
              </w:rPr>
              <w:t xml:space="preserve"> УФСИН России </w:t>
            </w:r>
          </w:p>
          <w:p w:rsidR="00170446" w:rsidRPr="00D85978" w:rsidRDefault="00170446" w:rsidP="00170446">
            <w:pPr>
              <w:suppressAutoHyphens/>
              <w:ind w:left="34"/>
              <w:rPr>
                <w:rFonts w:ascii="Times New Roman" w:hAnsi="Times New Roman" w:cs="Times New Roman"/>
              </w:rPr>
            </w:pPr>
            <w:r w:rsidRPr="00D85978">
              <w:rPr>
                <w:rFonts w:ascii="Times New Roman" w:hAnsi="Times New Roman" w:cs="Times New Roman"/>
              </w:rPr>
              <w:t>по Владимирской области</w:t>
            </w:r>
          </w:p>
          <w:p w:rsidR="00170446" w:rsidRPr="00D85978" w:rsidRDefault="00170446" w:rsidP="00170446">
            <w:pPr>
              <w:suppressAutoHyphens/>
              <w:ind w:left="34"/>
              <w:rPr>
                <w:rFonts w:ascii="Times New Roman" w:hAnsi="Times New Roman" w:cs="Times New Roman"/>
              </w:rPr>
            </w:pPr>
          </w:p>
          <w:p w:rsidR="00170446" w:rsidRPr="00D85978" w:rsidRDefault="00170446" w:rsidP="00170446">
            <w:pPr>
              <w:suppressAutoHyphens/>
              <w:ind w:left="34"/>
              <w:rPr>
                <w:rFonts w:ascii="Times New Roman" w:hAnsi="Times New Roman" w:cs="Times New Roman"/>
              </w:rPr>
            </w:pPr>
            <w:r w:rsidRPr="00D85978">
              <w:rPr>
                <w:rFonts w:ascii="Times New Roman" w:hAnsi="Times New Roman" w:cs="Times New Roman"/>
              </w:rPr>
              <w:t>_________________</w:t>
            </w:r>
            <w:r w:rsidR="001C0E22" w:rsidRPr="00D85978">
              <w:rPr>
                <w:rFonts w:ascii="Times New Roman" w:hAnsi="Times New Roman" w:cs="Times New Roman"/>
              </w:rPr>
              <w:t>__</w:t>
            </w:r>
            <w:r w:rsidRPr="00D85978">
              <w:rPr>
                <w:rFonts w:ascii="Times New Roman" w:hAnsi="Times New Roman" w:cs="Times New Roman"/>
              </w:rPr>
              <w:t>__</w:t>
            </w:r>
            <w:r w:rsidR="001C0E22" w:rsidRPr="00D85978">
              <w:rPr>
                <w:rFonts w:ascii="Times New Roman" w:hAnsi="Times New Roman" w:cs="Times New Roman"/>
              </w:rPr>
              <w:t xml:space="preserve"> </w:t>
            </w:r>
            <w:r w:rsidR="00634E02" w:rsidRPr="00D85978">
              <w:rPr>
                <w:rFonts w:ascii="Times New Roman" w:hAnsi="Times New Roman" w:cs="Times New Roman"/>
              </w:rPr>
              <w:t xml:space="preserve">С.В. </w:t>
            </w:r>
            <w:proofErr w:type="spellStart"/>
            <w:r w:rsidR="00634E02" w:rsidRPr="00D85978">
              <w:rPr>
                <w:rFonts w:ascii="Times New Roman" w:hAnsi="Times New Roman" w:cs="Times New Roman"/>
              </w:rPr>
              <w:t>Волосовский</w:t>
            </w:r>
            <w:proofErr w:type="spellEnd"/>
          </w:p>
          <w:p w:rsidR="00170446" w:rsidRPr="00D85978" w:rsidRDefault="00170446" w:rsidP="00170446">
            <w:pPr>
              <w:suppressAutoHyphens/>
              <w:ind w:left="34"/>
              <w:rPr>
                <w:rFonts w:ascii="Times New Roman" w:hAnsi="Times New Roman" w:cs="Times New Roman"/>
                <w:sz w:val="16"/>
                <w:szCs w:val="16"/>
              </w:rPr>
            </w:pPr>
            <w:r w:rsidRPr="00D85978">
              <w:rPr>
                <w:rFonts w:ascii="Times New Roman" w:hAnsi="Times New Roman" w:cs="Times New Roman"/>
                <w:sz w:val="16"/>
                <w:szCs w:val="16"/>
              </w:rPr>
              <w:t xml:space="preserve">             </w:t>
            </w:r>
            <w:r w:rsidR="001C0E22" w:rsidRPr="00D85978">
              <w:rPr>
                <w:rFonts w:ascii="Times New Roman" w:hAnsi="Times New Roman" w:cs="Times New Roman"/>
                <w:sz w:val="16"/>
                <w:szCs w:val="16"/>
              </w:rPr>
              <w:t xml:space="preserve">        </w:t>
            </w:r>
            <w:r w:rsidRPr="00D85978">
              <w:rPr>
                <w:rFonts w:ascii="Times New Roman" w:hAnsi="Times New Roman" w:cs="Times New Roman"/>
                <w:sz w:val="16"/>
                <w:szCs w:val="16"/>
              </w:rPr>
              <w:t xml:space="preserve"> М</w:t>
            </w:r>
            <w:r w:rsidR="001C0E22" w:rsidRPr="00D85978">
              <w:rPr>
                <w:rFonts w:ascii="Times New Roman" w:hAnsi="Times New Roman" w:cs="Times New Roman"/>
                <w:sz w:val="16"/>
                <w:szCs w:val="16"/>
              </w:rPr>
              <w:t>.</w:t>
            </w:r>
            <w:r w:rsidRPr="00D85978">
              <w:rPr>
                <w:rFonts w:ascii="Times New Roman" w:hAnsi="Times New Roman" w:cs="Times New Roman"/>
                <w:sz w:val="16"/>
                <w:szCs w:val="16"/>
              </w:rPr>
              <w:t>П</w:t>
            </w:r>
            <w:r w:rsidR="001C0E22" w:rsidRPr="00D85978">
              <w:rPr>
                <w:rFonts w:ascii="Times New Roman" w:hAnsi="Times New Roman" w:cs="Times New Roman"/>
                <w:sz w:val="16"/>
                <w:szCs w:val="16"/>
              </w:rPr>
              <w:t>.</w:t>
            </w:r>
          </w:p>
          <w:p w:rsidR="00170446" w:rsidRPr="00D85978" w:rsidRDefault="00170446" w:rsidP="00634E02">
            <w:pPr>
              <w:suppressAutoHyphens/>
              <w:ind w:left="34"/>
              <w:rPr>
                <w:rFonts w:ascii="Times New Roman" w:hAnsi="Times New Roman" w:cs="Times New Roman"/>
              </w:rPr>
            </w:pPr>
            <w:r w:rsidRPr="00D85978">
              <w:rPr>
                <w:rFonts w:ascii="Times New Roman" w:hAnsi="Times New Roman" w:cs="Times New Roman"/>
              </w:rPr>
              <w:t>«__</w:t>
            </w:r>
            <w:r w:rsidR="001C0E22" w:rsidRPr="00D85978">
              <w:rPr>
                <w:rFonts w:ascii="Times New Roman" w:hAnsi="Times New Roman" w:cs="Times New Roman"/>
              </w:rPr>
              <w:t>_</w:t>
            </w:r>
            <w:r w:rsidRPr="00D85978">
              <w:rPr>
                <w:rFonts w:ascii="Times New Roman" w:hAnsi="Times New Roman" w:cs="Times New Roman"/>
              </w:rPr>
              <w:t>__» _________________20</w:t>
            </w:r>
            <w:r w:rsidR="00025A08" w:rsidRPr="00D85978">
              <w:rPr>
                <w:rFonts w:ascii="Times New Roman" w:hAnsi="Times New Roman" w:cs="Times New Roman"/>
              </w:rPr>
              <w:t>2</w:t>
            </w:r>
            <w:r w:rsidR="00634E02" w:rsidRPr="00D85978">
              <w:rPr>
                <w:rFonts w:ascii="Times New Roman" w:hAnsi="Times New Roman" w:cs="Times New Roman"/>
              </w:rPr>
              <w:t>6</w:t>
            </w:r>
            <w:r w:rsidRPr="00D85978">
              <w:rPr>
                <w:rFonts w:ascii="Times New Roman" w:hAnsi="Times New Roman" w:cs="Times New Roman"/>
              </w:rPr>
              <w:t xml:space="preserve"> г.</w:t>
            </w:r>
          </w:p>
        </w:tc>
        <w:tc>
          <w:tcPr>
            <w:tcW w:w="2391" w:type="pct"/>
          </w:tcPr>
          <w:p w:rsidR="00170446" w:rsidRPr="00D85978" w:rsidRDefault="00170446" w:rsidP="00170446">
            <w:pPr>
              <w:suppressAutoHyphens/>
              <w:ind w:right="-107"/>
              <w:rPr>
                <w:rFonts w:ascii="Times New Roman" w:hAnsi="Times New Roman" w:cs="Times New Roman"/>
                <w:b/>
              </w:rPr>
            </w:pPr>
            <w:r w:rsidRPr="00D85978">
              <w:rPr>
                <w:rFonts w:ascii="Times New Roman" w:hAnsi="Times New Roman" w:cs="Times New Roman"/>
                <w:b/>
              </w:rPr>
              <w:t>От «Подрядчика»:</w:t>
            </w:r>
          </w:p>
          <w:p w:rsidR="00170446" w:rsidRPr="00D85978" w:rsidRDefault="009128D8" w:rsidP="00170446">
            <w:pPr>
              <w:pStyle w:val="28"/>
              <w:tabs>
                <w:tab w:val="left" w:pos="709"/>
                <w:tab w:val="left" w:pos="795"/>
              </w:tabs>
              <w:rPr>
                <w:rFonts w:ascii="Times New Roman" w:hAnsi="Times New Roman" w:cs="Times New Roman"/>
                <w:sz w:val="24"/>
              </w:rPr>
            </w:pPr>
            <w:r w:rsidRPr="00D85978">
              <w:rPr>
                <w:rFonts w:ascii="Times New Roman" w:hAnsi="Times New Roman" w:cs="Times New Roman"/>
                <w:sz w:val="24"/>
              </w:rPr>
              <w:t>______________</w:t>
            </w:r>
            <w:r w:rsidR="001C0E22" w:rsidRPr="00D85978">
              <w:rPr>
                <w:rFonts w:ascii="Times New Roman" w:hAnsi="Times New Roman" w:cs="Times New Roman"/>
                <w:sz w:val="24"/>
              </w:rPr>
              <w:t>______</w:t>
            </w:r>
            <w:r w:rsidRPr="00D85978">
              <w:rPr>
                <w:rFonts w:ascii="Times New Roman" w:hAnsi="Times New Roman" w:cs="Times New Roman"/>
                <w:sz w:val="24"/>
              </w:rPr>
              <w:t>_____________</w:t>
            </w:r>
          </w:p>
          <w:p w:rsidR="009128D8" w:rsidRPr="00D85978" w:rsidRDefault="009128D8" w:rsidP="009128D8">
            <w:pPr>
              <w:pStyle w:val="28"/>
              <w:tabs>
                <w:tab w:val="left" w:pos="709"/>
                <w:tab w:val="left" w:pos="795"/>
              </w:tabs>
              <w:rPr>
                <w:rFonts w:ascii="Times New Roman" w:hAnsi="Times New Roman" w:cs="Times New Roman"/>
                <w:sz w:val="24"/>
              </w:rPr>
            </w:pPr>
            <w:r w:rsidRPr="00D85978">
              <w:rPr>
                <w:rFonts w:ascii="Times New Roman" w:hAnsi="Times New Roman" w:cs="Times New Roman"/>
                <w:sz w:val="24"/>
              </w:rPr>
              <w:t>________</w:t>
            </w:r>
            <w:r w:rsidR="001C0E22" w:rsidRPr="00D85978">
              <w:rPr>
                <w:rFonts w:ascii="Times New Roman" w:hAnsi="Times New Roman" w:cs="Times New Roman"/>
                <w:sz w:val="24"/>
              </w:rPr>
              <w:t>______</w:t>
            </w:r>
            <w:r w:rsidRPr="00D85978">
              <w:rPr>
                <w:rFonts w:ascii="Times New Roman" w:hAnsi="Times New Roman" w:cs="Times New Roman"/>
                <w:sz w:val="24"/>
              </w:rPr>
              <w:t>___________________</w:t>
            </w:r>
          </w:p>
          <w:p w:rsidR="007F01F2" w:rsidRPr="00D85978" w:rsidRDefault="007F01F2" w:rsidP="00170446">
            <w:pPr>
              <w:suppressAutoHyphens/>
              <w:ind w:right="-107"/>
              <w:rPr>
                <w:rFonts w:ascii="Times New Roman" w:hAnsi="Times New Roman" w:cs="Times New Roman"/>
              </w:rPr>
            </w:pPr>
          </w:p>
          <w:p w:rsidR="00170446" w:rsidRPr="00D85978" w:rsidRDefault="00170446" w:rsidP="00170446">
            <w:pPr>
              <w:suppressAutoHyphens/>
              <w:ind w:right="-107"/>
              <w:rPr>
                <w:rFonts w:ascii="Times New Roman" w:hAnsi="Times New Roman" w:cs="Times New Roman"/>
                <w:sz w:val="26"/>
                <w:szCs w:val="26"/>
              </w:rPr>
            </w:pPr>
            <w:r w:rsidRPr="00D85978">
              <w:rPr>
                <w:rFonts w:ascii="Times New Roman" w:hAnsi="Times New Roman" w:cs="Times New Roman"/>
              </w:rPr>
              <w:t>____________________</w:t>
            </w:r>
            <w:r w:rsidR="009128D8" w:rsidRPr="00D85978">
              <w:rPr>
                <w:rFonts w:ascii="Times New Roman" w:hAnsi="Times New Roman" w:cs="Times New Roman"/>
              </w:rPr>
              <w:t xml:space="preserve"> </w:t>
            </w:r>
            <w:r w:rsidR="001C0E22" w:rsidRPr="00D85978">
              <w:rPr>
                <w:rFonts w:ascii="Times New Roman" w:hAnsi="Times New Roman" w:cs="Times New Roman"/>
              </w:rPr>
              <w:t>/</w:t>
            </w:r>
            <w:r w:rsidR="009128D8" w:rsidRPr="00D85978">
              <w:rPr>
                <w:rFonts w:ascii="Times New Roman" w:hAnsi="Times New Roman" w:cs="Times New Roman"/>
              </w:rPr>
              <w:t>____________</w:t>
            </w:r>
            <w:r w:rsidR="001C0E22" w:rsidRPr="00D85978">
              <w:rPr>
                <w:rFonts w:ascii="Times New Roman" w:hAnsi="Times New Roman" w:cs="Times New Roman"/>
              </w:rPr>
              <w:t>/</w:t>
            </w:r>
          </w:p>
          <w:p w:rsidR="00170446" w:rsidRPr="00D85978" w:rsidRDefault="00170446" w:rsidP="00170446">
            <w:pPr>
              <w:suppressAutoHyphens/>
              <w:ind w:right="-107"/>
              <w:rPr>
                <w:rFonts w:ascii="Times New Roman" w:hAnsi="Times New Roman" w:cs="Times New Roman"/>
                <w:sz w:val="16"/>
                <w:szCs w:val="16"/>
              </w:rPr>
            </w:pPr>
            <w:r w:rsidRPr="00D85978">
              <w:rPr>
                <w:rFonts w:ascii="Times New Roman" w:hAnsi="Times New Roman" w:cs="Times New Roman"/>
                <w:sz w:val="16"/>
                <w:szCs w:val="16"/>
              </w:rPr>
              <w:t xml:space="preserve">         </w:t>
            </w:r>
            <w:r w:rsidR="001C0E22" w:rsidRPr="00D85978">
              <w:rPr>
                <w:rFonts w:ascii="Times New Roman" w:hAnsi="Times New Roman" w:cs="Times New Roman"/>
                <w:sz w:val="16"/>
                <w:szCs w:val="16"/>
              </w:rPr>
              <w:t xml:space="preserve">           </w:t>
            </w:r>
            <w:r w:rsidRPr="00D85978">
              <w:rPr>
                <w:rFonts w:ascii="Times New Roman" w:hAnsi="Times New Roman" w:cs="Times New Roman"/>
                <w:sz w:val="16"/>
                <w:szCs w:val="16"/>
              </w:rPr>
              <w:t xml:space="preserve"> М</w:t>
            </w:r>
            <w:r w:rsidR="001C0E22" w:rsidRPr="00D85978">
              <w:rPr>
                <w:rFonts w:ascii="Times New Roman" w:hAnsi="Times New Roman" w:cs="Times New Roman"/>
                <w:sz w:val="16"/>
                <w:szCs w:val="16"/>
              </w:rPr>
              <w:t>.</w:t>
            </w:r>
            <w:r w:rsidRPr="00D85978">
              <w:rPr>
                <w:rFonts w:ascii="Times New Roman" w:hAnsi="Times New Roman" w:cs="Times New Roman"/>
                <w:sz w:val="16"/>
                <w:szCs w:val="16"/>
              </w:rPr>
              <w:t>П</w:t>
            </w:r>
            <w:r w:rsidR="001C0E22" w:rsidRPr="00D85978">
              <w:rPr>
                <w:rFonts w:ascii="Times New Roman" w:hAnsi="Times New Roman" w:cs="Times New Roman"/>
                <w:sz w:val="16"/>
                <w:szCs w:val="16"/>
              </w:rPr>
              <w:t>.</w:t>
            </w:r>
          </w:p>
          <w:p w:rsidR="00170446" w:rsidRPr="00D85978" w:rsidRDefault="00170446" w:rsidP="00634E02">
            <w:pPr>
              <w:suppressAutoHyphens/>
              <w:ind w:right="-107"/>
              <w:rPr>
                <w:rFonts w:ascii="Times New Roman" w:hAnsi="Times New Roman" w:cs="Times New Roman"/>
              </w:rPr>
            </w:pPr>
            <w:r w:rsidRPr="00D85978">
              <w:rPr>
                <w:rFonts w:ascii="Times New Roman" w:hAnsi="Times New Roman" w:cs="Times New Roman"/>
              </w:rPr>
              <w:t>«____» _________________20</w:t>
            </w:r>
            <w:r w:rsidR="00025A08" w:rsidRPr="00D85978">
              <w:rPr>
                <w:rFonts w:ascii="Times New Roman" w:hAnsi="Times New Roman" w:cs="Times New Roman"/>
              </w:rPr>
              <w:t>2</w:t>
            </w:r>
            <w:r w:rsidR="00634E02" w:rsidRPr="00D85978">
              <w:rPr>
                <w:rFonts w:ascii="Times New Roman" w:hAnsi="Times New Roman" w:cs="Times New Roman"/>
              </w:rPr>
              <w:t>6</w:t>
            </w:r>
            <w:r w:rsidRPr="00D85978">
              <w:rPr>
                <w:rFonts w:ascii="Times New Roman" w:hAnsi="Times New Roman" w:cs="Times New Roman"/>
              </w:rPr>
              <w:t xml:space="preserve"> г.</w:t>
            </w:r>
          </w:p>
        </w:tc>
      </w:tr>
    </w:tbl>
    <w:p w:rsidR="006C1129" w:rsidRPr="00D85978" w:rsidRDefault="006C1129" w:rsidP="0036744B">
      <w:pPr>
        <w:suppressAutoHyphens/>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166CD1" w:rsidRPr="00D85978" w:rsidRDefault="00166CD1"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83151C" w:rsidRPr="00D85978" w:rsidRDefault="0083151C"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34E02" w:rsidRPr="00D85978" w:rsidRDefault="00634E02" w:rsidP="006C1129">
      <w:pPr>
        <w:ind w:firstLine="5245"/>
        <w:rPr>
          <w:rFonts w:ascii="Times New Roman" w:hAnsi="Times New Roman" w:cs="Times New Roman"/>
          <w:sz w:val="26"/>
          <w:szCs w:val="26"/>
        </w:rPr>
      </w:pPr>
    </w:p>
    <w:p w:rsidR="006C1129" w:rsidRPr="00D85978" w:rsidRDefault="006C1129" w:rsidP="006C1129">
      <w:pPr>
        <w:ind w:firstLine="5245"/>
        <w:rPr>
          <w:rFonts w:ascii="Times New Roman" w:hAnsi="Times New Roman" w:cs="Times New Roman"/>
          <w:sz w:val="26"/>
          <w:szCs w:val="26"/>
        </w:rPr>
      </w:pPr>
      <w:r w:rsidRPr="00D85978">
        <w:rPr>
          <w:rFonts w:ascii="Times New Roman" w:hAnsi="Times New Roman" w:cs="Times New Roman"/>
          <w:sz w:val="26"/>
          <w:szCs w:val="26"/>
        </w:rPr>
        <w:t>Приложение № 1</w:t>
      </w:r>
    </w:p>
    <w:p w:rsidR="006C1129" w:rsidRPr="00D85978" w:rsidRDefault="006C1129" w:rsidP="006C1129">
      <w:pPr>
        <w:tabs>
          <w:tab w:val="left" w:pos="5245"/>
        </w:tabs>
        <w:ind w:left="5245"/>
        <w:rPr>
          <w:rFonts w:ascii="Times New Roman" w:hAnsi="Times New Roman" w:cs="Times New Roman"/>
          <w:sz w:val="26"/>
          <w:szCs w:val="26"/>
        </w:rPr>
      </w:pPr>
      <w:r w:rsidRPr="00D85978">
        <w:rPr>
          <w:rFonts w:ascii="Times New Roman" w:hAnsi="Times New Roman" w:cs="Times New Roman"/>
          <w:sz w:val="26"/>
          <w:szCs w:val="26"/>
        </w:rPr>
        <w:t>к государственному контракту № ___</w:t>
      </w:r>
    </w:p>
    <w:p w:rsidR="006C1129" w:rsidRPr="00D85978" w:rsidRDefault="006C1129" w:rsidP="006C1129">
      <w:pPr>
        <w:tabs>
          <w:tab w:val="left" w:pos="5245"/>
        </w:tabs>
        <w:ind w:left="5245"/>
        <w:rPr>
          <w:rFonts w:ascii="Times New Roman" w:hAnsi="Times New Roman" w:cs="Times New Roman"/>
          <w:sz w:val="26"/>
          <w:szCs w:val="26"/>
        </w:rPr>
      </w:pPr>
      <w:r w:rsidRPr="00D85978">
        <w:rPr>
          <w:rFonts w:ascii="Times New Roman" w:hAnsi="Times New Roman" w:cs="Times New Roman"/>
          <w:sz w:val="26"/>
          <w:szCs w:val="26"/>
        </w:rPr>
        <w:t>от « ____ » _________ 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w:t>
      </w:r>
    </w:p>
    <w:p w:rsidR="006C1129" w:rsidRPr="00D85978" w:rsidRDefault="006C1129" w:rsidP="00C25639">
      <w:pPr>
        <w:tabs>
          <w:tab w:val="left" w:pos="7020"/>
        </w:tabs>
        <w:rPr>
          <w:rFonts w:ascii="Times New Roman" w:hAnsi="Times New Roman" w:cs="Times New Roman"/>
          <w:b/>
          <w:sz w:val="26"/>
          <w:szCs w:val="26"/>
        </w:rPr>
      </w:pPr>
    </w:p>
    <w:p w:rsidR="006C1129" w:rsidRPr="00D85978" w:rsidRDefault="006C1129" w:rsidP="006C1129">
      <w:pPr>
        <w:tabs>
          <w:tab w:val="left" w:pos="7020"/>
        </w:tabs>
        <w:ind w:firstLine="709"/>
        <w:jc w:val="center"/>
        <w:rPr>
          <w:rFonts w:ascii="Times New Roman" w:hAnsi="Times New Roman" w:cs="Times New Roman"/>
          <w:b/>
          <w:sz w:val="26"/>
          <w:szCs w:val="26"/>
        </w:rPr>
      </w:pPr>
      <w:r w:rsidRPr="00D85978">
        <w:rPr>
          <w:rFonts w:ascii="Times New Roman" w:hAnsi="Times New Roman" w:cs="Times New Roman"/>
          <w:b/>
          <w:sz w:val="26"/>
          <w:szCs w:val="26"/>
        </w:rPr>
        <w:t>Техническое задание</w:t>
      </w:r>
    </w:p>
    <w:p w:rsidR="006C1129" w:rsidRPr="00D85978" w:rsidRDefault="006C1129" w:rsidP="006C1129">
      <w:pPr>
        <w:tabs>
          <w:tab w:val="left" w:pos="7020"/>
        </w:tabs>
        <w:ind w:firstLine="709"/>
        <w:jc w:val="center"/>
        <w:rPr>
          <w:rFonts w:ascii="Times New Roman" w:hAnsi="Times New Roman" w:cs="Times New Roman"/>
          <w:b/>
          <w:sz w:val="26"/>
          <w:szCs w:val="26"/>
        </w:rPr>
      </w:pPr>
    </w:p>
    <w:p w:rsidR="0043557E" w:rsidRPr="00D85978" w:rsidRDefault="0043557E" w:rsidP="0043557E">
      <w:pPr>
        <w:tabs>
          <w:tab w:val="left" w:pos="7020"/>
        </w:tabs>
        <w:ind w:firstLine="709"/>
        <w:rPr>
          <w:rFonts w:ascii="Times New Roman" w:hAnsi="Times New Roman" w:cs="Times New Roman"/>
          <w:b/>
          <w:sz w:val="26"/>
          <w:szCs w:val="26"/>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3"/>
      </w:tblGrid>
      <w:tr w:rsidR="006C1129" w:rsidRPr="00D85978" w:rsidTr="00D8618F">
        <w:trPr>
          <w:trHeight w:val="1320"/>
        </w:trPr>
        <w:tc>
          <w:tcPr>
            <w:tcW w:w="9583" w:type="dxa"/>
          </w:tcPr>
          <w:p w:rsidR="006C1129" w:rsidRPr="00D85978" w:rsidRDefault="006C1129" w:rsidP="00D8618F">
            <w:pPr>
              <w:tabs>
                <w:tab w:val="left" w:pos="0"/>
                <w:tab w:val="left" w:pos="426"/>
              </w:tabs>
              <w:ind w:firstLine="709"/>
              <w:jc w:val="both"/>
              <w:rPr>
                <w:rFonts w:ascii="Times New Roman" w:hAnsi="Times New Roman" w:cs="Times New Roman"/>
                <w:b/>
                <w:sz w:val="26"/>
                <w:szCs w:val="26"/>
              </w:rPr>
            </w:pPr>
            <w:r w:rsidRPr="00D85978">
              <w:rPr>
                <w:rFonts w:ascii="Times New Roman" w:hAnsi="Times New Roman" w:cs="Times New Roman"/>
                <w:b/>
                <w:sz w:val="26"/>
                <w:szCs w:val="26"/>
              </w:rPr>
              <w:t xml:space="preserve">Наименование, требования к качеству, техническим характеристикам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 (далее – характеристики), объем работ </w:t>
            </w:r>
          </w:p>
        </w:tc>
      </w:tr>
      <w:tr w:rsidR="006C1129" w:rsidRPr="00D85978" w:rsidTr="006C1129">
        <w:trPr>
          <w:trHeight w:val="2238"/>
        </w:trPr>
        <w:tc>
          <w:tcPr>
            <w:tcW w:w="9583" w:type="dxa"/>
          </w:tcPr>
          <w:p w:rsidR="006C1129" w:rsidRPr="00D85978" w:rsidRDefault="006C1129" w:rsidP="004449A5">
            <w:pPr>
              <w:numPr>
                <w:ilvl w:val="1"/>
                <w:numId w:val="40"/>
              </w:numPr>
              <w:tabs>
                <w:tab w:val="left" w:pos="1568"/>
              </w:tabs>
              <w:ind w:right="40" w:firstLine="709"/>
              <w:jc w:val="both"/>
              <w:rPr>
                <w:rFonts w:ascii="Times New Roman" w:hAnsi="Times New Roman" w:cs="Times New Roman"/>
                <w:sz w:val="26"/>
                <w:szCs w:val="26"/>
              </w:rPr>
            </w:pPr>
            <w:r w:rsidRPr="00D85978">
              <w:rPr>
                <w:rFonts w:ascii="Times New Roman" w:hAnsi="Times New Roman" w:cs="Times New Roman"/>
                <w:sz w:val="26"/>
                <w:szCs w:val="26"/>
              </w:rPr>
              <w:t>Целью работ является</w:t>
            </w:r>
            <w:r w:rsidR="00F26274" w:rsidRPr="00D85978">
              <w:rPr>
                <w:rFonts w:ascii="Times New Roman" w:hAnsi="Times New Roman" w:cs="Times New Roman"/>
                <w:sz w:val="26"/>
                <w:szCs w:val="26"/>
              </w:rPr>
              <w:t xml:space="preserve"> диагностика и</w:t>
            </w:r>
            <w:r w:rsidRPr="00D85978">
              <w:rPr>
                <w:rFonts w:ascii="Times New Roman" w:hAnsi="Times New Roman" w:cs="Times New Roman"/>
                <w:sz w:val="26"/>
                <w:szCs w:val="26"/>
              </w:rPr>
              <w:t xml:space="preserve"> </w:t>
            </w:r>
            <w:r w:rsidR="00072D9A" w:rsidRPr="00D85978">
              <w:rPr>
                <w:rFonts w:ascii="Times New Roman" w:hAnsi="Times New Roman" w:cs="Times New Roman"/>
                <w:sz w:val="26"/>
                <w:szCs w:val="26"/>
              </w:rPr>
              <w:t xml:space="preserve">восстановление работоспособности </w:t>
            </w:r>
            <w:r w:rsidR="00684476" w:rsidRPr="00D85978">
              <w:rPr>
                <w:rFonts w:ascii="Times New Roman" w:hAnsi="Times New Roman" w:cs="Times New Roman"/>
                <w:sz w:val="26"/>
                <w:szCs w:val="26"/>
              </w:rPr>
              <w:t xml:space="preserve"> корректор</w:t>
            </w:r>
            <w:r w:rsidR="00072D9A" w:rsidRPr="00D85978">
              <w:rPr>
                <w:rFonts w:ascii="Times New Roman" w:hAnsi="Times New Roman" w:cs="Times New Roman"/>
                <w:sz w:val="26"/>
                <w:szCs w:val="26"/>
              </w:rPr>
              <w:t>а</w:t>
            </w:r>
            <w:r w:rsidR="00684476" w:rsidRPr="00D85978">
              <w:rPr>
                <w:rFonts w:ascii="Times New Roman" w:hAnsi="Times New Roman" w:cs="Times New Roman"/>
                <w:sz w:val="26"/>
                <w:szCs w:val="26"/>
              </w:rPr>
              <w:t xml:space="preserve"> ЕК270 заводской номер №10101037</w:t>
            </w:r>
            <w:r w:rsidR="00072D9A" w:rsidRPr="00D85978">
              <w:rPr>
                <w:rFonts w:ascii="Times New Roman" w:hAnsi="Times New Roman" w:cs="Times New Roman"/>
                <w:sz w:val="26"/>
                <w:szCs w:val="26"/>
              </w:rPr>
              <w:t xml:space="preserve">, входящего </w:t>
            </w:r>
            <w:r w:rsidR="00F26274" w:rsidRPr="00D85978">
              <w:rPr>
                <w:rFonts w:ascii="Times New Roman" w:hAnsi="Times New Roman" w:cs="Times New Roman"/>
                <w:sz w:val="26"/>
                <w:szCs w:val="26"/>
              </w:rPr>
              <w:t xml:space="preserve">           </w:t>
            </w:r>
            <w:r w:rsidR="00736217" w:rsidRPr="00D85978">
              <w:rPr>
                <w:rFonts w:ascii="Times New Roman" w:hAnsi="Times New Roman" w:cs="Times New Roman"/>
                <w:sz w:val="26"/>
                <w:szCs w:val="26"/>
              </w:rPr>
              <w:t xml:space="preserve">в состав </w:t>
            </w:r>
            <w:proofErr w:type="gramStart"/>
            <w:r w:rsidR="00736217" w:rsidRPr="00D85978">
              <w:rPr>
                <w:rFonts w:ascii="Times New Roman" w:hAnsi="Times New Roman" w:cs="Times New Roman"/>
                <w:sz w:val="26"/>
                <w:szCs w:val="26"/>
              </w:rPr>
              <w:t xml:space="preserve">комплекса </w:t>
            </w:r>
            <w:r w:rsidR="00B901B3" w:rsidRPr="00D85978">
              <w:rPr>
                <w:rFonts w:ascii="Times New Roman" w:hAnsi="Times New Roman" w:cs="Times New Roman"/>
                <w:sz w:val="26"/>
                <w:szCs w:val="26"/>
              </w:rPr>
              <w:t>коммерческого узла учета расхода газа</w:t>
            </w:r>
            <w:proofErr w:type="gramEnd"/>
            <w:r w:rsidR="00B901B3" w:rsidRPr="00D85978">
              <w:rPr>
                <w:rFonts w:ascii="Times New Roman" w:hAnsi="Times New Roman" w:cs="Times New Roman"/>
                <w:sz w:val="26"/>
                <w:szCs w:val="26"/>
              </w:rPr>
              <w:t xml:space="preserve"> </w:t>
            </w:r>
            <w:r w:rsidR="004449A5" w:rsidRPr="00D85978">
              <w:rPr>
                <w:rFonts w:ascii="Times New Roman" w:hAnsi="Times New Roman" w:cs="Times New Roman"/>
                <w:sz w:val="26"/>
                <w:szCs w:val="26"/>
              </w:rPr>
              <w:t xml:space="preserve">СГ-ЭК-Вз-Р-0,75-25/1,6 заводской номер №1012113 </w:t>
            </w:r>
            <w:r w:rsidR="0072058C" w:rsidRPr="00D85978">
              <w:rPr>
                <w:rFonts w:ascii="Times New Roman" w:hAnsi="Times New Roman" w:cs="Times New Roman"/>
                <w:sz w:val="26"/>
                <w:szCs w:val="26"/>
              </w:rPr>
              <w:t>установленны</w:t>
            </w:r>
            <w:r w:rsidR="004449A5" w:rsidRPr="00D85978">
              <w:rPr>
                <w:rFonts w:ascii="Times New Roman" w:hAnsi="Times New Roman" w:cs="Times New Roman"/>
                <w:sz w:val="26"/>
                <w:szCs w:val="26"/>
              </w:rPr>
              <w:t>й</w:t>
            </w:r>
            <w:r w:rsidR="0072058C" w:rsidRPr="00D85978">
              <w:rPr>
                <w:rFonts w:ascii="Times New Roman" w:hAnsi="Times New Roman" w:cs="Times New Roman"/>
                <w:sz w:val="26"/>
                <w:szCs w:val="26"/>
              </w:rPr>
              <w:t xml:space="preserve"> в </w:t>
            </w:r>
            <w:r w:rsidR="00684476" w:rsidRPr="00D85978">
              <w:rPr>
                <w:rFonts w:ascii="Times New Roman" w:hAnsi="Times New Roman" w:cs="Times New Roman"/>
                <w:sz w:val="26"/>
                <w:szCs w:val="26"/>
              </w:rPr>
              <w:t>ГРПШ на территории ФКУ ОК</w:t>
            </w:r>
            <w:r w:rsidRPr="00D85978">
              <w:rPr>
                <w:rFonts w:ascii="Times New Roman" w:hAnsi="Times New Roman" w:cs="Times New Roman"/>
                <w:sz w:val="26"/>
                <w:szCs w:val="26"/>
              </w:rPr>
              <w:t xml:space="preserve"> УФСИН России по Владимирской области, по адресу: </w:t>
            </w:r>
            <w:r w:rsidR="0072058C" w:rsidRPr="00D85978">
              <w:rPr>
                <w:rFonts w:ascii="Times New Roman" w:hAnsi="Times New Roman" w:cs="Times New Roman"/>
                <w:sz w:val="26"/>
                <w:szCs w:val="26"/>
              </w:rPr>
              <w:t xml:space="preserve"> </w:t>
            </w:r>
            <w:r w:rsidRPr="00D85978">
              <w:rPr>
                <w:rFonts w:ascii="Times New Roman" w:hAnsi="Times New Roman" w:cs="Times New Roman"/>
                <w:sz w:val="26"/>
                <w:szCs w:val="26"/>
              </w:rPr>
              <w:t xml:space="preserve">г. Владимир, </w:t>
            </w:r>
            <w:r w:rsidR="00684476" w:rsidRPr="00D85978">
              <w:rPr>
                <w:rFonts w:ascii="Times New Roman" w:hAnsi="Times New Roman" w:cs="Times New Roman"/>
                <w:sz w:val="26"/>
                <w:szCs w:val="26"/>
              </w:rPr>
              <w:t>территория Аэропорта</w:t>
            </w:r>
            <w:r w:rsidRPr="00D85978">
              <w:rPr>
                <w:rFonts w:ascii="Times New Roman" w:hAnsi="Times New Roman" w:cs="Times New Roman"/>
                <w:sz w:val="26"/>
                <w:szCs w:val="26"/>
              </w:rPr>
              <w:t xml:space="preserve">, д. </w:t>
            </w:r>
            <w:r w:rsidR="00684476" w:rsidRPr="00D85978">
              <w:rPr>
                <w:rFonts w:ascii="Times New Roman" w:hAnsi="Times New Roman" w:cs="Times New Roman"/>
                <w:sz w:val="26"/>
                <w:szCs w:val="26"/>
              </w:rPr>
              <w:t>4</w:t>
            </w:r>
            <w:r w:rsidRPr="00D85978">
              <w:rPr>
                <w:rFonts w:ascii="Times New Roman" w:hAnsi="Times New Roman" w:cs="Times New Roman"/>
                <w:sz w:val="26"/>
                <w:szCs w:val="26"/>
              </w:rPr>
              <w:t>.</w:t>
            </w:r>
          </w:p>
          <w:p w:rsidR="007F4DFD" w:rsidRPr="00D85978" w:rsidRDefault="00600193" w:rsidP="007F4DFD">
            <w:pPr>
              <w:numPr>
                <w:ilvl w:val="1"/>
                <w:numId w:val="40"/>
              </w:numPr>
              <w:tabs>
                <w:tab w:val="left" w:pos="1568"/>
              </w:tabs>
              <w:ind w:right="40" w:firstLine="709"/>
              <w:jc w:val="both"/>
              <w:rPr>
                <w:rFonts w:ascii="Times New Roman" w:hAnsi="Times New Roman" w:cs="Times New Roman"/>
                <w:sz w:val="26"/>
                <w:szCs w:val="26"/>
              </w:rPr>
            </w:pPr>
            <w:r w:rsidRPr="00D85978">
              <w:rPr>
                <w:rFonts w:ascii="Times New Roman" w:hAnsi="Times New Roman" w:cs="Times New Roman"/>
                <w:sz w:val="26"/>
                <w:szCs w:val="26"/>
              </w:rPr>
              <w:t xml:space="preserve">Объемы, виды выполняемых работ: </w:t>
            </w:r>
          </w:p>
          <w:p w:rsidR="007F4DFD" w:rsidRPr="00D85978" w:rsidRDefault="007F4DFD" w:rsidP="007F4DFD">
            <w:pPr>
              <w:tabs>
                <w:tab w:val="left" w:pos="1568"/>
              </w:tabs>
              <w:ind w:left="709" w:right="40"/>
              <w:jc w:val="both"/>
              <w:rPr>
                <w:rFonts w:ascii="Times New Roman" w:hAnsi="Times New Roman" w:cs="Times New Roman"/>
                <w:sz w:val="26"/>
                <w:szCs w:val="26"/>
              </w:rPr>
            </w:pPr>
            <w:r w:rsidRPr="00D85978">
              <w:rPr>
                <w:rFonts w:ascii="Times New Roman" w:hAnsi="Times New Roman" w:cs="Times New Roman"/>
                <w:sz w:val="26"/>
                <w:szCs w:val="26"/>
              </w:rPr>
              <w:t xml:space="preserve">- </w:t>
            </w:r>
            <w:r w:rsidR="00D90F04" w:rsidRPr="00D85978">
              <w:rPr>
                <w:rFonts w:ascii="Times New Roman" w:hAnsi="Times New Roman" w:cs="Times New Roman"/>
                <w:sz w:val="26"/>
                <w:szCs w:val="26"/>
              </w:rPr>
              <w:t xml:space="preserve"> Работы по </w:t>
            </w:r>
            <w:r w:rsidR="00D90F04" w:rsidRPr="00D85978">
              <w:rPr>
                <w:rFonts w:ascii="Times New Roman" w:eastAsia="Times New Roman" w:hAnsi="Times New Roman" w:cs="Times New Roman"/>
                <w:color w:val="auto"/>
                <w:sz w:val="26"/>
                <w:szCs w:val="26"/>
              </w:rPr>
              <w:t>снятию/установке</w:t>
            </w:r>
            <w:r w:rsidRPr="00D85978">
              <w:rPr>
                <w:rFonts w:ascii="Times New Roman" w:eastAsia="Times New Roman" w:hAnsi="Times New Roman" w:cs="Times New Roman"/>
                <w:color w:val="auto"/>
                <w:sz w:val="26"/>
                <w:szCs w:val="26"/>
              </w:rPr>
              <w:t xml:space="preserve"> измерительного комплекса с к</w:t>
            </w:r>
            <w:r w:rsidR="004449A5" w:rsidRPr="00D85978">
              <w:rPr>
                <w:rFonts w:ascii="Times New Roman" w:eastAsia="Times New Roman" w:hAnsi="Times New Roman" w:cs="Times New Roman"/>
                <w:color w:val="auto"/>
                <w:sz w:val="26"/>
                <w:szCs w:val="26"/>
              </w:rPr>
              <w:t xml:space="preserve">орректором </w:t>
            </w:r>
            <w:r w:rsidR="00BA6654" w:rsidRPr="00D85978">
              <w:rPr>
                <w:rFonts w:ascii="Times New Roman" w:eastAsia="Times New Roman" w:hAnsi="Times New Roman" w:cs="Times New Roman"/>
                <w:color w:val="auto"/>
                <w:sz w:val="26"/>
                <w:szCs w:val="26"/>
              </w:rPr>
              <w:br/>
            </w:r>
            <w:r w:rsidR="004449A5" w:rsidRPr="00D85978">
              <w:rPr>
                <w:rFonts w:ascii="Times New Roman" w:eastAsia="Times New Roman" w:hAnsi="Times New Roman" w:cs="Times New Roman"/>
                <w:color w:val="auto"/>
                <w:sz w:val="26"/>
                <w:szCs w:val="26"/>
              </w:rPr>
              <w:t>и газовым счетчиком.</w:t>
            </w:r>
          </w:p>
          <w:p w:rsidR="00600193" w:rsidRPr="00D85978" w:rsidRDefault="00600193" w:rsidP="00600193">
            <w:pPr>
              <w:tabs>
                <w:tab w:val="left" w:pos="1568"/>
              </w:tabs>
              <w:ind w:left="709" w:right="40"/>
              <w:jc w:val="both"/>
              <w:rPr>
                <w:rFonts w:ascii="Times New Roman" w:hAnsi="Times New Roman" w:cs="Times New Roman"/>
                <w:sz w:val="26"/>
                <w:szCs w:val="26"/>
              </w:rPr>
            </w:pPr>
            <w:r w:rsidRPr="00D85978">
              <w:rPr>
                <w:rFonts w:ascii="Times New Roman" w:hAnsi="Times New Roman" w:cs="Times New Roman"/>
                <w:sz w:val="26"/>
                <w:szCs w:val="26"/>
              </w:rPr>
              <w:t xml:space="preserve">- </w:t>
            </w:r>
            <w:r w:rsidR="004449A5" w:rsidRPr="00D85978">
              <w:rPr>
                <w:rFonts w:ascii="Times New Roman" w:eastAsia="Times New Roman" w:hAnsi="Times New Roman" w:cs="Times New Roman"/>
                <w:color w:val="auto"/>
                <w:sz w:val="26"/>
                <w:szCs w:val="26"/>
              </w:rPr>
              <w:t>Замена материнской платы, процессора корректора ЕК 270</w:t>
            </w:r>
            <w:r w:rsidR="008200FB" w:rsidRPr="00D85978">
              <w:rPr>
                <w:rFonts w:ascii="Times New Roman" w:hAnsi="Times New Roman" w:cs="Times New Roman"/>
                <w:sz w:val="26"/>
                <w:szCs w:val="26"/>
              </w:rPr>
              <w:t>.</w:t>
            </w:r>
            <w:r w:rsidRPr="00D85978">
              <w:rPr>
                <w:rFonts w:ascii="Times New Roman" w:hAnsi="Times New Roman" w:cs="Times New Roman"/>
                <w:sz w:val="26"/>
                <w:szCs w:val="26"/>
              </w:rPr>
              <w:t>;</w:t>
            </w:r>
          </w:p>
          <w:p w:rsidR="008200FB" w:rsidRPr="00D85978" w:rsidRDefault="007F4DFD" w:rsidP="00600193">
            <w:pPr>
              <w:tabs>
                <w:tab w:val="left" w:pos="1568"/>
              </w:tabs>
              <w:ind w:left="709" w:right="40"/>
              <w:jc w:val="both"/>
              <w:rPr>
                <w:rFonts w:ascii="Times New Roman" w:eastAsia="Times New Roman" w:hAnsi="Times New Roman" w:cs="Times New Roman"/>
                <w:color w:val="auto"/>
                <w:sz w:val="26"/>
                <w:szCs w:val="26"/>
              </w:rPr>
            </w:pPr>
            <w:r w:rsidRPr="00D85978">
              <w:rPr>
                <w:rFonts w:ascii="Times New Roman" w:hAnsi="Times New Roman" w:cs="Times New Roman"/>
                <w:sz w:val="26"/>
                <w:szCs w:val="26"/>
              </w:rPr>
              <w:t xml:space="preserve">- </w:t>
            </w:r>
            <w:r w:rsidR="00BA6654" w:rsidRPr="00D85978">
              <w:rPr>
                <w:rFonts w:ascii="Times New Roman" w:eastAsia="Times New Roman" w:hAnsi="Times New Roman" w:cs="Times New Roman"/>
                <w:color w:val="auto"/>
                <w:sz w:val="26"/>
                <w:szCs w:val="26"/>
              </w:rPr>
              <w:t>З</w:t>
            </w:r>
            <w:r w:rsidR="00D90F04" w:rsidRPr="00D85978">
              <w:rPr>
                <w:rFonts w:ascii="Times New Roman" w:eastAsia="Times New Roman" w:hAnsi="Times New Roman" w:cs="Times New Roman"/>
                <w:color w:val="auto"/>
                <w:sz w:val="26"/>
                <w:szCs w:val="26"/>
              </w:rPr>
              <w:t>амена элементов питания,</w:t>
            </w:r>
            <w:r w:rsidRPr="00D85978">
              <w:rPr>
                <w:rFonts w:ascii="Times New Roman" w:eastAsia="Times New Roman" w:hAnsi="Times New Roman" w:cs="Times New Roman"/>
                <w:color w:val="auto"/>
                <w:sz w:val="26"/>
                <w:szCs w:val="26"/>
              </w:rPr>
              <w:t xml:space="preserve"> </w:t>
            </w:r>
            <w:r w:rsidR="00D90F04" w:rsidRPr="00D85978">
              <w:rPr>
                <w:rFonts w:ascii="Times New Roman" w:eastAsia="Times New Roman" w:hAnsi="Times New Roman" w:cs="Times New Roman"/>
                <w:color w:val="auto"/>
                <w:sz w:val="26"/>
                <w:szCs w:val="26"/>
              </w:rPr>
              <w:t>поверка</w:t>
            </w:r>
            <w:r w:rsidRPr="00D85978">
              <w:rPr>
                <w:rFonts w:ascii="Times New Roman" w:eastAsia="Times New Roman" w:hAnsi="Times New Roman" w:cs="Times New Roman"/>
                <w:color w:val="auto"/>
                <w:sz w:val="26"/>
                <w:szCs w:val="26"/>
              </w:rPr>
              <w:t xml:space="preserve"> корректора ЕК270</w:t>
            </w:r>
            <w:r w:rsidR="00BA6654" w:rsidRPr="00D85978">
              <w:rPr>
                <w:rFonts w:ascii="Times New Roman" w:eastAsia="Times New Roman" w:hAnsi="Times New Roman" w:cs="Times New Roman"/>
                <w:color w:val="auto"/>
                <w:sz w:val="26"/>
                <w:szCs w:val="26"/>
              </w:rPr>
              <w:t>;</w:t>
            </w:r>
            <w:r w:rsidRPr="00D85978">
              <w:rPr>
                <w:rFonts w:ascii="Times New Roman" w:eastAsia="Times New Roman" w:hAnsi="Times New Roman" w:cs="Times New Roman"/>
                <w:color w:val="auto"/>
                <w:sz w:val="26"/>
                <w:szCs w:val="26"/>
              </w:rPr>
              <w:t xml:space="preserve"> </w:t>
            </w:r>
          </w:p>
          <w:p w:rsidR="007F4DFD" w:rsidRPr="00D85978" w:rsidRDefault="007F4DFD" w:rsidP="00600193">
            <w:pPr>
              <w:tabs>
                <w:tab w:val="left" w:pos="1568"/>
              </w:tabs>
              <w:ind w:left="709" w:right="40"/>
              <w:jc w:val="both"/>
              <w:rPr>
                <w:rFonts w:ascii="Times New Roman" w:eastAsia="Times New Roman" w:hAnsi="Times New Roman" w:cs="Times New Roman"/>
                <w:color w:val="auto"/>
                <w:sz w:val="26"/>
                <w:szCs w:val="26"/>
              </w:rPr>
            </w:pPr>
            <w:r w:rsidRPr="00D85978">
              <w:rPr>
                <w:rFonts w:ascii="Times New Roman" w:eastAsia="Times New Roman" w:hAnsi="Times New Roman" w:cs="Times New Roman"/>
                <w:color w:val="auto"/>
                <w:sz w:val="26"/>
                <w:szCs w:val="26"/>
              </w:rPr>
              <w:t>- Поверка измерительного комплекса СГ-</w:t>
            </w:r>
            <w:r w:rsidR="00BA6654" w:rsidRPr="00D85978">
              <w:rPr>
                <w:rFonts w:ascii="Times New Roman" w:eastAsia="Times New Roman" w:hAnsi="Times New Roman" w:cs="Times New Roman"/>
                <w:color w:val="auto"/>
                <w:sz w:val="26"/>
                <w:szCs w:val="26"/>
              </w:rPr>
              <w:t>ЭК.</w:t>
            </w:r>
          </w:p>
          <w:p w:rsidR="007F4DFD" w:rsidRPr="00D85978" w:rsidRDefault="007F4DFD" w:rsidP="007F4DFD">
            <w:pPr>
              <w:tabs>
                <w:tab w:val="left" w:pos="1568"/>
              </w:tabs>
              <w:ind w:left="709" w:right="40"/>
              <w:jc w:val="both"/>
              <w:rPr>
                <w:rFonts w:ascii="Times New Roman" w:eastAsia="Times New Roman" w:hAnsi="Times New Roman" w:cs="Times New Roman"/>
                <w:color w:val="auto"/>
                <w:sz w:val="26"/>
                <w:szCs w:val="26"/>
              </w:rPr>
            </w:pPr>
          </w:p>
          <w:p w:rsidR="00600193" w:rsidRPr="00D85978" w:rsidRDefault="006C1129" w:rsidP="00BE6D4D">
            <w:pPr>
              <w:ind w:firstLine="709"/>
              <w:jc w:val="both"/>
              <w:rPr>
                <w:rFonts w:ascii="Times New Roman" w:hAnsi="Times New Roman" w:cs="Times New Roman"/>
                <w:sz w:val="26"/>
                <w:szCs w:val="26"/>
              </w:rPr>
            </w:pPr>
            <w:r w:rsidRPr="00D85978">
              <w:rPr>
                <w:rFonts w:ascii="Times New Roman" w:hAnsi="Times New Roman" w:cs="Times New Roman"/>
                <w:sz w:val="26"/>
                <w:szCs w:val="26"/>
              </w:rPr>
              <w:t>При проведении работ Подрядчик обязан</w:t>
            </w:r>
            <w:r w:rsidR="00647DB6" w:rsidRPr="00D85978">
              <w:rPr>
                <w:rFonts w:ascii="Times New Roman" w:hAnsi="Times New Roman" w:cs="Times New Roman"/>
                <w:sz w:val="26"/>
                <w:szCs w:val="26"/>
              </w:rPr>
              <w:t xml:space="preserve"> использовать собственную материальную базу, </w:t>
            </w:r>
            <w:r w:rsidR="00BE6D4D" w:rsidRPr="00D85978">
              <w:rPr>
                <w:rFonts w:ascii="Times New Roman" w:hAnsi="Times New Roman" w:cs="Times New Roman"/>
                <w:sz w:val="26"/>
                <w:szCs w:val="26"/>
              </w:rPr>
              <w:t xml:space="preserve">оборудование и </w:t>
            </w:r>
            <w:proofErr w:type="gramStart"/>
            <w:r w:rsidR="00BE6D4D" w:rsidRPr="00D85978">
              <w:rPr>
                <w:rFonts w:ascii="Times New Roman" w:hAnsi="Times New Roman" w:cs="Times New Roman"/>
                <w:sz w:val="26"/>
                <w:szCs w:val="26"/>
              </w:rPr>
              <w:t>приборы</w:t>
            </w:r>
            <w:proofErr w:type="gramEnd"/>
            <w:r w:rsidR="00BE6D4D" w:rsidRPr="00D85978">
              <w:rPr>
                <w:rFonts w:ascii="Times New Roman" w:hAnsi="Times New Roman" w:cs="Times New Roman"/>
                <w:sz w:val="26"/>
                <w:szCs w:val="26"/>
              </w:rPr>
              <w:t xml:space="preserve"> необходимые для проведения поверки</w:t>
            </w:r>
            <w:r w:rsidRPr="00D85978">
              <w:rPr>
                <w:rFonts w:ascii="Times New Roman" w:hAnsi="Times New Roman" w:cs="Times New Roman"/>
                <w:sz w:val="26"/>
                <w:szCs w:val="26"/>
              </w:rPr>
              <w:t>, условий Контракта и иных нормативных, правовых и технических актов.</w:t>
            </w:r>
          </w:p>
          <w:p w:rsidR="00C25639" w:rsidRPr="00D85978" w:rsidRDefault="00C25639" w:rsidP="00BE6D4D">
            <w:pPr>
              <w:ind w:firstLine="709"/>
              <w:jc w:val="both"/>
              <w:rPr>
                <w:rFonts w:ascii="Times New Roman" w:hAnsi="Times New Roman" w:cs="Times New Roman"/>
                <w:sz w:val="26"/>
                <w:szCs w:val="26"/>
              </w:rPr>
            </w:pPr>
            <w:r w:rsidRPr="00D85978">
              <w:rPr>
                <w:rFonts w:ascii="Times New Roman" w:hAnsi="Times New Roman" w:cs="Times New Roman"/>
                <w:sz w:val="26"/>
                <w:szCs w:val="26"/>
              </w:rPr>
              <w:t xml:space="preserve">Срок выполнения услуги </w:t>
            </w:r>
            <w:proofErr w:type="gramStart"/>
            <w:r w:rsidRPr="00D85978">
              <w:rPr>
                <w:rFonts w:ascii="Times New Roman" w:hAnsi="Times New Roman" w:cs="Times New Roman"/>
                <w:sz w:val="26"/>
                <w:szCs w:val="26"/>
              </w:rPr>
              <w:t>с даты заключения</w:t>
            </w:r>
            <w:proofErr w:type="gramEnd"/>
            <w:r w:rsidRPr="00D85978">
              <w:rPr>
                <w:rFonts w:ascii="Times New Roman" w:hAnsi="Times New Roman" w:cs="Times New Roman"/>
                <w:sz w:val="26"/>
                <w:szCs w:val="26"/>
              </w:rPr>
              <w:t xml:space="preserve"> до 01.09.2026 года</w:t>
            </w:r>
          </w:p>
        </w:tc>
      </w:tr>
    </w:tbl>
    <w:p w:rsidR="006C1129" w:rsidRPr="00D85978" w:rsidRDefault="006C1129" w:rsidP="00C25639">
      <w:pPr>
        <w:tabs>
          <w:tab w:val="left" w:pos="7020"/>
        </w:tabs>
        <w:rPr>
          <w:rFonts w:ascii="Times New Roman" w:hAnsi="Times New Roman" w:cs="Times New Roman"/>
          <w:b/>
          <w:sz w:val="26"/>
          <w:szCs w:val="26"/>
        </w:rPr>
      </w:pPr>
    </w:p>
    <w:p w:rsidR="00C25639" w:rsidRPr="00D85978" w:rsidRDefault="00C25639" w:rsidP="00C25639">
      <w:pPr>
        <w:tabs>
          <w:tab w:val="left" w:pos="7020"/>
        </w:tabs>
        <w:rPr>
          <w:rFonts w:ascii="Times New Roman" w:hAnsi="Times New Roman" w:cs="Times New Roman"/>
          <w:b/>
          <w:sz w:val="26"/>
          <w:szCs w:val="26"/>
        </w:rPr>
      </w:pPr>
    </w:p>
    <w:p w:rsidR="006C1129" w:rsidRPr="00D85978" w:rsidRDefault="006C1129" w:rsidP="006C1129">
      <w:pPr>
        <w:tabs>
          <w:tab w:val="left" w:pos="7020"/>
        </w:tabs>
        <w:ind w:firstLine="709"/>
        <w:rPr>
          <w:rFonts w:ascii="Times New Roman" w:hAnsi="Times New Roman" w:cs="Times New Roman"/>
          <w:b/>
          <w:sz w:val="26"/>
          <w:szCs w:val="26"/>
        </w:rPr>
      </w:pPr>
    </w:p>
    <w:tbl>
      <w:tblPr>
        <w:tblW w:w="10017" w:type="pct"/>
        <w:tblLook w:val="01E0"/>
      </w:tblPr>
      <w:tblGrid>
        <w:gridCol w:w="5263"/>
        <w:gridCol w:w="4855"/>
        <w:gridCol w:w="5044"/>
        <w:gridCol w:w="5032"/>
      </w:tblGrid>
      <w:tr w:rsidR="006C1129" w:rsidRPr="00D85978" w:rsidTr="00D8618F">
        <w:trPr>
          <w:trHeight w:val="2289"/>
        </w:trPr>
        <w:tc>
          <w:tcPr>
            <w:tcW w:w="1303" w:type="pct"/>
          </w:tcPr>
          <w:p w:rsidR="006C1129" w:rsidRPr="00D85978" w:rsidRDefault="006C1129" w:rsidP="00D8618F">
            <w:pPr>
              <w:ind w:left="142"/>
              <w:rPr>
                <w:rFonts w:ascii="Times New Roman" w:hAnsi="Times New Roman" w:cs="Times New Roman"/>
                <w:b/>
                <w:sz w:val="26"/>
                <w:szCs w:val="26"/>
              </w:rPr>
            </w:pPr>
            <w:r w:rsidRPr="00D85978">
              <w:rPr>
                <w:rFonts w:ascii="Times New Roman" w:hAnsi="Times New Roman" w:cs="Times New Roman"/>
                <w:b/>
                <w:sz w:val="26"/>
                <w:szCs w:val="26"/>
              </w:rPr>
              <w:t>От «Государственного заказчика»:</w:t>
            </w:r>
          </w:p>
          <w:p w:rsidR="006C1129" w:rsidRPr="00D85978" w:rsidRDefault="00634E02" w:rsidP="00634E02">
            <w:pPr>
              <w:ind w:left="142"/>
              <w:rPr>
                <w:rFonts w:ascii="Times New Roman" w:hAnsi="Times New Roman" w:cs="Times New Roman"/>
                <w:sz w:val="26"/>
                <w:szCs w:val="26"/>
              </w:rPr>
            </w:pPr>
            <w:r w:rsidRPr="00D85978">
              <w:rPr>
                <w:rFonts w:ascii="Times New Roman" w:hAnsi="Times New Roman" w:cs="Times New Roman"/>
                <w:sz w:val="26"/>
                <w:szCs w:val="26"/>
              </w:rPr>
              <w:t xml:space="preserve">Начальник ФКУ ОК </w:t>
            </w:r>
            <w:r w:rsidR="006C1129" w:rsidRPr="00D85978">
              <w:rPr>
                <w:rFonts w:ascii="Times New Roman" w:hAnsi="Times New Roman" w:cs="Times New Roman"/>
                <w:sz w:val="26"/>
                <w:szCs w:val="26"/>
              </w:rPr>
              <w:t xml:space="preserve"> УФСИН России </w:t>
            </w:r>
            <w:r w:rsidRPr="00D85978">
              <w:rPr>
                <w:rFonts w:ascii="Times New Roman" w:hAnsi="Times New Roman" w:cs="Times New Roman"/>
                <w:sz w:val="26"/>
                <w:szCs w:val="26"/>
              </w:rPr>
              <w:br/>
            </w:r>
            <w:r w:rsidR="006C1129" w:rsidRPr="00D85978">
              <w:rPr>
                <w:rFonts w:ascii="Times New Roman" w:hAnsi="Times New Roman" w:cs="Times New Roman"/>
                <w:sz w:val="26"/>
                <w:szCs w:val="26"/>
              </w:rPr>
              <w:t>по Владимирской области</w:t>
            </w:r>
          </w:p>
          <w:p w:rsidR="006C1129" w:rsidRPr="00D85978" w:rsidRDefault="006C1129" w:rsidP="00D8618F">
            <w:pPr>
              <w:ind w:left="142"/>
              <w:rPr>
                <w:rFonts w:ascii="Times New Roman" w:hAnsi="Times New Roman" w:cs="Times New Roman"/>
                <w:sz w:val="26"/>
                <w:szCs w:val="26"/>
              </w:rPr>
            </w:pPr>
          </w:p>
          <w:p w:rsidR="006C1129" w:rsidRPr="00D85978" w:rsidRDefault="006C1129" w:rsidP="00D8618F">
            <w:pPr>
              <w:ind w:left="142"/>
              <w:rPr>
                <w:rFonts w:ascii="Times New Roman" w:hAnsi="Times New Roman" w:cs="Times New Roman"/>
                <w:sz w:val="26"/>
                <w:szCs w:val="26"/>
              </w:rPr>
            </w:pPr>
          </w:p>
          <w:p w:rsidR="006C1129" w:rsidRPr="00D85978" w:rsidRDefault="006C1129" w:rsidP="00D8618F">
            <w:pPr>
              <w:ind w:left="142"/>
              <w:rPr>
                <w:rFonts w:ascii="Times New Roman" w:hAnsi="Times New Roman" w:cs="Times New Roman"/>
                <w:sz w:val="26"/>
                <w:szCs w:val="26"/>
              </w:rPr>
            </w:pPr>
            <w:r w:rsidRPr="00D85978">
              <w:rPr>
                <w:rFonts w:ascii="Times New Roman" w:hAnsi="Times New Roman" w:cs="Times New Roman"/>
                <w:sz w:val="26"/>
                <w:szCs w:val="26"/>
              </w:rPr>
              <w:t>___________________</w:t>
            </w:r>
            <w:r w:rsidR="0083151C" w:rsidRPr="00D85978">
              <w:rPr>
                <w:rFonts w:ascii="Times New Roman" w:hAnsi="Times New Roman" w:cs="Times New Roman"/>
                <w:sz w:val="26"/>
                <w:szCs w:val="26"/>
              </w:rPr>
              <w:t>С</w:t>
            </w:r>
            <w:r w:rsidRPr="00D85978">
              <w:rPr>
                <w:rFonts w:ascii="Times New Roman" w:hAnsi="Times New Roman" w:cs="Times New Roman"/>
                <w:sz w:val="26"/>
                <w:szCs w:val="26"/>
              </w:rPr>
              <w:t>.</w:t>
            </w:r>
            <w:r w:rsidR="00634E02" w:rsidRPr="00D85978">
              <w:rPr>
                <w:rFonts w:ascii="Times New Roman" w:hAnsi="Times New Roman" w:cs="Times New Roman"/>
                <w:sz w:val="26"/>
                <w:szCs w:val="26"/>
              </w:rPr>
              <w:t xml:space="preserve">В. </w:t>
            </w:r>
            <w:proofErr w:type="spellStart"/>
            <w:r w:rsidR="00634E02" w:rsidRPr="00D85978">
              <w:rPr>
                <w:rFonts w:ascii="Times New Roman" w:hAnsi="Times New Roman" w:cs="Times New Roman"/>
                <w:sz w:val="26"/>
                <w:szCs w:val="26"/>
              </w:rPr>
              <w:t>Волосовский</w:t>
            </w:r>
            <w:proofErr w:type="spellEnd"/>
          </w:p>
          <w:p w:rsidR="006C1129" w:rsidRPr="00D85978" w:rsidRDefault="006C1129" w:rsidP="00D8618F">
            <w:pPr>
              <w:ind w:left="142"/>
              <w:rPr>
                <w:rFonts w:ascii="Times New Roman" w:hAnsi="Times New Roman" w:cs="Times New Roman"/>
                <w:sz w:val="16"/>
                <w:szCs w:val="16"/>
              </w:rPr>
            </w:pPr>
            <w:r w:rsidRPr="00D85978">
              <w:rPr>
                <w:rFonts w:ascii="Times New Roman" w:hAnsi="Times New Roman" w:cs="Times New Roman"/>
                <w:sz w:val="26"/>
                <w:szCs w:val="26"/>
              </w:rPr>
              <w:t xml:space="preserve">                    </w:t>
            </w:r>
            <w:r w:rsidRPr="00D85978">
              <w:rPr>
                <w:rFonts w:ascii="Times New Roman" w:hAnsi="Times New Roman" w:cs="Times New Roman"/>
                <w:sz w:val="16"/>
                <w:szCs w:val="16"/>
              </w:rPr>
              <w:t>М.П.</w:t>
            </w:r>
          </w:p>
          <w:p w:rsidR="006C1129" w:rsidRPr="00D85978" w:rsidRDefault="006C1129" w:rsidP="00634E02">
            <w:pPr>
              <w:ind w:left="142"/>
              <w:rPr>
                <w:rFonts w:ascii="Times New Roman" w:hAnsi="Times New Roman" w:cs="Times New Roman"/>
                <w:sz w:val="26"/>
                <w:szCs w:val="26"/>
              </w:rPr>
            </w:pPr>
            <w:r w:rsidRPr="00D85978">
              <w:rPr>
                <w:rFonts w:ascii="Times New Roman" w:hAnsi="Times New Roman" w:cs="Times New Roman"/>
                <w:sz w:val="26"/>
                <w:szCs w:val="26"/>
              </w:rPr>
              <w:t>«____» _________________202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w:t>
            </w:r>
          </w:p>
        </w:tc>
        <w:tc>
          <w:tcPr>
            <w:tcW w:w="1202" w:type="pct"/>
          </w:tcPr>
          <w:p w:rsidR="006C1129" w:rsidRPr="00D85978" w:rsidRDefault="0083151C" w:rsidP="00D8618F">
            <w:pPr>
              <w:ind w:left="142"/>
              <w:rPr>
                <w:rFonts w:ascii="Times New Roman" w:hAnsi="Times New Roman" w:cs="Times New Roman"/>
                <w:b/>
                <w:sz w:val="26"/>
                <w:szCs w:val="26"/>
              </w:rPr>
            </w:pPr>
            <w:r w:rsidRPr="00D85978">
              <w:rPr>
                <w:rFonts w:ascii="Times New Roman" w:hAnsi="Times New Roman" w:cs="Times New Roman"/>
                <w:b/>
                <w:sz w:val="26"/>
                <w:szCs w:val="26"/>
              </w:rPr>
              <w:t>От «Подрядчика»:</w:t>
            </w:r>
          </w:p>
          <w:p w:rsidR="006C1129" w:rsidRPr="00D85978" w:rsidRDefault="0083151C" w:rsidP="00D8618F">
            <w:pPr>
              <w:ind w:left="142"/>
              <w:rPr>
                <w:rFonts w:ascii="Times New Roman" w:hAnsi="Times New Roman" w:cs="Times New Roman"/>
                <w:sz w:val="26"/>
                <w:szCs w:val="26"/>
              </w:rPr>
            </w:pPr>
            <w:r w:rsidRPr="00D85978">
              <w:rPr>
                <w:rFonts w:ascii="Times New Roman" w:hAnsi="Times New Roman" w:cs="Times New Roman"/>
                <w:sz w:val="26"/>
                <w:szCs w:val="26"/>
              </w:rPr>
              <w:t>_____________________________</w:t>
            </w:r>
          </w:p>
          <w:p w:rsidR="006C1129" w:rsidRPr="00D85978" w:rsidRDefault="0083151C" w:rsidP="00D8618F">
            <w:pPr>
              <w:ind w:left="142"/>
              <w:rPr>
                <w:rFonts w:ascii="Times New Roman" w:hAnsi="Times New Roman" w:cs="Times New Roman"/>
                <w:sz w:val="26"/>
                <w:szCs w:val="26"/>
              </w:rPr>
            </w:pPr>
            <w:r w:rsidRPr="00D85978">
              <w:rPr>
                <w:rFonts w:ascii="Times New Roman" w:hAnsi="Times New Roman" w:cs="Times New Roman"/>
                <w:sz w:val="26"/>
                <w:szCs w:val="26"/>
              </w:rPr>
              <w:t>_____________________________</w:t>
            </w:r>
          </w:p>
          <w:p w:rsidR="006C1129" w:rsidRPr="00D85978" w:rsidRDefault="006C1129" w:rsidP="00D8618F">
            <w:pPr>
              <w:ind w:left="142"/>
              <w:rPr>
                <w:rFonts w:ascii="Times New Roman" w:hAnsi="Times New Roman" w:cs="Times New Roman"/>
                <w:sz w:val="26"/>
                <w:szCs w:val="26"/>
              </w:rPr>
            </w:pPr>
          </w:p>
          <w:p w:rsidR="006C1129" w:rsidRPr="00D85978" w:rsidRDefault="006C1129" w:rsidP="00D8618F">
            <w:pPr>
              <w:ind w:left="142"/>
              <w:rPr>
                <w:rFonts w:ascii="Times New Roman" w:hAnsi="Times New Roman" w:cs="Times New Roman"/>
                <w:sz w:val="26"/>
                <w:szCs w:val="26"/>
              </w:rPr>
            </w:pPr>
          </w:p>
          <w:p w:rsidR="006C1129" w:rsidRPr="00D85978" w:rsidRDefault="006C1129" w:rsidP="00D8618F">
            <w:pPr>
              <w:ind w:left="142"/>
              <w:rPr>
                <w:rFonts w:ascii="Times New Roman" w:hAnsi="Times New Roman" w:cs="Times New Roman"/>
                <w:sz w:val="26"/>
                <w:szCs w:val="26"/>
              </w:rPr>
            </w:pPr>
            <w:r w:rsidRPr="00D85978">
              <w:rPr>
                <w:rFonts w:ascii="Times New Roman" w:hAnsi="Times New Roman" w:cs="Times New Roman"/>
                <w:sz w:val="26"/>
                <w:szCs w:val="26"/>
              </w:rPr>
              <w:t>_________________/_____________/</w:t>
            </w:r>
          </w:p>
          <w:p w:rsidR="006C1129" w:rsidRPr="00D85978" w:rsidRDefault="006C1129" w:rsidP="00D8618F">
            <w:pPr>
              <w:ind w:left="142"/>
              <w:rPr>
                <w:rFonts w:ascii="Times New Roman" w:hAnsi="Times New Roman" w:cs="Times New Roman"/>
                <w:sz w:val="16"/>
                <w:szCs w:val="16"/>
              </w:rPr>
            </w:pPr>
            <w:r w:rsidRPr="00D85978">
              <w:rPr>
                <w:rFonts w:ascii="Times New Roman" w:hAnsi="Times New Roman" w:cs="Times New Roman"/>
                <w:sz w:val="26"/>
                <w:szCs w:val="26"/>
              </w:rPr>
              <w:t xml:space="preserve">                    </w:t>
            </w:r>
            <w:r w:rsidRPr="00D85978">
              <w:rPr>
                <w:rFonts w:ascii="Times New Roman" w:hAnsi="Times New Roman" w:cs="Times New Roman"/>
                <w:sz w:val="16"/>
                <w:szCs w:val="16"/>
              </w:rPr>
              <w:t>М.П.</w:t>
            </w:r>
          </w:p>
          <w:p w:rsidR="006C1129" w:rsidRPr="00D85978" w:rsidRDefault="006C1129" w:rsidP="00634E02">
            <w:pPr>
              <w:ind w:left="142"/>
              <w:rPr>
                <w:rFonts w:ascii="Times New Roman" w:hAnsi="Times New Roman" w:cs="Times New Roman"/>
                <w:sz w:val="26"/>
                <w:szCs w:val="26"/>
              </w:rPr>
            </w:pPr>
            <w:r w:rsidRPr="00D85978">
              <w:rPr>
                <w:rFonts w:ascii="Times New Roman" w:hAnsi="Times New Roman" w:cs="Times New Roman"/>
                <w:sz w:val="26"/>
                <w:szCs w:val="26"/>
              </w:rPr>
              <w:t>«____» _________________202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w:t>
            </w:r>
          </w:p>
        </w:tc>
        <w:tc>
          <w:tcPr>
            <w:tcW w:w="1249" w:type="pct"/>
          </w:tcPr>
          <w:p w:rsidR="006C1129" w:rsidRPr="00D85978" w:rsidRDefault="006C1129" w:rsidP="00D8618F">
            <w:pPr>
              <w:ind w:firstLine="709"/>
              <w:rPr>
                <w:rFonts w:ascii="Times New Roman" w:hAnsi="Times New Roman" w:cs="Times New Roman"/>
                <w:b/>
                <w:sz w:val="26"/>
                <w:szCs w:val="26"/>
              </w:rPr>
            </w:pPr>
          </w:p>
        </w:tc>
        <w:tc>
          <w:tcPr>
            <w:tcW w:w="1246" w:type="pct"/>
          </w:tcPr>
          <w:p w:rsidR="006C1129" w:rsidRPr="00D85978" w:rsidRDefault="006C1129" w:rsidP="00D8618F">
            <w:pPr>
              <w:ind w:firstLine="709"/>
              <w:rPr>
                <w:rFonts w:ascii="Times New Roman" w:hAnsi="Times New Roman" w:cs="Times New Roman"/>
                <w:b/>
                <w:sz w:val="26"/>
                <w:szCs w:val="26"/>
              </w:rPr>
            </w:pPr>
          </w:p>
        </w:tc>
      </w:tr>
    </w:tbl>
    <w:p w:rsidR="0083151C" w:rsidRPr="00D85978" w:rsidRDefault="0083151C" w:rsidP="0036744B">
      <w:pPr>
        <w:suppressAutoHyphens/>
        <w:rPr>
          <w:rFonts w:ascii="Times New Roman" w:hAnsi="Times New Roman" w:cs="Times New Roman"/>
          <w:sz w:val="26"/>
          <w:szCs w:val="26"/>
        </w:rPr>
      </w:pPr>
    </w:p>
    <w:p w:rsidR="0083151C" w:rsidRPr="00D85978" w:rsidRDefault="0083151C" w:rsidP="0036744B">
      <w:pPr>
        <w:suppressAutoHyphens/>
        <w:rPr>
          <w:rFonts w:ascii="Times New Roman" w:hAnsi="Times New Roman" w:cs="Times New Roman"/>
          <w:sz w:val="26"/>
          <w:szCs w:val="26"/>
        </w:rPr>
      </w:pPr>
    </w:p>
    <w:p w:rsidR="0083151C" w:rsidRPr="00D85978" w:rsidRDefault="0083151C" w:rsidP="0036744B">
      <w:pPr>
        <w:suppressAutoHyphens/>
        <w:rPr>
          <w:rFonts w:ascii="Times New Roman" w:hAnsi="Times New Roman" w:cs="Times New Roman"/>
          <w:sz w:val="26"/>
          <w:szCs w:val="26"/>
        </w:rPr>
        <w:sectPr w:rsidR="0083151C" w:rsidRPr="00D85978" w:rsidSect="00BA05C0">
          <w:headerReference w:type="even" r:id="rId14"/>
          <w:headerReference w:type="default" r:id="rId15"/>
          <w:type w:val="continuous"/>
          <w:pgSz w:w="11905" w:h="16837"/>
          <w:pgMar w:top="851" w:right="737" w:bottom="851" w:left="1304" w:header="0" w:footer="6" w:gutter="0"/>
          <w:cols w:space="720"/>
          <w:noEndnote/>
          <w:titlePg/>
          <w:docGrid w:linePitch="360"/>
        </w:sectPr>
      </w:pPr>
    </w:p>
    <w:p w:rsidR="0083151C" w:rsidRPr="00D85978" w:rsidRDefault="0083151C" w:rsidP="0083151C">
      <w:pPr>
        <w:suppressAutoHyphens/>
        <w:ind w:left="10800" w:firstLine="720"/>
        <w:jc w:val="center"/>
        <w:rPr>
          <w:rFonts w:ascii="Times New Roman" w:hAnsi="Times New Roman" w:cs="Times New Roman"/>
          <w:sz w:val="26"/>
          <w:szCs w:val="26"/>
        </w:rPr>
      </w:pPr>
      <w:r w:rsidRPr="00D85978">
        <w:rPr>
          <w:rFonts w:ascii="Times New Roman" w:hAnsi="Times New Roman" w:cs="Times New Roman"/>
          <w:sz w:val="26"/>
          <w:szCs w:val="26"/>
        </w:rPr>
        <w:lastRenderedPageBreak/>
        <w:t>ПРИЛОЖЕНИЕ №2</w:t>
      </w:r>
    </w:p>
    <w:p w:rsidR="0083151C" w:rsidRPr="00D85978" w:rsidRDefault="0083151C" w:rsidP="0083151C">
      <w:pPr>
        <w:suppressAutoHyphens/>
        <w:jc w:val="right"/>
        <w:rPr>
          <w:rFonts w:ascii="Times New Roman" w:hAnsi="Times New Roman" w:cs="Times New Roman"/>
          <w:sz w:val="26"/>
          <w:szCs w:val="26"/>
        </w:rPr>
      </w:pPr>
      <w:r w:rsidRPr="00D85978">
        <w:rPr>
          <w:rFonts w:ascii="Times New Roman" w:hAnsi="Times New Roman" w:cs="Times New Roman"/>
          <w:noProof/>
          <w:sz w:val="26"/>
          <w:szCs w:val="26"/>
        </w:rPr>
        <w:drawing>
          <wp:anchor distT="0" distB="0" distL="114300" distR="114300" simplePos="0" relativeHeight="251659264" behindDoc="1" locked="0" layoutInCell="1" allowOverlap="1">
            <wp:simplePos x="0" y="0"/>
            <wp:positionH relativeFrom="column">
              <wp:posOffset>379417</wp:posOffset>
            </wp:positionH>
            <wp:positionV relativeFrom="paragraph">
              <wp:posOffset>53445</wp:posOffset>
            </wp:positionV>
            <wp:extent cx="9111302" cy="6428096"/>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9111302" cy="6428096"/>
                    </a:xfrm>
                    <a:prstGeom prst="rect">
                      <a:avLst/>
                    </a:prstGeom>
                    <a:noFill/>
                    <a:ln w="9525">
                      <a:noFill/>
                      <a:miter lim="800000"/>
                      <a:headEnd/>
                      <a:tailEnd/>
                    </a:ln>
                  </pic:spPr>
                </pic:pic>
              </a:graphicData>
            </a:graphic>
          </wp:anchor>
        </w:drawing>
      </w:r>
      <w:r w:rsidR="00140856">
        <w:rPr>
          <w:rFonts w:ascii="Times New Roman" w:hAnsi="Times New Roman" w:cs="Times New Roman"/>
          <w:sz w:val="26"/>
          <w:szCs w:val="26"/>
        </w:rPr>
        <w:t>к Г</w:t>
      </w:r>
      <w:r w:rsidRPr="00D85978">
        <w:rPr>
          <w:rFonts w:ascii="Times New Roman" w:hAnsi="Times New Roman" w:cs="Times New Roman"/>
          <w:sz w:val="26"/>
          <w:szCs w:val="26"/>
        </w:rPr>
        <w:t>осударственному контракту</w:t>
      </w:r>
    </w:p>
    <w:p w:rsidR="0083151C" w:rsidRPr="00D85978" w:rsidRDefault="0083151C" w:rsidP="0083151C">
      <w:pPr>
        <w:suppressAutoHyphens/>
        <w:jc w:val="right"/>
        <w:rPr>
          <w:rFonts w:ascii="Times New Roman" w:hAnsi="Times New Roman" w:cs="Times New Roman"/>
          <w:sz w:val="26"/>
          <w:szCs w:val="26"/>
        </w:rPr>
      </w:pPr>
      <w:r w:rsidRPr="00D85978">
        <w:rPr>
          <w:rFonts w:ascii="Times New Roman" w:hAnsi="Times New Roman" w:cs="Times New Roman"/>
          <w:sz w:val="26"/>
          <w:szCs w:val="26"/>
        </w:rPr>
        <w:t>от «___»_______ 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 №___</w:t>
      </w:r>
    </w:p>
    <w:p w:rsidR="0083151C" w:rsidRPr="00D85978" w:rsidRDefault="0083151C" w:rsidP="0083151C">
      <w:pPr>
        <w:suppressAutoHyphens/>
        <w:jc w:val="center"/>
        <w:rPr>
          <w:rFonts w:ascii="Times New Roman" w:hAnsi="Times New Roman" w:cs="Times New Roman"/>
          <w:sz w:val="26"/>
          <w:szCs w:val="26"/>
        </w:rPr>
      </w:pPr>
    </w:p>
    <w:p w:rsidR="0083151C" w:rsidRPr="00D85978" w:rsidRDefault="0083151C" w:rsidP="0083151C">
      <w:pPr>
        <w:suppressAutoHyphens/>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r w:rsidRPr="00D85978">
        <w:rPr>
          <w:rFonts w:ascii="Times New Roman" w:hAnsi="Times New Roman" w:cs="Times New Roman"/>
          <w:noProof/>
          <w:sz w:val="26"/>
          <w:szCs w:val="26"/>
        </w:rPr>
        <w:lastRenderedPageBreak/>
        <w:drawing>
          <wp:anchor distT="0" distB="0" distL="114300" distR="114300" simplePos="0" relativeHeight="251660288" behindDoc="1" locked="0" layoutInCell="1" allowOverlap="1">
            <wp:simplePos x="0" y="0"/>
            <wp:positionH relativeFrom="column">
              <wp:posOffset>241935</wp:posOffset>
            </wp:positionH>
            <wp:positionV relativeFrom="paragraph">
              <wp:posOffset>-589915</wp:posOffset>
            </wp:positionV>
            <wp:extent cx="9530080" cy="6726555"/>
            <wp:effectExtent l="19050" t="0" r="0" b="0"/>
            <wp:wrapNone/>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9530080" cy="6726555"/>
                    </a:xfrm>
                    <a:prstGeom prst="rect">
                      <a:avLst/>
                    </a:prstGeom>
                    <a:noFill/>
                    <a:ln w="9525">
                      <a:noFill/>
                      <a:miter lim="800000"/>
                      <a:headEnd/>
                      <a:tailEnd/>
                    </a:ln>
                  </pic:spPr>
                </pic:pic>
              </a:graphicData>
            </a:graphic>
          </wp:anchor>
        </w:drawing>
      </w: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r w:rsidRPr="00D85978">
        <w:rPr>
          <w:rFonts w:ascii="Times New Roman" w:hAnsi="Times New Roman" w:cs="Times New Roman"/>
          <w:noProof/>
          <w:sz w:val="26"/>
          <w:szCs w:val="26"/>
        </w:rPr>
        <w:lastRenderedPageBreak/>
        <w:drawing>
          <wp:anchor distT="0" distB="0" distL="114300" distR="114300" simplePos="0" relativeHeight="251661312" behindDoc="1" locked="0" layoutInCell="1" allowOverlap="1">
            <wp:simplePos x="0" y="0"/>
            <wp:positionH relativeFrom="column">
              <wp:posOffset>130672</wp:posOffset>
            </wp:positionH>
            <wp:positionV relativeFrom="paragraph">
              <wp:posOffset>-915504</wp:posOffset>
            </wp:positionV>
            <wp:extent cx="9641785" cy="5327373"/>
            <wp:effectExtent l="19050" t="0" r="0" b="0"/>
            <wp:wrapNone/>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9641785" cy="5327373"/>
                    </a:xfrm>
                    <a:prstGeom prst="rect">
                      <a:avLst/>
                    </a:prstGeom>
                    <a:noFill/>
                    <a:ln w="9525">
                      <a:noFill/>
                      <a:miter lim="800000"/>
                      <a:headEnd/>
                      <a:tailEnd/>
                    </a:ln>
                  </pic:spPr>
                </pic:pic>
              </a:graphicData>
            </a:graphic>
          </wp:anchor>
        </w:drawing>
      </w: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jc w:val="right"/>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83151C" w:rsidRPr="00D85978" w:rsidRDefault="0083151C" w:rsidP="0083151C">
      <w:pPr>
        <w:rPr>
          <w:rFonts w:ascii="Times New Roman" w:hAnsi="Times New Roman" w:cs="Times New Roman"/>
          <w:sz w:val="26"/>
          <w:szCs w:val="26"/>
        </w:rPr>
      </w:pPr>
    </w:p>
    <w:p w:rsidR="001E3EBE" w:rsidRPr="00D85978" w:rsidRDefault="001E3EBE" w:rsidP="0083151C">
      <w:pPr>
        <w:rPr>
          <w:rFonts w:ascii="Times New Roman" w:hAnsi="Times New Roman" w:cs="Times New Roman"/>
          <w:sz w:val="26"/>
          <w:szCs w:val="26"/>
        </w:rPr>
      </w:pPr>
    </w:p>
    <w:p w:rsidR="0083151C" w:rsidRPr="00D85978" w:rsidRDefault="0083151C" w:rsidP="0083151C">
      <w:pPr>
        <w:pStyle w:val="a4"/>
        <w:tabs>
          <w:tab w:val="left" w:pos="0"/>
        </w:tabs>
        <w:spacing w:after="0"/>
        <w:ind w:left="851" w:right="20"/>
      </w:pPr>
    </w:p>
    <w:tbl>
      <w:tblPr>
        <w:tblW w:w="4947" w:type="pct"/>
        <w:tblLook w:val="01E0"/>
      </w:tblPr>
      <w:tblGrid>
        <w:gridCol w:w="7930"/>
        <w:gridCol w:w="7315"/>
      </w:tblGrid>
      <w:tr w:rsidR="0083151C" w:rsidRPr="00D85978" w:rsidTr="00D828C1">
        <w:tc>
          <w:tcPr>
            <w:tcW w:w="2601" w:type="pct"/>
          </w:tcPr>
          <w:p w:rsidR="0083151C" w:rsidRPr="00D85978" w:rsidRDefault="0083151C" w:rsidP="00D828C1">
            <w:pPr>
              <w:ind w:left="142"/>
              <w:rPr>
                <w:rFonts w:ascii="Times New Roman" w:hAnsi="Times New Roman" w:cs="Times New Roman"/>
                <w:b/>
                <w:sz w:val="26"/>
                <w:szCs w:val="26"/>
              </w:rPr>
            </w:pPr>
            <w:r w:rsidRPr="00D85978">
              <w:rPr>
                <w:rFonts w:ascii="Times New Roman" w:hAnsi="Times New Roman" w:cs="Times New Roman"/>
                <w:b/>
                <w:sz w:val="26"/>
                <w:szCs w:val="26"/>
              </w:rPr>
              <w:t>От «Государственного заказчика»:</w:t>
            </w:r>
          </w:p>
          <w:p w:rsidR="0083151C" w:rsidRPr="00D85978" w:rsidRDefault="00634E02" w:rsidP="00634E02">
            <w:pPr>
              <w:ind w:left="142"/>
              <w:rPr>
                <w:rFonts w:ascii="Times New Roman" w:hAnsi="Times New Roman" w:cs="Times New Roman"/>
                <w:sz w:val="26"/>
                <w:szCs w:val="26"/>
              </w:rPr>
            </w:pPr>
            <w:r w:rsidRPr="00D85978">
              <w:rPr>
                <w:rFonts w:ascii="Times New Roman" w:hAnsi="Times New Roman" w:cs="Times New Roman"/>
                <w:sz w:val="26"/>
                <w:szCs w:val="26"/>
              </w:rPr>
              <w:t xml:space="preserve">Начальник ФКУ ОК </w:t>
            </w:r>
            <w:r w:rsidR="0083151C" w:rsidRPr="00D85978">
              <w:rPr>
                <w:rFonts w:ascii="Times New Roman" w:hAnsi="Times New Roman" w:cs="Times New Roman"/>
                <w:sz w:val="26"/>
                <w:szCs w:val="26"/>
              </w:rPr>
              <w:t>УФСИН России</w:t>
            </w:r>
            <w:r w:rsidRPr="00D85978">
              <w:rPr>
                <w:rFonts w:ascii="Times New Roman" w:hAnsi="Times New Roman" w:cs="Times New Roman"/>
                <w:sz w:val="26"/>
                <w:szCs w:val="26"/>
              </w:rPr>
              <w:br/>
            </w:r>
            <w:r w:rsidR="0083151C" w:rsidRPr="00D85978">
              <w:rPr>
                <w:rFonts w:ascii="Times New Roman" w:hAnsi="Times New Roman" w:cs="Times New Roman"/>
                <w:sz w:val="26"/>
                <w:szCs w:val="26"/>
              </w:rPr>
              <w:t xml:space="preserve"> по Владимирской области</w:t>
            </w:r>
          </w:p>
          <w:p w:rsidR="0083151C" w:rsidRPr="00D85978" w:rsidRDefault="0083151C" w:rsidP="00D828C1">
            <w:pPr>
              <w:ind w:left="142"/>
              <w:rPr>
                <w:rFonts w:ascii="Times New Roman" w:hAnsi="Times New Roman" w:cs="Times New Roman"/>
                <w:sz w:val="26"/>
                <w:szCs w:val="26"/>
              </w:rPr>
            </w:pPr>
          </w:p>
          <w:p w:rsidR="0083151C" w:rsidRPr="00D85978" w:rsidRDefault="0083151C" w:rsidP="00D828C1">
            <w:pPr>
              <w:ind w:left="142"/>
              <w:rPr>
                <w:rFonts w:ascii="Times New Roman" w:hAnsi="Times New Roman" w:cs="Times New Roman"/>
                <w:sz w:val="26"/>
                <w:szCs w:val="26"/>
              </w:rPr>
            </w:pPr>
            <w:r w:rsidRPr="00D85978">
              <w:rPr>
                <w:rFonts w:ascii="Times New Roman" w:hAnsi="Times New Roman" w:cs="Times New Roman"/>
                <w:sz w:val="26"/>
                <w:szCs w:val="26"/>
              </w:rPr>
              <w:t>___________________С.</w:t>
            </w:r>
            <w:r w:rsidR="00634E02" w:rsidRPr="00D85978">
              <w:rPr>
                <w:rFonts w:ascii="Times New Roman" w:hAnsi="Times New Roman" w:cs="Times New Roman"/>
                <w:sz w:val="26"/>
                <w:szCs w:val="26"/>
              </w:rPr>
              <w:t xml:space="preserve">В. </w:t>
            </w:r>
            <w:proofErr w:type="spellStart"/>
            <w:r w:rsidR="00634E02" w:rsidRPr="00D85978">
              <w:rPr>
                <w:rFonts w:ascii="Times New Roman" w:hAnsi="Times New Roman" w:cs="Times New Roman"/>
                <w:sz w:val="26"/>
                <w:szCs w:val="26"/>
              </w:rPr>
              <w:t>Волосовский</w:t>
            </w:r>
            <w:proofErr w:type="spellEnd"/>
          </w:p>
          <w:p w:rsidR="0083151C" w:rsidRPr="00D85978" w:rsidRDefault="0083151C" w:rsidP="00D828C1">
            <w:pPr>
              <w:ind w:left="142"/>
              <w:rPr>
                <w:rFonts w:ascii="Times New Roman" w:hAnsi="Times New Roman" w:cs="Times New Roman"/>
                <w:sz w:val="16"/>
                <w:szCs w:val="16"/>
              </w:rPr>
            </w:pPr>
            <w:r w:rsidRPr="00D85978">
              <w:rPr>
                <w:rFonts w:ascii="Times New Roman" w:hAnsi="Times New Roman" w:cs="Times New Roman"/>
                <w:sz w:val="16"/>
                <w:szCs w:val="16"/>
              </w:rPr>
              <w:t xml:space="preserve">                   М.П.</w:t>
            </w:r>
          </w:p>
          <w:p w:rsidR="0083151C" w:rsidRPr="00D85978" w:rsidRDefault="0083151C" w:rsidP="00634E02">
            <w:pPr>
              <w:ind w:left="142"/>
              <w:rPr>
                <w:rFonts w:ascii="Times New Roman" w:hAnsi="Times New Roman" w:cs="Times New Roman"/>
              </w:rPr>
            </w:pPr>
            <w:r w:rsidRPr="00D85978">
              <w:rPr>
                <w:rFonts w:ascii="Times New Roman" w:hAnsi="Times New Roman" w:cs="Times New Roman"/>
              </w:rPr>
              <w:t>«____» _________________</w:t>
            </w:r>
            <w:r w:rsidRPr="00D85978">
              <w:rPr>
                <w:rFonts w:ascii="Times New Roman" w:hAnsi="Times New Roman" w:cs="Times New Roman"/>
                <w:sz w:val="26"/>
                <w:szCs w:val="26"/>
              </w:rPr>
              <w:t>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w:t>
            </w:r>
          </w:p>
        </w:tc>
        <w:tc>
          <w:tcPr>
            <w:tcW w:w="2399" w:type="pct"/>
          </w:tcPr>
          <w:p w:rsidR="0083151C" w:rsidRPr="00D85978" w:rsidRDefault="0083151C" w:rsidP="00D828C1">
            <w:pPr>
              <w:ind w:left="173" w:right="-107"/>
              <w:rPr>
                <w:rFonts w:ascii="Times New Roman" w:hAnsi="Times New Roman" w:cs="Times New Roman"/>
                <w:b/>
                <w:sz w:val="26"/>
                <w:szCs w:val="26"/>
              </w:rPr>
            </w:pPr>
            <w:r w:rsidRPr="00D85978">
              <w:rPr>
                <w:rFonts w:ascii="Times New Roman" w:hAnsi="Times New Roman" w:cs="Times New Roman"/>
                <w:b/>
                <w:sz w:val="26"/>
                <w:szCs w:val="26"/>
              </w:rPr>
              <w:t>От «По</w:t>
            </w:r>
            <w:r w:rsidR="00634E02" w:rsidRPr="00D85978">
              <w:rPr>
                <w:rFonts w:ascii="Times New Roman" w:hAnsi="Times New Roman" w:cs="Times New Roman"/>
                <w:b/>
                <w:sz w:val="26"/>
                <w:szCs w:val="26"/>
              </w:rPr>
              <w:t>дрядчика</w:t>
            </w:r>
            <w:r w:rsidRPr="00D85978">
              <w:rPr>
                <w:rFonts w:ascii="Times New Roman" w:hAnsi="Times New Roman" w:cs="Times New Roman"/>
                <w:b/>
                <w:sz w:val="26"/>
                <w:szCs w:val="26"/>
              </w:rPr>
              <w:t>»:</w:t>
            </w:r>
          </w:p>
          <w:p w:rsidR="0083151C" w:rsidRPr="00D85978" w:rsidRDefault="0083151C" w:rsidP="00D828C1">
            <w:pPr>
              <w:ind w:right="-107"/>
              <w:rPr>
                <w:rFonts w:ascii="Times New Roman" w:hAnsi="Times New Roman" w:cs="Times New Roman"/>
                <w:sz w:val="26"/>
                <w:szCs w:val="26"/>
              </w:rPr>
            </w:pPr>
          </w:p>
          <w:p w:rsidR="0083151C" w:rsidRPr="00D85978" w:rsidRDefault="0083151C" w:rsidP="00D828C1">
            <w:pPr>
              <w:ind w:right="-107"/>
              <w:rPr>
                <w:rFonts w:ascii="Times New Roman" w:hAnsi="Times New Roman" w:cs="Times New Roman"/>
                <w:sz w:val="26"/>
                <w:szCs w:val="26"/>
              </w:rPr>
            </w:pPr>
          </w:p>
          <w:p w:rsidR="0083151C" w:rsidRPr="00D85978" w:rsidRDefault="0083151C" w:rsidP="00D828C1">
            <w:pPr>
              <w:ind w:right="-107"/>
              <w:rPr>
                <w:rFonts w:ascii="Times New Roman" w:hAnsi="Times New Roman" w:cs="Times New Roman"/>
                <w:sz w:val="26"/>
                <w:szCs w:val="26"/>
              </w:rPr>
            </w:pPr>
          </w:p>
          <w:p w:rsidR="0083151C" w:rsidRPr="00D85978" w:rsidRDefault="0083151C" w:rsidP="00D828C1">
            <w:pPr>
              <w:ind w:right="-107"/>
              <w:rPr>
                <w:rFonts w:ascii="Times New Roman" w:hAnsi="Times New Roman" w:cs="Times New Roman"/>
                <w:sz w:val="26"/>
                <w:szCs w:val="26"/>
              </w:rPr>
            </w:pPr>
            <w:r w:rsidRPr="00D85978">
              <w:rPr>
                <w:rFonts w:ascii="Times New Roman" w:hAnsi="Times New Roman" w:cs="Times New Roman"/>
                <w:sz w:val="26"/>
                <w:szCs w:val="26"/>
              </w:rPr>
              <w:t>___________________ /_____________/</w:t>
            </w:r>
          </w:p>
          <w:p w:rsidR="0083151C" w:rsidRPr="00D85978" w:rsidRDefault="0083151C" w:rsidP="00D828C1">
            <w:pPr>
              <w:ind w:right="-107"/>
              <w:rPr>
                <w:rFonts w:ascii="Times New Roman" w:hAnsi="Times New Roman" w:cs="Times New Roman"/>
                <w:sz w:val="16"/>
                <w:szCs w:val="16"/>
              </w:rPr>
            </w:pPr>
            <w:r w:rsidRPr="00D85978">
              <w:rPr>
                <w:rFonts w:ascii="Times New Roman" w:hAnsi="Times New Roman" w:cs="Times New Roman"/>
                <w:sz w:val="16"/>
                <w:szCs w:val="16"/>
              </w:rPr>
              <w:t xml:space="preserve">                    М.П.</w:t>
            </w:r>
          </w:p>
          <w:p w:rsidR="0083151C" w:rsidRPr="00D85978" w:rsidRDefault="0083151C" w:rsidP="00D828C1">
            <w:pPr>
              <w:ind w:left="8" w:right="-107"/>
              <w:rPr>
                <w:rFonts w:ascii="Times New Roman" w:hAnsi="Times New Roman" w:cs="Times New Roman"/>
                <w:sz w:val="26"/>
                <w:szCs w:val="26"/>
              </w:rPr>
            </w:pPr>
            <w:r w:rsidRPr="00D85978">
              <w:rPr>
                <w:rFonts w:ascii="Times New Roman" w:hAnsi="Times New Roman" w:cs="Times New Roman"/>
              </w:rPr>
              <w:t>«____» _________________</w:t>
            </w:r>
            <w:r w:rsidRPr="00D85978">
              <w:rPr>
                <w:rFonts w:ascii="Times New Roman" w:hAnsi="Times New Roman" w:cs="Times New Roman"/>
                <w:sz w:val="26"/>
                <w:szCs w:val="26"/>
              </w:rPr>
              <w:t>202</w:t>
            </w:r>
            <w:r w:rsidR="00634E02" w:rsidRPr="00D85978">
              <w:rPr>
                <w:rFonts w:ascii="Times New Roman" w:hAnsi="Times New Roman" w:cs="Times New Roman"/>
                <w:sz w:val="26"/>
                <w:szCs w:val="26"/>
              </w:rPr>
              <w:t>6</w:t>
            </w:r>
            <w:r w:rsidRPr="00D85978">
              <w:rPr>
                <w:rFonts w:ascii="Times New Roman" w:hAnsi="Times New Roman" w:cs="Times New Roman"/>
                <w:sz w:val="26"/>
                <w:szCs w:val="26"/>
              </w:rPr>
              <w:t xml:space="preserve"> г.</w:t>
            </w:r>
          </w:p>
          <w:p w:rsidR="00634E02" w:rsidRPr="00D85978" w:rsidRDefault="00634E02" w:rsidP="00D828C1">
            <w:pPr>
              <w:ind w:left="8" w:right="-107"/>
              <w:rPr>
                <w:rFonts w:ascii="Times New Roman" w:hAnsi="Times New Roman" w:cs="Times New Roman"/>
                <w:sz w:val="26"/>
                <w:szCs w:val="26"/>
              </w:rPr>
            </w:pPr>
          </w:p>
          <w:p w:rsidR="0083151C" w:rsidRPr="00D85978" w:rsidRDefault="0083151C" w:rsidP="00634E02">
            <w:pPr>
              <w:ind w:right="-107"/>
              <w:rPr>
                <w:rFonts w:ascii="Times New Roman" w:hAnsi="Times New Roman" w:cs="Times New Roman"/>
              </w:rPr>
            </w:pPr>
          </w:p>
        </w:tc>
      </w:tr>
    </w:tbl>
    <w:p w:rsidR="0083151C" w:rsidRPr="00D85978" w:rsidRDefault="0083151C" w:rsidP="001E3EBE">
      <w:pPr>
        <w:suppressAutoHyphens/>
        <w:rPr>
          <w:rFonts w:ascii="Times New Roman" w:hAnsi="Times New Roman" w:cs="Times New Roman"/>
          <w:sz w:val="26"/>
          <w:szCs w:val="26"/>
        </w:rPr>
      </w:pPr>
    </w:p>
    <w:p w:rsidR="00634E02" w:rsidRPr="00D85978" w:rsidRDefault="00634E02" w:rsidP="001E3EBE">
      <w:pPr>
        <w:suppressAutoHyphens/>
        <w:rPr>
          <w:rFonts w:ascii="Times New Roman" w:hAnsi="Times New Roman" w:cs="Times New Roman"/>
          <w:sz w:val="26"/>
          <w:szCs w:val="26"/>
        </w:rPr>
        <w:sectPr w:rsidR="00634E02" w:rsidRPr="00D85978" w:rsidSect="00C40847">
          <w:pgSz w:w="16837" w:h="11905" w:orient="landscape"/>
          <w:pgMar w:top="1304" w:right="794" w:bottom="680" w:left="851" w:header="0" w:footer="6" w:gutter="0"/>
          <w:cols w:space="720"/>
          <w:noEndnote/>
          <w:titlePg/>
          <w:docGrid w:linePitch="360"/>
        </w:sectPr>
      </w:pPr>
    </w:p>
    <w:p w:rsidR="00634E02" w:rsidRPr="00D85978" w:rsidRDefault="00634E02" w:rsidP="00634E02">
      <w:pPr>
        <w:tabs>
          <w:tab w:val="left" w:pos="360"/>
        </w:tabs>
        <w:suppressAutoHyphens/>
        <w:jc w:val="right"/>
        <w:rPr>
          <w:rFonts w:ascii="Times New Roman" w:eastAsia="Times New Roman" w:hAnsi="Times New Roman" w:cs="Times New Roman"/>
          <w:color w:val="auto"/>
          <w:lang w:eastAsia="ar-SA"/>
        </w:rPr>
      </w:pPr>
      <w:r w:rsidRPr="00D85978">
        <w:rPr>
          <w:rFonts w:ascii="Times New Roman" w:eastAsia="Times New Roman" w:hAnsi="Times New Roman" w:cs="Times New Roman"/>
          <w:color w:val="auto"/>
          <w:lang w:eastAsia="ar-SA"/>
        </w:rPr>
        <w:lastRenderedPageBreak/>
        <w:t xml:space="preserve">Приложение № </w:t>
      </w:r>
      <w:r w:rsidR="002B015C" w:rsidRPr="00D85978">
        <w:rPr>
          <w:rFonts w:ascii="Times New Roman" w:eastAsia="Times New Roman" w:hAnsi="Times New Roman" w:cs="Times New Roman"/>
          <w:color w:val="auto"/>
          <w:lang w:eastAsia="ar-SA"/>
        </w:rPr>
        <w:t>3</w:t>
      </w:r>
    </w:p>
    <w:p w:rsidR="00634E02" w:rsidRPr="00D85978" w:rsidRDefault="00634E02" w:rsidP="00634E02">
      <w:pPr>
        <w:shd w:val="clear" w:color="auto" w:fill="FFFFFF"/>
        <w:suppressAutoHyphens/>
        <w:spacing w:line="288" w:lineRule="atLeast"/>
        <w:jc w:val="right"/>
        <w:rPr>
          <w:rFonts w:ascii="Times New Roman" w:eastAsia="Times New Roman" w:hAnsi="Times New Roman" w:cs="Times New Roman"/>
          <w:sz w:val="25"/>
          <w:szCs w:val="25"/>
          <w:lang w:eastAsia="ar-SA"/>
        </w:rPr>
      </w:pPr>
      <w:r w:rsidRPr="00D85978">
        <w:rPr>
          <w:rFonts w:ascii="Times New Roman" w:eastAsia="Times New Roman" w:hAnsi="Times New Roman" w:cs="Times New Roman"/>
          <w:sz w:val="25"/>
          <w:lang w:eastAsia="ar-SA"/>
        </w:rPr>
        <w:t>к </w:t>
      </w:r>
      <w:r w:rsidR="00140856">
        <w:rPr>
          <w:rFonts w:ascii="Times New Roman" w:eastAsia="Times New Roman" w:hAnsi="Times New Roman" w:cs="Times New Roman"/>
          <w:sz w:val="25"/>
          <w:lang w:eastAsia="ar-SA"/>
        </w:rPr>
        <w:t>Государственному контракту</w:t>
      </w:r>
    </w:p>
    <w:p w:rsidR="00634E02" w:rsidRPr="00D85978" w:rsidRDefault="00634E02" w:rsidP="00634E02">
      <w:pPr>
        <w:shd w:val="clear" w:color="auto" w:fill="FFFFFF"/>
        <w:suppressAutoHyphens/>
        <w:spacing w:line="288" w:lineRule="atLeast"/>
        <w:jc w:val="right"/>
        <w:rPr>
          <w:rFonts w:ascii="Times New Roman" w:eastAsia="Times New Roman" w:hAnsi="Times New Roman" w:cs="Times New Roman"/>
          <w:sz w:val="25"/>
          <w:lang w:eastAsia="ar-SA"/>
        </w:rPr>
      </w:pPr>
      <w:r w:rsidRPr="00D85978">
        <w:rPr>
          <w:rFonts w:ascii="Times New Roman" w:eastAsia="Times New Roman" w:hAnsi="Times New Roman" w:cs="Times New Roman"/>
          <w:sz w:val="25"/>
          <w:lang w:eastAsia="ar-SA"/>
        </w:rPr>
        <w:t xml:space="preserve">от "___"________ </w:t>
      </w:r>
      <w:r w:rsidR="000D2409" w:rsidRPr="00D85978">
        <w:rPr>
          <w:rFonts w:ascii="Times New Roman" w:eastAsia="Times New Roman" w:hAnsi="Times New Roman" w:cs="Times New Roman"/>
          <w:sz w:val="25"/>
          <w:lang w:eastAsia="ar-SA"/>
        </w:rPr>
        <w:t>2026</w:t>
      </w:r>
      <w:r w:rsidRPr="00D85978">
        <w:rPr>
          <w:rFonts w:ascii="Times New Roman" w:eastAsia="Times New Roman" w:hAnsi="Times New Roman" w:cs="Times New Roman"/>
          <w:sz w:val="25"/>
          <w:lang w:eastAsia="ar-SA"/>
        </w:rPr>
        <w:t xml:space="preserve"> г. № _____</w:t>
      </w:r>
    </w:p>
    <w:p w:rsidR="000D2409" w:rsidRPr="00D85978" w:rsidRDefault="000D2409" w:rsidP="00634E02">
      <w:pPr>
        <w:shd w:val="clear" w:color="auto" w:fill="FFFFFF"/>
        <w:suppressAutoHyphens/>
        <w:spacing w:line="288" w:lineRule="atLeast"/>
        <w:jc w:val="right"/>
        <w:rPr>
          <w:rFonts w:ascii="Times New Roman" w:eastAsia="Times New Roman" w:hAnsi="Times New Roman" w:cs="Times New Roman"/>
          <w:sz w:val="25"/>
          <w:szCs w:val="25"/>
          <w:lang w:eastAsia="ar-SA"/>
        </w:rPr>
      </w:pPr>
    </w:p>
    <w:p w:rsidR="00634E02" w:rsidRPr="00D85978" w:rsidRDefault="00634E02" w:rsidP="00634E02">
      <w:pPr>
        <w:tabs>
          <w:tab w:val="left" w:pos="360"/>
        </w:tabs>
        <w:suppressAutoHyphens/>
        <w:jc w:val="center"/>
        <w:rPr>
          <w:rFonts w:ascii="Times New Roman" w:eastAsia="Times New Roman" w:hAnsi="Times New Roman" w:cs="Times New Roman"/>
          <w:b/>
          <w:bCs/>
          <w:color w:val="auto"/>
          <w:lang w:eastAsia="ar-SA"/>
        </w:rPr>
      </w:pPr>
      <w:r w:rsidRPr="00D85978">
        <w:rPr>
          <w:rFonts w:ascii="Times New Roman" w:eastAsia="Times New Roman" w:hAnsi="Times New Roman" w:cs="Times New Roman"/>
          <w:b/>
          <w:bCs/>
          <w:color w:val="auto"/>
          <w:lang w:eastAsia="ar-SA"/>
        </w:rPr>
        <w:t>Спецификация</w:t>
      </w:r>
    </w:p>
    <w:p w:rsidR="000D2409" w:rsidRPr="00D85978" w:rsidRDefault="000D2409" w:rsidP="00634E02">
      <w:pPr>
        <w:tabs>
          <w:tab w:val="left" w:pos="360"/>
        </w:tabs>
        <w:suppressAutoHyphens/>
        <w:jc w:val="center"/>
        <w:rPr>
          <w:rFonts w:ascii="Times New Roman" w:eastAsia="Times New Roman" w:hAnsi="Times New Roman" w:cs="Times New Roman"/>
          <w:b/>
          <w:bCs/>
          <w:color w:val="auto"/>
          <w:sz w:val="21"/>
          <w:szCs w:val="21"/>
          <w:lang w:eastAsia="ar-SA"/>
        </w:rPr>
      </w:pPr>
    </w:p>
    <w:tbl>
      <w:tblPr>
        <w:tblStyle w:val="17"/>
        <w:tblW w:w="0" w:type="auto"/>
        <w:tblInd w:w="250" w:type="dxa"/>
        <w:tblLook w:val="04A0"/>
      </w:tblPr>
      <w:tblGrid>
        <w:gridCol w:w="1276"/>
        <w:gridCol w:w="5076"/>
        <w:gridCol w:w="570"/>
        <w:gridCol w:w="982"/>
        <w:gridCol w:w="1556"/>
      </w:tblGrid>
      <w:tr w:rsidR="000D2409" w:rsidRPr="00D85978" w:rsidTr="00D90F04">
        <w:tc>
          <w:tcPr>
            <w:tcW w:w="1276" w:type="dxa"/>
          </w:tcPr>
          <w:p w:rsidR="000D2409" w:rsidRPr="00D85978" w:rsidRDefault="000D2409" w:rsidP="000D2409">
            <w:pPr>
              <w:jc w:val="center"/>
              <w:rPr>
                <w:rFonts w:cs="Times New Roman"/>
                <w:b/>
                <w:color w:val="auto"/>
              </w:rPr>
            </w:pPr>
            <w:r w:rsidRPr="00D85978">
              <w:rPr>
                <w:rFonts w:cs="Times New Roman"/>
                <w:b/>
                <w:color w:val="auto"/>
              </w:rPr>
              <w:t>№</w:t>
            </w:r>
            <w:proofErr w:type="gramStart"/>
            <w:r w:rsidRPr="00D85978">
              <w:rPr>
                <w:rFonts w:cs="Times New Roman"/>
                <w:b/>
                <w:color w:val="auto"/>
              </w:rPr>
              <w:t>п</w:t>
            </w:r>
            <w:proofErr w:type="gramEnd"/>
            <w:r w:rsidRPr="00D85978">
              <w:rPr>
                <w:rFonts w:cs="Times New Roman"/>
                <w:b/>
                <w:color w:val="auto"/>
              </w:rPr>
              <w:t>/п</w:t>
            </w:r>
          </w:p>
        </w:tc>
        <w:tc>
          <w:tcPr>
            <w:tcW w:w="5076" w:type="dxa"/>
          </w:tcPr>
          <w:p w:rsidR="000D2409" w:rsidRPr="00D85978" w:rsidRDefault="000D2409" w:rsidP="000D2409">
            <w:pPr>
              <w:jc w:val="center"/>
              <w:rPr>
                <w:rFonts w:cs="Times New Roman"/>
                <w:b/>
                <w:color w:val="auto"/>
              </w:rPr>
            </w:pPr>
            <w:r w:rsidRPr="00D85978">
              <w:rPr>
                <w:rFonts w:cs="Times New Roman"/>
                <w:b/>
                <w:color w:val="auto"/>
              </w:rPr>
              <w:t>наименование работ</w:t>
            </w:r>
          </w:p>
        </w:tc>
        <w:tc>
          <w:tcPr>
            <w:tcW w:w="570" w:type="dxa"/>
          </w:tcPr>
          <w:p w:rsidR="000D2409" w:rsidRPr="00D85978" w:rsidRDefault="000D2409" w:rsidP="000D2409">
            <w:pPr>
              <w:jc w:val="center"/>
              <w:rPr>
                <w:rFonts w:cs="Times New Roman"/>
                <w:b/>
                <w:color w:val="auto"/>
              </w:rPr>
            </w:pPr>
            <w:proofErr w:type="spellStart"/>
            <w:proofErr w:type="gramStart"/>
            <w:r w:rsidRPr="00D85978">
              <w:rPr>
                <w:rFonts w:cs="Times New Roman"/>
                <w:b/>
                <w:color w:val="auto"/>
              </w:rPr>
              <w:t>Ед</w:t>
            </w:r>
            <w:proofErr w:type="spellEnd"/>
            <w:proofErr w:type="gramEnd"/>
          </w:p>
        </w:tc>
        <w:tc>
          <w:tcPr>
            <w:tcW w:w="982" w:type="dxa"/>
          </w:tcPr>
          <w:p w:rsidR="000D2409" w:rsidRPr="00D85978" w:rsidRDefault="000D2409" w:rsidP="000D2409">
            <w:pPr>
              <w:jc w:val="center"/>
              <w:rPr>
                <w:rFonts w:cs="Times New Roman"/>
                <w:b/>
                <w:color w:val="auto"/>
              </w:rPr>
            </w:pPr>
            <w:r w:rsidRPr="00D85978">
              <w:rPr>
                <w:rFonts w:cs="Times New Roman"/>
                <w:b/>
                <w:color w:val="auto"/>
              </w:rPr>
              <w:t>Кол-во</w:t>
            </w:r>
          </w:p>
        </w:tc>
        <w:tc>
          <w:tcPr>
            <w:tcW w:w="1556" w:type="dxa"/>
          </w:tcPr>
          <w:p w:rsidR="000D2409" w:rsidRPr="00D85978" w:rsidRDefault="000D2409" w:rsidP="00BA6654">
            <w:pPr>
              <w:jc w:val="center"/>
              <w:rPr>
                <w:rFonts w:cs="Times New Roman"/>
                <w:b/>
                <w:color w:val="auto"/>
              </w:rPr>
            </w:pPr>
            <w:r w:rsidRPr="00D85978">
              <w:rPr>
                <w:rFonts w:cs="Times New Roman"/>
                <w:b/>
                <w:color w:val="auto"/>
              </w:rPr>
              <w:t xml:space="preserve">Цена с </w:t>
            </w:r>
            <w:r w:rsidR="00C25639" w:rsidRPr="00D85978">
              <w:rPr>
                <w:rFonts w:cs="Times New Roman"/>
                <w:b/>
                <w:color w:val="auto"/>
              </w:rPr>
              <w:t xml:space="preserve">НДС </w:t>
            </w:r>
          </w:p>
        </w:tc>
      </w:tr>
      <w:tr w:rsidR="000D2409" w:rsidRPr="00D85978" w:rsidTr="00D90F04">
        <w:tc>
          <w:tcPr>
            <w:tcW w:w="1276" w:type="dxa"/>
          </w:tcPr>
          <w:p w:rsidR="000D2409" w:rsidRPr="00D85978" w:rsidRDefault="000D2409" w:rsidP="000D2409">
            <w:pPr>
              <w:jc w:val="center"/>
              <w:rPr>
                <w:rFonts w:cs="Times New Roman"/>
                <w:b/>
                <w:color w:val="auto"/>
              </w:rPr>
            </w:pPr>
            <w:r w:rsidRPr="00D85978">
              <w:rPr>
                <w:rFonts w:cs="Times New Roman"/>
                <w:b/>
                <w:color w:val="auto"/>
              </w:rPr>
              <w:t>1</w:t>
            </w:r>
          </w:p>
        </w:tc>
        <w:tc>
          <w:tcPr>
            <w:tcW w:w="5076" w:type="dxa"/>
          </w:tcPr>
          <w:p w:rsidR="000673DF" w:rsidRPr="00D85978" w:rsidRDefault="000673DF" w:rsidP="00BA6654">
            <w:pPr>
              <w:jc w:val="center"/>
              <w:rPr>
                <w:rFonts w:cs="Times New Roman"/>
                <w:b/>
                <w:color w:val="auto"/>
              </w:rPr>
            </w:pPr>
            <w:r w:rsidRPr="00D85978">
              <w:rPr>
                <w:rFonts w:cs="Times New Roman"/>
                <w:b/>
                <w:color w:val="auto"/>
              </w:rPr>
              <w:t>Диагностика и восстановление работоспособности  корректора ЕК270</w:t>
            </w:r>
            <w:r w:rsidR="00736217" w:rsidRPr="00D85978">
              <w:rPr>
                <w:rFonts w:cs="Times New Roman"/>
                <w:b/>
                <w:color w:val="auto"/>
              </w:rPr>
              <w:t>;</w:t>
            </w:r>
          </w:p>
          <w:p w:rsidR="000D2409" w:rsidRPr="00D85978" w:rsidRDefault="00BA6654" w:rsidP="00BA6654">
            <w:pPr>
              <w:jc w:val="center"/>
              <w:rPr>
                <w:rFonts w:cs="Times New Roman"/>
                <w:b/>
                <w:color w:val="auto"/>
              </w:rPr>
            </w:pPr>
            <w:r w:rsidRPr="00D85978">
              <w:rPr>
                <w:rFonts w:cs="Times New Roman"/>
                <w:b/>
                <w:color w:val="auto"/>
              </w:rPr>
              <w:t>Замена материнской платы, процессора корректора ЕК 270</w:t>
            </w:r>
            <w:r w:rsidR="00736217" w:rsidRPr="00D85978">
              <w:rPr>
                <w:rFonts w:cs="Times New Roman"/>
                <w:b/>
                <w:color w:val="auto"/>
              </w:rPr>
              <w:t>;</w:t>
            </w:r>
          </w:p>
          <w:p w:rsidR="000673DF" w:rsidRPr="00D85978" w:rsidRDefault="000673DF" w:rsidP="00BA6654">
            <w:pPr>
              <w:jc w:val="center"/>
              <w:rPr>
                <w:rFonts w:cs="Times New Roman"/>
                <w:b/>
                <w:color w:val="auto"/>
              </w:rPr>
            </w:pPr>
            <w:r w:rsidRPr="00D85978">
              <w:rPr>
                <w:rFonts w:cs="Times New Roman"/>
                <w:b/>
                <w:color w:val="auto"/>
              </w:rPr>
              <w:t>Замена элементов питания с дальнейшей поверкой корректора ЕК270</w:t>
            </w:r>
            <w:r w:rsidR="00736217" w:rsidRPr="00D85978">
              <w:rPr>
                <w:rFonts w:cs="Times New Roman"/>
                <w:b/>
                <w:color w:val="auto"/>
              </w:rPr>
              <w:t>;</w:t>
            </w:r>
          </w:p>
          <w:p w:rsidR="000673DF" w:rsidRPr="00D85978" w:rsidRDefault="000673DF" w:rsidP="00BA6654">
            <w:pPr>
              <w:jc w:val="center"/>
              <w:rPr>
                <w:rFonts w:cs="Times New Roman"/>
                <w:b/>
                <w:color w:val="auto"/>
              </w:rPr>
            </w:pPr>
            <w:r w:rsidRPr="00D85978">
              <w:rPr>
                <w:rFonts w:cs="Times New Roman"/>
                <w:b/>
                <w:color w:val="auto"/>
              </w:rPr>
              <w:t>Поверка измерительного комплекса СГ-ЭК</w:t>
            </w:r>
            <w:r w:rsidR="00736217" w:rsidRPr="00D85978">
              <w:rPr>
                <w:rFonts w:cs="Times New Roman"/>
                <w:b/>
                <w:color w:val="auto"/>
              </w:rPr>
              <w:t>;</w:t>
            </w:r>
            <w:bookmarkStart w:id="6" w:name="_GoBack"/>
            <w:bookmarkEnd w:id="6"/>
          </w:p>
          <w:p w:rsidR="000673DF" w:rsidRPr="00D85978" w:rsidRDefault="000673DF" w:rsidP="000673DF">
            <w:pPr>
              <w:jc w:val="center"/>
              <w:rPr>
                <w:rFonts w:cs="Times New Roman"/>
                <w:b/>
                <w:color w:val="auto"/>
              </w:rPr>
            </w:pPr>
            <w:r w:rsidRPr="00D85978">
              <w:rPr>
                <w:rFonts w:cs="Times New Roman"/>
                <w:b/>
                <w:color w:val="auto"/>
              </w:rPr>
              <w:t xml:space="preserve">Работы по снятию/установке Измерительного комплекса с корректором </w:t>
            </w:r>
          </w:p>
          <w:p w:rsidR="000673DF" w:rsidRPr="00D85978" w:rsidRDefault="000673DF" w:rsidP="000673DF">
            <w:pPr>
              <w:jc w:val="center"/>
              <w:rPr>
                <w:rFonts w:cs="Times New Roman"/>
                <w:b/>
                <w:color w:val="auto"/>
              </w:rPr>
            </w:pPr>
            <w:r w:rsidRPr="00D85978">
              <w:rPr>
                <w:rFonts w:cs="Times New Roman"/>
                <w:b/>
                <w:color w:val="auto"/>
              </w:rPr>
              <w:t>и газовым счетчиком.</w:t>
            </w:r>
          </w:p>
        </w:tc>
        <w:tc>
          <w:tcPr>
            <w:tcW w:w="570" w:type="dxa"/>
          </w:tcPr>
          <w:p w:rsidR="000D2409" w:rsidRPr="00D85978" w:rsidRDefault="000D2409" w:rsidP="000D2409">
            <w:pPr>
              <w:jc w:val="center"/>
              <w:rPr>
                <w:rFonts w:cs="Times New Roman"/>
                <w:b/>
                <w:color w:val="auto"/>
              </w:rPr>
            </w:pPr>
            <w:proofErr w:type="spellStart"/>
            <w:proofErr w:type="gramStart"/>
            <w:r w:rsidRPr="00D85978">
              <w:rPr>
                <w:rFonts w:cs="Times New Roman"/>
                <w:b/>
                <w:color w:val="auto"/>
              </w:rPr>
              <w:t>шт</w:t>
            </w:r>
            <w:proofErr w:type="spellEnd"/>
            <w:proofErr w:type="gramEnd"/>
          </w:p>
        </w:tc>
        <w:tc>
          <w:tcPr>
            <w:tcW w:w="982" w:type="dxa"/>
          </w:tcPr>
          <w:p w:rsidR="000D2409" w:rsidRPr="00D85978" w:rsidRDefault="00F26274" w:rsidP="000D2409">
            <w:pPr>
              <w:jc w:val="center"/>
              <w:rPr>
                <w:rFonts w:cs="Times New Roman"/>
                <w:b/>
                <w:color w:val="auto"/>
              </w:rPr>
            </w:pPr>
            <w:r w:rsidRPr="00D85978">
              <w:rPr>
                <w:rFonts w:cs="Times New Roman"/>
                <w:b/>
                <w:color w:val="auto"/>
              </w:rPr>
              <w:t>1</w:t>
            </w:r>
          </w:p>
        </w:tc>
        <w:tc>
          <w:tcPr>
            <w:tcW w:w="1556" w:type="dxa"/>
          </w:tcPr>
          <w:p w:rsidR="000D2409" w:rsidRPr="00D85978" w:rsidRDefault="000D2409" w:rsidP="000D2409">
            <w:pPr>
              <w:jc w:val="center"/>
              <w:rPr>
                <w:rFonts w:cs="Times New Roman"/>
                <w:b/>
                <w:color w:val="auto"/>
              </w:rPr>
            </w:pPr>
          </w:p>
        </w:tc>
      </w:tr>
      <w:tr w:rsidR="000D2409" w:rsidRPr="00D85978" w:rsidTr="00D90F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1"/>
        </w:trPr>
        <w:tc>
          <w:tcPr>
            <w:tcW w:w="6352" w:type="dxa"/>
            <w:gridSpan w:val="2"/>
          </w:tcPr>
          <w:p w:rsidR="000D2409" w:rsidRPr="00D85978" w:rsidRDefault="000D2409" w:rsidP="000D2409">
            <w:pPr>
              <w:tabs>
                <w:tab w:val="left" w:pos="360"/>
              </w:tabs>
              <w:suppressAutoHyphens/>
              <w:jc w:val="center"/>
              <w:rPr>
                <w:rFonts w:cs="Times New Roman"/>
                <w:color w:val="auto"/>
                <w:lang w:eastAsia="ar-SA"/>
              </w:rPr>
            </w:pPr>
          </w:p>
          <w:p w:rsidR="000D2409" w:rsidRPr="00D85978" w:rsidRDefault="000D2409" w:rsidP="000D2409">
            <w:pPr>
              <w:tabs>
                <w:tab w:val="left" w:pos="360"/>
              </w:tabs>
              <w:suppressAutoHyphens/>
              <w:jc w:val="center"/>
              <w:rPr>
                <w:rFonts w:cs="Times New Roman"/>
                <w:color w:val="auto"/>
                <w:lang w:eastAsia="ar-SA"/>
              </w:rPr>
            </w:pPr>
          </w:p>
        </w:tc>
        <w:tc>
          <w:tcPr>
            <w:tcW w:w="1552" w:type="dxa"/>
            <w:gridSpan w:val="2"/>
          </w:tcPr>
          <w:p w:rsidR="000D2409" w:rsidRPr="00D85978" w:rsidRDefault="000D2409" w:rsidP="000D2409">
            <w:pPr>
              <w:jc w:val="center"/>
              <w:rPr>
                <w:rFonts w:cs="Times New Roman"/>
                <w:b/>
                <w:color w:val="auto"/>
                <w:lang w:eastAsia="ar-SA"/>
              </w:rPr>
            </w:pPr>
            <w:r w:rsidRPr="00D85978">
              <w:rPr>
                <w:rFonts w:cs="Times New Roman"/>
                <w:b/>
                <w:color w:val="auto"/>
                <w:lang w:eastAsia="ar-SA"/>
              </w:rPr>
              <w:t>Итого</w:t>
            </w:r>
          </w:p>
          <w:p w:rsidR="000D2409" w:rsidRPr="00D85978" w:rsidRDefault="000D2409" w:rsidP="000D2409">
            <w:pPr>
              <w:tabs>
                <w:tab w:val="left" w:pos="360"/>
              </w:tabs>
              <w:suppressAutoHyphens/>
              <w:jc w:val="center"/>
              <w:rPr>
                <w:rFonts w:cs="Times New Roman"/>
                <w:color w:val="auto"/>
                <w:lang w:eastAsia="ar-SA"/>
              </w:rPr>
            </w:pPr>
          </w:p>
        </w:tc>
        <w:tc>
          <w:tcPr>
            <w:tcW w:w="1556" w:type="dxa"/>
          </w:tcPr>
          <w:p w:rsidR="000D2409" w:rsidRPr="00D85978" w:rsidRDefault="000D2409">
            <w:pPr>
              <w:rPr>
                <w:rFonts w:cs="Times New Roman"/>
                <w:color w:val="auto"/>
                <w:lang w:eastAsia="ar-SA"/>
              </w:rPr>
            </w:pPr>
          </w:p>
          <w:p w:rsidR="000D2409" w:rsidRPr="00D85978" w:rsidRDefault="000D2409" w:rsidP="000D2409">
            <w:pPr>
              <w:tabs>
                <w:tab w:val="left" w:pos="360"/>
              </w:tabs>
              <w:suppressAutoHyphens/>
              <w:jc w:val="center"/>
              <w:rPr>
                <w:rFonts w:cs="Times New Roman"/>
                <w:color w:val="auto"/>
                <w:lang w:eastAsia="ar-SA"/>
              </w:rPr>
            </w:pPr>
          </w:p>
        </w:tc>
      </w:tr>
    </w:tbl>
    <w:tbl>
      <w:tblPr>
        <w:tblW w:w="0" w:type="auto"/>
        <w:tblLook w:val="04A0"/>
      </w:tblPr>
      <w:tblGrid>
        <w:gridCol w:w="4856"/>
        <w:gridCol w:w="4856"/>
      </w:tblGrid>
      <w:tr w:rsidR="00634E02" w:rsidRPr="00D85978" w:rsidTr="001A5AB0">
        <w:tc>
          <w:tcPr>
            <w:tcW w:w="4856" w:type="dxa"/>
          </w:tcPr>
          <w:p w:rsidR="000D2409" w:rsidRPr="00D85978" w:rsidRDefault="000D2409" w:rsidP="00634E02">
            <w:pPr>
              <w:suppressAutoHyphens/>
              <w:rPr>
                <w:rFonts w:ascii="Times New Roman" w:eastAsia="Times New Roman" w:hAnsi="Times New Roman" w:cs="Times New Roman"/>
                <w:bCs/>
                <w:color w:val="auto"/>
                <w:sz w:val="26"/>
                <w:szCs w:val="26"/>
                <w:lang w:eastAsia="ar-SA"/>
              </w:rPr>
            </w:pPr>
          </w:p>
          <w:p w:rsidR="000D2409" w:rsidRPr="00D85978" w:rsidRDefault="000D2409" w:rsidP="00634E02">
            <w:pPr>
              <w:suppressAutoHyphens/>
              <w:rPr>
                <w:rFonts w:ascii="Times New Roman" w:eastAsia="Times New Roman" w:hAnsi="Times New Roman" w:cs="Times New Roman"/>
                <w:bCs/>
                <w:color w:val="auto"/>
                <w:sz w:val="26"/>
                <w:szCs w:val="26"/>
                <w:lang w:eastAsia="ar-SA"/>
              </w:rPr>
            </w:pPr>
          </w:p>
          <w:p w:rsidR="000D2409" w:rsidRPr="00D85978" w:rsidRDefault="000D2409" w:rsidP="00634E02">
            <w:pPr>
              <w:suppressAutoHyphens/>
              <w:rPr>
                <w:rFonts w:ascii="Times New Roman" w:eastAsia="Times New Roman" w:hAnsi="Times New Roman" w:cs="Times New Roman"/>
                <w:bCs/>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bCs/>
                <w:color w:val="auto"/>
                <w:sz w:val="26"/>
                <w:szCs w:val="26"/>
                <w:lang w:eastAsia="ar-SA"/>
              </w:rPr>
              <w:t>От</w:t>
            </w:r>
            <w:r w:rsidR="000D2409" w:rsidRPr="00D85978">
              <w:rPr>
                <w:rFonts w:ascii="Times New Roman" w:eastAsia="Times New Roman" w:hAnsi="Times New Roman" w:cs="Times New Roman"/>
                <w:bCs/>
                <w:color w:val="auto"/>
                <w:sz w:val="26"/>
                <w:szCs w:val="26"/>
                <w:lang w:eastAsia="ar-SA"/>
              </w:rPr>
              <w:t xml:space="preserve"> </w:t>
            </w:r>
            <w:r w:rsidRPr="00D85978">
              <w:rPr>
                <w:rFonts w:ascii="Times New Roman" w:eastAsia="Times New Roman" w:hAnsi="Times New Roman" w:cs="Times New Roman"/>
                <w:bCs/>
                <w:color w:val="auto"/>
                <w:sz w:val="26"/>
                <w:szCs w:val="26"/>
                <w:lang w:eastAsia="ar-SA"/>
              </w:rPr>
              <w:t xml:space="preserve"> </w:t>
            </w:r>
            <w:r w:rsidR="000D2409" w:rsidRPr="00D85978">
              <w:rPr>
                <w:rFonts w:ascii="Times New Roman" w:eastAsia="Times New Roman" w:hAnsi="Times New Roman" w:cs="Times New Roman"/>
                <w:bCs/>
                <w:color w:val="auto"/>
                <w:sz w:val="26"/>
                <w:szCs w:val="26"/>
                <w:lang w:eastAsia="ar-SA"/>
              </w:rPr>
              <w:t>«</w:t>
            </w:r>
            <w:r w:rsidRPr="00D85978">
              <w:rPr>
                <w:rFonts w:ascii="Times New Roman" w:eastAsia="Times New Roman" w:hAnsi="Times New Roman" w:cs="Times New Roman"/>
                <w:color w:val="auto"/>
                <w:sz w:val="26"/>
                <w:szCs w:val="26"/>
                <w:lang w:eastAsia="ar-SA"/>
              </w:rPr>
              <w:t>Подрядчика</w:t>
            </w:r>
            <w:r w:rsidR="000D2409" w:rsidRPr="00D85978">
              <w:rPr>
                <w:rFonts w:ascii="Times New Roman" w:eastAsia="Times New Roman" w:hAnsi="Times New Roman" w:cs="Times New Roman"/>
                <w:color w:val="auto"/>
                <w:sz w:val="26"/>
                <w:szCs w:val="26"/>
                <w:lang w:eastAsia="ar-SA"/>
              </w:rPr>
              <w:t>»</w:t>
            </w: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____________________</w:t>
            </w:r>
          </w:p>
          <w:p w:rsidR="00634E02" w:rsidRPr="00D85978" w:rsidRDefault="00634E02" w:rsidP="00634E02">
            <w:pPr>
              <w:suppressAutoHyphens/>
              <w:jc w:val="center"/>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МП</w:t>
            </w:r>
          </w:p>
          <w:p w:rsidR="00634E02" w:rsidRPr="00D85978" w:rsidRDefault="00634E02" w:rsidP="00634E02">
            <w:pPr>
              <w:suppressAutoHyphens/>
              <w:rPr>
                <w:rFonts w:ascii="Times New Roman" w:eastAsia="Times New Roman" w:hAnsi="Times New Roman" w:cs="Times New Roman"/>
                <w:color w:val="auto"/>
                <w:lang w:eastAsia="ar-SA"/>
              </w:rPr>
            </w:pPr>
            <w:r w:rsidRPr="00D85978">
              <w:rPr>
                <w:rFonts w:ascii="Times New Roman" w:eastAsia="Times New Roman" w:hAnsi="Times New Roman" w:cs="Times New Roman"/>
                <w:color w:val="auto"/>
                <w:sz w:val="26"/>
                <w:szCs w:val="26"/>
                <w:lang w:eastAsia="ar-SA"/>
              </w:rPr>
              <w:t>«____»__________2026 г.</w:t>
            </w:r>
          </w:p>
        </w:tc>
        <w:tc>
          <w:tcPr>
            <w:tcW w:w="4856" w:type="dxa"/>
          </w:tcPr>
          <w:p w:rsidR="000D2409" w:rsidRPr="00D85978" w:rsidRDefault="000D2409" w:rsidP="00634E02">
            <w:pPr>
              <w:suppressAutoHyphens/>
              <w:jc w:val="both"/>
              <w:rPr>
                <w:rFonts w:ascii="Times New Roman" w:eastAsia="Times New Roman" w:hAnsi="Times New Roman" w:cs="Times New Roman"/>
                <w:color w:val="auto"/>
                <w:sz w:val="26"/>
                <w:szCs w:val="26"/>
                <w:lang w:eastAsia="ar-SA"/>
              </w:rPr>
            </w:pPr>
          </w:p>
          <w:p w:rsidR="000D2409" w:rsidRPr="00D85978" w:rsidRDefault="000D2409" w:rsidP="00634E02">
            <w:pPr>
              <w:suppressAutoHyphens/>
              <w:jc w:val="both"/>
              <w:rPr>
                <w:rFonts w:ascii="Times New Roman" w:eastAsia="Times New Roman" w:hAnsi="Times New Roman" w:cs="Times New Roman"/>
                <w:color w:val="auto"/>
                <w:sz w:val="26"/>
                <w:szCs w:val="26"/>
                <w:lang w:eastAsia="ar-SA"/>
              </w:rPr>
            </w:pPr>
          </w:p>
          <w:p w:rsidR="000D2409" w:rsidRPr="00D85978" w:rsidRDefault="000D2409" w:rsidP="00634E02">
            <w:pPr>
              <w:suppressAutoHyphens/>
              <w:jc w:val="both"/>
              <w:rPr>
                <w:rFonts w:ascii="Times New Roman" w:eastAsia="Times New Roman" w:hAnsi="Times New Roman" w:cs="Times New Roman"/>
                <w:color w:val="auto"/>
                <w:sz w:val="26"/>
                <w:szCs w:val="26"/>
                <w:lang w:eastAsia="ar-SA"/>
              </w:rPr>
            </w:pPr>
          </w:p>
          <w:p w:rsidR="00634E02" w:rsidRPr="00D85978" w:rsidRDefault="00634E02" w:rsidP="00634E02">
            <w:pPr>
              <w:suppressAutoHyphens/>
              <w:jc w:val="both"/>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 xml:space="preserve">От </w:t>
            </w:r>
            <w:r w:rsidR="000D2409" w:rsidRPr="00D85978">
              <w:rPr>
                <w:rFonts w:ascii="Times New Roman" w:eastAsia="Times New Roman" w:hAnsi="Times New Roman" w:cs="Times New Roman"/>
                <w:color w:val="auto"/>
                <w:sz w:val="26"/>
                <w:szCs w:val="26"/>
                <w:lang w:eastAsia="ar-SA"/>
              </w:rPr>
              <w:t xml:space="preserve"> «</w:t>
            </w:r>
            <w:r w:rsidRPr="00D85978">
              <w:rPr>
                <w:rFonts w:ascii="Times New Roman" w:eastAsia="Times New Roman" w:hAnsi="Times New Roman" w:cs="Times New Roman"/>
                <w:color w:val="auto"/>
                <w:sz w:val="26"/>
                <w:szCs w:val="26"/>
                <w:lang w:eastAsia="ar-SA"/>
              </w:rPr>
              <w:t>Государственного заказчика</w:t>
            </w:r>
            <w:r w:rsidR="000D2409" w:rsidRPr="00D85978">
              <w:rPr>
                <w:rFonts w:ascii="Times New Roman" w:eastAsia="Times New Roman" w:hAnsi="Times New Roman" w:cs="Times New Roman"/>
                <w:color w:val="auto"/>
                <w:sz w:val="26"/>
                <w:szCs w:val="26"/>
                <w:lang w:eastAsia="ar-SA"/>
              </w:rPr>
              <w:t>»</w:t>
            </w: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 xml:space="preserve">____________________С.В. </w:t>
            </w:r>
            <w:proofErr w:type="spellStart"/>
            <w:r w:rsidRPr="00D85978">
              <w:rPr>
                <w:rFonts w:ascii="Times New Roman" w:eastAsia="Times New Roman" w:hAnsi="Times New Roman" w:cs="Times New Roman"/>
                <w:color w:val="auto"/>
                <w:sz w:val="26"/>
                <w:szCs w:val="26"/>
                <w:lang w:eastAsia="ar-SA"/>
              </w:rPr>
              <w:t>Волосовский</w:t>
            </w:r>
            <w:proofErr w:type="spellEnd"/>
          </w:p>
          <w:p w:rsidR="00634E02" w:rsidRPr="00D85978" w:rsidRDefault="00634E02" w:rsidP="00634E02">
            <w:pPr>
              <w:suppressAutoHyphens/>
              <w:jc w:val="center"/>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МП</w:t>
            </w:r>
          </w:p>
          <w:p w:rsidR="00634E02" w:rsidRPr="00D85978" w:rsidRDefault="00634E02" w:rsidP="00634E02">
            <w:pPr>
              <w:suppressAutoHyphens/>
              <w:rPr>
                <w:rFonts w:ascii="Times New Roman" w:eastAsia="Times New Roman" w:hAnsi="Times New Roman" w:cs="Times New Roman"/>
                <w:color w:val="auto"/>
                <w:sz w:val="26"/>
                <w:szCs w:val="26"/>
                <w:lang w:eastAsia="ar-SA"/>
              </w:rPr>
            </w:pPr>
            <w:r w:rsidRPr="00D85978">
              <w:rPr>
                <w:rFonts w:ascii="Times New Roman" w:eastAsia="Times New Roman" w:hAnsi="Times New Roman" w:cs="Times New Roman"/>
                <w:color w:val="auto"/>
                <w:sz w:val="26"/>
                <w:szCs w:val="26"/>
                <w:lang w:eastAsia="ar-SA"/>
              </w:rPr>
              <w:t>«___»____________2026 г.</w:t>
            </w: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sz w:val="26"/>
                <w:szCs w:val="26"/>
                <w:lang w:eastAsia="ar-SA"/>
              </w:rPr>
            </w:pPr>
          </w:p>
          <w:p w:rsidR="00634E02" w:rsidRPr="00D85978" w:rsidRDefault="00634E02" w:rsidP="00634E02">
            <w:pPr>
              <w:suppressAutoHyphens/>
              <w:rPr>
                <w:rFonts w:ascii="Times New Roman" w:eastAsia="Times New Roman" w:hAnsi="Times New Roman" w:cs="Times New Roman"/>
                <w:color w:val="auto"/>
                <w:lang w:eastAsia="ar-SA"/>
              </w:rPr>
            </w:pPr>
          </w:p>
        </w:tc>
      </w:tr>
    </w:tbl>
    <w:p w:rsidR="00634E02" w:rsidRPr="00D85978" w:rsidRDefault="00634E02" w:rsidP="00C25639">
      <w:pPr>
        <w:suppressAutoHyphens/>
        <w:rPr>
          <w:rFonts w:ascii="Times New Roman" w:hAnsi="Times New Roman" w:cs="Times New Roman"/>
          <w:sz w:val="26"/>
          <w:szCs w:val="26"/>
        </w:rPr>
      </w:pPr>
    </w:p>
    <w:sectPr w:rsidR="00634E02" w:rsidRPr="00D85978" w:rsidSect="00634E02">
      <w:pgSz w:w="11905" w:h="16837"/>
      <w:pgMar w:top="794" w:right="680" w:bottom="851" w:left="130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A1A" w:rsidRDefault="00C30A1A">
      <w:r>
        <w:separator/>
      </w:r>
    </w:p>
  </w:endnote>
  <w:endnote w:type="continuationSeparator" w:id="0">
    <w:p w:rsidR="00C30A1A" w:rsidRDefault="00C30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A1A" w:rsidRDefault="00C30A1A">
      <w:r>
        <w:separator/>
      </w:r>
    </w:p>
  </w:footnote>
  <w:footnote w:type="continuationSeparator" w:id="0">
    <w:p w:rsidR="00C30A1A" w:rsidRDefault="00C30A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1A" w:rsidRDefault="0044211A">
    <w:pPr>
      <w:pStyle w:val="af"/>
      <w:jc w:val="center"/>
    </w:pPr>
  </w:p>
  <w:p w:rsidR="0044211A" w:rsidRDefault="00A94E79">
    <w:pPr>
      <w:pStyle w:val="af"/>
      <w:jc w:val="center"/>
      <w:rPr>
        <w:rFonts w:ascii="Times New Roman" w:hAnsi="Times New Roman" w:cs="Times New Roman"/>
      </w:rPr>
    </w:pPr>
    <w:r w:rsidRPr="0044211A">
      <w:rPr>
        <w:rFonts w:ascii="Times New Roman" w:hAnsi="Times New Roman" w:cs="Times New Roman"/>
      </w:rPr>
      <w:fldChar w:fldCharType="begin"/>
    </w:r>
    <w:r w:rsidR="0044211A" w:rsidRPr="0044211A">
      <w:rPr>
        <w:rFonts w:ascii="Times New Roman" w:hAnsi="Times New Roman" w:cs="Times New Roman"/>
      </w:rPr>
      <w:instrText xml:space="preserve"> PAGE   \* MERGEFORMAT </w:instrText>
    </w:r>
    <w:r w:rsidRPr="0044211A">
      <w:rPr>
        <w:rFonts w:ascii="Times New Roman" w:hAnsi="Times New Roman" w:cs="Times New Roman"/>
      </w:rPr>
      <w:fldChar w:fldCharType="separate"/>
    </w:r>
    <w:r w:rsidR="00140856">
      <w:rPr>
        <w:rFonts w:ascii="Times New Roman" w:hAnsi="Times New Roman" w:cs="Times New Roman"/>
        <w:noProof/>
      </w:rPr>
      <w:t>10</w:t>
    </w:r>
    <w:r w:rsidRPr="0044211A">
      <w:rPr>
        <w:rFonts w:ascii="Times New Roman" w:hAnsi="Times New Roman"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11A" w:rsidRDefault="0044211A">
    <w:pPr>
      <w:pStyle w:val="af"/>
      <w:jc w:val="center"/>
    </w:pPr>
  </w:p>
  <w:p w:rsidR="0044211A" w:rsidRPr="0044211A" w:rsidRDefault="00A94E79">
    <w:pPr>
      <w:pStyle w:val="af"/>
      <w:jc w:val="center"/>
      <w:rPr>
        <w:rFonts w:ascii="Times New Roman" w:hAnsi="Times New Roman" w:cs="Times New Roman"/>
      </w:rPr>
    </w:pPr>
    <w:r w:rsidRPr="0044211A">
      <w:rPr>
        <w:rFonts w:ascii="Times New Roman" w:hAnsi="Times New Roman" w:cs="Times New Roman"/>
      </w:rPr>
      <w:fldChar w:fldCharType="begin"/>
    </w:r>
    <w:r w:rsidR="0044211A" w:rsidRPr="0044211A">
      <w:rPr>
        <w:rFonts w:ascii="Times New Roman" w:hAnsi="Times New Roman" w:cs="Times New Roman"/>
      </w:rPr>
      <w:instrText xml:space="preserve"> PAGE   \* MERGEFORMAT </w:instrText>
    </w:r>
    <w:r w:rsidRPr="0044211A">
      <w:rPr>
        <w:rFonts w:ascii="Times New Roman" w:hAnsi="Times New Roman" w:cs="Times New Roman"/>
      </w:rPr>
      <w:fldChar w:fldCharType="separate"/>
    </w:r>
    <w:r w:rsidR="00140856">
      <w:rPr>
        <w:rFonts w:ascii="Times New Roman" w:hAnsi="Times New Roman" w:cs="Times New Roman"/>
        <w:noProof/>
      </w:rPr>
      <w:t>7</w:t>
    </w:r>
    <w:r w:rsidRPr="0044211A">
      <w:rPr>
        <w:rFonts w:ascii="Times New Roman" w:hAnsi="Times New Roman"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957C40DE"/>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F4761888"/>
    <w:lvl w:ilvl="0">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000000B"/>
    <w:multiLevelType w:val="multilevel"/>
    <w:tmpl w:val="0000000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0000000C"/>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4"/>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decimal"/>
      <w:lvlText w:val="%3.%4."/>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0">
    <w:nsid w:val="00000015"/>
    <w:multiLevelType w:val="multilevel"/>
    <w:tmpl w:val="00000014"/>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7"/>
    <w:multiLevelType w:val="multilevel"/>
    <w:tmpl w:val="00000016"/>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6713DE"/>
    <w:multiLevelType w:val="multilevel"/>
    <w:tmpl w:val="AE184886"/>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243011B"/>
    <w:multiLevelType w:val="multilevel"/>
    <w:tmpl w:val="4F888866"/>
    <w:lvl w:ilvl="0">
      <w:start w:val="1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059D00AA"/>
    <w:multiLevelType w:val="hybridMultilevel"/>
    <w:tmpl w:val="4A86436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0F647E"/>
    <w:multiLevelType w:val="multilevel"/>
    <w:tmpl w:val="02829062"/>
    <w:lvl w:ilvl="0">
      <w:start w:val="2"/>
      <w:numFmt w:val="decimal"/>
      <w:lvlText w:val="%1"/>
      <w:lvlJc w:val="left"/>
      <w:pPr>
        <w:ind w:left="480" w:hanging="480"/>
      </w:pPr>
      <w:rPr>
        <w:rFonts w:cs="Times New Roman" w:hint="default"/>
      </w:rPr>
    </w:lvl>
    <w:lvl w:ilvl="1">
      <w:start w:val="4"/>
      <w:numFmt w:val="decimal"/>
      <w:lvlText w:val="%1.%2"/>
      <w:lvlJc w:val="left"/>
      <w:pPr>
        <w:ind w:left="480" w:hanging="48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18757441"/>
    <w:multiLevelType w:val="multilevel"/>
    <w:tmpl w:val="7B284B1C"/>
    <w:lvl w:ilvl="0">
      <w:start w:val="10"/>
      <w:numFmt w:val="decimal"/>
      <w:lvlText w:val="%1"/>
      <w:lvlJc w:val="left"/>
      <w:pPr>
        <w:ind w:left="600" w:hanging="600"/>
      </w:pPr>
      <w:rPr>
        <w:rFonts w:cs="Times New Roman" w:hint="default"/>
        <w:sz w:val="26"/>
      </w:rPr>
    </w:lvl>
    <w:lvl w:ilvl="1">
      <w:start w:val="22"/>
      <w:numFmt w:val="decimal"/>
      <w:lvlText w:val="%1.%2"/>
      <w:lvlJc w:val="left"/>
      <w:pPr>
        <w:ind w:left="600" w:hanging="600"/>
      </w:pPr>
      <w:rPr>
        <w:rFonts w:cs="Times New Roman" w:hint="default"/>
        <w:sz w:val="26"/>
      </w:rPr>
    </w:lvl>
    <w:lvl w:ilvl="2">
      <w:start w:val="1"/>
      <w:numFmt w:val="decimal"/>
      <w:lvlText w:val="%1.%2.%3"/>
      <w:lvlJc w:val="left"/>
      <w:pPr>
        <w:ind w:left="720" w:hanging="720"/>
      </w:pPr>
      <w:rPr>
        <w:rFonts w:cs="Times New Roman" w:hint="default"/>
        <w:sz w:val="26"/>
      </w:rPr>
    </w:lvl>
    <w:lvl w:ilvl="3">
      <w:start w:val="1"/>
      <w:numFmt w:val="decimal"/>
      <w:lvlText w:val="%1.%2.%3.%4"/>
      <w:lvlJc w:val="left"/>
      <w:pPr>
        <w:ind w:left="720" w:hanging="720"/>
      </w:pPr>
      <w:rPr>
        <w:rFonts w:cs="Times New Roman" w:hint="default"/>
        <w:sz w:val="26"/>
      </w:rPr>
    </w:lvl>
    <w:lvl w:ilvl="4">
      <w:start w:val="1"/>
      <w:numFmt w:val="decimal"/>
      <w:lvlText w:val="%1.%2.%3.%4.%5"/>
      <w:lvlJc w:val="left"/>
      <w:pPr>
        <w:ind w:left="1080" w:hanging="1080"/>
      </w:pPr>
      <w:rPr>
        <w:rFonts w:cs="Times New Roman" w:hint="default"/>
        <w:sz w:val="26"/>
      </w:rPr>
    </w:lvl>
    <w:lvl w:ilvl="5">
      <w:start w:val="1"/>
      <w:numFmt w:val="decimal"/>
      <w:lvlText w:val="%1.%2.%3.%4.%5.%6"/>
      <w:lvlJc w:val="left"/>
      <w:pPr>
        <w:ind w:left="1080" w:hanging="1080"/>
      </w:pPr>
      <w:rPr>
        <w:rFonts w:cs="Times New Roman" w:hint="default"/>
        <w:sz w:val="26"/>
      </w:rPr>
    </w:lvl>
    <w:lvl w:ilvl="6">
      <w:start w:val="1"/>
      <w:numFmt w:val="decimal"/>
      <w:lvlText w:val="%1.%2.%3.%4.%5.%6.%7"/>
      <w:lvlJc w:val="left"/>
      <w:pPr>
        <w:ind w:left="1440" w:hanging="1440"/>
      </w:pPr>
      <w:rPr>
        <w:rFonts w:cs="Times New Roman" w:hint="default"/>
        <w:sz w:val="26"/>
      </w:rPr>
    </w:lvl>
    <w:lvl w:ilvl="7">
      <w:start w:val="1"/>
      <w:numFmt w:val="decimal"/>
      <w:lvlText w:val="%1.%2.%3.%4.%5.%6.%7.%8"/>
      <w:lvlJc w:val="left"/>
      <w:pPr>
        <w:ind w:left="1440" w:hanging="1440"/>
      </w:pPr>
      <w:rPr>
        <w:rFonts w:cs="Times New Roman" w:hint="default"/>
        <w:sz w:val="26"/>
      </w:rPr>
    </w:lvl>
    <w:lvl w:ilvl="8">
      <w:start w:val="1"/>
      <w:numFmt w:val="decimal"/>
      <w:lvlText w:val="%1.%2.%3.%4.%5.%6.%7.%8.%9"/>
      <w:lvlJc w:val="left"/>
      <w:pPr>
        <w:ind w:left="1800" w:hanging="1800"/>
      </w:pPr>
      <w:rPr>
        <w:rFonts w:cs="Times New Roman" w:hint="default"/>
        <w:sz w:val="26"/>
      </w:rPr>
    </w:lvl>
  </w:abstractNum>
  <w:abstractNum w:abstractNumId="17">
    <w:nsid w:val="19AE6F1B"/>
    <w:multiLevelType w:val="multilevel"/>
    <w:tmpl w:val="5CFA71F6"/>
    <w:lvl w:ilvl="0">
      <w:start w:val="1"/>
      <w:numFmt w:val="decimal"/>
      <w:lvlText w:val="%1."/>
      <w:lvlJc w:val="left"/>
      <w:pPr>
        <w:ind w:left="502" w:hanging="360"/>
      </w:pPr>
      <w:rPr>
        <w:rFonts w:hint="default"/>
        <w:b/>
        <w:color w:val="auto"/>
      </w:rPr>
    </w:lvl>
    <w:lvl w:ilvl="1">
      <w:start w:val="1"/>
      <w:numFmt w:val="decimal"/>
      <w:lvlText w:val="%1.%2."/>
      <w:lvlJc w:val="left"/>
      <w:pPr>
        <w:ind w:left="502"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1F496CCB"/>
    <w:multiLevelType w:val="multilevel"/>
    <w:tmpl w:val="EC5C4D4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19C16F7"/>
    <w:multiLevelType w:val="multilevel"/>
    <w:tmpl w:val="140A37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4F6200"/>
    <w:multiLevelType w:val="hybridMultilevel"/>
    <w:tmpl w:val="FC52651C"/>
    <w:lvl w:ilvl="0" w:tplc="FFD2B742">
      <w:start w:val="12"/>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1">
    <w:nsid w:val="247676E1"/>
    <w:multiLevelType w:val="multilevel"/>
    <w:tmpl w:val="E9483144"/>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5"/>
      <w:numFmt w:val="decimal"/>
      <w:lvlText w:val="%1.%2.%3."/>
      <w:lvlJc w:val="left"/>
      <w:pPr>
        <w:ind w:left="1855"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2E035B2C"/>
    <w:multiLevelType w:val="multilevel"/>
    <w:tmpl w:val="E5BAA28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D3757C"/>
    <w:multiLevelType w:val="multilevel"/>
    <w:tmpl w:val="2C344396"/>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nsid w:val="3DED0004"/>
    <w:multiLevelType w:val="hybridMultilevel"/>
    <w:tmpl w:val="1406698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DE1155"/>
    <w:multiLevelType w:val="multilevel"/>
    <w:tmpl w:val="1B7A6AE6"/>
    <w:lvl w:ilvl="0">
      <w:start w:val="11"/>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439A3222"/>
    <w:multiLevelType w:val="multilevel"/>
    <w:tmpl w:val="B852D3EC"/>
    <w:lvl w:ilvl="0">
      <w:start w:val="3"/>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4786F87"/>
    <w:multiLevelType w:val="multilevel"/>
    <w:tmpl w:val="EC52BB28"/>
    <w:lvl w:ilvl="0">
      <w:start w:val="10"/>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58B38B2"/>
    <w:multiLevelType w:val="multilevel"/>
    <w:tmpl w:val="E47E43B8"/>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4EF23CE"/>
    <w:multiLevelType w:val="multilevel"/>
    <w:tmpl w:val="06100006"/>
    <w:lvl w:ilvl="0">
      <w:start w:val="2"/>
      <w:numFmt w:val="decimal"/>
      <w:lvlText w:val="%1."/>
      <w:lvlJc w:val="left"/>
      <w:pPr>
        <w:ind w:left="540" w:hanging="540"/>
      </w:pPr>
      <w:rPr>
        <w:rFonts w:cs="Times New Roman" w:hint="default"/>
      </w:rPr>
    </w:lvl>
    <w:lvl w:ilvl="1">
      <w:start w:val="4"/>
      <w:numFmt w:val="decimal"/>
      <w:lvlText w:val="%1.%2."/>
      <w:lvlJc w:val="left"/>
      <w:pPr>
        <w:ind w:left="894" w:hanging="540"/>
      </w:pPr>
      <w:rPr>
        <w:rFonts w:cs="Times New Roman" w:hint="default"/>
      </w:rPr>
    </w:lvl>
    <w:lvl w:ilvl="2">
      <w:start w:val="4"/>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58487C02"/>
    <w:multiLevelType w:val="multilevel"/>
    <w:tmpl w:val="21DEB7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8962268"/>
    <w:multiLevelType w:val="multilevel"/>
    <w:tmpl w:val="6562D9AC"/>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BF42E7"/>
    <w:multiLevelType w:val="multilevel"/>
    <w:tmpl w:val="A18277D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6CE73575"/>
    <w:multiLevelType w:val="multilevel"/>
    <w:tmpl w:val="B6BCFE3A"/>
    <w:lvl w:ilvl="0">
      <w:start w:val="3"/>
      <w:numFmt w:val="decimal"/>
      <w:lvlText w:val="%1."/>
      <w:lvlJc w:val="left"/>
      <w:pPr>
        <w:ind w:left="720" w:hanging="360"/>
      </w:pPr>
      <w:rPr>
        <w:rFonts w:cs="Times New Roman" w:hint="default"/>
      </w:rPr>
    </w:lvl>
    <w:lvl w:ilvl="1">
      <w:start w:val="5"/>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4">
    <w:nsid w:val="6E5F07B6"/>
    <w:multiLevelType w:val="hybridMultilevel"/>
    <w:tmpl w:val="6D582694"/>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FC93EAD"/>
    <w:multiLevelType w:val="multilevel"/>
    <w:tmpl w:val="5C86F0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623EEB"/>
    <w:multiLevelType w:val="multilevel"/>
    <w:tmpl w:val="FAA41BCA"/>
    <w:lvl w:ilvl="0">
      <w:start w:val="2"/>
      <w:numFmt w:val="decimal"/>
      <w:lvlText w:val="%1."/>
      <w:lvlJc w:val="left"/>
      <w:pPr>
        <w:ind w:left="660" w:hanging="660"/>
      </w:pPr>
      <w:rPr>
        <w:rFonts w:cs="Times New Roman" w:hint="default"/>
      </w:rPr>
    </w:lvl>
    <w:lvl w:ilvl="1">
      <w:start w:val="2"/>
      <w:numFmt w:val="decimal"/>
      <w:lvlText w:val="%1.%2."/>
      <w:lvlJc w:val="left"/>
      <w:pPr>
        <w:ind w:left="1227" w:hanging="660"/>
      </w:pPr>
      <w:rPr>
        <w:rFonts w:cs="Times New Roman" w:hint="default"/>
      </w:rPr>
    </w:lvl>
    <w:lvl w:ilvl="2">
      <w:start w:val="10"/>
      <w:numFmt w:val="decimal"/>
      <w:lvlText w:val="%1.%2.%3."/>
      <w:lvlJc w:val="left"/>
      <w:pPr>
        <w:ind w:left="1855"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7">
    <w:nsid w:val="73863A71"/>
    <w:multiLevelType w:val="multilevel"/>
    <w:tmpl w:val="D340DA84"/>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nsid w:val="73CB7A64"/>
    <w:multiLevelType w:val="multilevel"/>
    <w:tmpl w:val="6776AA80"/>
    <w:lvl w:ilvl="0">
      <w:start w:val="4"/>
      <w:numFmt w:val="decimal"/>
      <w:lvlText w:val="%1."/>
      <w:lvlJc w:val="left"/>
      <w:pPr>
        <w:ind w:left="390" w:hanging="390"/>
      </w:pPr>
      <w:rPr>
        <w:rFonts w:eastAsia="Arial Unicode MS" w:hint="default"/>
      </w:rPr>
    </w:lvl>
    <w:lvl w:ilvl="1">
      <w:start w:val="4"/>
      <w:numFmt w:val="decimal"/>
      <w:lvlText w:val="%1.%2."/>
      <w:lvlJc w:val="left"/>
      <w:pPr>
        <w:ind w:left="1429" w:hanging="72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3207" w:hanging="108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985" w:hanging="144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763" w:hanging="180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39">
    <w:nsid w:val="77E32450"/>
    <w:multiLevelType w:val="multilevel"/>
    <w:tmpl w:val="794CD11E"/>
    <w:lvl w:ilvl="0">
      <w:start w:val="10"/>
      <w:numFmt w:val="decimal"/>
      <w:lvlText w:val="%1."/>
      <w:lvlJc w:val="left"/>
      <w:pPr>
        <w:ind w:left="1518" w:hanging="525"/>
      </w:pPr>
      <w:rPr>
        <w:rFonts w:cs="Times New Roman" w:hint="default"/>
        <w:sz w:val="26"/>
      </w:rPr>
    </w:lvl>
    <w:lvl w:ilvl="1">
      <w:start w:val="2"/>
      <w:numFmt w:val="decimal"/>
      <w:lvlText w:val="%1.%2."/>
      <w:lvlJc w:val="left"/>
      <w:pPr>
        <w:ind w:left="1125" w:hanging="525"/>
      </w:pPr>
      <w:rPr>
        <w:rFonts w:cs="Times New Roman" w:hint="default"/>
        <w:sz w:val="26"/>
      </w:rPr>
    </w:lvl>
    <w:lvl w:ilvl="2">
      <w:start w:val="1"/>
      <w:numFmt w:val="decimal"/>
      <w:lvlText w:val="%1.%2.%3."/>
      <w:lvlJc w:val="left"/>
      <w:pPr>
        <w:ind w:left="1920" w:hanging="720"/>
      </w:pPr>
      <w:rPr>
        <w:rFonts w:cs="Times New Roman" w:hint="default"/>
        <w:sz w:val="26"/>
      </w:rPr>
    </w:lvl>
    <w:lvl w:ilvl="3">
      <w:start w:val="1"/>
      <w:numFmt w:val="decimal"/>
      <w:lvlText w:val="%1.%2.%3.%4."/>
      <w:lvlJc w:val="left"/>
      <w:pPr>
        <w:ind w:left="2520" w:hanging="720"/>
      </w:pPr>
      <w:rPr>
        <w:rFonts w:cs="Times New Roman" w:hint="default"/>
        <w:sz w:val="26"/>
      </w:rPr>
    </w:lvl>
    <w:lvl w:ilvl="4">
      <w:start w:val="1"/>
      <w:numFmt w:val="decimal"/>
      <w:lvlText w:val="%1.%2.%3.%4.%5."/>
      <w:lvlJc w:val="left"/>
      <w:pPr>
        <w:ind w:left="3480" w:hanging="1080"/>
      </w:pPr>
      <w:rPr>
        <w:rFonts w:cs="Times New Roman" w:hint="default"/>
        <w:sz w:val="26"/>
      </w:rPr>
    </w:lvl>
    <w:lvl w:ilvl="5">
      <w:start w:val="1"/>
      <w:numFmt w:val="decimal"/>
      <w:lvlText w:val="%1.%2.%3.%4.%5.%6."/>
      <w:lvlJc w:val="left"/>
      <w:pPr>
        <w:ind w:left="4080" w:hanging="1080"/>
      </w:pPr>
      <w:rPr>
        <w:rFonts w:cs="Times New Roman" w:hint="default"/>
        <w:sz w:val="26"/>
      </w:rPr>
    </w:lvl>
    <w:lvl w:ilvl="6">
      <w:start w:val="1"/>
      <w:numFmt w:val="decimal"/>
      <w:lvlText w:val="%1.%2.%3.%4.%5.%6.%7."/>
      <w:lvlJc w:val="left"/>
      <w:pPr>
        <w:ind w:left="5040" w:hanging="1440"/>
      </w:pPr>
      <w:rPr>
        <w:rFonts w:cs="Times New Roman" w:hint="default"/>
        <w:sz w:val="26"/>
      </w:rPr>
    </w:lvl>
    <w:lvl w:ilvl="7">
      <w:start w:val="1"/>
      <w:numFmt w:val="decimal"/>
      <w:lvlText w:val="%1.%2.%3.%4.%5.%6.%7.%8."/>
      <w:lvlJc w:val="left"/>
      <w:pPr>
        <w:ind w:left="5640" w:hanging="1440"/>
      </w:pPr>
      <w:rPr>
        <w:rFonts w:cs="Times New Roman" w:hint="default"/>
        <w:sz w:val="26"/>
      </w:rPr>
    </w:lvl>
    <w:lvl w:ilvl="8">
      <w:start w:val="1"/>
      <w:numFmt w:val="decimal"/>
      <w:lvlText w:val="%1.%2.%3.%4.%5.%6.%7.%8.%9."/>
      <w:lvlJc w:val="left"/>
      <w:pPr>
        <w:ind w:left="6600" w:hanging="1800"/>
      </w:pPr>
      <w:rPr>
        <w:rFonts w:cs="Times New Roman" w:hint="default"/>
        <w:sz w:val="26"/>
      </w:rPr>
    </w:lvl>
  </w:abstractNum>
  <w:abstractNum w:abstractNumId="40">
    <w:nsid w:val="78F75CCC"/>
    <w:multiLevelType w:val="multilevel"/>
    <w:tmpl w:val="6AD2535A"/>
    <w:lvl w:ilvl="0">
      <w:start w:val="2"/>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1">
    <w:nsid w:val="7C2736C6"/>
    <w:multiLevelType w:val="multilevel"/>
    <w:tmpl w:val="DB062EC6"/>
    <w:lvl w:ilvl="0">
      <w:start w:val="2"/>
      <w:numFmt w:val="decimal"/>
      <w:lvlText w:val="%1."/>
      <w:lvlJc w:val="left"/>
      <w:pPr>
        <w:ind w:left="540" w:hanging="540"/>
      </w:pPr>
      <w:rPr>
        <w:rFonts w:hint="default"/>
        <w:sz w:val="24"/>
      </w:rPr>
    </w:lvl>
    <w:lvl w:ilvl="1">
      <w:start w:val="2"/>
      <w:numFmt w:val="decimal"/>
      <w:lvlText w:val="%1.%2."/>
      <w:lvlJc w:val="left"/>
      <w:pPr>
        <w:ind w:left="1074" w:hanging="720"/>
      </w:pPr>
      <w:rPr>
        <w:rFonts w:hint="default"/>
        <w:sz w:val="24"/>
      </w:rPr>
    </w:lvl>
    <w:lvl w:ilvl="2">
      <w:start w:val="6"/>
      <w:numFmt w:val="decimal"/>
      <w:lvlText w:val="%1.%2.%3."/>
      <w:lvlJc w:val="left"/>
      <w:pPr>
        <w:ind w:left="1428" w:hanging="720"/>
      </w:pPr>
      <w:rPr>
        <w:rFonts w:hint="default"/>
        <w:sz w:val="24"/>
      </w:rPr>
    </w:lvl>
    <w:lvl w:ilvl="3">
      <w:start w:val="1"/>
      <w:numFmt w:val="decimal"/>
      <w:lvlText w:val="%1.%2.%3.%4."/>
      <w:lvlJc w:val="left"/>
      <w:pPr>
        <w:ind w:left="2142" w:hanging="1080"/>
      </w:pPr>
      <w:rPr>
        <w:rFonts w:hint="default"/>
        <w:sz w:val="24"/>
      </w:rPr>
    </w:lvl>
    <w:lvl w:ilvl="4">
      <w:start w:val="1"/>
      <w:numFmt w:val="decimal"/>
      <w:lvlText w:val="%1.%2.%3.%4.%5."/>
      <w:lvlJc w:val="left"/>
      <w:pPr>
        <w:ind w:left="2496" w:hanging="1080"/>
      </w:pPr>
      <w:rPr>
        <w:rFonts w:hint="default"/>
        <w:sz w:val="24"/>
      </w:rPr>
    </w:lvl>
    <w:lvl w:ilvl="5">
      <w:start w:val="1"/>
      <w:numFmt w:val="decimal"/>
      <w:lvlText w:val="%1.%2.%3.%4.%5.%6."/>
      <w:lvlJc w:val="left"/>
      <w:pPr>
        <w:ind w:left="3210" w:hanging="1440"/>
      </w:pPr>
      <w:rPr>
        <w:rFonts w:hint="default"/>
        <w:sz w:val="24"/>
      </w:rPr>
    </w:lvl>
    <w:lvl w:ilvl="6">
      <w:start w:val="1"/>
      <w:numFmt w:val="decimal"/>
      <w:lvlText w:val="%1.%2.%3.%4.%5.%6.%7."/>
      <w:lvlJc w:val="left"/>
      <w:pPr>
        <w:ind w:left="3564" w:hanging="1440"/>
      </w:pPr>
      <w:rPr>
        <w:rFonts w:hint="default"/>
        <w:sz w:val="24"/>
      </w:rPr>
    </w:lvl>
    <w:lvl w:ilvl="7">
      <w:start w:val="1"/>
      <w:numFmt w:val="decimal"/>
      <w:lvlText w:val="%1.%2.%3.%4.%5.%6.%7.%8."/>
      <w:lvlJc w:val="left"/>
      <w:pPr>
        <w:ind w:left="4278" w:hanging="1800"/>
      </w:pPr>
      <w:rPr>
        <w:rFonts w:hint="default"/>
        <w:sz w:val="24"/>
      </w:rPr>
    </w:lvl>
    <w:lvl w:ilvl="8">
      <w:start w:val="1"/>
      <w:numFmt w:val="decimal"/>
      <w:lvlText w:val="%1.%2.%3.%4.%5.%6.%7.%8.%9."/>
      <w:lvlJc w:val="left"/>
      <w:pPr>
        <w:ind w:left="4632"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3"/>
  </w:num>
  <w:num w:numId="14">
    <w:abstractNumId w:val="30"/>
  </w:num>
  <w:num w:numId="15">
    <w:abstractNumId w:val="33"/>
  </w:num>
  <w:num w:numId="16">
    <w:abstractNumId w:val="20"/>
  </w:num>
  <w:num w:numId="17">
    <w:abstractNumId w:val="13"/>
  </w:num>
  <w:num w:numId="18">
    <w:abstractNumId w:val="16"/>
  </w:num>
  <w:num w:numId="19">
    <w:abstractNumId w:val="39"/>
  </w:num>
  <w:num w:numId="20">
    <w:abstractNumId w:val="32"/>
  </w:num>
  <w:num w:numId="21">
    <w:abstractNumId w:val="21"/>
  </w:num>
  <w:num w:numId="22">
    <w:abstractNumId w:val="15"/>
  </w:num>
  <w:num w:numId="23">
    <w:abstractNumId w:val="29"/>
  </w:num>
  <w:num w:numId="24">
    <w:abstractNumId w:val="36"/>
  </w:num>
  <w:num w:numId="25">
    <w:abstractNumId w:val="34"/>
  </w:num>
  <w:num w:numId="26">
    <w:abstractNumId w:val="25"/>
  </w:num>
  <w:num w:numId="27">
    <w:abstractNumId w:val="22"/>
  </w:num>
  <w:num w:numId="28">
    <w:abstractNumId w:val="12"/>
  </w:num>
  <w:num w:numId="29">
    <w:abstractNumId w:val="31"/>
  </w:num>
  <w:num w:numId="30">
    <w:abstractNumId w:val="24"/>
  </w:num>
  <w:num w:numId="31">
    <w:abstractNumId w:val="14"/>
  </w:num>
  <w:num w:numId="32">
    <w:abstractNumId w:val="18"/>
  </w:num>
  <w:num w:numId="33">
    <w:abstractNumId w:val="28"/>
  </w:num>
  <w:num w:numId="34">
    <w:abstractNumId w:val="41"/>
  </w:num>
  <w:num w:numId="35">
    <w:abstractNumId w:val="37"/>
  </w:num>
  <w:num w:numId="36">
    <w:abstractNumId w:val="27"/>
  </w:num>
  <w:num w:numId="37">
    <w:abstractNumId w:val="38"/>
  </w:num>
  <w:num w:numId="38">
    <w:abstractNumId w:val="26"/>
  </w:num>
  <w:num w:numId="39">
    <w:abstractNumId w:val="40"/>
  </w:num>
  <w:num w:numId="40">
    <w:abstractNumId w:val="19"/>
  </w:num>
  <w:num w:numId="41">
    <w:abstractNumId w:val="35"/>
  </w:num>
  <w:num w:numId="4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bordersDoNotSurroundHeader/>
  <w:bordersDoNotSurroundFooter/>
  <w:proofState w:spelling="clean" w:grammar="clean"/>
  <w:defaultTabStop w:val="720"/>
  <w:evenAndOddHeader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
  <w:rsids>
    <w:rsidRoot w:val="00FE1492"/>
    <w:rsid w:val="000020C2"/>
    <w:rsid w:val="00005232"/>
    <w:rsid w:val="00005DC1"/>
    <w:rsid w:val="000109C5"/>
    <w:rsid w:val="00025A08"/>
    <w:rsid w:val="00025FF3"/>
    <w:rsid w:val="00033A7B"/>
    <w:rsid w:val="00046052"/>
    <w:rsid w:val="0005235C"/>
    <w:rsid w:val="000673DF"/>
    <w:rsid w:val="000714D0"/>
    <w:rsid w:val="00072D9A"/>
    <w:rsid w:val="00076913"/>
    <w:rsid w:val="00083977"/>
    <w:rsid w:val="000A496E"/>
    <w:rsid w:val="000A6095"/>
    <w:rsid w:val="000A670D"/>
    <w:rsid w:val="000B5878"/>
    <w:rsid w:val="000C3485"/>
    <w:rsid w:val="000C391A"/>
    <w:rsid w:val="000D2409"/>
    <w:rsid w:val="000E309E"/>
    <w:rsid w:val="000E7876"/>
    <w:rsid w:val="00114D27"/>
    <w:rsid w:val="00117AF2"/>
    <w:rsid w:val="00117AFF"/>
    <w:rsid w:val="00133521"/>
    <w:rsid w:val="00136299"/>
    <w:rsid w:val="00140856"/>
    <w:rsid w:val="00147250"/>
    <w:rsid w:val="001566CB"/>
    <w:rsid w:val="001602FE"/>
    <w:rsid w:val="00166CD1"/>
    <w:rsid w:val="00170446"/>
    <w:rsid w:val="0017375E"/>
    <w:rsid w:val="001A09B3"/>
    <w:rsid w:val="001A737F"/>
    <w:rsid w:val="001C0E22"/>
    <w:rsid w:val="001D021B"/>
    <w:rsid w:val="001D0BA8"/>
    <w:rsid w:val="001D616E"/>
    <w:rsid w:val="001E3EBE"/>
    <w:rsid w:val="001E5CE9"/>
    <w:rsid w:val="001F7791"/>
    <w:rsid w:val="00206925"/>
    <w:rsid w:val="00207D33"/>
    <w:rsid w:val="00221D89"/>
    <w:rsid w:val="00245E3F"/>
    <w:rsid w:val="002527A1"/>
    <w:rsid w:val="0025638F"/>
    <w:rsid w:val="002571ED"/>
    <w:rsid w:val="00265B64"/>
    <w:rsid w:val="002A1742"/>
    <w:rsid w:val="002A6354"/>
    <w:rsid w:val="002A63F7"/>
    <w:rsid w:val="002B015C"/>
    <w:rsid w:val="002B27AC"/>
    <w:rsid w:val="002B55AD"/>
    <w:rsid w:val="002C5C3F"/>
    <w:rsid w:val="002C5C45"/>
    <w:rsid w:val="002D1896"/>
    <w:rsid w:val="002D61A4"/>
    <w:rsid w:val="002F274B"/>
    <w:rsid w:val="002F309D"/>
    <w:rsid w:val="00303694"/>
    <w:rsid w:val="0030613D"/>
    <w:rsid w:val="00333865"/>
    <w:rsid w:val="00335A5B"/>
    <w:rsid w:val="003435E4"/>
    <w:rsid w:val="00351820"/>
    <w:rsid w:val="00354B59"/>
    <w:rsid w:val="003601CF"/>
    <w:rsid w:val="00366353"/>
    <w:rsid w:val="0036744B"/>
    <w:rsid w:val="003706F5"/>
    <w:rsid w:val="00387606"/>
    <w:rsid w:val="00387AED"/>
    <w:rsid w:val="003A34DC"/>
    <w:rsid w:val="003B0751"/>
    <w:rsid w:val="003C4613"/>
    <w:rsid w:val="004162BA"/>
    <w:rsid w:val="0042269B"/>
    <w:rsid w:val="00432EFC"/>
    <w:rsid w:val="0043557E"/>
    <w:rsid w:val="00435F45"/>
    <w:rsid w:val="0044211A"/>
    <w:rsid w:val="004449A5"/>
    <w:rsid w:val="00462A1D"/>
    <w:rsid w:val="004A2F9B"/>
    <w:rsid w:val="004A311E"/>
    <w:rsid w:val="004B29A6"/>
    <w:rsid w:val="004C682F"/>
    <w:rsid w:val="004D12DC"/>
    <w:rsid w:val="004D19E3"/>
    <w:rsid w:val="004D74E9"/>
    <w:rsid w:val="004E0D17"/>
    <w:rsid w:val="004E2DF4"/>
    <w:rsid w:val="004F4938"/>
    <w:rsid w:val="004F4CA6"/>
    <w:rsid w:val="005018BE"/>
    <w:rsid w:val="005027A1"/>
    <w:rsid w:val="00507250"/>
    <w:rsid w:val="00507D71"/>
    <w:rsid w:val="00514DF6"/>
    <w:rsid w:val="005164A5"/>
    <w:rsid w:val="0052264C"/>
    <w:rsid w:val="0053492F"/>
    <w:rsid w:val="00546CBA"/>
    <w:rsid w:val="0054708E"/>
    <w:rsid w:val="00565277"/>
    <w:rsid w:val="00566FDC"/>
    <w:rsid w:val="00572484"/>
    <w:rsid w:val="005771ED"/>
    <w:rsid w:val="00581A78"/>
    <w:rsid w:val="00582473"/>
    <w:rsid w:val="005A67D4"/>
    <w:rsid w:val="005B1346"/>
    <w:rsid w:val="005C3772"/>
    <w:rsid w:val="005C42A9"/>
    <w:rsid w:val="005D4FA9"/>
    <w:rsid w:val="005F283E"/>
    <w:rsid w:val="005F715F"/>
    <w:rsid w:val="00600136"/>
    <w:rsid w:val="00600193"/>
    <w:rsid w:val="00606C6A"/>
    <w:rsid w:val="0061415E"/>
    <w:rsid w:val="006156E8"/>
    <w:rsid w:val="00631D7D"/>
    <w:rsid w:val="00634E02"/>
    <w:rsid w:val="00640E56"/>
    <w:rsid w:val="0064526F"/>
    <w:rsid w:val="00647DB6"/>
    <w:rsid w:val="006655B8"/>
    <w:rsid w:val="00667343"/>
    <w:rsid w:val="00676CB9"/>
    <w:rsid w:val="0067713D"/>
    <w:rsid w:val="00684476"/>
    <w:rsid w:val="00691CF9"/>
    <w:rsid w:val="006A2358"/>
    <w:rsid w:val="006A2FA8"/>
    <w:rsid w:val="006C1129"/>
    <w:rsid w:val="006C60AD"/>
    <w:rsid w:val="006D4D49"/>
    <w:rsid w:val="006E73F8"/>
    <w:rsid w:val="006F3507"/>
    <w:rsid w:val="006F436E"/>
    <w:rsid w:val="00700ECB"/>
    <w:rsid w:val="00711B79"/>
    <w:rsid w:val="00717DF7"/>
    <w:rsid w:val="0072058C"/>
    <w:rsid w:val="00721559"/>
    <w:rsid w:val="00722332"/>
    <w:rsid w:val="007335D0"/>
    <w:rsid w:val="00736217"/>
    <w:rsid w:val="00741F70"/>
    <w:rsid w:val="00743A89"/>
    <w:rsid w:val="00743C58"/>
    <w:rsid w:val="00751B5E"/>
    <w:rsid w:val="00762EF6"/>
    <w:rsid w:val="007675DB"/>
    <w:rsid w:val="00785AC2"/>
    <w:rsid w:val="0079136D"/>
    <w:rsid w:val="007B266D"/>
    <w:rsid w:val="007E51C1"/>
    <w:rsid w:val="007F01F2"/>
    <w:rsid w:val="007F417F"/>
    <w:rsid w:val="007F4DFD"/>
    <w:rsid w:val="007F5728"/>
    <w:rsid w:val="007F7C91"/>
    <w:rsid w:val="00800DF9"/>
    <w:rsid w:val="00805FED"/>
    <w:rsid w:val="008200FB"/>
    <w:rsid w:val="008262B6"/>
    <w:rsid w:val="00826831"/>
    <w:rsid w:val="00827842"/>
    <w:rsid w:val="0083151C"/>
    <w:rsid w:val="008372D5"/>
    <w:rsid w:val="0084196A"/>
    <w:rsid w:val="00841CE0"/>
    <w:rsid w:val="00843DD9"/>
    <w:rsid w:val="008606C5"/>
    <w:rsid w:val="00866C89"/>
    <w:rsid w:val="008840BB"/>
    <w:rsid w:val="00885671"/>
    <w:rsid w:val="008A147E"/>
    <w:rsid w:val="008A6C2D"/>
    <w:rsid w:val="008A79FC"/>
    <w:rsid w:val="008B0DDD"/>
    <w:rsid w:val="008C297A"/>
    <w:rsid w:val="008D22FA"/>
    <w:rsid w:val="008E2EF7"/>
    <w:rsid w:val="008E3FF4"/>
    <w:rsid w:val="008E4367"/>
    <w:rsid w:val="008F2C32"/>
    <w:rsid w:val="009032D4"/>
    <w:rsid w:val="00905B40"/>
    <w:rsid w:val="009128D8"/>
    <w:rsid w:val="00923185"/>
    <w:rsid w:val="009275BB"/>
    <w:rsid w:val="00944272"/>
    <w:rsid w:val="0094660C"/>
    <w:rsid w:val="00947033"/>
    <w:rsid w:val="0094796B"/>
    <w:rsid w:val="0097010D"/>
    <w:rsid w:val="009726C4"/>
    <w:rsid w:val="00984DEC"/>
    <w:rsid w:val="009917DF"/>
    <w:rsid w:val="00993A1D"/>
    <w:rsid w:val="0099714A"/>
    <w:rsid w:val="00997C5B"/>
    <w:rsid w:val="009A038B"/>
    <w:rsid w:val="009A4648"/>
    <w:rsid w:val="009A5D48"/>
    <w:rsid w:val="009A6799"/>
    <w:rsid w:val="009B6B91"/>
    <w:rsid w:val="009C121D"/>
    <w:rsid w:val="009C2598"/>
    <w:rsid w:val="009C692B"/>
    <w:rsid w:val="009D1DAD"/>
    <w:rsid w:val="009D3C19"/>
    <w:rsid w:val="009D4020"/>
    <w:rsid w:val="009D40F0"/>
    <w:rsid w:val="009D43DE"/>
    <w:rsid w:val="009E41DB"/>
    <w:rsid w:val="009F27AF"/>
    <w:rsid w:val="00A06EEB"/>
    <w:rsid w:val="00A30178"/>
    <w:rsid w:val="00A3426B"/>
    <w:rsid w:val="00A40649"/>
    <w:rsid w:val="00A44748"/>
    <w:rsid w:val="00A44BA4"/>
    <w:rsid w:val="00A55720"/>
    <w:rsid w:val="00A60F40"/>
    <w:rsid w:val="00A64016"/>
    <w:rsid w:val="00A673C2"/>
    <w:rsid w:val="00A75994"/>
    <w:rsid w:val="00A94E79"/>
    <w:rsid w:val="00AC1DE8"/>
    <w:rsid w:val="00AD08BC"/>
    <w:rsid w:val="00AE31EA"/>
    <w:rsid w:val="00B00149"/>
    <w:rsid w:val="00B1361B"/>
    <w:rsid w:val="00B25461"/>
    <w:rsid w:val="00B2593D"/>
    <w:rsid w:val="00B43459"/>
    <w:rsid w:val="00B45327"/>
    <w:rsid w:val="00B51E47"/>
    <w:rsid w:val="00B56D66"/>
    <w:rsid w:val="00B66106"/>
    <w:rsid w:val="00B72737"/>
    <w:rsid w:val="00B76D9B"/>
    <w:rsid w:val="00B86544"/>
    <w:rsid w:val="00B901B3"/>
    <w:rsid w:val="00B940F2"/>
    <w:rsid w:val="00BA05C0"/>
    <w:rsid w:val="00BA266A"/>
    <w:rsid w:val="00BA6654"/>
    <w:rsid w:val="00BA69FB"/>
    <w:rsid w:val="00BB76EB"/>
    <w:rsid w:val="00BC2735"/>
    <w:rsid w:val="00BC59D4"/>
    <w:rsid w:val="00BD6A46"/>
    <w:rsid w:val="00BE4472"/>
    <w:rsid w:val="00BE6D4D"/>
    <w:rsid w:val="00BE73AA"/>
    <w:rsid w:val="00BF010E"/>
    <w:rsid w:val="00BF1A4E"/>
    <w:rsid w:val="00BF7972"/>
    <w:rsid w:val="00C05ED5"/>
    <w:rsid w:val="00C10AAD"/>
    <w:rsid w:val="00C131D0"/>
    <w:rsid w:val="00C17433"/>
    <w:rsid w:val="00C24E66"/>
    <w:rsid w:val="00C25639"/>
    <w:rsid w:val="00C30A1A"/>
    <w:rsid w:val="00C519DF"/>
    <w:rsid w:val="00C538E8"/>
    <w:rsid w:val="00C6702D"/>
    <w:rsid w:val="00C67ECC"/>
    <w:rsid w:val="00C8557A"/>
    <w:rsid w:val="00C86C50"/>
    <w:rsid w:val="00C95147"/>
    <w:rsid w:val="00CC6672"/>
    <w:rsid w:val="00CD0651"/>
    <w:rsid w:val="00CD4BA6"/>
    <w:rsid w:val="00CD7C96"/>
    <w:rsid w:val="00CE2236"/>
    <w:rsid w:val="00CF5588"/>
    <w:rsid w:val="00D00510"/>
    <w:rsid w:val="00D02D85"/>
    <w:rsid w:val="00D043D0"/>
    <w:rsid w:val="00D13816"/>
    <w:rsid w:val="00D17137"/>
    <w:rsid w:val="00D20777"/>
    <w:rsid w:val="00D25768"/>
    <w:rsid w:val="00D32428"/>
    <w:rsid w:val="00D44ED0"/>
    <w:rsid w:val="00D521E8"/>
    <w:rsid w:val="00D56DBB"/>
    <w:rsid w:val="00D64F8A"/>
    <w:rsid w:val="00D73D7B"/>
    <w:rsid w:val="00D76B6F"/>
    <w:rsid w:val="00D85978"/>
    <w:rsid w:val="00D90F04"/>
    <w:rsid w:val="00D9410A"/>
    <w:rsid w:val="00DA3FEF"/>
    <w:rsid w:val="00DC2DEC"/>
    <w:rsid w:val="00DF18C9"/>
    <w:rsid w:val="00DF58D8"/>
    <w:rsid w:val="00DF6BBA"/>
    <w:rsid w:val="00DF76FC"/>
    <w:rsid w:val="00E152AE"/>
    <w:rsid w:val="00E2141F"/>
    <w:rsid w:val="00E440B1"/>
    <w:rsid w:val="00E70F47"/>
    <w:rsid w:val="00E743F2"/>
    <w:rsid w:val="00E825E1"/>
    <w:rsid w:val="00EA7632"/>
    <w:rsid w:val="00EB021E"/>
    <w:rsid w:val="00EB0887"/>
    <w:rsid w:val="00EB0A8B"/>
    <w:rsid w:val="00EB37BB"/>
    <w:rsid w:val="00ED4D52"/>
    <w:rsid w:val="00EE3DC7"/>
    <w:rsid w:val="00EE7D0F"/>
    <w:rsid w:val="00EF0427"/>
    <w:rsid w:val="00F00A7E"/>
    <w:rsid w:val="00F0139C"/>
    <w:rsid w:val="00F02769"/>
    <w:rsid w:val="00F15B8C"/>
    <w:rsid w:val="00F245C0"/>
    <w:rsid w:val="00F26274"/>
    <w:rsid w:val="00F32025"/>
    <w:rsid w:val="00F4462D"/>
    <w:rsid w:val="00F46C2F"/>
    <w:rsid w:val="00F6664E"/>
    <w:rsid w:val="00F72CAA"/>
    <w:rsid w:val="00F95696"/>
    <w:rsid w:val="00FA1879"/>
    <w:rsid w:val="00FA1947"/>
    <w:rsid w:val="00FA4F25"/>
    <w:rsid w:val="00FA69A3"/>
    <w:rsid w:val="00FB00B2"/>
    <w:rsid w:val="00FB0F8F"/>
    <w:rsid w:val="00FB58A7"/>
    <w:rsid w:val="00FC0D38"/>
    <w:rsid w:val="00FC59A4"/>
    <w:rsid w:val="00FE1492"/>
    <w:rsid w:val="00FE2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4E9"/>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D74E9"/>
    <w:rPr>
      <w:rFonts w:cs="Times New Roman"/>
      <w:color w:val="000080"/>
      <w:u w:val="single"/>
    </w:rPr>
  </w:style>
  <w:style w:type="character" w:customStyle="1" w:styleId="2">
    <w:name w:val="Основной текст (2)_"/>
    <w:basedOn w:val="a0"/>
    <w:link w:val="21"/>
    <w:uiPriority w:val="99"/>
    <w:locked/>
    <w:rsid w:val="004D74E9"/>
    <w:rPr>
      <w:rFonts w:ascii="Times New Roman" w:hAnsi="Times New Roman" w:cs="Times New Roman"/>
      <w:b/>
      <w:bCs/>
      <w:spacing w:val="0"/>
      <w:sz w:val="25"/>
      <w:szCs w:val="25"/>
    </w:rPr>
  </w:style>
  <w:style w:type="character" w:customStyle="1" w:styleId="20">
    <w:name w:val="Основной текст (2)"/>
    <w:basedOn w:val="2"/>
    <w:uiPriority w:val="99"/>
    <w:rsid w:val="004D74E9"/>
    <w:rPr>
      <w:rFonts w:ascii="Times New Roman" w:hAnsi="Times New Roman" w:cs="Times New Roman"/>
      <w:b/>
      <w:bCs/>
      <w:spacing w:val="0"/>
      <w:sz w:val="25"/>
      <w:szCs w:val="25"/>
    </w:rPr>
  </w:style>
  <w:style w:type="character" w:customStyle="1" w:styleId="3">
    <w:name w:val="Заголовок №3"/>
    <w:basedOn w:val="a0"/>
    <w:link w:val="31"/>
    <w:uiPriority w:val="99"/>
    <w:locked/>
    <w:rsid w:val="004D74E9"/>
    <w:rPr>
      <w:rFonts w:ascii="Times New Roman" w:hAnsi="Times New Roman" w:cs="Times New Roman"/>
      <w:b/>
      <w:bCs/>
      <w:spacing w:val="0"/>
      <w:sz w:val="24"/>
      <w:szCs w:val="24"/>
    </w:rPr>
  </w:style>
  <w:style w:type="paragraph" w:styleId="a4">
    <w:name w:val="Body Text"/>
    <w:basedOn w:val="a"/>
    <w:link w:val="a5"/>
    <w:uiPriority w:val="99"/>
    <w:rsid w:val="004D74E9"/>
    <w:pPr>
      <w:shd w:val="clear" w:color="auto" w:fill="FFFFFF"/>
      <w:spacing w:before="300" w:after="300" w:line="240" w:lineRule="atLeast"/>
      <w:ind w:hanging="1840"/>
      <w:jc w:val="both"/>
    </w:pPr>
    <w:rPr>
      <w:rFonts w:ascii="Times New Roman" w:hAnsi="Times New Roman" w:cs="Times New Roman"/>
      <w:color w:val="auto"/>
    </w:rPr>
  </w:style>
  <w:style w:type="character" w:customStyle="1" w:styleId="a5">
    <w:name w:val="Основной текст Знак"/>
    <w:basedOn w:val="a0"/>
    <w:link w:val="a4"/>
    <w:uiPriority w:val="99"/>
    <w:semiHidden/>
    <w:locked/>
    <w:rsid w:val="004D74E9"/>
    <w:rPr>
      <w:rFonts w:cs="Arial Unicode MS"/>
      <w:color w:val="000000"/>
    </w:rPr>
  </w:style>
  <w:style w:type="character" w:customStyle="1" w:styleId="30">
    <w:name w:val="Основной текст (3)_"/>
    <w:basedOn w:val="a0"/>
    <w:link w:val="310"/>
    <w:uiPriority w:val="99"/>
    <w:locked/>
    <w:rsid w:val="004D74E9"/>
    <w:rPr>
      <w:rFonts w:ascii="Times New Roman" w:hAnsi="Times New Roman" w:cs="Times New Roman"/>
      <w:sz w:val="24"/>
      <w:szCs w:val="24"/>
    </w:rPr>
  </w:style>
  <w:style w:type="character" w:customStyle="1" w:styleId="32">
    <w:name w:val="Основной текст (3)"/>
    <w:basedOn w:val="30"/>
    <w:uiPriority w:val="99"/>
    <w:rsid w:val="004D74E9"/>
    <w:rPr>
      <w:rFonts w:ascii="Times New Roman" w:hAnsi="Times New Roman" w:cs="Times New Roman"/>
      <w:sz w:val="24"/>
      <w:szCs w:val="24"/>
    </w:rPr>
  </w:style>
  <w:style w:type="character" w:customStyle="1" w:styleId="37">
    <w:name w:val="Основной текст (3)7"/>
    <w:basedOn w:val="30"/>
    <w:uiPriority w:val="99"/>
    <w:rsid w:val="004D74E9"/>
    <w:rPr>
      <w:rFonts w:ascii="Times New Roman" w:hAnsi="Times New Roman" w:cs="Times New Roman"/>
      <w:noProof/>
      <w:sz w:val="24"/>
      <w:szCs w:val="24"/>
    </w:rPr>
  </w:style>
  <w:style w:type="character" w:customStyle="1" w:styleId="a6">
    <w:name w:val="Колонтитул_"/>
    <w:basedOn w:val="a0"/>
    <w:link w:val="a7"/>
    <w:uiPriority w:val="99"/>
    <w:locked/>
    <w:rsid w:val="004D74E9"/>
    <w:rPr>
      <w:rFonts w:ascii="Times New Roman" w:hAnsi="Times New Roman" w:cs="Times New Roman"/>
      <w:sz w:val="20"/>
      <w:szCs w:val="20"/>
      <w:lang w:val="en-US" w:eastAsia="en-US"/>
    </w:rPr>
  </w:style>
  <w:style w:type="character" w:customStyle="1" w:styleId="13">
    <w:name w:val="Колонтитул + 13"/>
    <w:aliases w:val="5 pt"/>
    <w:basedOn w:val="a6"/>
    <w:uiPriority w:val="99"/>
    <w:rsid w:val="004D74E9"/>
    <w:rPr>
      <w:rFonts w:ascii="Times New Roman" w:hAnsi="Times New Roman" w:cs="Times New Roman"/>
      <w:noProof/>
      <w:spacing w:val="0"/>
      <w:sz w:val="27"/>
      <w:szCs w:val="27"/>
      <w:lang w:val="en-US" w:eastAsia="en-US"/>
    </w:rPr>
  </w:style>
  <w:style w:type="character" w:customStyle="1" w:styleId="36">
    <w:name w:val="Основной текст (3)6"/>
    <w:basedOn w:val="30"/>
    <w:uiPriority w:val="99"/>
    <w:rsid w:val="004D74E9"/>
    <w:rPr>
      <w:rFonts w:ascii="Times New Roman" w:hAnsi="Times New Roman" w:cs="Times New Roman"/>
      <w:sz w:val="24"/>
      <w:szCs w:val="24"/>
    </w:rPr>
  </w:style>
  <w:style w:type="character" w:customStyle="1" w:styleId="35">
    <w:name w:val="Основной текст (3)5"/>
    <w:basedOn w:val="30"/>
    <w:uiPriority w:val="99"/>
    <w:rsid w:val="004D74E9"/>
    <w:rPr>
      <w:rFonts w:ascii="Times New Roman" w:hAnsi="Times New Roman" w:cs="Times New Roman"/>
      <w:sz w:val="24"/>
      <w:szCs w:val="24"/>
    </w:rPr>
  </w:style>
  <w:style w:type="character" w:customStyle="1" w:styleId="34">
    <w:name w:val="Основной текст (3)4"/>
    <w:basedOn w:val="30"/>
    <w:uiPriority w:val="99"/>
    <w:rsid w:val="004D74E9"/>
    <w:rPr>
      <w:rFonts w:ascii="Times New Roman" w:hAnsi="Times New Roman" w:cs="Times New Roman"/>
      <w:noProof/>
      <w:sz w:val="24"/>
      <w:szCs w:val="24"/>
    </w:rPr>
  </w:style>
  <w:style w:type="character" w:customStyle="1" w:styleId="16">
    <w:name w:val="Колонтитул + 16"/>
    <w:aliases w:val="5 pt3,Курсив,Интервал 2 pt"/>
    <w:basedOn w:val="a6"/>
    <w:uiPriority w:val="99"/>
    <w:rsid w:val="004D74E9"/>
    <w:rPr>
      <w:rFonts w:ascii="Times New Roman" w:hAnsi="Times New Roman" w:cs="Times New Roman"/>
      <w:i/>
      <w:iCs/>
      <w:spacing w:val="40"/>
      <w:sz w:val="33"/>
      <w:szCs w:val="33"/>
      <w:lang w:val="en-US" w:eastAsia="en-US"/>
    </w:rPr>
  </w:style>
  <w:style w:type="character" w:customStyle="1" w:styleId="350">
    <w:name w:val="Заголовок №35"/>
    <w:basedOn w:val="3"/>
    <w:uiPriority w:val="99"/>
    <w:rsid w:val="004D74E9"/>
    <w:rPr>
      <w:rFonts w:ascii="Times New Roman" w:hAnsi="Times New Roman" w:cs="Times New Roman"/>
      <w:b/>
      <w:bCs/>
      <w:spacing w:val="0"/>
      <w:sz w:val="24"/>
      <w:szCs w:val="24"/>
    </w:rPr>
  </w:style>
  <w:style w:type="character" w:customStyle="1" w:styleId="9">
    <w:name w:val="Основной текст + 9"/>
    <w:aliases w:val="5 pt2,Полужирный,Малые прописные"/>
    <w:basedOn w:val="3"/>
    <w:uiPriority w:val="99"/>
    <w:rsid w:val="004D74E9"/>
    <w:rPr>
      <w:rFonts w:ascii="Times New Roman" w:hAnsi="Times New Roman" w:cs="Times New Roman"/>
      <w:b/>
      <w:bCs/>
      <w:smallCaps/>
      <w:spacing w:val="0"/>
      <w:sz w:val="19"/>
      <w:szCs w:val="19"/>
    </w:rPr>
  </w:style>
  <w:style w:type="character" w:customStyle="1" w:styleId="33">
    <w:name w:val="Основной текст (3)3"/>
    <w:basedOn w:val="30"/>
    <w:uiPriority w:val="99"/>
    <w:rsid w:val="004D74E9"/>
    <w:rPr>
      <w:rFonts w:ascii="Times New Roman" w:hAnsi="Times New Roman" w:cs="Times New Roman"/>
      <w:sz w:val="24"/>
      <w:szCs w:val="24"/>
    </w:rPr>
  </w:style>
  <w:style w:type="character" w:customStyle="1" w:styleId="320">
    <w:name w:val="Основной текст (3)2"/>
    <w:basedOn w:val="30"/>
    <w:uiPriority w:val="99"/>
    <w:rsid w:val="004D74E9"/>
    <w:rPr>
      <w:rFonts w:ascii="Times New Roman" w:hAnsi="Times New Roman" w:cs="Times New Roman"/>
      <w:sz w:val="24"/>
      <w:szCs w:val="24"/>
    </w:rPr>
  </w:style>
  <w:style w:type="character" w:customStyle="1" w:styleId="340">
    <w:name w:val="Заголовок №34"/>
    <w:basedOn w:val="3"/>
    <w:uiPriority w:val="99"/>
    <w:rsid w:val="004D74E9"/>
    <w:rPr>
      <w:rFonts w:ascii="Times New Roman" w:hAnsi="Times New Roman" w:cs="Times New Roman"/>
      <w:b/>
      <w:bCs/>
      <w:spacing w:val="0"/>
      <w:sz w:val="24"/>
      <w:szCs w:val="24"/>
    </w:rPr>
  </w:style>
  <w:style w:type="character" w:customStyle="1" w:styleId="a8">
    <w:name w:val="Основной текст + Полужирный"/>
    <w:basedOn w:val="3"/>
    <w:uiPriority w:val="99"/>
    <w:rsid w:val="004D74E9"/>
    <w:rPr>
      <w:rFonts w:ascii="Times New Roman" w:hAnsi="Times New Roman" w:cs="Times New Roman"/>
      <w:b/>
      <w:bCs/>
      <w:spacing w:val="0"/>
      <w:sz w:val="24"/>
      <w:szCs w:val="24"/>
    </w:rPr>
  </w:style>
  <w:style w:type="character" w:customStyle="1" w:styleId="4">
    <w:name w:val="Основной текст (4)_"/>
    <w:basedOn w:val="a0"/>
    <w:link w:val="41"/>
    <w:uiPriority w:val="99"/>
    <w:locked/>
    <w:rsid w:val="004D74E9"/>
    <w:rPr>
      <w:rFonts w:ascii="Times New Roman" w:hAnsi="Times New Roman" w:cs="Times New Roman"/>
      <w:sz w:val="24"/>
      <w:szCs w:val="24"/>
    </w:rPr>
  </w:style>
  <w:style w:type="character" w:customStyle="1" w:styleId="40">
    <w:name w:val="Основной текст (4)"/>
    <w:basedOn w:val="4"/>
    <w:uiPriority w:val="99"/>
    <w:rsid w:val="004D74E9"/>
    <w:rPr>
      <w:rFonts w:ascii="Times New Roman" w:hAnsi="Times New Roman" w:cs="Times New Roman"/>
      <w:sz w:val="24"/>
      <w:szCs w:val="24"/>
    </w:rPr>
  </w:style>
  <w:style w:type="character" w:customStyle="1" w:styleId="7pt">
    <w:name w:val="Основной текст + 7 pt"/>
    <w:basedOn w:val="3"/>
    <w:uiPriority w:val="99"/>
    <w:rsid w:val="004D74E9"/>
    <w:rPr>
      <w:rFonts w:ascii="Times New Roman" w:hAnsi="Times New Roman" w:cs="Times New Roman"/>
      <w:b/>
      <w:bCs/>
      <w:spacing w:val="0"/>
      <w:sz w:val="14"/>
      <w:szCs w:val="14"/>
    </w:rPr>
  </w:style>
  <w:style w:type="character" w:customStyle="1" w:styleId="30pt">
    <w:name w:val="Основной текст + Интервал 30 pt"/>
    <w:basedOn w:val="3"/>
    <w:uiPriority w:val="99"/>
    <w:rsid w:val="004D74E9"/>
    <w:rPr>
      <w:rFonts w:ascii="Times New Roman" w:hAnsi="Times New Roman" w:cs="Times New Roman"/>
      <w:b/>
      <w:bCs/>
      <w:spacing w:val="610"/>
      <w:sz w:val="24"/>
      <w:szCs w:val="24"/>
    </w:rPr>
  </w:style>
  <w:style w:type="character" w:customStyle="1" w:styleId="-1pt">
    <w:name w:val="Основной текст + Интервал -1 pt"/>
    <w:basedOn w:val="3"/>
    <w:uiPriority w:val="99"/>
    <w:rsid w:val="004D74E9"/>
    <w:rPr>
      <w:rFonts w:ascii="Times New Roman" w:hAnsi="Times New Roman" w:cs="Times New Roman"/>
      <w:b/>
      <w:bCs/>
      <w:spacing w:val="-20"/>
      <w:sz w:val="24"/>
      <w:szCs w:val="24"/>
    </w:rPr>
  </w:style>
  <w:style w:type="character" w:customStyle="1" w:styleId="13pt">
    <w:name w:val="Основной текст + 13 pt"/>
    <w:basedOn w:val="3"/>
    <w:uiPriority w:val="99"/>
    <w:rsid w:val="004D74E9"/>
    <w:rPr>
      <w:rFonts w:ascii="Times New Roman" w:hAnsi="Times New Roman" w:cs="Times New Roman"/>
      <w:b/>
      <w:bCs/>
      <w:spacing w:val="0"/>
      <w:sz w:val="26"/>
      <w:szCs w:val="26"/>
    </w:rPr>
  </w:style>
  <w:style w:type="character" w:customStyle="1" w:styleId="11pt">
    <w:name w:val="Основной текст + 11 pt"/>
    <w:basedOn w:val="3"/>
    <w:uiPriority w:val="99"/>
    <w:rsid w:val="004D74E9"/>
    <w:rPr>
      <w:rFonts w:ascii="Times New Roman" w:hAnsi="Times New Roman" w:cs="Times New Roman"/>
      <w:b/>
      <w:bCs/>
      <w:spacing w:val="0"/>
      <w:sz w:val="22"/>
      <w:szCs w:val="22"/>
    </w:rPr>
  </w:style>
  <w:style w:type="character" w:customStyle="1" w:styleId="330">
    <w:name w:val="Заголовок №33"/>
    <w:basedOn w:val="3"/>
    <w:uiPriority w:val="99"/>
    <w:rsid w:val="004D74E9"/>
    <w:rPr>
      <w:rFonts w:ascii="Times New Roman" w:hAnsi="Times New Roman" w:cs="Times New Roman"/>
      <w:b/>
      <w:bCs/>
      <w:spacing w:val="0"/>
      <w:sz w:val="24"/>
      <w:szCs w:val="24"/>
    </w:rPr>
  </w:style>
  <w:style w:type="character" w:customStyle="1" w:styleId="23pt">
    <w:name w:val="Колонтитул + 23 pt"/>
    <w:aliases w:val="Курсив2"/>
    <w:basedOn w:val="a6"/>
    <w:uiPriority w:val="99"/>
    <w:rsid w:val="004D74E9"/>
    <w:rPr>
      <w:rFonts w:ascii="Times New Roman" w:hAnsi="Times New Roman" w:cs="Times New Roman"/>
      <w:i/>
      <w:iCs/>
      <w:noProof/>
      <w:sz w:val="46"/>
      <w:szCs w:val="46"/>
      <w:lang w:val="en-US" w:eastAsia="en-US"/>
    </w:rPr>
  </w:style>
  <w:style w:type="character" w:customStyle="1" w:styleId="321">
    <w:name w:val="Заголовок №32"/>
    <w:basedOn w:val="3"/>
    <w:uiPriority w:val="99"/>
    <w:rsid w:val="004D74E9"/>
    <w:rPr>
      <w:rFonts w:ascii="Times New Roman" w:hAnsi="Times New Roman" w:cs="Times New Roman"/>
      <w:b/>
      <w:bCs/>
      <w:spacing w:val="0"/>
      <w:sz w:val="24"/>
      <w:szCs w:val="24"/>
    </w:rPr>
  </w:style>
  <w:style w:type="character" w:customStyle="1" w:styleId="1">
    <w:name w:val="Заголовок №1_"/>
    <w:basedOn w:val="a0"/>
    <w:link w:val="11"/>
    <w:locked/>
    <w:rsid w:val="004D74E9"/>
    <w:rPr>
      <w:rFonts w:ascii="Times New Roman" w:hAnsi="Times New Roman" w:cs="Times New Roman"/>
      <w:i/>
      <w:iCs/>
      <w:smallCaps/>
      <w:spacing w:val="-10"/>
      <w:sz w:val="26"/>
      <w:szCs w:val="26"/>
    </w:rPr>
  </w:style>
  <w:style w:type="character" w:customStyle="1" w:styleId="1Tahoma">
    <w:name w:val="Заголовок №1 + Tahoma"/>
    <w:aliases w:val="14,5 pt1,Не малые прописные"/>
    <w:basedOn w:val="1"/>
    <w:uiPriority w:val="99"/>
    <w:rsid w:val="004D74E9"/>
    <w:rPr>
      <w:rFonts w:ascii="Tahoma" w:hAnsi="Tahoma" w:cs="Tahoma"/>
      <w:i/>
      <w:iCs/>
      <w:smallCaps/>
      <w:spacing w:val="-10"/>
      <w:sz w:val="29"/>
      <w:szCs w:val="29"/>
    </w:rPr>
  </w:style>
  <w:style w:type="character" w:customStyle="1" w:styleId="10">
    <w:name w:val="Заголовок №1"/>
    <w:basedOn w:val="1"/>
    <w:uiPriority w:val="99"/>
    <w:rsid w:val="004D74E9"/>
    <w:rPr>
      <w:rFonts w:ascii="Times New Roman" w:hAnsi="Times New Roman" w:cs="Times New Roman"/>
      <w:i/>
      <w:iCs/>
      <w:smallCaps/>
      <w:spacing w:val="-10"/>
      <w:sz w:val="26"/>
      <w:szCs w:val="26"/>
    </w:rPr>
  </w:style>
  <w:style w:type="character" w:customStyle="1" w:styleId="18pt">
    <w:name w:val="Заголовок №1 + 8 pt"/>
    <w:aliases w:val="Не курсив,Не малые прописные1,Интервал 0 pt"/>
    <w:basedOn w:val="1"/>
    <w:uiPriority w:val="99"/>
    <w:rsid w:val="004D74E9"/>
    <w:rPr>
      <w:rFonts w:ascii="Times New Roman" w:hAnsi="Times New Roman" w:cs="Times New Roman"/>
      <w:i/>
      <w:iCs/>
      <w:smallCaps/>
      <w:spacing w:val="0"/>
      <w:sz w:val="16"/>
      <w:szCs w:val="16"/>
    </w:rPr>
  </w:style>
  <w:style w:type="character" w:customStyle="1" w:styleId="21pt">
    <w:name w:val="Колонтитул + 21 pt"/>
    <w:aliases w:val="Курсив1"/>
    <w:basedOn w:val="a6"/>
    <w:uiPriority w:val="99"/>
    <w:rsid w:val="004D74E9"/>
    <w:rPr>
      <w:rFonts w:ascii="Times New Roman" w:hAnsi="Times New Roman" w:cs="Times New Roman"/>
      <w:i/>
      <w:iCs/>
      <w:noProof/>
      <w:sz w:val="42"/>
      <w:szCs w:val="42"/>
      <w:lang w:val="en-US" w:eastAsia="en-US"/>
    </w:rPr>
  </w:style>
  <w:style w:type="character" w:customStyle="1" w:styleId="-1pt2">
    <w:name w:val="Основной текст + Интервал -1 pt2"/>
    <w:basedOn w:val="3"/>
    <w:uiPriority w:val="99"/>
    <w:rsid w:val="004D74E9"/>
    <w:rPr>
      <w:rFonts w:ascii="Times New Roman" w:hAnsi="Times New Roman" w:cs="Times New Roman"/>
      <w:b/>
      <w:bCs/>
      <w:spacing w:val="-20"/>
      <w:sz w:val="24"/>
      <w:szCs w:val="24"/>
      <w:lang w:val="en-US" w:eastAsia="en-US"/>
    </w:rPr>
  </w:style>
  <w:style w:type="character" w:customStyle="1" w:styleId="-1pt1">
    <w:name w:val="Основной текст + Интервал -1 pt1"/>
    <w:basedOn w:val="3"/>
    <w:uiPriority w:val="99"/>
    <w:rsid w:val="004D74E9"/>
    <w:rPr>
      <w:rFonts w:ascii="Times New Roman" w:hAnsi="Times New Roman" w:cs="Times New Roman"/>
      <w:b/>
      <w:bCs/>
      <w:noProof/>
      <w:spacing w:val="-20"/>
      <w:sz w:val="24"/>
      <w:szCs w:val="24"/>
    </w:rPr>
  </w:style>
  <w:style w:type="character" w:customStyle="1" w:styleId="5">
    <w:name w:val="Основной текст (5)_"/>
    <w:basedOn w:val="a0"/>
    <w:link w:val="51"/>
    <w:uiPriority w:val="99"/>
    <w:locked/>
    <w:rsid w:val="004D74E9"/>
    <w:rPr>
      <w:rFonts w:ascii="Times New Roman" w:hAnsi="Times New Roman" w:cs="Times New Roman"/>
      <w:b/>
      <w:bCs/>
      <w:spacing w:val="0"/>
      <w:sz w:val="24"/>
      <w:szCs w:val="24"/>
    </w:rPr>
  </w:style>
  <w:style w:type="character" w:customStyle="1" w:styleId="50">
    <w:name w:val="Основной текст (5)"/>
    <w:basedOn w:val="5"/>
    <w:uiPriority w:val="99"/>
    <w:rsid w:val="004D74E9"/>
    <w:rPr>
      <w:rFonts w:ascii="Times New Roman" w:hAnsi="Times New Roman" w:cs="Times New Roman"/>
      <w:b/>
      <w:bCs/>
      <w:spacing w:val="0"/>
      <w:sz w:val="24"/>
      <w:szCs w:val="24"/>
    </w:rPr>
  </w:style>
  <w:style w:type="character" w:customStyle="1" w:styleId="55">
    <w:name w:val="Основной текст (5)5"/>
    <w:basedOn w:val="5"/>
    <w:uiPriority w:val="99"/>
    <w:rsid w:val="004D74E9"/>
    <w:rPr>
      <w:rFonts w:ascii="Times New Roman" w:hAnsi="Times New Roman" w:cs="Times New Roman"/>
      <w:b/>
      <w:bCs/>
      <w:noProof/>
      <w:spacing w:val="0"/>
      <w:sz w:val="24"/>
      <w:szCs w:val="24"/>
    </w:rPr>
  </w:style>
  <w:style w:type="character" w:customStyle="1" w:styleId="54">
    <w:name w:val="Основной текст (5)4"/>
    <w:basedOn w:val="5"/>
    <w:uiPriority w:val="99"/>
    <w:rsid w:val="004D74E9"/>
    <w:rPr>
      <w:rFonts w:ascii="Times New Roman" w:hAnsi="Times New Roman" w:cs="Times New Roman"/>
      <w:b/>
      <w:bCs/>
      <w:noProof/>
      <w:spacing w:val="0"/>
      <w:sz w:val="24"/>
      <w:szCs w:val="24"/>
    </w:rPr>
  </w:style>
  <w:style w:type="character" w:customStyle="1" w:styleId="22">
    <w:name w:val="Основной текст + Полужирный2"/>
    <w:basedOn w:val="3"/>
    <w:uiPriority w:val="99"/>
    <w:rsid w:val="004D74E9"/>
    <w:rPr>
      <w:rFonts w:ascii="Times New Roman" w:hAnsi="Times New Roman" w:cs="Times New Roman"/>
      <w:b/>
      <w:bCs/>
      <w:spacing w:val="0"/>
      <w:sz w:val="24"/>
      <w:szCs w:val="24"/>
    </w:rPr>
  </w:style>
  <w:style w:type="character" w:customStyle="1" w:styleId="12">
    <w:name w:val="Основной текст + Полужирный1"/>
    <w:basedOn w:val="3"/>
    <w:uiPriority w:val="99"/>
    <w:rsid w:val="004D74E9"/>
    <w:rPr>
      <w:rFonts w:ascii="Times New Roman" w:hAnsi="Times New Roman" w:cs="Times New Roman"/>
      <w:b/>
      <w:bCs/>
      <w:noProof/>
      <w:spacing w:val="0"/>
      <w:sz w:val="24"/>
      <w:szCs w:val="24"/>
    </w:rPr>
  </w:style>
  <w:style w:type="character" w:customStyle="1" w:styleId="a9">
    <w:name w:val="Подпись к картинке_"/>
    <w:basedOn w:val="a0"/>
    <w:link w:val="14"/>
    <w:uiPriority w:val="99"/>
    <w:locked/>
    <w:rsid w:val="004D74E9"/>
    <w:rPr>
      <w:rFonts w:ascii="Times New Roman" w:hAnsi="Times New Roman" w:cs="Times New Roman"/>
      <w:sz w:val="24"/>
      <w:szCs w:val="24"/>
    </w:rPr>
  </w:style>
  <w:style w:type="character" w:customStyle="1" w:styleId="aa">
    <w:name w:val="Подпись к картинке"/>
    <w:basedOn w:val="a9"/>
    <w:uiPriority w:val="99"/>
    <w:rsid w:val="004D74E9"/>
    <w:rPr>
      <w:rFonts w:ascii="Times New Roman" w:hAnsi="Times New Roman" w:cs="Times New Roman"/>
      <w:sz w:val="24"/>
      <w:szCs w:val="24"/>
    </w:rPr>
  </w:style>
  <w:style w:type="character" w:customStyle="1" w:styleId="52">
    <w:name w:val="Подпись к картинке5"/>
    <w:basedOn w:val="a9"/>
    <w:uiPriority w:val="99"/>
    <w:rsid w:val="004D74E9"/>
    <w:rPr>
      <w:rFonts w:ascii="Times New Roman" w:hAnsi="Times New Roman" w:cs="Times New Roman"/>
      <w:noProof/>
      <w:sz w:val="24"/>
      <w:szCs w:val="24"/>
    </w:rPr>
  </w:style>
  <w:style w:type="character" w:customStyle="1" w:styleId="23">
    <w:name w:val="Заголовок №2_"/>
    <w:basedOn w:val="a0"/>
    <w:link w:val="210"/>
    <w:locked/>
    <w:rsid w:val="004D74E9"/>
    <w:rPr>
      <w:rFonts w:ascii="Tahoma" w:hAnsi="Tahoma" w:cs="Tahoma"/>
      <w:i/>
      <w:iCs/>
      <w:spacing w:val="-10"/>
      <w:sz w:val="29"/>
      <w:szCs w:val="29"/>
      <w:lang w:val="en-US" w:eastAsia="en-US"/>
    </w:rPr>
  </w:style>
  <w:style w:type="character" w:customStyle="1" w:styleId="24">
    <w:name w:val="Заголовок №2"/>
    <w:basedOn w:val="23"/>
    <w:uiPriority w:val="99"/>
    <w:rsid w:val="004D74E9"/>
    <w:rPr>
      <w:rFonts w:ascii="Tahoma" w:hAnsi="Tahoma" w:cs="Tahoma"/>
      <w:i/>
      <w:iCs/>
      <w:spacing w:val="-10"/>
      <w:sz w:val="29"/>
      <w:szCs w:val="29"/>
      <w:lang w:val="en-US" w:eastAsia="en-US"/>
    </w:rPr>
  </w:style>
  <w:style w:type="character" w:customStyle="1" w:styleId="ab">
    <w:name w:val="Подпись к таблице_"/>
    <w:basedOn w:val="a0"/>
    <w:link w:val="15"/>
    <w:uiPriority w:val="99"/>
    <w:locked/>
    <w:rsid w:val="004D74E9"/>
    <w:rPr>
      <w:rFonts w:ascii="Times New Roman" w:hAnsi="Times New Roman" w:cs="Times New Roman"/>
      <w:b/>
      <w:bCs/>
      <w:spacing w:val="0"/>
      <w:sz w:val="24"/>
      <w:szCs w:val="24"/>
    </w:rPr>
  </w:style>
  <w:style w:type="character" w:customStyle="1" w:styleId="ac">
    <w:name w:val="Подпись к таблице"/>
    <w:basedOn w:val="ab"/>
    <w:uiPriority w:val="99"/>
    <w:rsid w:val="004D74E9"/>
    <w:rPr>
      <w:rFonts w:ascii="Times New Roman" w:hAnsi="Times New Roman" w:cs="Times New Roman"/>
      <w:b/>
      <w:bCs/>
      <w:spacing w:val="0"/>
      <w:sz w:val="24"/>
      <w:szCs w:val="24"/>
    </w:rPr>
  </w:style>
  <w:style w:type="character" w:customStyle="1" w:styleId="8">
    <w:name w:val="Основной текст (8)_"/>
    <w:basedOn w:val="a0"/>
    <w:link w:val="81"/>
    <w:uiPriority w:val="99"/>
    <w:locked/>
    <w:rsid w:val="004D74E9"/>
    <w:rPr>
      <w:rFonts w:ascii="Times New Roman" w:hAnsi="Times New Roman" w:cs="Times New Roman"/>
      <w:spacing w:val="0"/>
      <w:sz w:val="22"/>
      <w:szCs w:val="22"/>
    </w:rPr>
  </w:style>
  <w:style w:type="character" w:customStyle="1" w:styleId="812pt">
    <w:name w:val="Основной текст (8) + 12 pt"/>
    <w:basedOn w:val="8"/>
    <w:uiPriority w:val="99"/>
    <w:rsid w:val="004D74E9"/>
    <w:rPr>
      <w:rFonts w:ascii="Times New Roman" w:hAnsi="Times New Roman" w:cs="Times New Roman"/>
      <w:spacing w:val="0"/>
      <w:sz w:val="24"/>
      <w:szCs w:val="24"/>
    </w:rPr>
  </w:style>
  <w:style w:type="character" w:customStyle="1" w:styleId="812pt1">
    <w:name w:val="Основной текст (8) + 12 pt1"/>
    <w:basedOn w:val="8"/>
    <w:uiPriority w:val="99"/>
    <w:rsid w:val="004D74E9"/>
    <w:rPr>
      <w:rFonts w:ascii="Times New Roman" w:hAnsi="Times New Roman" w:cs="Times New Roman"/>
      <w:noProof/>
      <w:spacing w:val="0"/>
      <w:sz w:val="24"/>
      <w:szCs w:val="24"/>
    </w:rPr>
  </w:style>
  <w:style w:type="character" w:customStyle="1" w:styleId="80">
    <w:name w:val="Основной текст (8)"/>
    <w:basedOn w:val="8"/>
    <w:uiPriority w:val="99"/>
    <w:rsid w:val="004D74E9"/>
    <w:rPr>
      <w:rFonts w:ascii="Times New Roman" w:hAnsi="Times New Roman" w:cs="Times New Roman"/>
      <w:spacing w:val="0"/>
      <w:sz w:val="22"/>
      <w:szCs w:val="22"/>
    </w:rPr>
  </w:style>
  <w:style w:type="character" w:customStyle="1" w:styleId="6">
    <w:name w:val="Основной текст (6)_"/>
    <w:basedOn w:val="a0"/>
    <w:link w:val="61"/>
    <w:uiPriority w:val="99"/>
    <w:locked/>
    <w:rsid w:val="004D74E9"/>
    <w:rPr>
      <w:rFonts w:ascii="Times New Roman" w:hAnsi="Times New Roman" w:cs="Times New Roman"/>
      <w:spacing w:val="0"/>
      <w:sz w:val="14"/>
      <w:szCs w:val="14"/>
    </w:rPr>
  </w:style>
  <w:style w:type="character" w:customStyle="1" w:styleId="60">
    <w:name w:val="Основной текст (6)"/>
    <w:basedOn w:val="6"/>
    <w:uiPriority w:val="99"/>
    <w:rsid w:val="004D74E9"/>
    <w:rPr>
      <w:rFonts w:ascii="Times New Roman" w:hAnsi="Times New Roman" w:cs="Times New Roman"/>
      <w:spacing w:val="0"/>
      <w:sz w:val="14"/>
      <w:szCs w:val="14"/>
    </w:rPr>
  </w:style>
  <w:style w:type="character" w:customStyle="1" w:styleId="7">
    <w:name w:val="Основной текст (7)_"/>
    <w:basedOn w:val="a0"/>
    <w:link w:val="71"/>
    <w:uiPriority w:val="99"/>
    <w:locked/>
    <w:rsid w:val="004D74E9"/>
    <w:rPr>
      <w:rFonts w:ascii="Times New Roman" w:hAnsi="Times New Roman" w:cs="Times New Roman"/>
      <w:spacing w:val="0"/>
      <w:sz w:val="21"/>
      <w:szCs w:val="21"/>
    </w:rPr>
  </w:style>
  <w:style w:type="character" w:customStyle="1" w:styleId="70">
    <w:name w:val="Основной текст (7)"/>
    <w:basedOn w:val="7"/>
    <w:uiPriority w:val="99"/>
    <w:rsid w:val="004D74E9"/>
    <w:rPr>
      <w:rFonts w:ascii="Times New Roman" w:hAnsi="Times New Roman" w:cs="Times New Roman"/>
      <w:spacing w:val="0"/>
      <w:sz w:val="21"/>
      <w:szCs w:val="21"/>
    </w:rPr>
  </w:style>
  <w:style w:type="character" w:customStyle="1" w:styleId="73">
    <w:name w:val="Основной текст (7)3"/>
    <w:basedOn w:val="7"/>
    <w:uiPriority w:val="99"/>
    <w:rsid w:val="004D74E9"/>
    <w:rPr>
      <w:rFonts w:ascii="Times New Roman" w:hAnsi="Times New Roman" w:cs="Times New Roman"/>
      <w:noProof/>
      <w:spacing w:val="0"/>
      <w:sz w:val="21"/>
      <w:szCs w:val="21"/>
    </w:rPr>
  </w:style>
  <w:style w:type="character" w:customStyle="1" w:styleId="711pt">
    <w:name w:val="Основной текст (7) + 11 pt"/>
    <w:basedOn w:val="7"/>
    <w:uiPriority w:val="99"/>
    <w:rsid w:val="004D74E9"/>
    <w:rPr>
      <w:rFonts w:ascii="Times New Roman" w:hAnsi="Times New Roman" w:cs="Times New Roman"/>
      <w:spacing w:val="0"/>
      <w:sz w:val="22"/>
      <w:szCs w:val="22"/>
    </w:rPr>
  </w:style>
  <w:style w:type="character" w:customStyle="1" w:styleId="711pt1">
    <w:name w:val="Основной текст (7) + 11 pt1"/>
    <w:basedOn w:val="7"/>
    <w:uiPriority w:val="99"/>
    <w:rsid w:val="004D74E9"/>
    <w:rPr>
      <w:rFonts w:ascii="Times New Roman" w:hAnsi="Times New Roman" w:cs="Times New Roman"/>
      <w:noProof/>
      <w:spacing w:val="0"/>
      <w:sz w:val="22"/>
      <w:szCs w:val="22"/>
    </w:rPr>
  </w:style>
  <w:style w:type="character" w:customStyle="1" w:styleId="63">
    <w:name w:val="Основной текст (6)3"/>
    <w:basedOn w:val="6"/>
    <w:uiPriority w:val="99"/>
    <w:rsid w:val="004D74E9"/>
    <w:rPr>
      <w:rFonts w:ascii="Times New Roman" w:hAnsi="Times New Roman" w:cs="Times New Roman"/>
      <w:spacing w:val="0"/>
      <w:sz w:val="14"/>
      <w:szCs w:val="14"/>
    </w:rPr>
  </w:style>
  <w:style w:type="character" w:customStyle="1" w:styleId="62">
    <w:name w:val="Основной текст (6)2"/>
    <w:basedOn w:val="6"/>
    <w:uiPriority w:val="99"/>
    <w:rsid w:val="004D74E9"/>
    <w:rPr>
      <w:rFonts w:ascii="Times New Roman" w:hAnsi="Times New Roman" w:cs="Times New Roman"/>
      <w:spacing w:val="0"/>
      <w:sz w:val="14"/>
      <w:szCs w:val="14"/>
    </w:rPr>
  </w:style>
  <w:style w:type="character" w:customStyle="1" w:styleId="72">
    <w:name w:val="Основной текст (7)2"/>
    <w:basedOn w:val="7"/>
    <w:uiPriority w:val="99"/>
    <w:rsid w:val="004D74E9"/>
    <w:rPr>
      <w:rFonts w:ascii="Times New Roman" w:hAnsi="Times New Roman" w:cs="Times New Roman"/>
      <w:noProof/>
      <w:spacing w:val="0"/>
      <w:sz w:val="21"/>
      <w:szCs w:val="21"/>
    </w:rPr>
  </w:style>
  <w:style w:type="character" w:customStyle="1" w:styleId="712pt">
    <w:name w:val="Основной текст (7) + 12 pt"/>
    <w:aliases w:val="Полужирный1"/>
    <w:basedOn w:val="7"/>
    <w:uiPriority w:val="99"/>
    <w:rsid w:val="004D74E9"/>
    <w:rPr>
      <w:rFonts w:ascii="Times New Roman" w:hAnsi="Times New Roman" w:cs="Times New Roman"/>
      <w:b/>
      <w:bCs/>
      <w:spacing w:val="0"/>
      <w:sz w:val="24"/>
      <w:szCs w:val="24"/>
    </w:rPr>
  </w:style>
  <w:style w:type="character" w:customStyle="1" w:styleId="53">
    <w:name w:val="Основной текст (5)3"/>
    <w:basedOn w:val="5"/>
    <w:uiPriority w:val="99"/>
    <w:rsid w:val="004D74E9"/>
    <w:rPr>
      <w:rFonts w:ascii="Times New Roman" w:hAnsi="Times New Roman" w:cs="Times New Roman"/>
      <w:b/>
      <w:bCs/>
      <w:spacing w:val="0"/>
      <w:sz w:val="24"/>
      <w:szCs w:val="24"/>
    </w:rPr>
  </w:style>
  <w:style w:type="character" w:customStyle="1" w:styleId="520">
    <w:name w:val="Основной текст (5)2"/>
    <w:basedOn w:val="5"/>
    <w:uiPriority w:val="99"/>
    <w:rsid w:val="004D74E9"/>
    <w:rPr>
      <w:rFonts w:ascii="Times New Roman" w:hAnsi="Times New Roman" w:cs="Times New Roman"/>
      <w:b/>
      <w:bCs/>
      <w:spacing w:val="0"/>
      <w:sz w:val="24"/>
      <w:szCs w:val="24"/>
    </w:rPr>
  </w:style>
  <w:style w:type="character" w:customStyle="1" w:styleId="25">
    <w:name w:val="Подпись к картинке (2)_"/>
    <w:basedOn w:val="a0"/>
    <w:link w:val="211"/>
    <w:uiPriority w:val="99"/>
    <w:locked/>
    <w:rsid w:val="004D74E9"/>
    <w:rPr>
      <w:rFonts w:ascii="Times New Roman" w:hAnsi="Times New Roman" w:cs="Times New Roman"/>
      <w:b/>
      <w:bCs/>
      <w:spacing w:val="0"/>
      <w:sz w:val="24"/>
      <w:szCs w:val="24"/>
    </w:rPr>
  </w:style>
  <w:style w:type="character" w:customStyle="1" w:styleId="26">
    <w:name w:val="Подпись к картинке (2)"/>
    <w:basedOn w:val="25"/>
    <w:uiPriority w:val="99"/>
    <w:rsid w:val="004D74E9"/>
    <w:rPr>
      <w:rFonts w:ascii="Times New Roman" w:hAnsi="Times New Roman" w:cs="Times New Roman"/>
      <w:b/>
      <w:bCs/>
      <w:spacing w:val="0"/>
      <w:sz w:val="24"/>
      <w:szCs w:val="24"/>
    </w:rPr>
  </w:style>
  <w:style w:type="character" w:customStyle="1" w:styleId="42">
    <w:name w:val="Подпись к картинке4"/>
    <w:basedOn w:val="a9"/>
    <w:uiPriority w:val="99"/>
    <w:rsid w:val="004D74E9"/>
    <w:rPr>
      <w:rFonts w:ascii="Times New Roman" w:hAnsi="Times New Roman" w:cs="Times New Roman"/>
      <w:sz w:val="24"/>
      <w:szCs w:val="24"/>
    </w:rPr>
  </w:style>
  <w:style w:type="character" w:customStyle="1" w:styleId="38">
    <w:name w:val="Подпись к картинке3"/>
    <w:basedOn w:val="a9"/>
    <w:uiPriority w:val="99"/>
    <w:rsid w:val="004D74E9"/>
    <w:rPr>
      <w:rFonts w:ascii="Times New Roman" w:hAnsi="Times New Roman" w:cs="Times New Roman"/>
      <w:noProof/>
      <w:sz w:val="24"/>
      <w:szCs w:val="24"/>
    </w:rPr>
  </w:style>
  <w:style w:type="character" w:customStyle="1" w:styleId="27">
    <w:name w:val="Подпись к картинке2"/>
    <w:basedOn w:val="a9"/>
    <w:uiPriority w:val="99"/>
    <w:rsid w:val="004D74E9"/>
    <w:rPr>
      <w:rFonts w:ascii="Times New Roman" w:hAnsi="Times New Roman" w:cs="Times New Roman"/>
      <w:noProof/>
      <w:sz w:val="24"/>
      <w:szCs w:val="24"/>
    </w:rPr>
  </w:style>
  <w:style w:type="paragraph" w:customStyle="1" w:styleId="21">
    <w:name w:val="Основной текст (2)1"/>
    <w:basedOn w:val="a"/>
    <w:link w:val="2"/>
    <w:uiPriority w:val="99"/>
    <w:rsid w:val="004D74E9"/>
    <w:pPr>
      <w:shd w:val="clear" w:color="auto" w:fill="FFFFFF"/>
      <w:spacing w:after="300" w:line="240" w:lineRule="atLeast"/>
    </w:pPr>
    <w:rPr>
      <w:rFonts w:ascii="Times New Roman" w:hAnsi="Times New Roman" w:cs="Times New Roman"/>
      <w:b/>
      <w:bCs/>
      <w:color w:val="auto"/>
      <w:sz w:val="25"/>
      <w:szCs w:val="25"/>
    </w:rPr>
  </w:style>
  <w:style w:type="paragraph" w:customStyle="1" w:styleId="31">
    <w:name w:val="Заголовок №31"/>
    <w:basedOn w:val="a"/>
    <w:link w:val="3"/>
    <w:uiPriority w:val="99"/>
    <w:rsid w:val="004D74E9"/>
    <w:pPr>
      <w:shd w:val="clear" w:color="auto" w:fill="FFFFFF"/>
      <w:spacing w:line="288" w:lineRule="exact"/>
      <w:outlineLvl w:val="2"/>
    </w:pPr>
    <w:rPr>
      <w:rFonts w:ascii="Times New Roman" w:hAnsi="Times New Roman" w:cs="Times New Roman"/>
      <w:b/>
      <w:bCs/>
      <w:color w:val="auto"/>
    </w:rPr>
  </w:style>
  <w:style w:type="paragraph" w:customStyle="1" w:styleId="310">
    <w:name w:val="Основной текст (3)1"/>
    <w:basedOn w:val="a"/>
    <w:link w:val="30"/>
    <w:uiPriority w:val="99"/>
    <w:rsid w:val="004D74E9"/>
    <w:pPr>
      <w:shd w:val="clear" w:color="auto" w:fill="FFFFFF"/>
      <w:spacing w:after="120" w:line="221" w:lineRule="exact"/>
      <w:jc w:val="both"/>
    </w:pPr>
    <w:rPr>
      <w:rFonts w:ascii="Times New Roman" w:hAnsi="Times New Roman" w:cs="Times New Roman"/>
      <w:color w:val="auto"/>
    </w:rPr>
  </w:style>
  <w:style w:type="paragraph" w:customStyle="1" w:styleId="a7">
    <w:name w:val="Колонтитул"/>
    <w:basedOn w:val="a"/>
    <w:link w:val="a6"/>
    <w:uiPriority w:val="99"/>
    <w:rsid w:val="004D74E9"/>
    <w:pPr>
      <w:shd w:val="clear" w:color="auto" w:fill="FFFFFF"/>
    </w:pPr>
    <w:rPr>
      <w:rFonts w:ascii="Times New Roman" w:hAnsi="Times New Roman" w:cs="Times New Roman"/>
      <w:color w:val="auto"/>
      <w:sz w:val="20"/>
      <w:szCs w:val="20"/>
      <w:lang w:val="en-US" w:eastAsia="en-US"/>
    </w:rPr>
  </w:style>
  <w:style w:type="paragraph" w:customStyle="1" w:styleId="41">
    <w:name w:val="Основной текст (4)1"/>
    <w:basedOn w:val="a"/>
    <w:link w:val="4"/>
    <w:uiPriority w:val="99"/>
    <w:rsid w:val="004D74E9"/>
    <w:pPr>
      <w:shd w:val="clear" w:color="auto" w:fill="FFFFFF"/>
      <w:spacing w:line="240" w:lineRule="atLeast"/>
      <w:jc w:val="both"/>
    </w:pPr>
    <w:rPr>
      <w:rFonts w:ascii="Times New Roman" w:hAnsi="Times New Roman" w:cs="Times New Roman"/>
      <w:color w:val="auto"/>
    </w:rPr>
  </w:style>
  <w:style w:type="paragraph" w:customStyle="1" w:styleId="11">
    <w:name w:val="Заголовок №11"/>
    <w:basedOn w:val="a"/>
    <w:link w:val="1"/>
    <w:uiPriority w:val="99"/>
    <w:rsid w:val="004D74E9"/>
    <w:pPr>
      <w:shd w:val="clear" w:color="auto" w:fill="FFFFFF"/>
      <w:spacing w:line="240" w:lineRule="atLeast"/>
      <w:outlineLvl w:val="0"/>
    </w:pPr>
    <w:rPr>
      <w:rFonts w:ascii="Times New Roman" w:hAnsi="Times New Roman" w:cs="Times New Roman"/>
      <w:i/>
      <w:iCs/>
      <w:smallCaps/>
      <w:color w:val="auto"/>
      <w:spacing w:val="-10"/>
      <w:sz w:val="26"/>
      <w:szCs w:val="26"/>
    </w:rPr>
  </w:style>
  <w:style w:type="paragraph" w:customStyle="1" w:styleId="51">
    <w:name w:val="Основной текст (5)1"/>
    <w:basedOn w:val="a"/>
    <w:link w:val="5"/>
    <w:uiPriority w:val="99"/>
    <w:rsid w:val="004D74E9"/>
    <w:pPr>
      <w:shd w:val="clear" w:color="auto" w:fill="FFFFFF"/>
      <w:spacing w:before="240" w:line="302" w:lineRule="exact"/>
      <w:jc w:val="center"/>
    </w:pPr>
    <w:rPr>
      <w:rFonts w:ascii="Times New Roman" w:hAnsi="Times New Roman" w:cs="Times New Roman"/>
      <w:b/>
      <w:bCs/>
      <w:color w:val="auto"/>
    </w:rPr>
  </w:style>
  <w:style w:type="paragraph" w:customStyle="1" w:styleId="14">
    <w:name w:val="Подпись к картинке1"/>
    <w:basedOn w:val="a"/>
    <w:link w:val="a9"/>
    <w:uiPriority w:val="99"/>
    <w:rsid w:val="004D74E9"/>
    <w:pPr>
      <w:shd w:val="clear" w:color="auto" w:fill="FFFFFF"/>
      <w:spacing w:line="240" w:lineRule="atLeast"/>
    </w:pPr>
    <w:rPr>
      <w:rFonts w:ascii="Times New Roman" w:hAnsi="Times New Roman" w:cs="Times New Roman"/>
      <w:color w:val="auto"/>
    </w:rPr>
  </w:style>
  <w:style w:type="paragraph" w:customStyle="1" w:styleId="210">
    <w:name w:val="Заголовок №21"/>
    <w:basedOn w:val="a"/>
    <w:link w:val="23"/>
    <w:uiPriority w:val="99"/>
    <w:rsid w:val="004D74E9"/>
    <w:pPr>
      <w:shd w:val="clear" w:color="auto" w:fill="FFFFFF"/>
      <w:spacing w:line="240" w:lineRule="atLeast"/>
      <w:outlineLvl w:val="1"/>
    </w:pPr>
    <w:rPr>
      <w:rFonts w:ascii="Tahoma" w:hAnsi="Tahoma" w:cs="Tahoma"/>
      <w:i/>
      <w:iCs/>
      <w:color w:val="auto"/>
      <w:spacing w:val="-10"/>
      <w:sz w:val="29"/>
      <w:szCs w:val="29"/>
      <w:lang w:val="en-US" w:eastAsia="en-US"/>
    </w:rPr>
  </w:style>
  <w:style w:type="paragraph" w:customStyle="1" w:styleId="15">
    <w:name w:val="Подпись к таблице1"/>
    <w:basedOn w:val="a"/>
    <w:link w:val="ab"/>
    <w:uiPriority w:val="99"/>
    <w:rsid w:val="004D74E9"/>
    <w:pPr>
      <w:shd w:val="clear" w:color="auto" w:fill="FFFFFF"/>
      <w:spacing w:line="240" w:lineRule="atLeast"/>
    </w:pPr>
    <w:rPr>
      <w:rFonts w:ascii="Times New Roman" w:hAnsi="Times New Roman" w:cs="Times New Roman"/>
      <w:b/>
      <w:bCs/>
      <w:color w:val="auto"/>
    </w:rPr>
  </w:style>
  <w:style w:type="paragraph" w:customStyle="1" w:styleId="81">
    <w:name w:val="Основной текст (8)1"/>
    <w:basedOn w:val="a"/>
    <w:link w:val="8"/>
    <w:uiPriority w:val="99"/>
    <w:rsid w:val="004D74E9"/>
    <w:pPr>
      <w:shd w:val="clear" w:color="auto" w:fill="FFFFFF"/>
      <w:spacing w:line="240" w:lineRule="atLeast"/>
    </w:pPr>
    <w:rPr>
      <w:rFonts w:ascii="Times New Roman" w:hAnsi="Times New Roman" w:cs="Times New Roman"/>
      <w:color w:val="auto"/>
      <w:sz w:val="22"/>
      <w:szCs w:val="22"/>
    </w:rPr>
  </w:style>
  <w:style w:type="paragraph" w:customStyle="1" w:styleId="61">
    <w:name w:val="Основной текст (6)1"/>
    <w:basedOn w:val="a"/>
    <w:link w:val="6"/>
    <w:uiPriority w:val="99"/>
    <w:rsid w:val="004D74E9"/>
    <w:pPr>
      <w:shd w:val="clear" w:color="auto" w:fill="FFFFFF"/>
      <w:spacing w:line="240" w:lineRule="atLeast"/>
    </w:pPr>
    <w:rPr>
      <w:rFonts w:ascii="Times New Roman" w:hAnsi="Times New Roman" w:cs="Times New Roman"/>
      <w:color w:val="auto"/>
      <w:sz w:val="14"/>
      <w:szCs w:val="14"/>
    </w:rPr>
  </w:style>
  <w:style w:type="paragraph" w:customStyle="1" w:styleId="71">
    <w:name w:val="Основной текст (7)1"/>
    <w:basedOn w:val="a"/>
    <w:link w:val="7"/>
    <w:uiPriority w:val="99"/>
    <w:rsid w:val="004D74E9"/>
    <w:pPr>
      <w:shd w:val="clear" w:color="auto" w:fill="FFFFFF"/>
      <w:spacing w:line="250" w:lineRule="exact"/>
      <w:ind w:hanging="220"/>
      <w:jc w:val="both"/>
    </w:pPr>
    <w:rPr>
      <w:rFonts w:ascii="Times New Roman" w:hAnsi="Times New Roman" w:cs="Times New Roman"/>
      <w:color w:val="auto"/>
      <w:sz w:val="21"/>
      <w:szCs w:val="21"/>
    </w:rPr>
  </w:style>
  <w:style w:type="paragraph" w:customStyle="1" w:styleId="211">
    <w:name w:val="Подпись к картинке (2)1"/>
    <w:basedOn w:val="a"/>
    <w:link w:val="25"/>
    <w:uiPriority w:val="99"/>
    <w:rsid w:val="004D74E9"/>
    <w:pPr>
      <w:shd w:val="clear" w:color="auto" w:fill="FFFFFF"/>
      <w:spacing w:line="298" w:lineRule="exact"/>
    </w:pPr>
    <w:rPr>
      <w:rFonts w:ascii="Times New Roman" w:hAnsi="Times New Roman" w:cs="Times New Roman"/>
      <w:b/>
      <w:bCs/>
      <w:color w:val="auto"/>
    </w:rPr>
  </w:style>
  <w:style w:type="paragraph" w:styleId="ad">
    <w:name w:val="footer"/>
    <w:basedOn w:val="a"/>
    <w:link w:val="ae"/>
    <w:uiPriority w:val="99"/>
    <w:semiHidden/>
    <w:unhideWhenUsed/>
    <w:rsid w:val="00B1361B"/>
    <w:pPr>
      <w:tabs>
        <w:tab w:val="center" w:pos="4677"/>
        <w:tab w:val="right" w:pos="9355"/>
      </w:tabs>
    </w:pPr>
  </w:style>
  <w:style w:type="character" w:customStyle="1" w:styleId="ae">
    <w:name w:val="Нижний колонтитул Знак"/>
    <w:basedOn w:val="a0"/>
    <w:link w:val="ad"/>
    <w:uiPriority w:val="99"/>
    <w:semiHidden/>
    <w:locked/>
    <w:rsid w:val="00B1361B"/>
    <w:rPr>
      <w:rFonts w:cs="Arial Unicode MS"/>
      <w:color w:val="000000"/>
    </w:rPr>
  </w:style>
  <w:style w:type="paragraph" w:styleId="af">
    <w:name w:val="header"/>
    <w:basedOn w:val="a"/>
    <w:link w:val="af0"/>
    <w:uiPriority w:val="99"/>
    <w:unhideWhenUsed/>
    <w:rsid w:val="00B1361B"/>
    <w:pPr>
      <w:tabs>
        <w:tab w:val="center" w:pos="4677"/>
        <w:tab w:val="right" w:pos="9355"/>
      </w:tabs>
    </w:pPr>
  </w:style>
  <w:style w:type="character" w:customStyle="1" w:styleId="af0">
    <w:name w:val="Верхний колонтитул Знак"/>
    <w:basedOn w:val="a0"/>
    <w:link w:val="af"/>
    <w:uiPriority w:val="99"/>
    <w:locked/>
    <w:rsid w:val="00B1361B"/>
    <w:rPr>
      <w:rFonts w:cs="Arial Unicode MS"/>
      <w:color w:val="000000"/>
    </w:rPr>
  </w:style>
  <w:style w:type="paragraph" w:customStyle="1" w:styleId="28">
    <w:name w:val="Текст2"/>
    <w:basedOn w:val="a"/>
    <w:rsid w:val="00046052"/>
    <w:pPr>
      <w:suppressAutoHyphens/>
    </w:pPr>
    <w:rPr>
      <w:rFonts w:ascii="Courier New" w:hAnsi="Courier New" w:cs="Courier New"/>
      <w:color w:val="auto"/>
      <w:kern w:val="1"/>
      <w:sz w:val="20"/>
    </w:rPr>
  </w:style>
  <w:style w:type="character" w:customStyle="1" w:styleId="af1">
    <w:name w:val="Основной текст_"/>
    <w:basedOn w:val="a0"/>
    <w:link w:val="43"/>
    <w:locked/>
    <w:rsid w:val="00046052"/>
    <w:rPr>
      <w:rFonts w:ascii="Times New Roman" w:hAnsi="Times New Roman" w:cs="Times New Roman"/>
      <w:sz w:val="22"/>
      <w:szCs w:val="22"/>
      <w:shd w:val="clear" w:color="auto" w:fill="FFFFFF"/>
    </w:rPr>
  </w:style>
  <w:style w:type="paragraph" w:customStyle="1" w:styleId="43">
    <w:name w:val="Основной текст4"/>
    <w:basedOn w:val="a"/>
    <w:link w:val="af1"/>
    <w:rsid w:val="00046052"/>
    <w:pPr>
      <w:shd w:val="clear" w:color="auto" w:fill="FFFFFF"/>
      <w:spacing w:before="60" w:line="240" w:lineRule="atLeast"/>
      <w:ind w:hanging="460"/>
      <w:jc w:val="both"/>
    </w:pPr>
    <w:rPr>
      <w:rFonts w:ascii="Times New Roman" w:hAnsi="Times New Roman" w:cs="Times New Roman"/>
      <w:color w:val="auto"/>
      <w:sz w:val="22"/>
      <w:szCs w:val="22"/>
    </w:rPr>
  </w:style>
  <w:style w:type="paragraph" w:styleId="af2">
    <w:name w:val="No Spacing"/>
    <w:link w:val="af3"/>
    <w:qFormat/>
    <w:rsid w:val="00843DD9"/>
    <w:rPr>
      <w:rFonts w:ascii="Calibri" w:hAnsi="Calibri"/>
      <w:sz w:val="22"/>
      <w:szCs w:val="22"/>
    </w:rPr>
  </w:style>
  <w:style w:type="paragraph" w:styleId="af4">
    <w:name w:val="List Paragraph"/>
    <w:basedOn w:val="a"/>
    <w:qFormat/>
    <w:rsid w:val="00843DD9"/>
    <w:pPr>
      <w:ind w:left="708"/>
    </w:pPr>
  </w:style>
  <w:style w:type="paragraph" w:customStyle="1" w:styleId="44">
    <w:name w:val="Обычный4"/>
    <w:rsid w:val="005F283E"/>
    <w:pPr>
      <w:widowControl w:val="0"/>
      <w:spacing w:line="300" w:lineRule="auto"/>
      <w:ind w:firstLine="720"/>
      <w:jc w:val="both"/>
    </w:pPr>
    <w:rPr>
      <w:rFonts w:ascii="Times New Roman" w:hAnsi="Times New Roman"/>
      <w:sz w:val="24"/>
    </w:rPr>
  </w:style>
  <w:style w:type="paragraph" w:customStyle="1" w:styleId="130">
    <w:name w:val="Основной текст13"/>
    <w:basedOn w:val="a"/>
    <w:rsid w:val="00993A1D"/>
    <w:pPr>
      <w:shd w:val="clear" w:color="auto" w:fill="FFFFFF"/>
      <w:spacing w:before="360" w:after="360" w:line="0" w:lineRule="atLeast"/>
      <w:ind w:hanging="420"/>
    </w:pPr>
    <w:rPr>
      <w:rFonts w:ascii="Times New Roman" w:eastAsia="Times New Roman" w:hAnsi="Times New Roman" w:cs="Times New Roman"/>
      <w:color w:val="auto"/>
    </w:rPr>
  </w:style>
  <w:style w:type="paragraph" w:customStyle="1" w:styleId="af5">
    <w:name w:val="Параграф"/>
    <w:basedOn w:val="a"/>
    <w:link w:val="paragraph"/>
    <w:qFormat/>
    <w:rsid w:val="00033A7B"/>
    <w:pPr>
      <w:ind w:firstLine="567"/>
      <w:jc w:val="both"/>
    </w:pPr>
    <w:rPr>
      <w:rFonts w:ascii="Tahoma" w:eastAsia="Times New Roman" w:hAnsi="Tahoma" w:cs="Tahoma"/>
      <w:color w:val="auto"/>
      <w:sz w:val="20"/>
      <w:szCs w:val="20"/>
      <w:lang w:val="en-US"/>
    </w:rPr>
  </w:style>
  <w:style w:type="character" w:customStyle="1" w:styleId="paragraph">
    <w:name w:val="paragraph Знак"/>
    <w:basedOn w:val="a0"/>
    <w:link w:val="af5"/>
    <w:rsid w:val="00033A7B"/>
    <w:rPr>
      <w:rFonts w:ascii="Tahoma" w:eastAsia="Times New Roman" w:hAnsi="Tahoma" w:cs="Tahoma"/>
      <w:lang w:val="en-US"/>
    </w:rPr>
  </w:style>
  <w:style w:type="table" w:styleId="af6">
    <w:name w:val="Table Grid"/>
    <w:basedOn w:val="a1"/>
    <w:uiPriority w:val="59"/>
    <w:rsid w:val="004E2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2"/>
    <w:basedOn w:val="a"/>
    <w:rsid w:val="00CE2236"/>
    <w:pPr>
      <w:shd w:val="clear" w:color="auto" w:fill="FFFFFF"/>
      <w:spacing w:before="240" w:after="660" w:line="0" w:lineRule="atLeast"/>
      <w:jc w:val="both"/>
    </w:pPr>
    <w:rPr>
      <w:rFonts w:ascii="Times New Roman" w:eastAsia="Times New Roman" w:hAnsi="Times New Roman" w:cs="Times New Roman"/>
    </w:rPr>
  </w:style>
  <w:style w:type="character" w:customStyle="1" w:styleId="CharacterStyle1">
    <w:name w:val="Character Style 1"/>
    <w:uiPriority w:val="99"/>
    <w:rsid w:val="002571ED"/>
    <w:rPr>
      <w:sz w:val="20"/>
    </w:rPr>
  </w:style>
  <w:style w:type="character" w:customStyle="1" w:styleId="highlightsearch">
    <w:name w:val="highlightsearch"/>
    <w:basedOn w:val="a0"/>
    <w:rsid w:val="0083151C"/>
  </w:style>
  <w:style w:type="character" w:customStyle="1" w:styleId="af3">
    <w:name w:val="Без интервала Знак"/>
    <w:link w:val="af2"/>
    <w:locked/>
    <w:rsid w:val="0083151C"/>
    <w:rPr>
      <w:rFonts w:ascii="Calibri" w:hAnsi="Calibri"/>
      <w:sz w:val="22"/>
      <w:szCs w:val="22"/>
    </w:rPr>
  </w:style>
  <w:style w:type="table" w:customStyle="1" w:styleId="17">
    <w:name w:val="Сетка таблицы1"/>
    <w:basedOn w:val="a1"/>
    <w:next w:val="af6"/>
    <w:rsid w:val="000D240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4E9"/>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D74E9"/>
    <w:rPr>
      <w:rFonts w:cs="Times New Roman"/>
      <w:color w:val="000080"/>
      <w:u w:val="single"/>
    </w:rPr>
  </w:style>
  <w:style w:type="character" w:customStyle="1" w:styleId="2">
    <w:name w:val="Основной текст (2)_"/>
    <w:basedOn w:val="a0"/>
    <w:link w:val="21"/>
    <w:uiPriority w:val="99"/>
    <w:locked/>
    <w:rsid w:val="004D74E9"/>
    <w:rPr>
      <w:rFonts w:ascii="Times New Roman" w:hAnsi="Times New Roman" w:cs="Times New Roman"/>
      <w:b/>
      <w:bCs/>
      <w:spacing w:val="0"/>
      <w:sz w:val="25"/>
      <w:szCs w:val="25"/>
    </w:rPr>
  </w:style>
  <w:style w:type="character" w:customStyle="1" w:styleId="20">
    <w:name w:val="Основной текст (2)"/>
    <w:basedOn w:val="2"/>
    <w:uiPriority w:val="99"/>
    <w:rsid w:val="004D74E9"/>
    <w:rPr>
      <w:rFonts w:ascii="Times New Roman" w:hAnsi="Times New Roman" w:cs="Times New Roman"/>
      <w:b/>
      <w:bCs/>
      <w:spacing w:val="0"/>
      <w:sz w:val="25"/>
      <w:szCs w:val="25"/>
    </w:rPr>
  </w:style>
  <w:style w:type="character" w:customStyle="1" w:styleId="3">
    <w:name w:val="Заголовок №3"/>
    <w:basedOn w:val="a0"/>
    <w:link w:val="31"/>
    <w:uiPriority w:val="99"/>
    <w:locked/>
    <w:rsid w:val="004D74E9"/>
    <w:rPr>
      <w:rFonts w:ascii="Times New Roman" w:hAnsi="Times New Roman" w:cs="Times New Roman"/>
      <w:b/>
      <w:bCs/>
      <w:spacing w:val="0"/>
      <w:sz w:val="24"/>
      <w:szCs w:val="24"/>
    </w:rPr>
  </w:style>
  <w:style w:type="paragraph" w:styleId="a4">
    <w:name w:val="Body Text"/>
    <w:basedOn w:val="a"/>
    <w:link w:val="a5"/>
    <w:uiPriority w:val="99"/>
    <w:rsid w:val="004D74E9"/>
    <w:pPr>
      <w:shd w:val="clear" w:color="auto" w:fill="FFFFFF"/>
      <w:spacing w:before="300" w:after="300" w:line="240" w:lineRule="atLeast"/>
      <w:ind w:hanging="1840"/>
      <w:jc w:val="both"/>
    </w:pPr>
    <w:rPr>
      <w:rFonts w:ascii="Times New Roman" w:hAnsi="Times New Roman" w:cs="Times New Roman"/>
      <w:color w:val="auto"/>
    </w:rPr>
  </w:style>
  <w:style w:type="character" w:customStyle="1" w:styleId="a5">
    <w:name w:val="Основной текст Знак"/>
    <w:basedOn w:val="a0"/>
    <w:link w:val="a4"/>
    <w:uiPriority w:val="99"/>
    <w:semiHidden/>
    <w:locked/>
    <w:rsid w:val="004D74E9"/>
    <w:rPr>
      <w:rFonts w:cs="Arial Unicode MS"/>
      <w:color w:val="000000"/>
    </w:rPr>
  </w:style>
  <w:style w:type="character" w:customStyle="1" w:styleId="30">
    <w:name w:val="Основной текст (3)_"/>
    <w:basedOn w:val="a0"/>
    <w:link w:val="310"/>
    <w:uiPriority w:val="99"/>
    <w:locked/>
    <w:rsid w:val="004D74E9"/>
    <w:rPr>
      <w:rFonts w:ascii="Times New Roman" w:hAnsi="Times New Roman" w:cs="Times New Roman"/>
      <w:sz w:val="24"/>
      <w:szCs w:val="24"/>
    </w:rPr>
  </w:style>
  <w:style w:type="character" w:customStyle="1" w:styleId="32">
    <w:name w:val="Основной текст (3)"/>
    <w:basedOn w:val="30"/>
    <w:uiPriority w:val="99"/>
    <w:rsid w:val="004D74E9"/>
    <w:rPr>
      <w:rFonts w:ascii="Times New Roman" w:hAnsi="Times New Roman" w:cs="Times New Roman"/>
      <w:sz w:val="24"/>
      <w:szCs w:val="24"/>
    </w:rPr>
  </w:style>
  <w:style w:type="character" w:customStyle="1" w:styleId="37">
    <w:name w:val="Основной текст (3)7"/>
    <w:basedOn w:val="30"/>
    <w:uiPriority w:val="99"/>
    <w:rsid w:val="004D74E9"/>
    <w:rPr>
      <w:rFonts w:ascii="Times New Roman" w:hAnsi="Times New Roman" w:cs="Times New Roman"/>
      <w:noProof/>
      <w:sz w:val="24"/>
      <w:szCs w:val="24"/>
    </w:rPr>
  </w:style>
  <w:style w:type="character" w:customStyle="1" w:styleId="a6">
    <w:name w:val="Колонтитул_"/>
    <w:basedOn w:val="a0"/>
    <w:link w:val="a7"/>
    <w:uiPriority w:val="99"/>
    <w:locked/>
    <w:rsid w:val="004D74E9"/>
    <w:rPr>
      <w:rFonts w:ascii="Times New Roman" w:hAnsi="Times New Roman" w:cs="Times New Roman"/>
      <w:sz w:val="20"/>
      <w:szCs w:val="20"/>
      <w:lang w:val="en-US" w:eastAsia="en-US"/>
    </w:rPr>
  </w:style>
  <w:style w:type="character" w:customStyle="1" w:styleId="13">
    <w:name w:val="Колонтитул + 13"/>
    <w:aliases w:val="5 pt"/>
    <w:basedOn w:val="a6"/>
    <w:uiPriority w:val="99"/>
    <w:rsid w:val="004D74E9"/>
    <w:rPr>
      <w:rFonts w:ascii="Times New Roman" w:hAnsi="Times New Roman" w:cs="Times New Roman"/>
      <w:noProof/>
      <w:spacing w:val="0"/>
      <w:sz w:val="27"/>
      <w:szCs w:val="27"/>
      <w:lang w:val="en-US" w:eastAsia="en-US"/>
    </w:rPr>
  </w:style>
  <w:style w:type="character" w:customStyle="1" w:styleId="36">
    <w:name w:val="Основной текст (3)6"/>
    <w:basedOn w:val="30"/>
    <w:uiPriority w:val="99"/>
    <w:rsid w:val="004D74E9"/>
    <w:rPr>
      <w:rFonts w:ascii="Times New Roman" w:hAnsi="Times New Roman" w:cs="Times New Roman"/>
      <w:sz w:val="24"/>
      <w:szCs w:val="24"/>
    </w:rPr>
  </w:style>
  <w:style w:type="character" w:customStyle="1" w:styleId="35">
    <w:name w:val="Основной текст (3)5"/>
    <w:basedOn w:val="30"/>
    <w:uiPriority w:val="99"/>
    <w:rsid w:val="004D74E9"/>
    <w:rPr>
      <w:rFonts w:ascii="Times New Roman" w:hAnsi="Times New Roman" w:cs="Times New Roman"/>
      <w:sz w:val="24"/>
      <w:szCs w:val="24"/>
    </w:rPr>
  </w:style>
  <w:style w:type="character" w:customStyle="1" w:styleId="34">
    <w:name w:val="Основной текст (3)4"/>
    <w:basedOn w:val="30"/>
    <w:uiPriority w:val="99"/>
    <w:rsid w:val="004D74E9"/>
    <w:rPr>
      <w:rFonts w:ascii="Times New Roman" w:hAnsi="Times New Roman" w:cs="Times New Roman"/>
      <w:noProof/>
      <w:sz w:val="24"/>
      <w:szCs w:val="24"/>
    </w:rPr>
  </w:style>
  <w:style w:type="character" w:customStyle="1" w:styleId="16">
    <w:name w:val="Колонтитул + 16"/>
    <w:aliases w:val="5 pt3,Курсив,Интервал 2 pt"/>
    <w:basedOn w:val="a6"/>
    <w:uiPriority w:val="99"/>
    <w:rsid w:val="004D74E9"/>
    <w:rPr>
      <w:rFonts w:ascii="Times New Roman" w:hAnsi="Times New Roman" w:cs="Times New Roman"/>
      <w:i/>
      <w:iCs/>
      <w:spacing w:val="40"/>
      <w:sz w:val="33"/>
      <w:szCs w:val="33"/>
      <w:lang w:val="en-US" w:eastAsia="en-US"/>
    </w:rPr>
  </w:style>
  <w:style w:type="character" w:customStyle="1" w:styleId="350">
    <w:name w:val="Заголовок №35"/>
    <w:basedOn w:val="3"/>
    <w:uiPriority w:val="99"/>
    <w:rsid w:val="004D74E9"/>
    <w:rPr>
      <w:rFonts w:ascii="Times New Roman" w:hAnsi="Times New Roman" w:cs="Times New Roman"/>
      <w:b/>
      <w:bCs/>
      <w:spacing w:val="0"/>
      <w:sz w:val="24"/>
      <w:szCs w:val="24"/>
    </w:rPr>
  </w:style>
  <w:style w:type="character" w:customStyle="1" w:styleId="9">
    <w:name w:val="Основной текст + 9"/>
    <w:aliases w:val="5 pt2,Полужирный,Малые прописные"/>
    <w:basedOn w:val="3"/>
    <w:uiPriority w:val="99"/>
    <w:rsid w:val="004D74E9"/>
    <w:rPr>
      <w:rFonts w:ascii="Times New Roman" w:hAnsi="Times New Roman" w:cs="Times New Roman"/>
      <w:b/>
      <w:bCs/>
      <w:smallCaps/>
      <w:spacing w:val="0"/>
      <w:sz w:val="19"/>
      <w:szCs w:val="19"/>
    </w:rPr>
  </w:style>
  <w:style w:type="character" w:customStyle="1" w:styleId="33">
    <w:name w:val="Основной текст (3)3"/>
    <w:basedOn w:val="30"/>
    <w:uiPriority w:val="99"/>
    <w:rsid w:val="004D74E9"/>
    <w:rPr>
      <w:rFonts w:ascii="Times New Roman" w:hAnsi="Times New Roman" w:cs="Times New Roman"/>
      <w:sz w:val="24"/>
      <w:szCs w:val="24"/>
    </w:rPr>
  </w:style>
  <w:style w:type="character" w:customStyle="1" w:styleId="320">
    <w:name w:val="Основной текст (3)2"/>
    <w:basedOn w:val="30"/>
    <w:uiPriority w:val="99"/>
    <w:rsid w:val="004D74E9"/>
    <w:rPr>
      <w:rFonts w:ascii="Times New Roman" w:hAnsi="Times New Roman" w:cs="Times New Roman"/>
      <w:sz w:val="24"/>
      <w:szCs w:val="24"/>
    </w:rPr>
  </w:style>
  <w:style w:type="character" w:customStyle="1" w:styleId="340">
    <w:name w:val="Заголовок №34"/>
    <w:basedOn w:val="3"/>
    <w:uiPriority w:val="99"/>
    <w:rsid w:val="004D74E9"/>
    <w:rPr>
      <w:rFonts w:ascii="Times New Roman" w:hAnsi="Times New Roman" w:cs="Times New Roman"/>
      <w:b/>
      <w:bCs/>
      <w:spacing w:val="0"/>
      <w:sz w:val="24"/>
      <w:szCs w:val="24"/>
    </w:rPr>
  </w:style>
  <w:style w:type="character" w:customStyle="1" w:styleId="a8">
    <w:name w:val="Основной текст + Полужирный"/>
    <w:basedOn w:val="3"/>
    <w:uiPriority w:val="99"/>
    <w:rsid w:val="004D74E9"/>
    <w:rPr>
      <w:rFonts w:ascii="Times New Roman" w:hAnsi="Times New Roman" w:cs="Times New Roman"/>
      <w:b/>
      <w:bCs/>
      <w:spacing w:val="0"/>
      <w:sz w:val="24"/>
      <w:szCs w:val="24"/>
    </w:rPr>
  </w:style>
  <w:style w:type="character" w:customStyle="1" w:styleId="4">
    <w:name w:val="Основной текст (4)_"/>
    <w:basedOn w:val="a0"/>
    <w:link w:val="41"/>
    <w:uiPriority w:val="99"/>
    <w:locked/>
    <w:rsid w:val="004D74E9"/>
    <w:rPr>
      <w:rFonts w:ascii="Times New Roman" w:hAnsi="Times New Roman" w:cs="Times New Roman"/>
      <w:sz w:val="24"/>
      <w:szCs w:val="24"/>
    </w:rPr>
  </w:style>
  <w:style w:type="character" w:customStyle="1" w:styleId="40">
    <w:name w:val="Основной текст (4)"/>
    <w:basedOn w:val="4"/>
    <w:uiPriority w:val="99"/>
    <w:rsid w:val="004D74E9"/>
    <w:rPr>
      <w:rFonts w:ascii="Times New Roman" w:hAnsi="Times New Roman" w:cs="Times New Roman"/>
      <w:sz w:val="24"/>
      <w:szCs w:val="24"/>
    </w:rPr>
  </w:style>
  <w:style w:type="character" w:customStyle="1" w:styleId="7pt">
    <w:name w:val="Основной текст + 7 pt"/>
    <w:basedOn w:val="3"/>
    <w:uiPriority w:val="99"/>
    <w:rsid w:val="004D74E9"/>
    <w:rPr>
      <w:rFonts w:ascii="Times New Roman" w:hAnsi="Times New Roman" w:cs="Times New Roman"/>
      <w:b/>
      <w:bCs/>
      <w:spacing w:val="0"/>
      <w:sz w:val="14"/>
      <w:szCs w:val="14"/>
    </w:rPr>
  </w:style>
  <w:style w:type="character" w:customStyle="1" w:styleId="30pt">
    <w:name w:val="Основной текст + Интервал 30 pt"/>
    <w:basedOn w:val="3"/>
    <w:uiPriority w:val="99"/>
    <w:rsid w:val="004D74E9"/>
    <w:rPr>
      <w:rFonts w:ascii="Times New Roman" w:hAnsi="Times New Roman" w:cs="Times New Roman"/>
      <w:b/>
      <w:bCs/>
      <w:spacing w:val="610"/>
      <w:sz w:val="24"/>
      <w:szCs w:val="24"/>
    </w:rPr>
  </w:style>
  <w:style w:type="character" w:customStyle="1" w:styleId="-1pt">
    <w:name w:val="Основной текст + Интервал -1 pt"/>
    <w:basedOn w:val="3"/>
    <w:uiPriority w:val="99"/>
    <w:rsid w:val="004D74E9"/>
    <w:rPr>
      <w:rFonts w:ascii="Times New Roman" w:hAnsi="Times New Roman" w:cs="Times New Roman"/>
      <w:b/>
      <w:bCs/>
      <w:spacing w:val="-20"/>
      <w:sz w:val="24"/>
      <w:szCs w:val="24"/>
    </w:rPr>
  </w:style>
  <w:style w:type="character" w:customStyle="1" w:styleId="13pt">
    <w:name w:val="Основной текст + 13 pt"/>
    <w:basedOn w:val="3"/>
    <w:uiPriority w:val="99"/>
    <w:rsid w:val="004D74E9"/>
    <w:rPr>
      <w:rFonts w:ascii="Times New Roman" w:hAnsi="Times New Roman" w:cs="Times New Roman"/>
      <w:b/>
      <w:bCs/>
      <w:spacing w:val="0"/>
      <w:sz w:val="26"/>
      <w:szCs w:val="26"/>
    </w:rPr>
  </w:style>
  <w:style w:type="character" w:customStyle="1" w:styleId="11pt">
    <w:name w:val="Основной текст + 11 pt"/>
    <w:basedOn w:val="3"/>
    <w:uiPriority w:val="99"/>
    <w:rsid w:val="004D74E9"/>
    <w:rPr>
      <w:rFonts w:ascii="Times New Roman" w:hAnsi="Times New Roman" w:cs="Times New Roman"/>
      <w:b/>
      <w:bCs/>
      <w:spacing w:val="0"/>
      <w:sz w:val="22"/>
      <w:szCs w:val="22"/>
    </w:rPr>
  </w:style>
  <w:style w:type="character" w:customStyle="1" w:styleId="330">
    <w:name w:val="Заголовок №33"/>
    <w:basedOn w:val="3"/>
    <w:uiPriority w:val="99"/>
    <w:rsid w:val="004D74E9"/>
    <w:rPr>
      <w:rFonts w:ascii="Times New Roman" w:hAnsi="Times New Roman" w:cs="Times New Roman"/>
      <w:b/>
      <w:bCs/>
      <w:spacing w:val="0"/>
      <w:sz w:val="24"/>
      <w:szCs w:val="24"/>
    </w:rPr>
  </w:style>
  <w:style w:type="character" w:customStyle="1" w:styleId="23pt">
    <w:name w:val="Колонтитул + 23 pt"/>
    <w:aliases w:val="Курсив2"/>
    <w:basedOn w:val="a6"/>
    <w:uiPriority w:val="99"/>
    <w:rsid w:val="004D74E9"/>
    <w:rPr>
      <w:rFonts w:ascii="Times New Roman" w:hAnsi="Times New Roman" w:cs="Times New Roman"/>
      <w:i/>
      <w:iCs/>
      <w:noProof/>
      <w:sz w:val="46"/>
      <w:szCs w:val="46"/>
      <w:lang w:val="en-US" w:eastAsia="en-US"/>
    </w:rPr>
  </w:style>
  <w:style w:type="character" w:customStyle="1" w:styleId="321">
    <w:name w:val="Заголовок №32"/>
    <w:basedOn w:val="3"/>
    <w:uiPriority w:val="99"/>
    <w:rsid w:val="004D74E9"/>
    <w:rPr>
      <w:rFonts w:ascii="Times New Roman" w:hAnsi="Times New Roman" w:cs="Times New Roman"/>
      <w:b/>
      <w:bCs/>
      <w:spacing w:val="0"/>
      <w:sz w:val="24"/>
      <w:szCs w:val="24"/>
    </w:rPr>
  </w:style>
  <w:style w:type="character" w:customStyle="1" w:styleId="1">
    <w:name w:val="Заголовок №1_"/>
    <w:basedOn w:val="a0"/>
    <w:link w:val="11"/>
    <w:locked/>
    <w:rsid w:val="004D74E9"/>
    <w:rPr>
      <w:rFonts w:ascii="Times New Roman" w:hAnsi="Times New Roman" w:cs="Times New Roman"/>
      <w:i/>
      <w:iCs/>
      <w:smallCaps/>
      <w:spacing w:val="-10"/>
      <w:sz w:val="26"/>
      <w:szCs w:val="26"/>
    </w:rPr>
  </w:style>
  <w:style w:type="character" w:customStyle="1" w:styleId="1Tahoma">
    <w:name w:val="Заголовок №1 + Tahoma"/>
    <w:aliases w:val="14,5 pt1,Не малые прописные"/>
    <w:basedOn w:val="1"/>
    <w:uiPriority w:val="99"/>
    <w:rsid w:val="004D74E9"/>
    <w:rPr>
      <w:rFonts w:ascii="Tahoma" w:hAnsi="Tahoma" w:cs="Tahoma"/>
      <w:i/>
      <w:iCs/>
      <w:smallCaps/>
      <w:spacing w:val="-10"/>
      <w:sz w:val="29"/>
      <w:szCs w:val="29"/>
    </w:rPr>
  </w:style>
  <w:style w:type="character" w:customStyle="1" w:styleId="10">
    <w:name w:val="Заголовок №1"/>
    <w:basedOn w:val="1"/>
    <w:uiPriority w:val="99"/>
    <w:rsid w:val="004D74E9"/>
    <w:rPr>
      <w:rFonts w:ascii="Times New Roman" w:hAnsi="Times New Roman" w:cs="Times New Roman"/>
      <w:i/>
      <w:iCs/>
      <w:smallCaps/>
      <w:spacing w:val="-10"/>
      <w:sz w:val="26"/>
      <w:szCs w:val="26"/>
    </w:rPr>
  </w:style>
  <w:style w:type="character" w:customStyle="1" w:styleId="18pt">
    <w:name w:val="Заголовок №1 + 8 pt"/>
    <w:aliases w:val="Не курсив,Не малые прописные1,Интервал 0 pt"/>
    <w:basedOn w:val="1"/>
    <w:uiPriority w:val="99"/>
    <w:rsid w:val="004D74E9"/>
    <w:rPr>
      <w:rFonts w:ascii="Times New Roman" w:hAnsi="Times New Roman" w:cs="Times New Roman"/>
      <w:i/>
      <w:iCs/>
      <w:smallCaps/>
      <w:spacing w:val="0"/>
      <w:sz w:val="16"/>
      <w:szCs w:val="16"/>
    </w:rPr>
  </w:style>
  <w:style w:type="character" w:customStyle="1" w:styleId="21pt">
    <w:name w:val="Колонтитул + 21 pt"/>
    <w:aliases w:val="Курсив1"/>
    <w:basedOn w:val="a6"/>
    <w:uiPriority w:val="99"/>
    <w:rsid w:val="004D74E9"/>
    <w:rPr>
      <w:rFonts w:ascii="Times New Roman" w:hAnsi="Times New Roman" w:cs="Times New Roman"/>
      <w:i/>
      <w:iCs/>
      <w:noProof/>
      <w:sz w:val="42"/>
      <w:szCs w:val="42"/>
      <w:lang w:val="en-US" w:eastAsia="en-US"/>
    </w:rPr>
  </w:style>
  <w:style w:type="character" w:customStyle="1" w:styleId="-1pt2">
    <w:name w:val="Основной текст + Интервал -1 pt2"/>
    <w:basedOn w:val="3"/>
    <w:uiPriority w:val="99"/>
    <w:rsid w:val="004D74E9"/>
    <w:rPr>
      <w:rFonts w:ascii="Times New Roman" w:hAnsi="Times New Roman" w:cs="Times New Roman"/>
      <w:b/>
      <w:bCs/>
      <w:spacing w:val="-20"/>
      <w:sz w:val="24"/>
      <w:szCs w:val="24"/>
      <w:lang w:val="en-US" w:eastAsia="en-US"/>
    </w:rPr>
  </w:style>
  <w:style w:type="character" w:customStyle="1" w:styleId="-1pt1">
    <w:name w:val="Основной текст + Интервал -1 pt1"/>
    <w:basedOn w:val="3"/>
    <w:uiPriority w:val="99"/>
    <w:rsid w:val="004D74E9"/>
    <w:rPr>
      <w:rFonts w:ascii="Times New Roman" w:hAnsi="Times New Roman" w:cs="Times New Roman"/>
      <w:b/>
      <w:bCs/>
      <w:noProof/>
      <w:spacing w:val="-20"/>
      <w:sz w:val="24"/>
      <w:szCs w:val="24"/>
    </w:rPr>
  </w:style>
  <w:style w:type="character" w:customStyle="1" w:styleId="5">
    <w:name w:val="Основной текст (5)_"/>
    <w:basedOn w:val="a0"/>
    <w:link w:val="51"/>
    <w:uiPriority w:val="99"/>
    <w:locked/>
    <w:rsid w:val="004D74E9"/>
    <w:rPr>
      <w:rFonts w:ascii="Times New Roman" w:hAnsi="Times New Roman" w:cs="Times New Roman"/>
      <w:b/>
      <w:bCs/>
      <w:spacing w:val="0"/>
      <w:sz w:val="24"/>
      <w:szCs w:val="24"/>
    </w:rPr>
  </w:style>
  <w:style w:type="character" w:customStyle="1" w:styleId="50">
    <w:name w:val="Основной текст (5)"/>
    <w:basedOn w:val="5"/>
    <w:uiPriority w:val="99"/>
    <w:rsid w:val="004D74E9"/>
    <w:rPr>
      <w:rFonts w:ascii="Times New Roman" w:hAnsi="Times New Roman" w:cs="Times New Roman"/>
      <w:b/>
      <w:bCs/>
      <w:spacing w:val="0"/>
      <w:sz w:val="24"/>
      <w:szCs w:val="24"/>
    </w:rPr>
  </w:style>
  <w:style w:type="character" w:customStyle="1" w:styleId="55">
    <w:name w:val="Основной текст (5)5"/>
    <w:basedOn w:val="5"/>
    <w:uiPriority w:val="99"/>
    <w:rsid w:val="004D74E9"/>
    <w:rPr>
      <w:rFonts w:ascii="Times New Roman" w:hAnsi="Times New Roman" w:cs="Times New Roman"/>
      <w:b/>
      <w:bCs/>
      <w:noProof/>
      <w:spacing w:val="0"/>
      <w:sz w:val="24"/>
      <w:szCs w:val="24"/>
    </w:rPr>
  </w:style>
  <w:style w:type="character" w:customStyle="1" w:styleId="54">
    <w:name w:val="Основной текст (5)4"/>
    <w:basedOn w:val="5"/>
    <w:uiPriority w:val="99"/>
    <w:rsid w:val="004D74E9"/>
    <w:rPr>
      <w:rFonts w:ascii="Times New Roman" w:hAnsi="Times New Roman" w:cs="Times New Roman"/>
      <w:b/>
      <w:bCs/>
      <w:noProof/>
      <w:spacing w:val="0"/>
      <w:sz w:val="24"/>
      <w:szCs w:val="24"/>
    </w:rPr>
  </w:style>
  <w:style w:type="character" w:customStyle="1" w:styleId="22">
    <w:name w:val="Основной текст + Полужирный2"/>
    <w:basedOn w:val="3"/>
    <w:uiPriority w:val="99"/>
    <w:rsid w:val="004D74E9"/>
    <w:rPr>
      <w:rFonts w:ascii="Times New Roman" w:hAnsi="Times New Roman" w:cs="Times New Roman"/>
      <w:b/>
      <w:bCs/>
      <w:spacing w:val="0"/>
      <w:sz w:val="24"/>
      <w:szCs w:val="24"/>
    </w:rPr>
  </w:style>
  <w:style w:type="character" w:customStyle="1" w:styleId="12">
    <w:name w:val="Основной текст + Полужирный1"/>
    <w:basedOn w:val="3"/>
    <w:uiPriority w:val="99"/>
    <w:rsid w:val="004D74E9"/>
    <w:rPr>
      <w:rFonts w:ascii="Times New Roman" w:hAnsi="Times New Roman" w:cs="Times New Roman"/>
      <w:b/>
      <w:bCs/>
      <w:noProof/>
      <w:spacing w:val="0"/>
      <w:sz w:val="24"/>
      <w:szCs w:val="24"/>
    </w:rPr>
  </w:style>
  <w:style w:type="character" w:customStyle="1" w:styleId="a9">
    <w:name w:val="Подпись к картинке_"/>
    <w:basedOn w:val="a0"/>
    <w:link w:val="14"/>
    <w:uiPriority w:val="99"/>
    <w:locked/>
    <w:rsid w:val="004D74E9"/>
    <w:rPr>
      <w:rFonts w:ascii="Times New Roman" w:hAnsi="Times New Roman" w:cs="Times New Roman"/>
      <w:sz w:val="24"/>
      <w:szCs w:val="24"/>
    </w:rPr>
  </w:style>
  <w:style w:type="character" w:customStyle="1" w:styleId="aa">
    <w:name w:val="Подпись к картинке"/>
    <w:basedOn w:val="a9"/>
    <w:uiPriority w:val="99"/>
    <w:rsid w:val="004D74E9"/>
    <w:rPr>
      <w:rFonts w:ascii="Times New Roman" w:hAnsi="Times New Roman" w:cs="Times New Roman"/>
      <w:sz w:val="24"/>
      <w:szCs w:val="24"/>
    </w:rPr>
  </w:style>
  <w:style w:type="character" w:customStyle="1" w:styleId="52">
    <w:name w:val="Подпись к картинке5"/>
    <w:basedOn w:val="a9"/>
    <w:uiPriority w:val="99"/>
    <w:rsid w:val="004D74E9"/>
    <w:rPr>
      <w:rFonts w:ascii="Times New Roman" w:hAnsi="Times New Roman" w:cs="Times New Roman"/>
      <w:noProof/>
      <w:sz w:val="24"/>
      <w:szCs w:val="24"/>
    </w:rPr>
  </w:style>
  <w:style w:type="character" w:customStyle="1" w:styleId="23">
    <w:name w:val="Заголовок №2_"/>
    <w:basedOn w:val="a0"/>
    <w:link w:val="210"/>
    <w:locked/>
    <w:rsid w:val="004D74E9"/>
    <w:rPr>
      <w:rFonts w:ascii="Tahoma" w:hAnsi="Tahoma" w:cs="Tahoma"/>
      <w:i/>
      <w:iCs/>
      <w:spacing w:val="-10"/>
      <w:sz w:val="29"/>
      <w:szCs w:val="29"/>
      <w:lang w:val="en-US" w:eastAsia="en-US"/>
    </w:rPr>
  </w:style>
  <w:style w:type="character" w:customStyle="1" w:styleId="24">
    <w:name w:val="Заголовок №2"/>
    <w:basedOn w:val="23"/>
    <w:uiPriority w:val="99"/>
    <w:rsid w:val="004D74E9"/>
    <w:rPr>
      <w:rFonts w:ascii="Tahoma" w:hAnsi="Tahoma" w:cs="Tahoma"/>
      <w:i/>
      <w:iCs/>
      <w:spacing w:val="-10"/>
      <w:sz w:val="29"/>
      <w:szCs w:val="29"/>
      <w:lang w:val="en-US" w:eastAsia="en-US"/>
    </w:rPr>
  </w:style>
  <w:style w:type="character" w:customStyle="1" w:styleId="ab">
    <w:name w:val="Подпись к таблице_"/>
    <w:basedOn w:val="a0"/>
    <w:link w:val="15"/>
    <w:uiPriority w:val="99"/>
    <w:locked/>
    <w:rsid w:val="004D74E9"/>
    <w:rPr>
      <w:rFonts w:ascii="Times New Roman" w:hAnsi="Times New Roman" w:cs="Times New Roman"/>
      <w:b/>
      <w:bCs/>
      <w:spacing w:val="0"/>
      <w:sz w:val="24"/>
      <w:szCs w:val="24"/>
    </w:rPr>
  </w:style>
  <w:style w:type="character" w:customStyle="1" w:styleId="ac">
    <w:name w:val="Подпись к таблице"/>
    <w:basedOn w:val="ab"/>
    <w:uiPriority w:val="99"/>
    <w:rsid w:val="004D74E9"/>
    <w:rPr>
      <w:rFonts w:ascii="Times New Roman" w:hAnsi="Times New Roman" w:cs="Times New Roman"/>
      <w:b/>
      <w:bCs/>
      <w:spacing w:val="0"/>
      <w:sz w:val="24"/>
      <w:szCs w:val="24"/>
    </w:rPr>
  </w:style>
  <w:style w:type="character" w:customStyle="1" w:styleId="8">
    <w:name w:val="Основной текст (8)_"/>
    <w:basedOn w:val="a0"/>
    <w:link w:val="81"/>
    <w:uiPriority w:val="99"/>
    <w:locked/>
    <w:rsid w:val="004D74E9"/>
    <w:rPr>
      <w:rFonts w:ascii="Times New Roman" w:hAnsi="Times New Roman" w:cs="Times New Roman"/>
      <w:spacing w:val="0"/>
      <w:sz w:val="22"/>
      <w:szCs w:val="22"/>
    </w:rPr>
  </w:style>
  <w:style w:type="character" w:customStyle="1" w:styleId="812pt">
    <w:name w:val="Основной текст (8) + 12 pt"/>
    <w:basedOn w:val="8"/>
    <w:uiPriority w:val="99"/>
    <w:rsid w:val="004D74E9"/>
    <w:rPr>
      <w:rFonts w:ascii="Times New Roman" w:hAnsi="Times New Roman" w:cs="Times New Roman"/>
      <w:spacing w:val="0"/>
      <w:sz w:val="24"/>
      <w:szCs w:val="24"/>
    </w:rPr>
  </w:style>
  <w:style w:type="character" w:customStyle="1" w:styleId="812pt1">
    <w:name w:val="Основной текст (8) + 12 pt1"/>
    <w:basedOn w:val="8"/>
    <w:uiPriority w:val="99"/>
    <w:rsid w:val="004D74E9"/>
    <w:rPr>
      <w:rFonts w:ascii="Times New Roman" w:hAnsi="Times New Roman" w:cs="Times New Roman"/>
      <w:noProof/>
      <w:spacing w:val="0"/>
      <w:sz w:val="24"/>
      <w:szCs w:val="24"/>
    </w:rPr>
  </w:style>
  <w:style w:type="character" w:customStyle="1" w:styleId="80">
    <w:name w:val="Основной текст (8)"/>
    <w:basedOn w:val="8"/>
    <w:uiPriority w:val="99"/>
    <w:rsid w:val="004D74E9"/>
    <w:rPr>
      <w:rFonts w:ascii="Times New Roman" w:hAnsi="Times New Roman" w:cs="Times New Roman"/>
      <w:spacing w:val="0"/>
      <w:sz w:val="22"/>
      <w:szCs w:val="22"/>
    </w:rPr>
  </w:style>
  <w:style w:type="character" w:customStyle="1" w:styleId="6">
    <w:name w:val="Основной текст (6)_"/>
    <w:basedOn w:val="a0"/>
    <w:link w:val="61"/>
    <w:uiPriority w:val="99"/>
    <w:locked/>
    <w:rsid w:val="004D74E9"/>
    <w:rPr>
      <w:rFonts w:ascii="Times New Roman" w:hAnsi="Times New Roman" w:cs="Times New Roman"/>
      <w:spacing w:val="0"/>
      <w:sz w:val="14"/>
      <w:szCs w:val="14"/>
    </w:rPr>
  </w:style>
  <w:style w:type="character" w:customStyle="1" w:styleId="60">
    <w:name w:val="Основной текст (6)"/>
    <w:basedOn w:val="6"/>
    <w:uiPriority w:val="99"/>
    <w:rsid w:val="004D74E9"/>
    <w:rPr>
      <w:rFonts w:ascii="Times New Roman" w:hAnsi="Times New Roman" w:cs="Times New Roman"/>
      <w:spacing w:val="0"/>
      <w:sz w:val="14"/>
      <w:szCs w:val="14"/>
    </w:rPr>
  </w:style>
  <w:style w:type="character" w:customStyle="1" w:styleId="7">
    <w:name w:val="Основной текст (7)_"/>
    <w:basedOn w:val="a0"/>
    <w:link w:val="71"/>
    <w:uiPriority w:val="99"/>
    <w:locked/>
    <w:rsid w:val="004D74E9"/>
    <w:rPr>
      <w:rFonts w:ascii="Times New Roman" w:hAnsi="Times New Roman" w:cs="Times New Roman"/>
      <w:spacing w:val="0"/>
      <w:sz w:val="21"/>
      <w:szCs w:val="21"/>
    </w:rPr>
  </w:style>
  <w:style w:type="character" w:customStyle="1" w:styleId="70">
    <w:name w:val="Основной текст (7)"/>
    <w:basedOn w:val="7"/>
    <w:uiPriority w:val="99"/>
    <w:rsid w:val="004D74E9"/>
    <w:rPr>
      <w:rFonts w:ascii="Times New Roman" w:hAnsi="Times New Roman" w:cs="Times New Roman"/>
      <w:spacing w:val="0"/>
      <w:sz w:val="21"/>
      <w:szCs w:val="21"/>
    </w:rPr>
  </w:style>
  <w:style w:type="character" w:customStyle="1" w:styleId="73">
    <w:name w:val="Основной текст (7)3"/>
    <w:basedOn w:val="7"/>
    <w:uiPriority w:val="99"/>
    <w:rsid w:val="004D74E9"/>
    <w:rPr>
      <w:rFonts w:ascii="Times New Roman" w:hAnsi="Times New Roman" w:cs="Times New Roman"/>
      <w:noProof/>
      <w:spacing w:val="0"/>
      <w:sz w:val="21"/>
      <w:szCs w:val="21"/>
    </w:rPr>
  </w:style>
  <w:style w:type="character" w:customStyle="1" w:styleId="711pt">
    <w:name w:val="Основной текст (7) + 11 pt"/>
    <w:basedOn w:val="7"/>
    <w:uiPriority w:val="99"/>
    <w:rsid w:val="004D74E9"/>
    <w:rPr>
      <w:rFonts w:ascii="Times New Roman" w:hAnsi="Times New Roman" w:cs="Times New Roman"/>
      <w:spacing w:val="0"/>
      <w:sz w:val="22"/>
      <w:szCs w:val="22"/>
    </w:rPr>
  </w:style>
  <w:style w:type="character" w:customStyle="1" w:styleId="711pt1">
    <w:name w:val="Основной текст (7) + 11 pt1"/>
    <w:basedOn w:val="7"/>
    <w:uiPriority w:val="99"/>
    <w:rsid w:val="004D74E9"/>
    <w:rPr>
      <w:rFonts w:ascii="Times New Roman" w:hAnsi="Times New Roman" w:cs="Times New Roman"/>
      <w:noProof/>
      <w:spacing w:val="0"/>
      <w:sz w:val="22"/>
      <w:szCs w:val="22"/>
    </w:rPr>
  </w:style>
  <w:style w:type="character" w:customStyle="1" w:styleId="63">
    <w:name w:val="Основной текст (6)3"/>
    <w:basedOn w:val="6"/>
    <w:uiPriority w:val="99"/>
    <w:rsid w:val="004D74E9"/>
    <w:rPr>
      <w:rFonts w:ascii="Times New Roman" w:hAnsi="Times New Roman" w:cs="Times New Roman"/>
      <w:spacing w:val="0"/>
      <w:sz w:val="14"/>
      <w:szCs w:val="14"/>
    </w:rPr>
  </w:style>
  <w:style w:type="character" w:customStyle="1" w:styleId="62">
    <w:name w:val="Основной текст (6)2"/>
    <w:basedOn w:val="6"/>
    <w:uiPriority w:val="99"/>
    <w:rsid w:val="004D74E9"/>
    <w:rPr>
      <w:rFonts w:ascii="Times New Roman" w:hAnsi="Times New Roman" w:cs="Times New Roman"/>
      <w:spacing w:val="0"/>
      <w:sz w:val="14"/>
      <w:szCs w:val="14"/>
    </w:rPr>
  </w:style>
  <w:style w:type="character" w:customStyle="1" w:styleId="72">
    <w:name w:val="Основной текст (7)2"/>
    <w:basedOn w:val="7"/>
    <w:uiPriority w:val="99"/>
    <w:rsid w:val="004D74E9"/>
    <w:rPr>
      <w:rFonts w:ascii="Times New Roman" w:hAnsi="Times New Roman" w:cs="Times New Roman"/>
      <w:noProof/>
      <w:spacing w:val="0"/>
      <w:sz w:val="21"/>
      <w:szCs w:val="21"/>
    </w:rPr>
  </w:style>
  <w:style w:type="character" w:customStyle="1" w:styleId="712pt">
    <w:name w:val="Основной текст (7) + 12 pt"/>
    <w:aliases w:val="Полужирный1"/>
    <w:basedOn w:val="7"/>
    <w:uiPriority w:val="99"/>
    <w:rsid w:val="004D74E9"/>
    <w:rPr>
      <w:rFonts w:ascii="Times New Roman" w:hAnsi="Times New Roman" w:cs="Times New Roman"/>
      <w:b/>
      <w:bCs/>
      <w:spacing w:val="0"/>
      <w:sz w:val="24"/>
      <w:szCs w:val="24"/>
    </w:rPr>
  </w:style>
  <w:style w:type="character" w:customStyle="1" w:styleId="53">
    <w:name w:val="Основной текст (5)3"/>
    <w:basedOn w:val="5"/>
    <w:uiPriority w:val="99"/>
    <w:rsid w:val="004D74E9"/>
    <w:rPr>
      <w:rFonts w:ascii="Times New Roman" w:hAnsi="Times New Roman" w:cs="Times New Roman"/>
      <w:b/>
      <w:bCs/>
      <w:spacing w:val="0"/>
      <w:sz w:val="24"/>
      <w:szCs w:val="24"/>
    </w:rPr>
  </w:style>
  <w:style w:type="character" w:customStyle="1" w:styleId="520">
    <w:name w:val="Основной текст (5)2"/>
    <w:basedOn w:val="5"/>
    <w:uiPriority w:val="99"/>
    <w:rsid w:val="004D74E9"/>
    <w:rPr>
      <w:rFonts w:ascii="Times New Roman" w:hAnsi="Times New Roman" w:cs="Times New Roman"/>
      <w:b/>
      <w:bCs/>
      <w:spacing w:val="0"/>
      <w:sz w:val="24"/>
      <w:szCs w:val="24"/>
    </w:rPr>
  </w:style>
  <w:style w:type="character" w:customStyle="1" w:styleId="25">
    <w:name w:val="Подпись к картинке (2)_"/>
    <w:basedOn w:val="a0"/>
    <w:link w:val="211"/>
    <w:uiPriority w:val="99"/>
    <w:locked/>
    <w:rsid w:val="004D74E9"/>
    <w:rPr>
      <w:rFonts w:ascii="Times New Roman" w:hAnsi="Times New Roman" w:cs="Times New Roman"/>
      <w:b/>
      <w:bCs/>
      <w:spacing w:val="0"/>
      <w:sz w:val="24"/>
      <w:szCs w:val="24"/>
    </w:rPr>
  </w:style>
  <w:style w:type="character" w:customStyle="1" w:styleId="26">
    <w:name w:val="Подпись к картинке (2)"/>
    <w:basedOn w:val="25"/>
    <w:uiPriority w:val="99"/>
    <w:rsid w:val="004D74E9"/>
    <w:rPr>
      <w:rFonts w:ascii="Times New Roman" w:hAnsi="Times New Roman" w:cs="Times New Roman"/>
      <w:b/>
      <w:bCs/>
      <w:spacing w:val="0"/>
      <w:sz w:val="24"/>
      <w:szCs w:val="24"/>
    </w:rPr>
  </w:style>
  <w:style w:type="character" w:customStyle="1" w:styleId="42">
    <w:name w:val="Подпись к картинке4"/>
    <w:basedOn w:val="a9"/>
    <w:uiPriority w:val="99"/>
    <w:rsid w:val="004D74E9"/>
    <w:rPr>
      <w:rFonts w:ascii="Times New Roman" w:hAnsi="Times New Roman" w:cs="Times New Roman"/>
      <w:sz w:val="24"/>
      <w:szCs w:val="24"/>
    </w:rPr>
  </w:style>
  <w:style w:type="character" w:customStyle="1" w:styleId="38">
    <w:name w:val="Подпись к картинке3"/>
    <w:basedOn w:val="a9"/>
    <w:uiPriority w:val="99"/>
    <w:rsid w:val="004D74E9"/>
    <w:rPr>
      <w:rFonts w:ascii="Times New Roman" w:hAnsi="Times New Roman" w:cs="Times New Roman"/>
      <w:noProof/>
      <w:sz w:val="24"/>
      <w:szCs w:val="24"/>
    </w:rPr>
  </w:style>
  <w:style w:type="character" w:customStyle="1" w:styleId="27">
    <w:name w:val="Подпись к картинке2"/>
    <w:basedOn w:val="a9"/>
    <w:uiPriority w:val="99"/>
    <w:rsid w:val="004D74E9"/>
    <w:rPr>
      <w:rFonts w:ascii="Times New Roman" w:hAnsi="Times New Roman" w:cs="Times New Roman"/>
      <w:noProof/>
      <w:sz w:val="24"/>
      <w:szCs w:val="24"/>
    </w:rPr>
  </w:style>
  <w:style w:type="paragraph" w:customStyle="1" w:styleId="21">
    <w:name w:val="Основной текст (2)1"/>
    <w:basedOn w:val="a"/>
    <w:link w:val="2"/>
    <w:uiPriority w:val="99"/>
    <w:rsid w:val="004D74E9"/>
    <w:pPr>
      <w:shd w:val="clear" w:color="auto" w:fill="FFFFFF"/>
      <w:spacing w:after="300" w:line="240" w:lineRule="atLeast"/>
    </w:pPr>
    <w:rPr>
      <w:rFonts w:ascii="Times New Roman" w:hAnsi="Times New Roman" w:cs="Times New Roman"/>
      <w:b/>
      <w:bCs/>
      <w:color w:val="auto"/>
      <w:sz w:val="25"/>
      <w:szCs w:val="25"/>
    </w:rPr>
  </w:style>
  <w:style w:type="paragraph" w:customStyle="1" w:styleId="31">
    <w:name w:val="Заголовок №31"/>
    <w:basedOn w:val="a"/>
    <w:link w:val="3"/>
    <w:uiPriority w:val="99"/>
    <w:rsid w:val="004D74E9"/>
    <w:pPr>
      <w:shd w:val="clear" w:color="auto" w:fill="FFFFFF"/>
      <w:spacing w:line="288" w:lineRule="exact"/>
      <w:outlineLvl w:val="2"/>
    </w:pPr>
    <w:rPr>
      <w:rFonts w:ascii="Times New Roman" w:hAnsi="Times New Roman" w:cs="Times New Roman"/>
      <w:b/>
      <w:bCs/>
      <w:color w:val="auto"/>
    </w:rPr>
  </w:style>
  <w:style w:type="paragraph" w:customStyle="1" w:styleId="310">
    <w:name w:val="Основной текст (3)1"/>
    <w:basedOn w:val="a"/>
    <w:link w:val="30"/>
    <w:uiPriority w:val="99"/>
    <w:rsid w:val="004D74E9"/>
    <w:pPr>
      <w:shd w:val="clear" w:color="auto" w:fill="FFFFFF"/>
      <w:spacing w:after="120" w:line="221" w:lineRule="exact"/>
      <w:jc w:val="both"/>
    </w:pPr>
    <w:rPr>
      <w:rFonts w:ascii="Times New Roman" w:hAnsi="Times New Roman" w:cs="Times New Roman"/>
      <w:color w:val="auto"/>
    </w:rPr>
  </w:style>
  <w:style w:type="paragraph" w:customStyle="1" w:styleId="a7">
    <w:name w:val="Колонтитул"/>
    <w:basedOn w:val="a"/>
    <w:link w:val="a6"/>
    <w:uiPriority w:val="99"/>
    <w:rsid w:val="004D74E9"/>
    <w:pPr>
      <w:shd w:val="clear" w:color="auto" w:fill="FFFFFF"/>
    </w:pPr>
    <w:rPr>
      <w:rFonts w:ascii="Times New Roman" w:hAnsi="Times New Roman" w:cs="Times New Roman"/>
      <w:color w:val="auto"/>
      <w:sz w:val="20"/>
      <w:szCs w:val="20"/>
      <w:lang w:val="en-US" w:eastAsia="en-US"/>
    </w:rPr>
  </w:style>
  <w:style w:type="paragraph" w:customStyle="1" w:styleId="41">
    <w:name w:val="Основной текст (4)1"/>
    <w:basedOn w:val="a"/>
    <w:link w:val="4"/>
    <w:uiPriority w:val="99"/>
    <w:rsid w:val="004D74E9"/>
    <w:pPr>
      <w:shd w:val="clear" w:color="auto" w:fill="FFFFFF"/>
      <w:spacing w:line="240" w:lineRule="atLeast"/>
      <w:jc w:val="both"/>
    </w:pPr>
    <w:rPr>
      <w:rFonts w:ascii="Times New Roman" w:hAnsi="Times New Roman" w:cs="Times New Roman"/>
      <w:color w:val="auto"/>
    </w:rPr>
  </w:style>
  <w:style w:type="paragraph" w:customStyle="1" w:styleId="11">
    <w:name w:val="Заголовок №11"/>
    <w:basedOn w:val="a"/>
    <w:link w:val="1"/>
    <w:uiPriority w:val="99"/>
    <w:rsid w:val="004D74E9"/>
    <w:pPr>
      <w:shd w:val="clear" w:color="auto" w:fill="FFFFFF"/>
      <w:spacing w:line="240" w:lineRule="atLeast"/>
      <w:outlineLvl w:val="0"/>
    </w:pPr>
    <w:rPr>
      <w:rFonts w:ascii="Times New Roman" w:hAnsi="Times New Roman" w:cs="Times New Roman"/>
      <w:i/>
      <w:iCs/>
      <w:smallCaps/>
      <w:color w:val="auto"/>
      <w:spacing w:val="-10"/>
      <w:sz w:val="26"/>
      <w:szCs w:val="26"/>
    </w:rPr>
  </w:style>
  <w:style w:type="paragraph" w:customStyle="1" w:styleId="51">
    <w:name w:val="Основной текст (5)1"/>
    <w:basedOn w:val="a"/>
    <w:link w:val="5"/>
    <w:uiPriority w:val="99"/>
    <w:rsid w:val="004D74E9"/>
    <w:pPr>
      <w:shd w:val="clear" w:color="auto" w:fill="FFFFFF"/>
      <w:spacing w:before="240" w:line="302" w:lineRule="exact"/>
      <w:jc w:val="center"/>
    </w:pPr>
    <w:rPr>
      <w:rFonts w:ascii="Times New Roman" w:hAnsi="Times New Roman" w:cs="Times New Roman"/>
      <w:b/>
      <w:bCs/>
      <w:color w:val="auto"/>
    </w:rPr>
  </w:style>
  <w:style w:type="paragraph" w:customStyle="1" w:styleId="14">
    <w:name w:val="Подпись к картинке1"/>
    <w:basedOn w:val="a"/>
    <w:link w:val="a9"/>
    <w:uiPriority w:val="99"/>
    <w:rsid w:val="004D74E9"/>
    <w:pPr>
      <w:shd w:val="clear" w:color="auto" w:fill="FFFFFF"/>
      <w:spacing w:line="240" w:lineRule="atLeast"/>
    </w:pPr>
    <w:rPr>
      <w:rFonts w:ascii="Times New Roman" w:hAnsi="Times New Roman" w:cs="Times New Roman"/>
      <w:color w:val="auto"/>
    </w:rPr>
  </w:style>
  <w:style w:type="paragraph" w:customStyle="1" w:styleId="210">
    <w:name w:val="Заголовок №21"/>
    <w:basedOn w:val="a"/>
    <w:link w:val="23"/>
    <w:uiPriority w:val="99"/>
    <w:rsid w:val="004D74E9"/>
    <w:pPr>
      <w:shd w:val="clear" w:color="auto" w:fill="FFFFFF"/>
      <w:spacing w:line="240" w:lineRule="atLeast"/>
      <w:outlineLvl w:val="1"/>
    </w:pPr>
    <w:rPr>
      <w:rFonts w:ascii="Tahoma" w:hAnsi="Tahoma" w:cs="Tahoma"/>
      <w:i/>
      <w:iCs/>
      <w:color w:val="auto"/>
      <w:spacing w:val="-10"/>
      <w:sz w:val="29"/>
      <w:szCs w:val="29"/>
      <w:lang w:val="en-US" w:eastAsia="en-US"/>
    </w:rPr>
  </w:style>
  <w:style w:type="paragraph" w:customStyle="1" w:styleId="15">
    <w:name w:val="Подпись к таблице1"/>
    <w:basedOn w:val="a"/>
    <w:link w:val="ab"/>
    <w:uiPriority w:val="99"/>
    <w:rsid w:val="004D74E9"/>
    <w:pPr>
      <w:shd w:val="clear" w:color="auto" w:fill="FFFFFF"/>
      <w:spacing w:line="240" w:lineRule="atLeast"/>
    </w:pPr>
    <w:rPr>
      <w:rFonts w:ascii="Times New Roman" w:hAnsi="Times New Roman" w:cs="Times New Roman"/>
      <w:b/>
      <w:bCs/>
      <w:color w:val="auto"/>
    </w:rPr>
  </w:style>
  <w:style w:type="paragraph" w:customStyle="1" w:styleId="81">
    <w:name w:val="Основной текст (8)1"/>
    <w:basedOn w:val="a"/>
    <w:link w:val="8"/>
    <w:uiPriority w:val="99"/>
    <w:rsid w:val="004D74E9"/>
    <w:pPr>
      <w:shd w:val="clear" w:color="auto" w:fill="FFFFFF"/>
      <w:spacing w:line="240" w:lineRule="atLeast"/>
    </w:pPr>
    <w:rPr>
      <w:rFonts w:ascii="Times New Roman" w:hAnsi="Times New Roman" w:cs="Times New Roman"/>
      <w:color w:val="auto"/>
      <w:sz w:val="22"/>
      <w:szCs w:val="22"/>
    </w:rPr>
  </w:style>
  <w:style w:type="paragraph" w:customStyle="1" w:styleId="61">
    <w:name w:val="Основной текст (6)1"/>
    <w:basedOn w:val="a"/>
    <w:link w:val="6"/>
    <w:uiPriority w:val="99"/>
    <w:rsid w:val="004D74E9"/>
    <w:pPr>
      <w:shd w:val="clear" w:color="auto" w:fill="FFFFFF"/>
      <w:spacing w:line="240" w:lineRule="atLeast"/>
    </w:pPr>
    <w:rPr>
      <w:rFonts w:ascii="Times New Roman" w:hAnsi="Times New Roman" w:cs="Times New Roman"/>
      <w:color w:val="auto"/>
      <w:sz w:val="14"/>
      <w:szCs w:val="14"/>
    </w:rPr>
  </w:style>
  <w:style w:type="paragraph" w:customStyle="1" w:styleId="71">
    <w:name w:val="Основной текст (7)1"/>
    <w:basedOn w:val="a"/>
    <w:link w:val="7"/>
    <w:uiPriority w:val="99"/>
    <w:rsid w:val="004D74E9"/>
    <w:pPr>
      <w:shd w:val="clear" w:color="auto" w:fill="FFFFFF"/>
      <w:spacing w:line="250" w:lineRule="exact"/>
      <w:ind w:hanging="220"/>
      <w:jc w:val="both"/>
    </w:pPr>
    <w:rPr>
      <w:rFonts w:ascii="Times New Roman" w:hAnsi="Times New Roman" w:cs="Times New Roman"/>
      <w:color w:val="auto"/>
      <w:sz w:val="21"/>
      <w:szCs w:val="21"/>
    </w:rPr>
  </w:style>
  <w:style w:type="paragraph" w:customStyle="1" w:styleId="211">
    <w:name w:val="Подпись к картинке (2)1"/>
    <w:basedOn w:val="a"/>
    <w:link w:val="25"/>
    <w:uiPriority w:val="99"/>
    <w:rsid w:val="004D74E9"/>
    <w:pPr>
      <w:shd w:val="clear" w:color="auto" w:fill="FFFFFF"/>
      <w:spacing w:line="298" w:lineRule="exact"/>
    </w:pPr>
    <w:rPr>
      <w:rFonts w:ascii="Times New Roman" w:hAnsi="Times New Roman" w:cs="Times New Roman"/>
      <w:b/>
      <w:bCs/>
      <w:color w:val="auto"/>
    </w:rPr>
  </w:style>
  <w:style w:type="paragraph" w:styleId="ad">
    <w:name w:val="footer"/>
    <w:basedOn w:val="a"/>
    <w:link w:val="ae"/>
    <w:uiPriority w:val="99"/>
    <w:semiHidden/>
    <w:unhideWhenUsed/>
    <w:rsid w:val="00B1361B"/>
    <w:pPr>
      <w:tabs>
        <w:tab w:val="center" w:pos="4677"/>
        <w:tab w:val="right" w:pos="9355"/>
      </w:tabs>
    </w:pPr>
  </w:style>
  <w:style w:type="character" w:customStyle="1" w:styleId="ae">
    <w:name w:val="Нижний колонтитул Знак"/>
    <w:basedOn w:val="a0"/>
    <w:link w:val="ad"/>
    <w:uiPriority w:val="99"/>
    <w:semiHidden/>
    <w:locked/>
    <w:rsid w:val="00B1361B"/>
    <w:rPr>
      <w:rFonts w:cs="Arial Unicode MS"/>
      <w:color w:val="000000"/>
    </w:rPr>
  </w:style>
  <w:style w:type="paragraph" w:styleId="af">
    <w:name w:val="header"/>
    <w:basedOn w:val="a"/>
    <w:link w:val="af0"/>
    <w:uiPriority w:val="99"/>
    <w:unhideWhenUsed/>
    <w:rsid w:val="00B1361B"/>
    <w:pPr>
      <w:tabs>
        <w:tab w:val="center" w:pos="4677"/>
        <w:tab w:val="right" w:pos="9355"/>
      </w:tabs>
    </w:pPr>
  </w:style>
  <w:style w:type="character" w:customStyle="1" w:styleId="af0">
    <w:name w:val="Верхний колонтитул Знак"/>
    <w:basedOn w:val="a0"/>
    <w:link w:val="af"/>
    <w:uiPriority w:val="99"/>
    <w:locked/>
    <w:rsid w:val="00B1361B"/>
    <w:rPr>
      <w:rFonts w:cs="Arial Unicode MS"/>
      <w:color w:val="000000"/>
    </w:rPr>
  </w:style>
  <w:style w:type="paragraph" w:customStyle="1" w:styleId="28">
    <w:name w:val="Текст2"/>
    <w:basedOn w:val="a"/>
    <w:rsid w:val="00046052"/>
    <w:pPr>
      <w:suppressAutoHyphens/>
    </w:pPr>
    <w:rPr>
      <w:rFonts w:ascii="Courier New" w:hAnsi="Courier New" w:cs="Courier New"/>
      <w:color w:val="auto"/>
      <w:kern w:val="1"/>
      <w:sz w:val="20"/>
    </w:rPr>
  </w:style>
  <w:style w:type="character" w:customStyle="1" w:styleId="af1">
    <w:name w:val="Основной текст_"/>
    <w:basedOn w:val="a0"/>
    <w:link w:val="43"/>
    <w:locked/>
    <w:rsid w:val="00046052"/>
    <w:rPr>
      <w:rFonts w:ascii="Times New Roman" w:hAnsi="Times New Roman" w:cs="Times New Roman"/>
      <w:sz w:val="22"/>
      <w:szCs w:val="22"/>
      <w:shd w:val="clear" w:color="auto" w:fill="FFFFFF"/>
    </w:rPr>
  </w:style>
  <w:style w:type="paragraph" w:customStyle="1" w:styleId="43">
    <w:name w:val="Основной текст4"/>
    <w:basedOn w:val="a"/>
    <w:link w:val="af1"/>
    <w:rsid w:val="00046052"/>
    <w:pPr>
      <w:shd w:val="clear" w:color="auto" w:fill="FFFFFF"/>
      <w:spacing w:before="60" w:line="240" w:lineRule="atLeast"/>
      <w:ind w:hanging="460"/>
      <w:jc w:val="both"/>
    </w:pPr>
    <w:rPr>
      <w:rFonts w:ascii="Times New Roman" w:hAnsi="Times New Roman" w:cs="Times New Roman"/>
      <w:color w:val="auto"/>
      <w:sz w:val="22"/>
      <w:szCs w:val="22"/>
    </w:rPr>
  </w:style>
  <w:style w:type="paragraph" w:styleId="af2">
    <w:name w:val="No Spacing"/>
    <w:link w:val="af3"/>
    <w:qFormat/>
    <w:rsid w:val="00843DD9"/>
    <w:rPr>
      <w:rFonts w:ascii="Calibri" w:hAnsi="Calibri"/>
      <w:sz w:val="22"/>
      <w:szCs w:val="22"/>
    </w:rPr>
  </w:style>
  <w:style w:type="paragraph" w:styleId="af4">
    <w:name w:val="List Paragraph"/>
    <w:basedOn w:val="a"/>
    <w:qFormat/>
    <w:rsid w:val="00843DD9"/>
    <w:pPr>
      <w:ind w:left="708"/>
    </w:pPr>
  </w:style>
  <w:style w:type="paragraph" w:customStyle="1" w:styleId="44">
    <w:name w:val="Обычный4"/>
    <w:rsid w:val="005F283E"/>
    <w:pPr>
      <w:widowControl w:val="0"/>
      <w:spacing w:line="300" w:lineRule="auto"/>
      <w:ind w:firstLine="720"/>
      <w:jc w:val="both"/>
    </w:pPr>
    <w:rPr>
      <w:rFonts w:ascii="Times New Roman" w:hAnsi="Times New Roman"/>
      <w:sz w:val="24"/>
    </w:rPr>
  </w:style>
  <w:style w:type="paragraph" w:customStyle="1" w:styleId="130">
    <w:name w:val="Основной текст13"/>
    <w:basedOn w:val="a"/>
    <w:rsid w:val="00993A1D"/>
    <w:pPr>
      <w:shd w:val="clear" w:color="auto" w:fill="FFFFFF"/>
      <w:spacing w:before="360" w:after="360" w:line="0" w:lineRule="atLeast"/>
      <w:ind w:hanging="420"/>
    </w:pPr>
    <w:rPr>
      <w:rFonts w:ascii="Times New Roman" w:eastAsia="Times New Roman" w:hAnsi="Times New Roman" w:cs="Times New Roman"/>
      <w:color w:val="auto"/>
    </w:rPr>
  </w:style>
  <w:style w:type="paragraph" w:customStyle="1" w:styleId="af5">
    <w:name w:val="Параграф"/>
    <w:basedOn w:val="a"/>
    <w:link w:val="paragraph"/>
    <w:qFormat/>
    <w:rsid w:val="00033A7B"/>
    <w:pPr>
      <w:ind w:firstLine="567"/>
      <w:jc w:val="both"/>
    </w:pPr>
    <w:rPr>
      <w:rFonts w:ascii="Tahoma" w:eastAsia="Times New Roman" w:hAnsi="Tahoma" w:cs="Tahoma"/>
      <w:color w:val="auto"/>
      <w:sz w:val="20"/>
      <w:szCs w:val="20"/>
      <w:lang w:val="en-US"/>
    </w:rPr>
  </w:style>
  <w:style w:type="character" w:customStyle="1" w:styleId="paragraph">
    <w:name w:val="paragraph Знак"/>
    <w:basedOn w:val="a0"/>
    <w:link w:val="af5"/>
    <w:rsid w:val="00033A7B"/>
    <w:rPr>
      <w:rFonts w:ascii="Tahoma" w:eastAsia="Times New Roman" w:hAnsi="Tahoma" w:cs="Tahoma"/>
      <w:lang w:val="en-US"/>
    </w:rPr>
  </w:style>
  <w:style w:type="table" w:styleId="af6">
    <w:name w:val="Table Grid"/>
    <w:basedOn w:val="a1"/>
    <w:uiPriority w:val="59"/>
    <w:rsid w:val="004E2D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2"/>
    <w:basedOn w:val="a"/>
    <w:rsid w:val="00CE2236"/>
    <w:pPr>
      <w:shd w:val="clear" w:color="auto" w:fill="FFFFFF"/>
      <w:spacing w:before="240" w:after="660" w:line="0" w:lineRule="atLeast"/>
      <w:jc w:val="both"/>
    </w:pPr>
    <w:rPr>
      <w:rFonts w:ascii="Times New Roman" w:eastAsia="Times New Roman" w:hAnsi="Times New Roman" w:cs="Times New Roman"/>
    </w:rPr>
  </w:style>
  <w:style w:type="character" w:customStyle="1" w:styleId="CharacterStyle1">
    <w:name w:val="Character Style 1"/>
    <w:uiPriority w:val="99"/>
    <w:rsid w:val="002571ED"/>
    <w:rPr>
      <w:sz w:val="20"/>
    </w:rPr>
  </w:style>
  <w:style w:type="character" w:customStyle="1" w:styleId="highlightsearch">
    <w:name w:val="highlightsearch"/>
    <w:basedOn w:val="a0"/>
    <w:rsid w:val="0083151C"/>
  </w:style>
  <w:style w:type="character" w:customStyle="1" w:styleId="af3">
    <w:name w:val="Без интервала Знак"/>
    <w:link w:val="af2"/>
    <w:locked/>
    <w:rsid w:val="0083151C"/>
    <w:rPr>
      <w:rFonts w:ascii="Calibri" w:hAnsi="Calibri"/>
      <w:sz w:val="22"/>
      <w:szCs w:val="22"/>
    </w:rPr>
  </w:style>
  <w:style w:type="table" w:customStyle="1" w:styleId="17">
    <w:name w:val="Сетка таблицы1"/>
    <w:basedOn w:val="a1"/>
    <w:next w:val="af6"/>
    <w:rsid w:val="000D240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4949211">
      <w:marLeft w:val="0"/>
      <w:marRight w:val="0"/>
      <w:marTop w:val="0"/>
      <w:marBottom w:val="0"/>
      <w:divBdr>
        <w:top w:val="none" w:sz="0" w:space="0" w:color="auto"/>
        <w:left w:val="none" w:sz="0" w:space="0" w:color="auto"/>
        <w:bottom w:val="none" w:sz="0" w:space="0" w:color="auto"/>
        <w:right w:val="none" w:sz="0" w:space="0" w:color="auto"/>
      </w:divBdr>
    </w:div>
    <w:div w:id="294065126">
      <w:bodyDiv w:val="1"/>
      <w:marLeft w:val="0"/>
      <w:marRight w:val="0"/>
      <w:marTop w:val="0"/>
      <w:marBottom w:val="0"/>
      <w:divBdr>
        <w:top w:val="none" w:sz="0" w:space="0" w:color="auto"/>
        <w:left w:val="none" w:sz="0" w:space="0" w:color="auto"/>
        <w:bottom w:val="none" w:sz="0" w:space="0" w:color="auto"/>
        <w:right w:val="none" w:sz="0" w:space="0" w:color="auto"/>
      </w:divBdr>
    </w:div>
    <w:div w:id="700128658">
      <w:bodyDiv w:val="1"/>
      <w:marLeft w:val="0"/>
      <w:marRight w:val="0"/>
      <w:marTop w:val="0"/>
      <w:marBottom w:val="0"/>
      <w:divBdr>
        <w:top w:val="none" w:sz="0" w:space="0" w:color="auto"/>
        <w:left w:val="none" w:sz="0" w:space="0" w:color="auto"/>
        <w:bottom w:val="none" w:sz="0" w:space="0" w:color="auto"/>
        <w:right w:val="none" w:sz="0" w:space="0" w:color="auto"/>
      </w:divBdr>
    </w:div>
    <w:div w:id="1064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consultantplus://offline/ref=C941F3EF6E74633BAE6CA5899D12F5152904AD2730F5974E797D1306FAE0A653483CD76C0E26C60941CCB43DC6EEC4D95650C70CAE27c0uCF" TargetMode="External"/><Relationship Id="rId18" Type="http://schemas.openxmlformats.org/officeDocument/2006/relationships/image" Target="media/image3.pn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C738760B4094ED740D6CFF437347CC6EEDEB6EAD5449168F19D990525AAF128CB75ED49A1906EAD7406140E23F00EC57980C702A283G3N7N"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738760B4094ED740D6CFF437347CC6EEDEB6EAD5449168F19D990525AAF128CB75ED49AB956DAD7406140E23F00EC57980C702A283G3N7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AC738760B4094ED740D6CFF437347CC6EEDEB6EAD5449168F19D990525AAF128CB75ED49AB9465AD7406140E23F00EC57980C702A283G3N7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C738760B4094ED740D6CFF437347CC6EEDEB6EAD5449168F19D990525AAF128CB75ED49AB946AAD7406140E23F00EC57980C702A283G3N7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07153-E714-4D4C-B6E8-BFB68967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5572</Words>
  <Characters>31766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otgmie</dc:creator>
  <cp:lastModifiedBy>Бухгалтер</cp:lastModifiedBy>
  <cp:revision>4</cp:revision>
  <cp:lastPrinted>2025-08-26T14:12:00Z</cp:lastPrinted>
  <dcterms:created xsi:type="dcterms:W3CDTF">2026-08-04T10:47:00Z</dcterms:created>
  <dcterms:modified xsi:type="dcterms:W3CDTF">2026-08-07T10:52:00Z</dcterms:modified>
</cp:coreProperties>
</file>