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EA0" w:rsidRPr="00394998" w:rsidRDefault="00DA281F" w:rsidP="001E50E9">
      <w:pPr>
        <w:pStyle w:val="31"/>
        <w:shd w:val="clear" w:color="auto" w:fill="auto"/>
        <w:spacing w:after="0"/>
        <w:jc w:val="center"/>
        <w:rPr>
          <w:rStyle w:val="3"/>
          <w:b/>
          <w:bCs/>
          <w:color w:val="000000"/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 xml:space="preserve">ГОСУДАРСТВЕННЫЙ КОНТРАКТ </w:t>
      </w:r>
      <w:r w:rsidR="00FA2EA0" w:rsidRPr="00394998">
        <w:rPr>
          <w:rStyle w:val="3"/>
          <w:b/>
          <w:bCs/>
          <w:color w:val="000000"/>
          <w:sz w:val="20"/>
          <w:szCs w:val="20"/>
        </w:rPr>
        <w:t>№ ___</w:t>
      </w:r>
      <w:r w:rsidR="005E7882" w:rsidRPr="00394998">
        <w:rPr>
          <w:rStyle w:val="3"/>
          <w:b/>
          <w:bCs/>
          <w:color w:val="000000"/>
          <w:sz w:val="20"/>
          <w:szCs w:val="20"/>
        </w:rPr>
        <w:t>___</w:t>
      </w:r>
    </w:p>
    <w:p w:rsidR="004F0291" w:rsidRPr="00394998" w:rsidRDefault="00DA281F" w:rsidP="001E50E9">
      <w:pPr>
        <w:pStyle w:val="31"/>
        <w:shd w:val="clear" w:color="auto" w:fill="auto"/>
        <w:spacing w:after="0"/>
        <w:jc w:val="center"/>
        <w:rPr>
          <w:rStyle w:val="3"/>
          <w:b/>
          <w:bCs/>
          <w:color w:val="000000"/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>на оказание медицинских услуг по проведению предрейсовых</w:t>
      </w:r>
      <w:r w:rsidR="001E50E9">
        <w:rPr>
          <w:rStyle w:val="3"/>
          <w:b/>
          <w:bCs/>
          <w:color w:val="000000"/>
          <w:sz w:val="20"/>
          <w:szCs w:val="20"/>
        </w:rPr>
        <w:t xml:space="preserve"> </w:t>
      </w:r>
      <w:r w:rsidRPr="00394998">
        <w:rPr>
          <w:rStyle w:val="3"/>
          <w:b/>
          <w:bCs/>
          <w:color w:val="000000"/>
          <w:sz w:val="20"/>
          <w:szCs w:val="20"/>
        </w:rPr>
        <w:t>осмотров</w:t>
      </w:r>
      <w:r w:rsidR="00480F5D" w:rsidRPr="00394998">
        <w:rPr>
          <w:rStyle w:val="3"/>
          <w:b/>
          <w:bCs/>
          <w:color w:val="000000"/>
          <w:sz w:val="20"/>
          <w:szCs w:val="20"/>
        </w:rPr>
        <w:t xml:space="preserve"> водителей для обеспечения нужд</w:t>
      </w:r>
      <w:r w:rsidR="00351193" w:rsidRPr="00394998">
        <w:rPr>
          <w:rStyle w:val="3"/>
          <w:b/>
          <w:bCs/>
          <w:color w:val="000000"/>
          <w:sz w:val="20"/>
          <w:szCs w:val="20"/>
        </w:rPr>
        <w:t xml:space="preserve"> Филиала по</w:t>
      </w:r>
      <w:r w:rsidR="003F5D23">
        <w:rPr>
          <w:rStyle w:val="3"/>
          <w:b/>
          <w:bCs/>
          <w:color w:val="000000"/>
          <w:sz w:val="20"/>
          <w:szCs w:val="20"/>
        </w:rPr>
        <w:t xml:space="preserve"> </w:t>
      </w:r>
      <w:r w:rsidR="00451848">
        <w:rPr>
          <w:rStyle w:val="3"/>
          <w:b/>
          <w:bCs/>
          <w:color w:val="000000"/>
          <w:sz w:val="20"/>
          <w:szCs w:val="20"/>
        </w:rPr>
        <w:t>Закаменскому</w:t>
      </w:r>
      <w:r w:rsidR="003F5D23">
        <w:rPr>
          <w:rStyle w:val="3"/>
          <w:b/>
          <w:bCs/>
          <w:color w:val="000000"/>
          <w:sz w:val="20"/>
          <w:szCs w:val="20"/>
        </w:rPr>
        <w:t xml:space="preserve"> </w:t>
      </w:r>
      <w:r w:rsidR="00351193" w:rsidRPr="00394998">
        <w:rPr>
          <w:rStyle w:val="3"/>
          <w:b/>
          <w:bCs/>
          <w:color w:val="000000"/>
          <w:sz w:val="20"/>
          <w:szCs w:val="20"/>
        </w:rPr>
        <w:t xml:space="preserve">району </w:t>
      </w:r>
      <w:r w:rsidR="00BB3332">
        <w:rPr>
          <w:rStyle w:val="3"/>
          <w:b/>
          <w:bCs/>
          <w:color w:val="000000"/>
          <w:sz w:val="20"/>
          <w:szCs w:val="20"/>
        </w:rPr>
        <w:t xml:space="preserve">ФКУ УИИ УФСИН России </w:t>
      </w:r>
      <w:r w:rsidRPr="00394998">
        <w:rPr>
          <w:rStyle w:val="3"/>
          <w:b/>
          <w:bCs/>
          <w:color w:val="000000"/>
          <w:sz w:val="20"/>
          <w:szCs w:val="20"/>
        </w:rPr>
        <w:t>по Республике Бурятия</w:t>
      </w:r>
    </w:p>
    <w:p w:rsidR="00DA281F" w:rsidRPr="00394998" w:rsidRDefault="00305CC7" w:rsidP="001E50E9">
      <w:pPr>
        <w:pStyle w:val="31"/>
        <w:shd w:val="clear" w:color="auto" w:fill="auto"/>
        <w:spacing w:after="0"/>
        <w:jc w:val="center"/>
        <w:rPr>
          <w:rStyle w:val="3"/>
          <w:b/>
          <w:bCs/>
          <w:color w:val="000000"/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>(</w:t>
      </w:r>
      <w:r w:rsidR="00451848">
        <w:rPr>
          <w:rStyle w:val="3"/>
          <w:b/>
          <w:bCs/>
          <w:color w:val="000000"/>
          <w:sz w:val="20"/>
          <w:szCs w:val="20"/>
        </w:rPr>
        <w:t>г. Закаменск</w:t>
      </w:r>
      <w:r w:rsidRPr="00394998">
        <w:rPr>
          <w:rStyle w:val="3"/>
          <w:b/>
          <w:bCs/>
          <w:color w:val="000000"/>
          <w:sz w:val="20"/>
          <w:szCs w:val="20"/>
        </w:rPr>
        <w:t>)</w:t>
      </w:r>
    </w:p>
    <w:p w:rsidR="005E7882" w:rsidRPr="00394998" w:rsidRDefault="005E7882" w:rsidP="005E7882">
      <w:pPr>
        <w:pStyle w:val="31"/>
        <w:spacing w:after="288"/>
        <w:jc w:val="center"/>
        <w:rPr>
          <w:sz w:val="20"/>
          <w:szCs w:val="20"/>
        </w:rPr>
      </w:pPr>
      <w:r w:rsidRPr="00394998">
        <w:rPr>
          <w:sz w:val="20"/>
          <w:szCs w:val="20"/>
        </w:rPr>
        <w:t>ИКЗ</w:t>
      </w:r>
      <w:r w:rsidR="003B1410" w:rsidRPr="00394998">
        <w:rPr>
          <w:sz w:val="20"/>
          <w:szCs w:val="20"/>
        </w:rPr>
        <w:t>:</w:t>
      </w:r>
      <w:r w:rsidR="00973AE7" w:rsidRPr="00394998">
        <w:rPr>
          <w:sz w:val="20"/>
          <w:szCs w:val="20"/>
        </w:rPr>
        <w:t>______________________________________________</w:t>
      </w:r>
    </w:p>
    <w:p w:rsidR="00DA281F" w:rsidRPr="00394998" w:rsidRDefault="00073631">
      <w:pPr>
        <w:pStyle w:val="210"/>
        <w:shd w:val="clear" w:color="auto" w:fill="auto"/>
        <w:tabs>
          <w:tab w:val="left" w:pos="7398"/>
          <w:tab w:val="left" w:pos="8791"/>
        </w:tabs>
        <w:spacing w:before="0" w:after="261" w:line="210" w:lineRule="exact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 xml:space="preserve">г. Улан-Удэ                                                           </w:t>
      </w:r>
      <w:r w:rsidR="003F5D23">
        <w:rPr>
          <w:rStyle w:val="21"/>
          <w:color w:val="000000"/>
          <w:sz w:val="20"/>
          <w:szCs w:val="20"/>
        </w:rPr>
        <w:t xml:space="preserve">                                                   </w:t>
      </w:r>
      <w:r w:rsidRPr="00394998">
        <w:rPr>
          <w:rStyle w:val="21"/>
          <w:color w:val="000000"/>
          <w:sz w:val="20"/>
          <w:szCs w:val="20"/>
        </w:rPr>
        <w:t xml:space="preserve">     </w:t>
      </w:r>
      <w:r w:rsidR="0029021A" w:rsidRPr="00394998">
        <w:rPr>
          <w:rStyle w:val="21"/>
          <w:color w:val="000000"/>
          <w:sz w:val="20"/>
          <w:szCs w:val="20"/>
        </w:rPr>
        <w:t>«__</w:t>
      </w:r>
      <w:r w:rsidR="00973AE7" w:rsidRPr="00394998">
        <w:rPr>
          <w:rStyle w:val="21"/>
          <w:color w:val="000000"/>
          <w:sz w:val="20"/>
          <w:szCs w:val="20"/>
        </w:rPr>
        <w:t>_</w:t>
      </w:r>
      <w:r w:rsidR="004A4F8E" w:rsidRPr="00394998">
        <w:rPr>
          <w:rStyle w:val="21"/>
          <w:color w:val="000000"/>
          <w:sz w:val="20"/>
          <w:szCs w:val="20"/>
        </w:rPr>
        <w:t>__</w:t>
      </w:r>
      <w:r w:rsidR="009C7020" w:rsidRPr="00394998">
        <w:rPr>
          <w:rStyle w:val="21"/>
          <w:color w:val="000000"/>
          <w:sz w:val="20"/>
          <w:szCs w:val="20"/>
        </w:rPr>
        <w:t xml:space="preserve">» </w:t>
      </w:r>
      <w:r w:rsidR="00973AE7" w:rsidRPr="00394998">
        <w:rPr>
          <w:rStyle w:val="21"/>
          <w:color w:val="000000"/>
          <w:sz w:val="20"/>
          <w:szCs w:val="20"/>
        </w:rPr>
        <w:t>____</w:t>
      </w:r>
      <w:r w:rsidR="009C7020" w:rsidRPr="00394998">
        <w:rPr>
          <w:rStyle w:val="21"/>
          <w:color w:val="000000"/>
          <w:sz w:val="20"/>
          <w:szCs w:val="20"/>
        </w:rPr>
        <w:t>_</w:t>
      </w:r>
      <w:r w:rsidR="003761F6" w:rsidRPr="00394998">
        <w:rPr>
          <w:rStyle w:val="21"/>
          <w:color w:val="000000"/>
          <w:sz w:val="20"/>
          <w:szCs w:val="20"/>
        </w:rPr>
        <w:t>________</w:t>
      </w:r>
      <w:r w:rsidR="00943549">
        <w:rPr>
          <w:rStyle w:val="21"/>
          <w:color w:val="000000"/>
          <w:sz w:val="20"/>
          <w:szCs w:val="20"/>
        </w:rPr>
        <w:t>2026</w:t>
      </w:r>
      <w:r w:rsidR="009B45FB">
        <w:rPr>
          <w:rStyle w:val="21"/>
          <w:color w:val="000000"/>
          <w:sz w:val="20"/>
          <w:szCs w:val="20"/>
        </w:rPr>
        <w:t xml:space="preserve"> </w:t>
      </w:r>
      <w:r w:rsidR="00FA2EA0" w:rsidRPr="00394998">
        <w:rPr>
          <w:rStyle w:val="21"/>
          <w:color w:val="000000"/>
          <w:sz w:val="20"/>
          <w:szCs w:val="20"/>
        </w:rPr>
        <w:t>г</w:t>
      </w:r>
      <w:r w:rsidR="007B0B47" w:rsidRPr="00394998">
        <w:rPr>
          <w:rStyle w:val="21"/>
          <w:color w:val="000000"/>
          <w:sz w:val="20"/>
          <w:szCs w:val="20"/>
        </w:rPr>
        <w:t>.</w:t>
      </w:r>
    </w:p>
    <w:p w:rsidR="00B62321" w:rsidRPr="00394998" w:rsidRDefault="00DA281F" w:rsidP="0064349B">
      <w:pPr>
        <w:pStyle w:val="31"/>
        <w:shd w:val="clear" w:color="auto" w:fill="auto"/>
        <w:spacing w:after="0" w:line="274" w:lineRule="exact"/>
        <w:ind w:firstLine="720"/>
        <w:jc w:val="both"/>
        <w:rPr>
          <w:rStyle w:val="21"/>
          <w:b w:val="0"/>
          <w:color w:val="000000"/>
          <w:sz w:val="20"/>
          <w:szCs w:val="20"/>
        </w:rPr>
      </w:pPr>
      <w:r w:rsidRPr="008E531C">
        <w:rPr>
          <w:rStyle w:val="3"/>
          <w:b/>
          <w:bCs/>
          <w:color w:val="000000"/>
          <w:sz w:val="20"/>
          <w:szCs w:val="20"/>
        </w:rPr>
        <w:t>Федеральное казенное учреждение «Уголовно-исполнительная инспекция Управления Федеральной службы исполнения наказаний по Республике Бурятия»</w:t>
      </w:r>
      <w:r w:rsidRPr="00394998">
        <w:rPr>
          <w:rStyle w:val="3"/>
          <w:bCs/>
          <w:color w:val="000000"/>
          <w:sz w:val="20"/>
          <w:szCs w:val="20"/>
        </w:rPr>
        <w:t>,</w:t>
      </w:r>
      <w:r w:rsidR="008E531C">
        <w:rPr>
          <w:rStyle w:val="3"/>
          <w:bCs/>
          <w:color w:val="000000"/>
          <w:sz w:val="20"/>
          <w:szCs w:val="20"/>
        </w:rPr>
        <w:t xml:space="preserve"> </w:t>
      </w:r>
      <w:r w:rsidRPr="00394998">
        <w:rPr>
          <w:rStyle w:val="21"/>
          <w:b w:val="0"/>
          <w:color w:val="000000"/>
          <w:sz w:val="20"/>
          <w:szCs w:val="20"/>
        </w:rPr>
        <w:t>именуемое в дальнейшем «Го</w:t>
      </w:r>
      <w:r w:rsidR="001E50E9">
        <w:rPr>
          <w:rStyle w:val="21"/>
          <w:b w:val="0"/>
          <w:color w:val="000000"/>
          <w:sz w:val="20"/>
          <w:szCs w:val="20"/>
        </w:rPr>
        <w:t>сударственный заказчик», в лице</w:t>
      </w:r>
      <w:r w:rsidR="009B45FB">
        <w:rPr>
          <w:rStyle w:val="21"/>
          <w:b w:val="0"/>
          <w:color w:val="000000"/>
          <w:sz w:val="20"/>
          <w:szCs w:val="20"/>
        </w:rPr>
        <w:t xml:space="preserve"> </w:t>
      </w:r>
      <w:r w:rsidR="00943549">
        <w:rPr>
          <w:rStyle w:val="21"/>
          <w:b w:val="0"/>
          <w:color w:val="000000"/>
          <w:sz w:val="20"/>
          <w:szCs w:val="20"/>
        </w:rPr>
        <w:t>врио начальника Викулина Константина Игоревича</w:t>
      </w:r>
      <w:r w:rsidR="004B348D" w:rsidRPr="00394998">
        <w:rPr>
          <w:rStyle w:val="21"/>
          <w:b w:val="0"/>
          <w:color w:val="000000"/>
          <w:sz w:val="20"/>
          <w:szCs w:val="20"/>
        </w:rPr>
        <w:t xml:space="preserve">, </w:t>
      </w:r>
      <w:r w:rsidRPr="00394998">
        <w:rPr>
          <w:rStyle w:val="21"/>
          <w:b w:val="0"/>
          <w:color w:val="000000"/>
          <w:sz w:val="20"/>
          <w:szCs w:val="20"/>
        </w:rPr>
        <w:t>действующего на основании</w:t>
      </w:r>
      <w:r w:rsidR="0029021A" w:rsidRPr="00394998">
        <w:rPr>
          <w:rStyle w:val="21"/>
          <w:b w:val="0"/>
          <w:color w:val="000000"/>
          <w:sz w:val="20"/>
          <w:szCs w:val="20"/>
        </w:rPr>
        <w:t xml:space="preserve"> </w:t>
      </w:r>
      <w:r w:rsidR="00943549">
        <w:rPr>
          <w:rStyle w:val="21"/>
          <w:b w:val="0"/>
          <w:color w:val="000000"/>
          <w:sz w:val="20"/>
          <w:szCs w:val="20"/>
        </w:rPr>
        <w:t>приказа УФСИН России по Республике Бурятия от 16.12.2025 № 571-к</w:t>
      </w:r>
      <w:r w:rsidRPr="00394998">
        <w:rPr>
          <w:rStyle w:val="21"/>
          <w:b w:val="0"/>
          <w:color w:val="000000"/>
          <w:sz w:val="20"/>
          <w:szCs w:val="20"/>
        </w:rPr>
        <w:t xml:space="preserve">, с одной стороны, и </w:t>
      </w:r>
      <w:r w:rsidR="00943549">
        <w:rPr>
          <w:bCs w:val="0"/>
          <w:color w:val="000000"/>
          <w:sz w:val="20"/>
          <w:szCs w:val="20"/>
        </w:rPr>
        <w:t>______________</w:t>
      </w:r>
      <w:r w:rsidRPr="00EA6A25">
        <w:rPr>
          <w:rStyle w:val="22"/>
          <w:b/>
          <w:color w:val="000000"/>
          <w:sz w:val="20"/>
          <w:szCs w:val="20"/>
        </w:rPr>
        <w:t>,</w:t>
      </w:r>
      <w:r w:rsidR="008E531C">
        <w:rPr>
          <w:rStyle w:val="22"/>
          <w:color w:val="000000"/>
          <w:sz w:val="20"/>
          <w:szCs w:val="20"/>
        </w:rPr>
        <w:t xml:space="preserve"> </w:t>
      </w:r>
      <w:r w:rsidRPr="00394998">
        <w:rPr>
          <w:rStyle w:val="21"/>
          <w:b w:val="0"/>
          <w:color w:val="000000"/>
          <w:sz w:val="20"/>
          <w:szCs w:val="20"/>
        </w:rPr>
        <w:t xml:space="preserve">именуемое в </w:t>
      </w:r>
      <w:r w:rsidR="00BC013B" w:rsidRPr="00394998">
        <w:rPr>
          <w:rStyle w:val="21"/>
          <w:b w:val="0"/>
          <w:color w:val="000000"/>
          <w:sz w:val="20"/>
          <w:szCs w:val="20"/>
        </w:rPr>
        <w:t xml:space="preserve">дальнейшем «Исполнитель», в лице </w:t>
      </w:r>
      <w:r w:rsidR="00943549">
        <w:rPr>
          <w:rStyle w:val="21"/>
          <w:b w:val="0"/>
          <w:color w:val="000000"/>
          <w:sz w:val="20"/>
          <w:szCs w:val="20"/>
        </w:rPr>
        <w:t>_______________</w:t>
      </w:r>
      <w:r w:rsidR="00351193" w:rsidRPr="00394998">
        <w:rPr>
          <w:rStyle w:val="21"/>
          <w:b w:val="0"/>
          <w:color w:val="000000"/>
          <w:sz w:val="20"/>
          <w:szCs w:val="20"/>
        </w:rPr>
        <w:t xml:space="preserve">, </w:t>
      </w:r>
      <w:r w:rsidRPr="00394998">
        <w:rPr>
          <w:rStyle w:val="21"/>
          <w:b w:val="0"/>
          <w:color w:val="000000"/>
          <w:sz w:val="20"/>
          <w:szCs w:val="20"/>
        </w:rPr>
        <w:t>действующего на основании</w:t>
      </w:r>
      <w:r w:rsidR="003F5D23">
        <w:rPr>
          <w:rStyle w:val="21"/>
          <w:b w:val="0"/>
          <w:color w:val="000000"/>
          <w:sz w:val="20"/>
          <w:szCs w:val="20"/>
        </w:rPr>
        <w:t xml:space="preserve"> </w:t>
      </w:r>
      <w:r w:rsidR="001C2003">
        <w:rPr>
          <w:rStyle w:val="21"/>
          <w:b w:val="0"/>
          <w:color w:val="000000"/>
          <w:sz w:val="20"/>
          <w:szCs w:val="20"/>
        </w:rPr>
        <w:t>__________</w:t>
      </w:r>
      <w:r w:rsidR="00351193" w:rsidRPr="00394998">
        <w:rPr>
          <w:rStyle w:val="21"/>
          <w:b w:val="0"/>
          <w:color w:val="000000"/>
          <w:sz w:val="20"/>
          <w:szCs w:val="20"/>
        </w:rPr>
        <w:t>,</w:t>
      </w:r>
      <w:r w:rsidR="003F5D23">
        <w:rPr>
          <w:rStyle w:val="21"/>
          <w:b w:val="0"/>
          <w:color w:val="000000"/>
          <w:sz w:val="20"/>
          <w:szCs w:val="20"/>
        </w:rPr>
        <w:t xml:space="preserve"> </w:t>
      </w:r>
      <w:r w:rsidRPr="00394998">
        <w:rPr>
          <w:rStyle w:val="21"/>
          <w:b w:val="0"/>
          <w:color w:val="000000"/>
          <w:sz w:val="20"/>
          <w:szCs w:val="20"/>
        </w:rPr>
        <w:t>совместно именуемые «Стороны», на основании п.</w:t>
      </w:r>
      <w:r w:rsidR="00A04131">
        <w:rPr>
          <w:rStyle w:val="21"/>
          <w:b w:val="0"/>
          <w:color w:val="000000"/>
          <w:sz w:val="20"/>
          <w:szCs w:val="20"/>
        </w:rPr>
        <w:t>4</w:t>
      </w:r>
      <w:r w:rsidRPr="00394998">
        <w:rPr>
          <w:rStyle w:val="21"/>
          <w:b w:val="0"/>
          <w:color w:val="000000"/>
          <w:sz w:val="20"/>
          <w:szCs w:val="20"/>
        </w:rPr>
        <w:t xml:space="preserve"> ч.1 ст. 93 № 44-ФЗ «О контрактной системе в сфере закупок товаров, работ, услуг для обеспечения государственных и муниципальных нужд» от 05.04.2013 заключили настоящий Государственный контракт (далее - Контракт) о нижеследующем:</w:t>
      </w:r>
    </w:p>
    <w:p w:rsidR="0064349B" w:rsidRPr="00394998" w:rsidRDefault="0064349B" w:rsidP="0064349B">
      <w:pPr>
        <w:pStyle w:val="31"/>
        <w:shd w:val="clear" w:color="auto" w:fill="auto"/>
        <w:spacing w:after="0" w:line="274" w:lineRule="exact"/>
        <w:ind w:firstLine="720"/>
        <w:jc w:val="both"/>
        <w:rPr>
          <w:rStyle w:val="21"/>
          <w:b w:val="0"/>
          <w:color w:val="000000"/>
          <w:sz w:val="20"/>
          <w:szCs w:val="20"/>
        </w:rPr>
      </w:pPr>
    </w:p>
    <w:p w:rsidR="00DA281F" w:rsidRPr="00394998" w:rsidRDefault="00DA281F" w:rsidP="0064349B">
      <w:pPr>
        <w:pStyle w:val="31"/>
        <w:numPr>
          <w:ilvl w:val="0"/>
          <w:numId w:val="6"/>
        </w:numPr>
        <w:shd w:val="clear" w:color="auto" w:fill="auto"/>
        <w:tabs>
          <w:tab w:val="left" w:pos="3793"/>
        </w:tabs>
        <w:spacing w:after="0" w:line="274" w:lineRule="exact"/>
        <w:ind w:left="3440"/>
        <w:jc w:val="both"/>
        <w:rPr>
          <w:rStyle w:val="3"/>
          <w:b/>
          <w:bCs/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>ПРЕДМЕТ КОНТРАКТА</w:t>
      </w:r>
    </w:p>
    <w:p w:rsidR="00DA281F" w:rsidRPr="00394998" w:rsidRDefault="00DA281F" w:rsidP="0064349B">
      <w:pPr>
        <w:pStyle w:val="210"/>
        <w:numPr>
          <w:ilvl w:val="1"/>
          <w:numId w:val="6"/>
        </w:numPr>
        <w:shd w:val="clear" w:color="auto" w:fill="auto"/>
        <w:tabs>
          <w:tab w:val="left" w:pos="475"/>
        </w:tabs>
        <w:spacing w:before="0" w:after="0" w:line="274" w:lineRule="exact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Исполнитель по заданию Государственного заказчика обязуется оказать услуги по проведению предрейсовых</w:t>
      </w:r>
      <w:r w:rsidR="00AA370A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>медицинских осмотров водителя транспортного средств</w:t>
      </w:r>
      <w:r w:rsidR="008F2CED">
        <w:rPr>
          <w:rStyle w:val="21"/>
          <w:color w:val="000000"/>
          <w:sz w:val="20"/>
          <w:szCs w:val="20"/>
        </w:rPr>
        <w:t>а</w:t>
      </w:r>
      <w:r w:rsidR="003F5D23">
        <w:rPr>
          <w:rStyle w:val="21"/>
          <w:color w:val="000000"/>
          <w:sz w:val="20"/>
          <w:szCs w:val="20"/>
        </w:rPr>
        <w:t xml:space="preserve"> </w:t>
      </w:r>
      <w:r w:rsidR="00351193" w:rsidRPr="00394998">
        <w:rPr>
          <w:rStyle w:val="21"/>
          <w:color w:val="000000"/>
          <w:sz w:val="20"/>
          <w:szCs w:val="20"/>
        </w:rPr>
        <w:t xml:space="preserve">Филиала по </w:t>
      </w:r>
      <w:r w:rsidR="00451848">
        <w:rPr>
          <w:rStyle w:val="21"/>
          <w:color w:val="000000"/>
          <w:sz w:val="20"/>
          <w:szCs w:val="20"/>
        </w:rPr>
        <w:t>Закменскому</w:t>
      </w:r>
      <w:r w:rsidR="00351193" w:rsidRPr="00394998">
        <w:rPr>
          <w:rStyle w:val="21"/>
          <w:color w:val="000000"/>
          <w:sz w:val="20"/>
          <w:szCs w:val="20"/>
        </w:rPr>
        <w:t xml:space="preserve"> району </w:t>
      </w:r>
      <w:r w:rsidRPr="00394998">
        <w:rPr>
          <w:rStyle w:val="21"/>
          <w:color w:val="000000"/>
          <w:sz w:val="20"/>
          <w:szCs w:val="20"/>
        </w:rPr>
        <w:t>ФКУ УИИ УФСИН России по Республике Бурятия</w:t>
      </w:r>
      <w:r w:rsidR="008F2CED">
        <w:rPr>
          <w:rStyle w:val="21"/>
          <w:color w:val="000000"/>
          <w:sz w:val="20"/>
          <w:szCs w:val="20"/>
        </w:rPr>
        <w:t xml:space="preserve"> </w:t>
      </w:r>
      <w:r w:rsidR="00527266" w:rsidRPr="00394998">
        <w:rPr>
          <w:rStyle w:val="3"/>
          <w:b w:val="0"/>
          <w:bCs w:val="0"/>
          <w:color w:val="000000"/>
          <w:sz w:val="20"/>
          <w:szCs w:val="20"/>
        </w:rPr>
        <w:t>(</w:t>
      </w:r>
      <w:r w:rsidR="0055039F" w:rsidRPr="00394998">
        <w:rPr>
          <w:rStyle w:val="3"/>
          <w:b w:val="0"/>
          <w:bCs w:val="0"/>
          <w:color w:val="000000"/>
          <w:sz w:val="20"/>
          <w:szCs w:val="20"/>
        </w:rPr>
        <w:t xml:space="preserve">с. </w:t>
      </w:r>
      <w:r w:rsidR="00114691" w:rsidRPr="00394998">
        <w:rPr>
          <w:rStyle w:val="3"/>
          <w:b w:val="0"/>
          <w:bCs w:val="0"/>
          <w:color w:val="000000"/>
          <w:sz w:val="20"/>
          <w:szCs w:val="20"/>
        </w:rPr>
        <w:t>Кабанск</w:t>
      </w:r>
      <w:r w:rsidR="00527266" w:rsidRPr="00394998">
        <w:rPr>
          <w:rStyle w:val="3"/>
          <w:b w:val="0"/>
          <w:bCs w:val="0"/>
          <w:color w:val="000000"/>
          <w:sz w:val="20"/>
          <w:szCs w:val="20"/>
        </w:rPr>
        <w:t xml:space="preserve">) </w:t>
      </w:r>
      <w:r w:rsidRPr="00394998">
        <w:rPr>
          <w:rStyle w:val="21"/>
          <w:color w:val="000000"/>
          <w:sz w:val="20"/>
          <w:szCs w:val="20"/>
        </w:rPr>
        <w:t>(определение артериального давления и пульса, определение наличия алкоголя и других психотропных веществ в выдыхаемом воздухе или</w:t>
      </w:r>
      <w:r w:rsidR="003F5D23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>биологических субстратах одним из официально признанных методов, при наличии показаний - любые другие разрешённые медицинские исследования, необходимые для решения вопроса о допуске к работе), именуемые в дальнейшем «оказание услуг», согласно техническому заданию, а Заказчик обязуется принять и оплатить оказанные услуги.</w:t>
      </w:r>
    </w:p>
    <w:p w:rsidR="00DA281F" w:rsidRPr="00394998" w:rsidRDefault="00DA281F">
      <w:pPr>
        <w:pStyle w:val="210"/>
        <w:numPr>
          <w:ilvl w:val="1"/>
          <w:numId w:val="6"/>
        </w:numPr>
        <w:shd w:val="clear" w:color="auto" w:fill="auto"/>
        <w:tabs>
          <w:tab w:val="left" w:pos="489"/>
        </w:tabs>
        <w:spacing w:before="0" w:after="0" w:line="274" w:lineRule="exact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Оказание услуг должно осуществляться в соответствии с действующими в Российской Федерации отраслевыми стандартами диагностики и лечения, и в соответствии с требованиями, предъявляемыми к методам диагностики, профилактики и лечения, разрешенным на территории Российской Федерации, а также, в соответствии с требованиями Федерального закона от 10.12.1995 № 196-ФЗ «О безопасности дорожного движения», письма Министерства здравоохранения Российской Федерации от 21.08.2003 № 2510/9468-03-32 «О предрейсовых медицинских</w:t>
      </w:r>
      <w:r w:rsidR="003F5D23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 xml:space="preserve">осмотрах водителей транспортных средств» и постановления Правительства РФ от 16.04.2012 </w:t>
      </w:r>
      <w:r w:rsidRPr="00394998">
        <w:rPr>
          <w:rStyle w:val="21pt"/>
          <w:color w:val="000000"/>
          <w:sz w:val="20"/>
          <w:szCs w:val="20"/>
        </w:rPr>
        <w:t>N</w:t>
      </w:r>
      <w:r w:rsidRPr="00394998">
        <w:rPr>
          <w:rStyle w:val="21pt"/>
          <w:color w:val="000000"/>
          <w:sz w:val="20"/>
          <w:szCs w:val="20"/>
          <w:lang w:val="ru-RU"/>
        </w:rPr>
        <w:t>291</w:t>
      </w:r>
      <w:r w:rsidRPr="00394998">
        <w:rPr>
          <w:rStyle w:val="21"/>
          <w:color w:val="000000"/>
          <w:sz w:val="20"/>
          <w:szCs w:val="20"/>
        </w:rPr>
        <w:t>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</w:t>
      </w:r>
      <w:r w:rsidR="0064349B" w:rsidRPr="00394998">
        <w:rPr>
          <w:rStyle w:val="21"/>
          <w:color w:val="000000"/>
          <w:sz w:val="20"/>
          <w:szCs w:val="20"/>
        </w:rPr>
        <w:t xml:space="preserve"> “Сколково”</w:t>
      </w:r>
      <w:r w:rsidRPr="00394998">
        <w:rPr>
          <w:rStyle w:val="21"/>
          <w:color w:val="000000"/>
          <w:sz w:val="20"/>
          <w:szCs w:val="20"/>
        </w:rPr>
        <w:t>)».</w:t>
      </w:r>
    </w:p>
    <w:p w:rsidR="005E09DB" w:rsidRPr="00394998" w:rsidRDefault="005E09DB" w:rsidP="00B471CB">
      <w:pPr>
        <w:pStyle w:val="210"/>
        <w:shd w:val="clear" w:color="auto" w:fill="auto"/>
        <w:tabs>
          <w:tab w:val="left" w:pos="453"/>
        </w:tabs>
        <w:spacing w:before="0" w:after="0" w:line="240" w:lineRule="exact"/>
        <w:rPr>
          <w:rStyle w:val="21"/>
          <w:sz w:val="20"/>
          <w:szCs w:val="20"/>
        </w:rPr>
      </w:pPr>
    </w:p>
    <w:p w:rsidR="00FD3EA2" w:rsidRPr="00394998" w:rsidRDefault="005E09DB" w:rsidP="00012EEC">
      <w:pPr>
        <w:pStyle w:val="210"/>
        <w:numPr>
          <w:ilvl w:val="0"/>
          <w:numId w:val="6"/>
        </w:numPr>
        <w:shd w:val="clear" w:color="auto" w:fill="auto"/>
        <w:tabs>
          <w:tab w:val="left" w:pos="453"/>
        </w:tabs>
        <w:spacing w:before="0" w:after="0" w:line="240" w:lineRule="exact"/>
        <w:jc w:val="center"/>
        <w:rPr>
          <w:rStyle w:val="21"/>
          <w:b/>
          <w:sz w:val="20"/>
          <w:szCs w:val="20"/>
        </w:rPr>
      </w:pPr>
      <w:r w:rsidRPr="00394998">
        <w:rPr>
          <w:rStyle w:val="21"/>
          <w:b/>
          <w:sz w:val="20"/>
          <w:szCs w:val="20"/>
        </w:rPr>
        <w:t>ПРАВА И ОБЯЗАННОСТИ СТОРОН</w:t>
      </w:r>
    </w:p>
    <w:p w:rsidR="00B471E5" w:rsidRPr="00394998" w:rsidRDefault="005E09DB" w:rsidP="00B471E5">
      <w:pPr>
        <w:pStyle w:val="210"/>
        <w:numPr>
          <w:ilvl w:val="1"/>
          <w:numId w:val="6"/>
        </w:numPr>
        <w:shd w:val="clear" w:color="auto" w:fill="auto"/>
        <w:tabs>
          <w:tab w:val="left" w:pos="453"/>
        </w:tabs>
        <w:spacing w:before="0" w:after="0" w:line="240" w:lineRule="exact"/>
        <w:rPr>
          <w:rStyle w:val="21"/>
          <w:b/>
          <w:sz w:val="20"/>
          <w:szCs w:val="20"/>
        </w:rPr>
      </w:pPr>
      <w:r w:rsidRPr="00394998">
        <w:rPr>
          <w:rStyle w:val="21"/>
          <w:b/>
          <w:sz w:val="20"/>
          <w:szCs w:val="20"/>
        </w:rPr>
        <w:t>Государственный заказчик  обязан:</w:t>
      </w:r>
    </w:p>
    <w:p w:rsidR="005E09DB" w:rsidRPr="00394998" w:rsidRDefault="005E09DB" w:rsidP="003761F6">
      <w:pPr>
        <w:pStyle w:val="210"/>
        <w:numPr>
          <w:ilvl w:val="2"/>
          <w:numId w:val="21"/>
        </w:numPr>
        <w:shd w:val="clear" w:color="auto" w:fill="auto"/>
        <w:tabs>
          <w:tab w:val="left" w:pos="453"/>
        </w:tabs>
        <w:spacing w:before="0" w:after="0" w:line="240" w:lineRule="auto"/>
        <w:ind w:left="0" w:firstLine="0"/>
        <w:rPr>
          <w:rStyle w:val="21"/>
          <w:sz w:val="20"/>
          <w:szCs w:val="20"/>
        </w:rPr>
      </w:pPr>
      <w:r w:rsidRPr="00394998">
        <w:rPr>
          <w:rStyle w:val="21"/>
          <w:sz w:val="20"/>
          <w:szCs w:val="20"/>
        </w:rPr>
        <w:t>Осуществлять ежемесячно своевременную оплату оказанных услуг по проведению предрейсовых медицинских осмотров водителей в со</w:t>
      </w:r>
      <w:r w:rsidR="00FC29FE" w:rsidRPr="00394998">
        <w:rPr>
          <w:rStyle w:val="21"/>
          <w:sz w:val="20"/>
          <w:szCs w:val="20"/>
        </w:rPr>
        <w:t>ответствии с условиями раздела 4</w:t>
      </w:r>
      <w:r w:rsidRPr="00394998">
        <w:rPr>
          <w:rStyle w:val="21"/>
          <w:sz w:val="20"/>
          <w:szCs w:val="20"/>
        </w:rPr>
        <w:t xml:space="preserve"> Контракта.</w:t>
      </w:r>
    </w:p>
    <w:p w:rsidR="005E09DB" w:rsidRPr="00394998" w:rsidRDefault="005E09DB" w:rsidP="003761F6">
      <w:pPr>
        <w:pStyle w:val="210"/>
        <w:numPr>
          <w:ilvl w:val="2"/>
          <w:numId w:val="21"/>
        </w:numPr>
        <w:shd w:val="clear" w:color="auto" w:fill="auto"/>
        <w:tabs>
          <w:tab w:val="left" w:pos="453"/>
        </w:tabs>
        <w:spacing w:before="0" w:after="0" w:line="240" w:lineRule="auto"/>
        <w:ind w:left="0" w:firstLine="0"/>
        <w:rPr>
          <w:rStyle w:val="21"/>
          <w:sz w:val="20"/>
          <w:szCs w:val="20"/>
        </w:rPr>
      </w:pPr>
      <w:r w:rsidRPr="00394998">
        <w:rPr>
          <w:rStyle w:val="21"/>
          <w:sz w:val="20"/>
          <w:szCs w:val="20"/>
        </w:rPr>
        <w:t>Требовать от Исполнителя качественного оказания услуг по проведению предрейсовых</w:t>
      </w:r>
      <w:r w:rsidR="00AA370A">
        <w:rPr>
          <w:rStyle w:val="21"/>
          <w:sz w:val="20"/>
          <w:szCs w:val="20"/>
        </w:rPr>
        <w:t xml:space="preserve"> </w:t>
      </w:r>
      <w:r w:rsidRPr="00394998">
        <w:rPr>
          <w:rStyle w:val="21"/>
          <w:sz w:val="20"/>
          <w:szCs w:val="20"/>
        </w:rPr>
        <w:t>медицинских осмотров водителя транспортного средства.</w:t>
      </w:r>
    </w:p>
    <w:p w:rsidR="00DA281F" w:rsidRPr="00394998" w:rsidRDefault="005E09DB" w:rsidP="003761F6">
      <w:pPr>
        <w:pStyle w:val="210"/>
        <w:numPr>
          <w:ilvl w:val="2"/>
          <w:numId w:val="21"/>
        </w:numPr>
        <w:shd w:val="clear" w:color="auto" w:fill="auto"/>
        <w:tabs>
          <w:tab w:val="left" w:pos="0"/>
          <w:tab w:val="left" w:pos="453"/>
        </w:tabs>
        <w:spacing w:before="0" w:after="0" w:line="240" w:lineRule="auto"/>
        <w:ind w:left="0" w:firstLine="0"/>
        <w:rPr>
          <w:sz w:val="20"/>
          <w:szCs w:val="20"/>
        </w:rPr>
      </w:pPr>
      <w:r w:rsidRPr="00394998">
        <w:rPr>
          <w:rStyle w:val="21"/>
          <w:sz w:val="20"/>
          <w:szCs w:val="20"/>
        </w:rPr>
        <w:t>В случае расторжения Контракта оплатить Исполнителю стоимость услуги</w:t>
      </w:r>
      <w:r w:rsidR="004E4389" w:rsidRPr="00394998">
        <w:rPr>
          <w:rStyle w:val="21"/>
          <w:sz w:val="20"/>
          <w:szCs w:val="20"/>
        </w:rPr>
        <w:t xml:space="preserve">, фактически оказанной и принятой на момент расторжения Контракта, при условии </w:t>
      </w:r>
      <w:r w:rsidR="00DA281F" w:rsidRPr="00394998">
        <w:rPr>
          <w:rStyle w:val="21"/>
          <w:color w:val="000000"/>
          <w:sz w:val="20"/>
          <w:szCs w:val="20"/>
        </w:rPr>
        <w:t>о</w:t>
      </w:r>
      <w:r w:rsidR="0027168B" w:rsidRPr="00394998">
        <w:rPr>
          <w:rStyle w:val="21"/>
          <w:color w:val="000000"/>
          <w:sz w:val="20"/>
          <w:szCs w:val="20"/>
        </w:rPr>
        <w:t xml:space="preserve">тсутствия претензий по качеству, </w:t>
      </w:r>
      <w:r w:rsidR="00DA281F" w:rsidRPr="00394998">
        <w:rPr>
          <w:rStyle w:val="21"/>
          <w:color w:val="000000"/>
          <w:sz w:val="20"/>
          <w:szCs w:val="20"/>
        </w:rPr>
        <w:t>на основании подписанных Исполнителем и Государственным за</w:t>
      </w:r>
      <w:r w:rsidR="004B348D" w:rsidRPr="00394998">
        <w:rPr>
          <w:rStyle w:val="21"/>
          <w:color w:val="000000"/>
          <w:sz w:val="20"/>
          <w:szCs w:val="20"/>
        </w:rPr>
        <w:t>к</w:t>
      </w:r>
      <w:r w:rsidR="00DA281F" w:rsidRPr="00394998">
        <w:rPr>
          <w:rStyle w:val="21"/>
          <w:color w:val="000000"/>
          <w:sz w:val="20"/>
          <w:szCs w:val="20"/>
        </w:rPr>
        <w:t>азчи</w:t>
      </w:r>
      <w:r w:rsidR="004B348D" w:rsidRPr="00394998">
        <w:rPr>
          <w:rStyle w:val="21"/>
          <w:color w:val="000000"/>
          <w:sz w:val="20"/>
          <w:szCs w:val="20"/>
        </w:rPr>
        <w:t>к</w:t>
      </w:r>
      <w:r w:rsidR="00DA281F" w:rsidRPr="00394998">
        <w:rPr>
          <w:rStyle w:val="21"/>
          <w:color w:val="000000"/>
          <w:sz w:val="20"/>
          <w:szCs w:val="20"/>
        </w:rPr>
        <w:t>ом без замечан</w:t>
      </w:r>
      <w:r w:rsidR="00317417" w:rsidRPr="00394998">
        <w:rPr>
          <w:rStyle w:val="21"/>
          <w:color w:val="000000"/>
          <w:sz w:val="20"/>
          <w:szCs w:val="20"/>
        </w:rPr>
        <w:t>ий актов приемки оказания услуг</w:t>
      </w:r>
    </w:p>
    <w:p w:rsidR="00DA281F" w:rsidRPr="00394998" w:rsidRDefault="00B471CB" w:rsidP="00B471CB">
      <w:pPr>
        <w:pStyle w:val="210"/>
        <w:shd w:val="clear" w:color="auto" w:fill="auto"/>
        <w:tabs>
          <w:tab w:val="left" w:pos="757"/>
        </w:tabs>
        <w:spacing w:before="0" w:after="0" w:line="240" w:lineRule="auto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2.1.4.</w:t>
      </w:r>
      <w:r w:rsidR="00DA281F" w:rsidRPr="00394998">
        <w:rPr>
          <w:rStyle w:val="21"/>
          <w:color w:val="000000"/>
          <w:sz w:val="20"/>
          <w:szCs w:val="20"/>
        </w:rPr>
        <w:t>Взыскивать пеню и штраф, а также требовать возмещения убы</w:t>
      </w:r>
      <w:r w:rsidR="00390FFD" w:rsidRPr="00394998">
        <w:rPr>
          <w:rStyle w:val="21"/>
          <w:color w:val="000000"/>
          <w:sz w:val="20"/>
          <w:szCs w:val="20"/>
        </w:rPr>
        <w:t>тков в соответствии с разделом 5</w:t>
      </w:r>
      <w:r w:rsidR="00DA281F" w:rsidRPr="00394998">
        <w:rPr>
          <w:rStyle w:val="21"/>
          <w:color w:val="000000"/>
          <w:sz w:val="20"/>
          <w:szCs w:val="20"/>
        </w:rPr>
        <w:t>настоящего Контракта.</w:t>
      </w:r>
    </w:p>
    <w:p w:rsidR="00DA281F" w:rsidRPr="00394998" w:rsidRDefault="00DA281F" w:rsidP="003761F6">
      <w:pPr>
        <w:pStyle w:val="210"/>
        <w:numPr>
          <w:ilvl w:val="0"/>
          <w:numId w:val="7"/>
        </w:numPr>
        <w:shd w:val="clear" w:color="auto" w:fill="auto"/>
        <w:tabs>
          <w:tab w:val="left" w:pos="772"/>
        </w:tabs>
        <w:spacing w:before="0" w:after="0" w:line="240" w:lineRule="auto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Направить в уполномоченный на осуществление контроля в сфере размещения заказов федеральный орган исполнительной власти сведения о Исполнителе для включения их в реестр недобросовестных Исполнителей (поставщиков,</w:t>
      </w:r>
      <w:r w:rsidR="003F5D23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>подрядчиков) в случае расторжения Контракта по решению суда или в случае одностороннего отказа Государственного заказчика от исполнения Контракта.</w:t>
      </w:r>
    </w:p>
    <w:p w:rsidR="00FD3EA2" w:rsidRPr="00394998" w:rsidRDefault="00DA281F" w:rsidP="00FD3EA2">
      <w:pPr>
        <w:pStyle w:val="210"/>
        <w:numPr>
          <w:ilvl w:val="0"/>
          <w:numId w:val="7"/>
        </w:numPr>
        <w:shd w:val="clear" w:color="auto" w:fill="auto"/>
        <w:tabs>
          <w:tab w:val="left" w:pos="754"/>
        </w:tabs>
        <w:spacing w:before="0" w:after="0" w:line="240" w:lineRule="auto"/>
        <w:rPr>
          <w:rStyle w:val="21"/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Выполнять иные обязанности, предусмотренные законодательством Российской Федерации и Контрактом.</w:t>
      </w:r>
    </w:p>
    <w:p w:rsidR="00DA281F" w:rsidRPr="00394998" w:rsidRDefault="00DA281F" w:rsidP="007B0B47">
      <w:pPr>
        <w:pStyle w:val="31"/>
        <w:shd w:val="clear" w:color="auto" w:fill="auto"/>
        <w:tabs>
          <w:tab w:val="left" w:pos="4693"/>
        </w:tabs>
        <w:spacing w:after="0" w:line="220" w:lineRule="exact"/>
        <w:ind w:left="800" w:hanging="800"/>
        <w:jc w:val="both"/>
        <w:rPr>
          <w:b w:val="0"/>
          <w:sz w:val="20"/>
          <w:szCs w:val="20"/>
        </w:rPr>
      </w:pPr>
      <w:r w:rsidRPr="00394998">
        <w:rPr>
          <w:rStyle w:val="311pt"/>
          <w:b/>
          <w:bCs/>
          <w:i w:val="0"/>
          <w:color w:val="000000"/>
          <w:sz w:val="20"/>
          <w:szCs w:val="20"/>
        </w:rPr>
        <w:t>2</w:t>
      </w:r>
      <w:r w:rsidR="005E09DB" w:rsidRPr="00394998">
        <w:rPr>
          <w:rStyle w:val="311pt"/>
          <w:b/>
          <w:bCs/>
          <w:i w:val="0"/>
          <w:color w:val="000000"/>
          <w:sz w:val="20"/>
          <w:szCs w:val="20"/>
        </w:rPr>
        <w:t>.</w:t>
      </w:r>
      <w:r w:rsidRPr="00394998">
        <w:rPr>
          <w:rStyle w:val="311pt"/>
          <w:b/>
          <w:bCs/>
          <w:i w:val="0"/>
          <w:color w:val="000000"/>
          <w:sz w:val="20"/>
          <w:szCs w:val="20"/>
        </w:rPr>
        <w:t>2</w:t>
      </w:r>
      <w:r w:rsidRPr="00394998">
        <w:rPr>
          <w:rStyle w:val="3Tahoma"/>
          <w:rFonts w:ascii="Times New Roman" w:hAnsi="Times New Roman" w:cs="Times New Roman"/>
          <w:b/>
          <w:bCs/>
          <w:color w:val="000000"/>
          <w:sz w:val="20"/>
          <w:szCs w:val="20"/>
        </w:rPr>
        <w:t>.</w:t>
      </w:r>
      <w:r w:rsidRPr="00394998">
        <w:rPr>
          <w:rStyle w:val="3"/>
          <w:b/>
          <w:bCs/>
          <w:color w:val="000000"/>
          <w:sz w:val="20"/>
          <w:szCs w:val="20"/>
        </w:rPr>
        <w:t xml:space="preserve"> Государственный заказчик имеет право:</w:t>
      </w:r>
      <w:r w:rsidR="004E4389" w:rsidRPr="00394998">
        <w:rPr>
          <w:rStyle w:val="3"/>
          <w:b/>
          <w:bCs/>
          <w:color w:val="000000"/>
          <w:sz w:val="20"/>
          <w:szCs w:val="20"/>
        </w:rPr>
        <w:tab/>
      </w:r>
    </w:p>
    <w:p w:rsidR="00DA281F" w:rsidRPr="00394998" w:rsidRDefault="00DA281F" w:rsidP="00961980">
      <w:pPr>
        <w:pStyle w:val="210"/>
        <w:numPr>
          <w:ilvl w:val="0"/>
          <w:numId w:val="8"/>
        </w:numPr>
        <w:shd w:val="clear" w:color="auto" w:fill="auto"/>
        <w:tabs>
          <w:tab w:val="left" w:pos="764"/>
        </w:tabs>
        <w:spacing w:before="0" w:after="0" w:line="241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 xml:space="preserve">Требовать оказания услуг, указанных в п. 1.1. настоящего контракта, в сроки и в соответствии с </w:t>
      </w:r>
      <w:r w:rsidRPr="00394998">
        <w:rPr>
          <w:rStyle w:val="21"/>
          <w:color w:val="000000"/>
          <w:sz w:val="20"/>
          <w:szCs w:val="20"/>
        </w:rPr>
        <w:lastRenderedPageBreak/>
        <w:t>условиями настоящего контракта, а также, чтобы Исполнитель имел лицензию на осуществление медицинских услуг по проведению предрейсового</w:t>
      </w:r>
      <w:r w:rsidR="00AA370A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>осмотра водителей.</w:t>
      </w:r>
    </w:p>
    <w:p w:rsidR="00DA281F" w:rsidRPr="00394998" w:rsidRDefault="00DA281F" w:rsidP="00961980">
      <w:pPr>
        <w:pStyle w:val="210"/>
        <w:numPr>
          <w:ilvl w:val="0"/>
          <w:numId w:val="8"/>
        </w:numPr>
        <w:shd w:val="clear" w:color="auto" w:fill="auto"/>
        <w:tabs>
          <w:tab w:val="left" w:pos="761"/>
        </w:tabs>
        <w:spacing w:before="0" w:after="0" w:line="241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Получать от Исполнителя информацию об объёмах и качестве услуг, условиях их предоставления.</w:t>
      </w:r>
    </w:p>
    <w:p w:rsidR="00DA281F" w:rsidRPr="00394998" w:rsidRDefault="00DA281F" w:rsidP="00961980">
      <w:pPr>
        <w:pStyle w:val="210"/>
        <w:numPr>
          <w:ilvl w:val="0"/>
          <w:numId w:val="8"/>
        </w:numPr>
        <w:shd w:val="clear" w:color="auto" w:fill="auto"/>
        <w:tabs>
          <w:tab w:val="left" w:pos="761"/>
        </w:tabs>
        <w:spacing w:before="0" w:after="0" w:line="241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Взыскивать пеню и штраф, а также требовать возмещения убыт</w:t>
      </w:r>
      <w:r w:rsidR="00317417" w:rsidRPr="00394998">
        <w:rPr>
          <w:rStyle w:val="21"/>
          <w:color w:val="000000"/>
          <w:sz w:val="20"/>
          <w:szCs w:val="20"/>
        </w:rPr>
        <w:t xml:space="preserve">ков в соответствии с разделом 5 </w:t>
      </w:r>
      <w:r w:rsidRPr="00394998">
        <w:rPr>
          <w:rStyle w:val="21"/>
          <w:color w:val="000000"/>
          <w:sz w:val="20"/>
          <w:szCs w:val="20"/>
        </w:rPr>
        <w:t>настоящего Контракта.</w:t>
      </w:r>
    </w:p>
    <w:p w:rsidR="00DA281F" w:rsidRPr="00394998" w:rsidRDefault="00961980" w:rsidP="007B0B47">
      <w:pPr>
        <w:pStyle w:val="210"/>
        <w:shd w:val="clear" w:color="auto" w:fill="auto"/>
        <w:tabs>
          <w:tab w:val="left" w:pos="1250"/>
        </w:tabs>
        <w:spacing w:before="0" w:after="0" w:line="210" w:lineRule="exact"/>
        <w:ind w:right="100"/>
        <w:rPr>
          <w:b/>
          <w:sz w:val="20"/>
          <w:szCs w:val="20"/>
        </w:rPr>
      </w:pPr>
      <w:r w:rsidRPr="00394998">
        <w:rPr>
          <w:rStyle w:val="21"/>
          <w:b/>
          <w:color w:val="000000"/>
          <w:sz w:val="20"/>
          <w:szCs w:val="20"/>
        </w:rPr>
        <w:t xml:space="preserve">2.3. </w:t>
      </w:r>
      <w:r w:rsidR="00DA281F" w:rsidRPr="00394998">
        <w:rPr>
          <w:rStyle w:val="21"/>
          <w:b/>
          <w:color w:val="000000"/>
          <w:sz w:val="20"/>
          <w:szCs w:val="20"/>
        </w:rPr>
        <w:t>Исполнитель обязан:</w:t>
      </w:r>
    </w:p>
    <w:p w:rsidR="00DA281F" w:rsidRPr="00394998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54"/>
        </w:tabs>
        <w:spacing w:before="0" w:after="0" w:line="245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Оказать услуги в соответствии с требованиями настоящего Контракта и передать</w:t>
      </w:r>
      <w:r w:rsidR="003F5D23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>Заказчику их результаты в предусмотренные настоящим Контрактом сроки.</w:t>
      </w:r>
    </w:p>
    <w:p w:rsidR="00DA281F" w:rsidRPr="00394998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61"/>
        </w:tabs>
        <w:spacing w:before="0" w:after="0" w:line="245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Результаты услуг должны отвечать требованиям законодательства Российской Федерации и соответствующим государственным стандартам.</w:t>
      </w:r>
    </w:p>
    <w:p w:rsidR="00DA281F" w:rsidRPr="00394998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90"/>
        </w:tabs>
        <w:spacing w:before="0" w:after="0" w:line="245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Обеспечить соблюдение своими работниками в ходе оказания услуг по настоящему Контракту на объектах требования охраны труда.</w:t>
      </w:r>
    </w:p>
    <w:p w:rsidR="00DA281F" w:rsidRPr="00394998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97"/>
        </w:tabs>
        <w:spacing w:before="0" w:after="0" w:line="245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Не разглашать конфиденциальную информацию третьим лицам и не использовать ее для каких-либо целей, кроме связанных с выполнением обязательств по настоящему контракту.</w:t>
      </w:r>
    </w:p>
    <w:p w:rsidR="00DA281F" w:rsidRPr="00394998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90"/>
        </w:tabs>
        <w:spacing w:before="0" w:after="0" w:line="245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Оказывать услуги, указанные в п. 1.1. настоящего контракта, в сроки и в соответствии с условиями настоящего контракта.</w:t>
      </w:r>
    </w:p>
    <w:p w:rsidR="00DA281F" w:rsidRPr="00394998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93"/>
        </w:tabs>
        <w:spacing w:before="0" w:after="0" w:line="248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 xml:space="preserve">В дни, когда водитель </w:t>
      </w:r>
      <w:r w:rsidR="00277CB6">
        <w:rPr>
          <w:rStyle w:val="21"/>
          <w:color w:val="000000"/>
          <w:sz w:val="20"/>
          <w:szCs w:val="20"/>
        </w:rPr>
        <w:t>ф</w:t>
      </w:r>
      <w:r w:rsidR="00D468C3" w:rsidRPr="00394998">
        <w:rPr>
          <w:rStyle w:val="21"/>
          <w:color w:val="000000"/>
          <w:sz w:val="20"/>
          <w:szCs w:val="20"/>
        </w:rPr>
        <w:t>илиала</w:t>
      </w:r>
      <w:r w:rsidR="003F5D23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>ФКУ УИИ УФСИН</w:t>
      </w:r>
      <w:r w:rsidR="003F5D23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>России по Республике Бурятия осуществляет выезды на служебном автотранспорте, перед началом рабочей смены водителя, проводить предрейсовый</w:t>
      </w:r>
      <w:r w:rsidR="00AA370A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>медицинский осмотр. Результаты проведенного предрейсового</w:t>
      </w:r>
      <w:r w:rsidR="00AA370A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>медицинского осмотра в обязательном порядке заносятся в журнал. При отсутствии жалоб, объективных признаков заболеваний, нарушений функционального состояния организма, признаков употребления спиртных напитков, наркотических и других психоактивных веществ, нарушений режима труда и отдыха водитель допускается к работе. В этом случае медицинский работник ставит штамп в</w:t>
      </w:r>
      <w:r w:rsidR="003F5D23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>путевом листе. В штампе должны быть указаны дата и точное время прохождения предрейсового</w:t>
      </w:r>
      <w:r w:rsidR="00AA370A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>медицинского осмотра, фамилия, инициалы и подпись медицинского работника, проводившего осмотр.</w:t>
      </w:r>
    </w:p>
    <w:p w:rsidR="00DA281F" w:rsidRPr="00394998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619"/>
        </w:tabs>
        <w:spacing w:before="0" w:after="0" w:line="248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Информировать Заказчика о ходе оказания услуг.</w:t>
      </w:r>
    </w:p>
    <w:p w:rsidR="00DA281F" w:rsidRPr="00394998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622"/>
        </w:tabs>
        <w:spacing w:before="0" w:after="0" w:line="248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Информировать Заказчика о предполагаемых изменениях и последствиях, которые могут возникнуть у Заказчика в ходе или результате оказания услуг, если таковые изменения и последствия предвидятся Исполнителем.</w:t>
      </w:r>
    </w:p>
    <w:p w:rsidR="00DA281F" w:rsidRPr="00394998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42"/>
        </w:tabs>
        <w:spacing w:before="0" w:after="0" w:line="248" w:lineRule="exact"/>
        <w:ind w:right="100"/>
        <w:jc w:val="left"/>
        <w:rPr>
          <w:sz w:val="20"/>
          <w:szCs w:val="20"/>
        </w:rPr>
      </w:pPr>
      <w:r w:rsidRPr="00394998">
        <w:rPr>
          <w:rStyle w:val="22"/>
          <w:b w:val="0"/>
          <w:color w:val="000000"/>
          <w:sz w:val="20"/>
          <w:szCs w:val="20"/>
        </w:rPr>
        <w:t>В</w:t>
      </w:r>
      <w:r w:rsidR="003F5D23">
        <w:rPr>
          <w:rStyle w:val="22"/>
          <w:b w:val="0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>случае нарушения условий Контракта о сроках и качества оказания услуг возместить убытки, в порядке и на условиях, предусмотренных Контрактом.</w:t>
      </w:r>
    </w:p>
    <w:p w:rsidR="00961980" w:rsidRPr="00394998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42"/>
        </w:tabs>
        <w:spacing w:before="0" w:after="0" w:line="248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Выполнять иные обязанности, предусмотренные законодательством Российской Федерации и Контрактом.</w:t>
      </w:r>
    </w:p>
    <w:p w:rsidR="00961980" w:rsidRPr="00394998" w:rsidRDefault="00DA281F" w:rsidP="00961980">
      <w:pPr>
        <w:pStyle w:val="31"/>
        <w:numPr>
          <w:ilvl w:val="1"/>
          <w:numId w:val="20"/>
        </w:numPr>
        <w:shd w:val="clear" w:color="auto" w:fill="auto"/>
        <w:tabs>
          <w:tab w:val="left" w:pos="1204"/>
        </w:tabs>
        <w:spacing w:after="0" w:line="248" w:lineRule="exact"/>
        <w:ind w:right="100"/>
        <w:jc w:val="both"/>
        <w:rPr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>Исполнитель имеет право:</w:t>
      </w:r>
    </w:p>
    <w:p w:rsidR="00DA281F" w:rsidRPr="00394998" w:rsidRDefault="00DA281F" w:rsidP="00961980">
      <w:pPr>
        <w:pStyle w:val="210"/>
        <w:numPr>
          <w:ilvl w:val="0"/>
          <w:numId w:val="11"/>
        </w:numPr>
        <w:shd w:val="clear" w:color="auto" w:fill="auto"/>
        <w:tabs>
          <w:tab w:val="left" w:pos="619"/>
        </w:tabs>
        <w:spacing w:before="0" w:after="0" w:line="248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Требовать оплату за оказанные услуги в соответствии с условиями Контракта.</w:t>
      </w:r>
    </w:p>
    <w:p w:rsidR="00DA281F" w:rsidRPr="00394998" w:rsidRDefault="00DA281F" w:rsidP="00961980">
      <w:pPr>
        <w:pStyle w:val="210"/>
        <w:numPr>
          <w:ilvl w:val="0"/>
          <w:numId w:val="11"/>
        </w:numPr>
        <w:shd w:val="clear" w:color="auto" w:fill="auto"/>
        <w:tabs>
          <w:tab w:val="left" w:pos="619"/>
        </w:tabs>
        <w:spacing w:before="0" w:after="0" w:line="248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Требовать уплату пеней, а также возмещения убытков, согласно Контракту.</w:t>
      </w:r>
    </w:p>
    <w:p w:rsidR="00DA281F" w:rsidRPr="00394998" w:rsidRDefault="00DA281F" w:rsidP="00C011A9">
      <w:pPr>
        <w:pStyle w:val="210"/>
        <w:numPr>
          <w:ilvl w:val="0"/>
          <w:numId w:val="11"/>
        </w:numPr>
        <w:shd w:val="clear" w:color="auto" w:fill="auto"/>
        <w:tabs>
          <w:tab w:val="left" w:pos="567"/>
        </w:tabs>
        <w:spacing w:before="0" w:after="0" w:line="248" w:lineRule="exact"/>
        <w:rPr>
          <w:rStyle w:val="21"/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Осуществлять иные права в соответствии с действующим законодательством Российской Федерации.</w:t>
      </w:r>
    </w:p>
    <w:p w:rsidR="00C011A9" w:rsidRPr="00394998" w:rsidRDefault="00C011A9" w:rsidP="00C011A9">
      <w:pPr>
        <w:pStyle w:val="210"/>
        <w:shd w:val="clear" w:color="auto" w:fill="auto"/>
        <w:tabs>
          <w:tab w:val="left" w:pos="567"/>
        </w:tabs>
        <w:spacing w:before="0" w:after="0" w:line="248" w:lineRule="exact"/>
        <w:rPr>
          <w:sz w:val="20"/>
          <w:szCs w:val="20"/>
        </w:rPr>
      </w:pPr>
    </w:p>
    <w:p w:rsidR="00DA281F" w:rsidRPr="00394998" w:rsidRDefault="00317417" w:rsidP="00C011A9">
      <w:pPr>
        <w:pStyle w:val="31"/>
        <w:numPr>
          <w:ilvl w:val="0"/>
          <w:numId w:val="12"/>
        </w:numPr>
        <w:shd w:val="clear" w:color="auto" w:fill="auto"/>
        <w:tabs>
          <w:tab w:val="left" w:pos="1104"/>
        </w:tabs>
        <w:spacing w:after="0" w:line="252" w:lineRule="exact"/>
        <w:ind w:left="740"/>
        <w:jc w:val="center"/>
        <w:rPr>
          <w:rStyle w:val="3"/>
          <w:b/>
          <w:bCs/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 xml:space="preserve">СРОКИ, ПОРЯДОК И </w:t>
      </w:r>
      <w:r w:rsidR="00DA281F" w:rsidRPr="00394998">
        <w:rPr>
          <w:rStyle w:val="3"/>
          <w:b/>
          <w:bCs/>
          <w:color w:val="000000"/>
          <w:sz w:val="20"/>
          <w:szCs w:val="20"/>
        </w:rPr>
        <w:t>МЕСТО ОКАЗАНИЯ УСЛУГ</w:t>
      </w:r>
    </w:p>
    <w:p w:rsidR="00DA281F" w:rsidRPr="00394998" w:rsidRDefault="00DA281F" w:rsidP="00C011A9">
      <w:pPr>
        <w:pStyle w:val="210"/>
        <w:numPr>
          <w:ilvl w:val="1"/>
          <w:numId w:val="12"/>
        </w:numPr>
        <w:shd w:val="clear" w:color="auto" w:fill="auto"/>
        <w:tabs>
          <w:tab w:val="left" w:pos="453"/>
        </w:tabs>
        <w:spacing w:before="0" w:after="0" w:line="252" w:lineRule="exact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 xml:space="preserve">Срок оказания услуг: с </w:t>
      </w:r>
      <w:r w:rsidR="0099747E" w:rsidRPr="00394998">
        <w:rPr>
          <w:rStyle w:val="21"/>
          <w:color w:val="000000"/>
          <w:sz w:val="20"/>
          <w:szCs w:val="20"/>
        </w:rPr>
        <w:t xml:space="preserve">момента подписания контракта </w:t>
      </w:r>
      <w:r w:rsidRPr="00394998">
        <w:rPr>
          <w:rStyle w:val="21"/>
          <w:color w:val="000000"/>
          <w:sz w:val="20"/>
          <w:szCs w:val="20"/>
        </w:rPr>
        <w:t>по</w:t>
      </w:r>
      <w:r w:rsidR="00F526B8">
        <w:rPr>
          <w:rStyle w:val="21"/>
          <w:color w:val="000000"/>
          <w:sz w:val="20"/>
          <w:szCs w:val="20"/>
        </w:rPr>
        <w:t xml:space="preserve"> </w:t>
      </w:r>
      <w:r w:rsidR="00BB3332">
        <w:rPr>
          <w:rStyle w:val="21"/>
          <w:color w:val="000000"/>
          <w:sz w:val="20"/>
          <w:szCs w:val="20"/>
        </w:rPr>
        <w:t>30</w:t>
      </w:r>
      <w:r w:rsidR="0096069D" w:rsidRPr="00394998">
        <w:rPr>
          <w:rStyle w:val="21"/>
          <w:color w:val="000000"/>
          <w:sz w:val="20"/>
          <w:szCs w:val="20"/>
        </w:rPr>
        <w:t>.12.</w:t>
      </w:r>
      <w:r w:rsidR="00943549">
        <w:rPr>
          <w:rStyle w:val="21"/>
          <w:color w:val="000000"/>
          <w:sz w:val="20"/>
          <w:szCs w:val="20"/>
        </w:rPr>
        <w:t>2026</w:t>
      </w:r>
      <w:r w:rsidR="00F526B8">
        <w:rPr>
          <w:rStyle w:val="21"/>
          <w:color w:val="000000"/>
          <w:sz w:val="20"/>
          <w:szCs w:val="20"/>
        </w:rPr>
        <w:t>.</w:t>
      </w:r>
    </w:p>
    <w:p w:rsidR="00DA281F" w:rsidRPr="00616256" w:rsidRDefault="00C011A9" w:rsidP="00C011A9">
      <w:pPr>
        <w:pStyle w:val="210"/>
        <w:numPr>
          <w:ilvl w:val="1"/>
          <w:numId w:val="12"/>
        </w:numPr>
        <w:shd w:val="clear" w:color="auto" w:fill="auto"/>
        <w:tabs>
          <w:tab w:val="left" w:pos="460"/>
          <w:tab w:val="left" w:pos="538"/>
        </w:tabs>
        <w:spacing w:before="0" w:after="0" w:line="252" w:lineRule="exact"/>
        <w:rPr>
          <w:color w:val="000000"/>
          <w:sz w:val="20"/>
          <w:szCs w:val="20"/>
        </w:rPr>
      </w:pPr>
      <w:r w:rsidRPr="00616256">
        <w:rPr>
          <w:rStyle w:val="21"/>
          <w:color w:val="000000"/>
          <w:sz w:val="20"/>
          <w:szCs w:val="20"/>
        </w:rPr>
        <w:t>Место оказания услуг:</w:t>
      </w:r>
      <w:r w:rsidR="00DA281F" w:rsidRPr="00616256">
        <w:rPr>
          <w:rStyle w:val="21"/>
          <w:color w:val="000000"/>
          <w:sz w:val="20"/>
          <w:szCs w:val="20"/>
        </w:rPr>
        <w:t xml:space="preserve"> Республика Бурятия, </w:t>
      </w:r>
      <w:r w:rsidR="00114691" w:rsidRPr="00616256">
        <w:rPr>
          <w:rStyle w:val="21"/>
          <w:color w:val="000000"/>
          <w:sz w:val="20"/>
          <w:szCs w:val="20"/>
        </w:rPr>
        <w:t>Кабанский</w:t>
      </w:r>
      <w:r w:rsidR="003F5D23" w:rsidRPr="00616256">
        <w:rPr>
          <w:rStyle w:val="21"/>
          <w:color w:val="000000"/>
          <w:sz w:val="20"/>
          <w:szCs w:val="20"/>
        </w:rPr>
        <w:t xml:space="preserve"> </w:t>
      </w:r>
      <w:r w:rsidR="00DA281F" w:rsidRPr="00616256">
        <w:rPr>
          <w:rStyle w:val="21"/>
          <w:color w:val="000000"/>
          <w:sz w:val="20"/>
          <w:szCs w:val="20"/>
        </w:rPr>
        <w:t xml:space="preserve">район, </w:t>
      </w:r>
      <w:r w:rsidR="00514C37" w:rsidRPr="00616256">
        <w:rPr>
          <w:rStyle w:val="21"/>
          <w:color w:val="000000"/>
          <w:sz w:val="20"/>
          <w:szCs w:val="20"/>
        </w:rPr>
        <w:t>с</w:t>
      </w:r>
      <w:r w:rsidR="0027168B" w:rsidRPr="00616256">
        <w:rPr>
          <w:rStyle w:val="21"/>
          <w:color w:val="000000"/>
          <w:sz w:val="20"/>
          <w:szCs w:val="20"/>
        </w:rPr>
        <w:t xml:space="preserve">. </w:t>
      </w:r>
      <w:r w:rsidR="00114691" w:rsidRPr="00616256">
        <w:rPr>
          <w:rStyle w:val="21"/>
          <w:color w:val="000000"/>
          <w:sz w:val="20"/>
          <w:szCs w:val="20"/>
        </w:rPr>
        <w:t xml:space="preserve">Кабанск, </w:t>
      </w:r>
      <w:r w:rsidR="00616256">
        <w:rPr>
          <w:rStyle w:val="21"/>
          <w:color w:val="000000"/>
          <w:sz w:val="20"/>
          <w:szCs w:val="20"/>
        </w:rPr>
        <w:t>_________.</w:t>
      </w:r>
    </w:p>
    <w:p w:rsidR="00DA281F" w:rsidRPr="00394998" w:rsidRDefault="00DA281F" w:rsidP="00C011A9">
      <w:pPr>
        <w:pStyle w:val="210"/>
        <w:numPr>
          <w:ilvl w:val="1"/>
          <w:numId w:val="12"/>
        </w:numPr>
        <w:shd w:val="clear" w:color="auto" w:fill="auto"/>
        <w:tabs>
          <w:tab w:val="left" w:pos="538"/>
        </w:tabs>
        <w:spacing w:before="0" w:after="0" w:line="252" w:lineRule="exact"/>
        <w:rPr>
          <w:rStyle w:val="21"/>
          <w:sz w:val="20"/>
          <w:szCs w:val="20"/>
        </w:rPr>
      </w:pPr>
      <w:r w:rsidRPr="00616256">
        <w:rPr>
          <w:rStyle w:val="21"/>
          <w:color w:val="000000"/>
          <w:sz w:val="20"/>
          <w:szCs w:val="20"/>
        </w:rPr>
        <w:t xml:space="preserve">Оказываемые услуги должны быть предоставлены в полном объеме, согласно техническому заданию (Приложение № </w:t>
      </w:r>
      <w:r w:rsidR="00B0021D" w:rsidRPr="00616256">
        <w:rPr>
          <w:rStyle w:val="21"/>
          <w:color w:val="000000"/>
          <w:sz w:val="20"/>
          <w:szCs w:val="20"/>
        </w:rPr>
        <w:t>1</w:t>
      </w:r>
      <w:r w:rsidRPr="00616256">
        <w:rPr>
          <w:rStyle w:val="21"/>
          <w:color w:val="000000"/>
          <w:sz w:val="20"/>
          <w:szCs w:val="20"/>
        </w:rPr>
        <w:t>).</w:t>
      </w:r>
    </w:p>
    <w:p w:rsidR="00C011A9" w:rsidRPr="00394998" w:rsidRDefault="00C011A9" w:rsidP="00C011A9">
      <w:pPr>
        <w:pStyle w:val="210"/>
        <w:shd w:val="clear" w:color="auto" w:fill="auto"/>
        <w:tabs>
          <w:tab w:val="left" w:pos="538"/>
        </w:tabs>
        <w:spacing w:before="0" w:after="0" w:line="252" w:lineRule="exact"/>
        <w:rPr>
          <w:sz w:val="20"/>
          <w:szCs w:val="20"/>
        </w:rPr>
      </w:pPr>
    </w:p>
    <w:p w:rsidR="004E4389" w:rsidRPr="00394998" w:rsidRDefault="00DA281F" w:rsidP="00C011A9">
      <w:pPr>
        <w:pStyle w:val="10"/>
        <w:keepNext/>
        <w:keepLines/>
        <w:numPr>
          <w:ilvl w:val="0"/>
          <w:numId w:val="12"/>
        </w:numPr>
        <w:shd w:val="clear" w:color="auto" w:fill="auto"/>
        <w:tabs>
          <w:tab w:val="left" w:pos="453"/>
          <w:tab w:val="left" w:pos="3116"/>
        </w:tabs>
        <w:spacing w:before="0" w:after="0" w:line="248" w:lineRule="exact"/>
        <w:jc w:val="center"/>
        <w:rPr>
          <w:rStyle w:val="1"/>
          <w:b/>
          <w:bCs/>
          <w:sz w:val="20"/>
          <w:szCs w:val="20"/>
        </w:rPr>
      </w:pPr>
      <w:bookmarkStart w:id="0" w:name="bookmark0"/>
      <w:r w:rsidRPr="00394998">
        <w:rPr>
          <w:rStyle w:val="1"/>
          <w:b/>
          <w:color w:val="000000"/>
          <w:sz w:val="20"/>
          <w:szCs w:val="20"/>
        </w:rPr>
        <w:t>ЦЕНА И ПОРЯДОК РАСЧЕТОВ</w:t>
      </w:r>
      <w:bookmarkEnd w:id="0"/>
    </w:p>
    <w:p w:rsidR="00DA281F" w:rsidRPr="00394998" w:rsidRDefault="00DA281F" w:rsidP="00C011A9">
      <w:pPr>
        <w:pStyle w:val="10"/>
        <w:keepNext/>
        <w:keepLines/>
        <w:numPr>
          <w:ilvl w:val="1"/>
          <w:numId w:val="12"/>
        </w:numPr>
        <w:shd w:val="clear" w:color="auto" w:fill="auto"/>
        <w:tabs>
          <w:tab w:val="left" w:pos="453"/>
          <w:tab w:val="left" w:pos="3116"/>
        </w:tabs>
        <w:spacing w:before="0" w:after="0" w:line="248" w:lineRule="exact"/>
        <w:rPr>
          <w:b w:val="0"/>
          <w:sz w:val="20"/>
          <w:szCs w:val="20"/>
        </w:rPr>
      </w:pPr>
      <w:r w:rsidRPr="00394998">
        <w:rPr>
          <w:rStyle w:val="21"/>
          <w:b w:val="0"/>
          <w:color w:val="000000"/>
          <w:sz w:val="20"/>
          <w:szCs w:val="20"/>
        </w:rPr>
        <w:t>Цена на оказание услуги сформирована на основании затратного метода и составляет</w:t>
      </w:r>
      <w:r w:rsidR="00B75112">
        <w:rPr>
          <w:rStyle w:val="21"/>
          <w:b w:val="0"/>
          <w:color w:val="000000"/>
          <w:sz w:val="20"/>
          <w:szCs w:val="20"/>
        </w:rPr>
        <w:t xml:space="preserve"> </w:t>
      </w:r>
      <w:r w:rsidR="00616256">
        <w:rPr>
          <w:rStyle w:val="21"/>
          <w:b w:val="0"/>
          <w:color w:val="000000"/>
          <w:sz w:val="20"/>
          <w:szCs w:val="20"/>
        </w:rPr>
        <w:t>_______</w:t>
      </w:r>
      <w:r w:rsidR="00B773E4">
        <w:rPr>
          <w:rStyle w:val="21"/>
          <w:b w:val="0"/>
          <w:color w:val="000000"/>
          <w:sz w:val="20"/>
          <w:szCs w:val="20"/>
        </w:rPr>
        <w:t xml:space="preserve"> </w:t>
      </w:r>
      <w:r w:rsidRPr="00394998">
        <w:rPr>
          <w:rStyle w:val="21"/>
          <w:b w:val="0"/>
          <w:color w:val="000000"/>
          <w:sz w:val="20"/>
          <w:szCs w:val="20"/>
        </w:rPr>
        <w:t>(</w:t>
      </w:r>
      <w:r w:rsidR="00616256">
        <w:rPr>
          <w:rStyle w:val="21"/>
          <w:b w:val="0"/>
          <w:color w:val="000000"/>
          <w:sz w:val="20"/>
          <w:szCs w:val="20"/>
        </w:rPr>
        <w:t>______________</w:t>
      </w:r>
      <w:r w:rsidR="005E7882" w:rsidRPr="00394998">
        <w:rPr>
          <w:rStyle w:val="21"/>
          <w:b w:val="0"/>
          <w:color w:val="000000"/>
          <w:sz w:val="20"/>
          <w:szCs w:val="20"/>
        </w:rPr>
        <w:t>)</w:t>
      </w:r>
      <w:r w:rsidR="00B773E4">
        <w:rPr>
          <w:rStyle w:val="21"/>
          <w:b w:val="0"/>
          <w:color w:val="000000"/>
          <w:sz w:val="20"/>
          <w:szCs w:val="20"/>
        </w:rPr>
        <w:t xml:space="preserve"> </w:t>
      </w:r>
      <w:r w:rsidR="00D00FEA">
        <w:rPr>
          <w:rStyle w:val="21"/>
          <w:b w:val="0"/>
          <w:color w:val="000000"/>
          <w:sz w:val="20"/>
          <w:szCs w:val="20"/>
        </w:rPr>
        <w:t>рублей</w:t>
      </w:r>
      <w:r w:rsidR="00F526B8">
        <w:rPr>
          <w:rStyle w:val="21"/>
          <w:b w:val="0"/>
          <w:color w:val="000000"/>
          <w:sz w:val="20"/>
          <w:szCs w:val="20"/>
        </w:rPr>
        <w:t xml:space="preserve"> </w:t>
      </w:r>
      <w:r w:rsidR="00616256">
        <w:rPr>
          <w:rStyle w:val="21"/>
          <w:b w:val="0"/>
          <w:color w:val="000000"/>
          <w:sz w:val="20"/>
          <w:szCs w:val="20"/>
        </w:rPr>
        <w:t xml:space="preserve">___ </w:t>
      </w:r>
      <w:r w:rsidRPr="00394998">
        <w:rPr>
          <w:rStyle w:val="21"/>
          <w:b w:val="0"/>
          <w:color w:val="000000"/>
          <w:sz w:val="20"/>
          <w:szCs w:val="20"/>
        </w:rPr>
        <w:t>копеек, без НДС.</w:t>
      </w:r>
    </w:p>
    <w:p w:rsidR="00DA281F" w:rsidRPr="00394998" w:rsidRDefault="00DA281F" w:rsidP="00C011A9">
      <w:pPr>
        <w:pStyle w:val="210"/>
        <w:numPr>
          <w:ilvl w:val="1"/>
          <w:numId w:val="12"/>
        </w:numPr>
        <w:shd w:val="clear" w:color="auto" w:fill="auto"/>
        <w:tabs>
          <w:tab w:val="left" w:pos="464"/>
        </w:tabs>
        <w:spacing w:before="0" w:after="0" w:line="248" w:lineRule="exact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Цена Контракта является твердой и определяется на весь срок исполнения Контракта. При исполнении государственного контракта изменение его условий не допускается, за исключением случаев, предусмотренных Федеральным законом от 05.04.2013 № 44-ФЗ.</w:t>
      </w:r>
    </w:p>
    <w:p w:rsidR="0029021A" w:rsidRPr="00394998" w:rsidRDefault="00DA281F" w:rsidP="0099747E">
      <w:pPr>
        <w:pStyle w:val="a9"/>
        <w:numPr>
          <w:ilvl w:val="1"/>
          <w:numId w:val="12"/>
        </w:numPr>
        <w:ind w:left="0" w:right="100"/>
        <w:jc w:val="both"/>
        <w:rPr>
          <w:rStyle w:val="21"/>
          <w:sz w:val="20"/>
          <w:szCs w:val="20"/>
        </w:rPr>
      </w:pPr>
      <w:r w:rsidRPr="00394998">
        <w:rPr>
          <w:rStyle w:val="21"/>
          <w:sz w:val="20"/>
          <w:szCs w:val="20"/>
        </w:rPr>
        <w:t>Оплата производится в рублях Российской Федерации в форме безналичного денежного расчета из средств федерального бюджета, в</w:t>
      </w:r>
      <w:r w:rsidR="005E7882" w:rsidRPr="00394998">
        <w:rPr>
          <w:rStyle w:val="21"/>
          <w:sz w:val="20"/>
          <w:szCs w:val="20"/>
        </w:rPr>
        <w:t xml:space="preserve"> пределах выделенных ЛБО на </w:t>
      </w:r>
      <w:r w:rsidR="00943549">
        <w:rPr>
          <w:rStyle w:val="21"/>
          <w:sz w:val="20"/>
          <w:szCs w:val="20"/>
        </w:rPr>
        <w:t>2026</w:t>
      </w:r>
      <w:r w:rsidRPr="00394998">
        <w:rPr>
          <w:rStyle w:val="21"/>
          <w:sz w:val="20"/>
          <w:szCs w:val="20"/>
        </w:rPr>
        <w:t xml:space="preserve">, по КБК </w:t>
      </w:r>
      <w:r w:rsidR="00CF5477" w:rsidRPr="00CF5477">
        <w:rPr>
          <w:rStyle w:val="21"/>
          <w:sz w:val="20"/>
          <w:szCs w:val="20"/>
        </w:rPr>
        <w:t>32003054240690049244</w:t>
      </w:r>
      <w:r w:rsidR="0099747E" w:rsidRPr="00394998">
        <w:rPr>
          <w:rStyle w:val="21"/>
          <w:sz w:val="20"/>
          <w:szCs w:val="20"/>
        </w:rPr>
        <w:t xml:space="preserve">. </w:t>
      </w:r>
      <w:r w:rsidRPr="00394998">
        <w:rPr>
          <w:rStyle w:val="21"/>
          <w:sz w:val="20"/>
          <w:szCs w:val="20"/>
        </w:rPr>
        <w:t>Оплата осуществляется по безналичному расчету платежным поручением путём перечисления Заказчиком денежных средств на расчетный счет Испо</w:t>
      </w:r>
      <w:r w:rsidR="00E9057C" w:rsidRPr="00394998">
        <w:rPr>
          <w:rStyle w:val="21"/>
          <w:sz w:val="20"/>
          <w:szCs w:val="20"/>
        </w:rPr>
        <w:t>лнителя, указанный в настоящем К</w:t>
      </w:r>
      <w:r w:rsidRPr="00394998">
        <w:rPr>
          <w:rStyle w:val="21"/>
          <w:sz w:val="20"/>
          <w:szCs w:val="20"/>
        </w:rPr>
        <w:t xml:space="preserve">онтракте, в течение </w:t>
      </w:r>
      <w:r w:rsidR="00CF5477">
        <w:rPr>
          <w:rStyle w:val="21"/>
          <w:sz w:val="20"/>
          <w:szCs w:val="20"/>
        </w:rPr>
        <w:t>7</w:t>
      </w:r>
      <w:r w:rsidR="00F97579">
        <w:rPr>
          <w:rStyle w:val="21"/>
          <w:sz w:val="20"/>
          <w:szCs w:val="20"/>
        </w:rPr>
        <w:t xml:space="preserve"> </w:t>
      </w:r>
      <w:r w:rsidR="00744FE7" w:rsidRPr="00394998">
        <w:rPr>
          <w:rStyle w:val="21"/>
          <w:sz w:val="20"/>
          <w:szCs w:val="20"/>
        </w:rPr>
        <w:t xml:space="preserve">банковских </w:t>
      </w:r>
      <w:r w:rsidRPr="00394998">
        <w:rPr>
          <w:rStyle w:val="21"/>
          <w:sz w:val="20"/>
          <w:szCs w:val="20"/>
        </w:rPr>
        <w:t>дней</w:t>
      </w:r>
      <w:r w:rsidR="00FF6317" w:rsidRPr="00394998">
        <w:rPr>
          <w:rStyle w:val="21"/>
          <w:sz w:val="20"/>
          <w:szCs w:val="20"/>
        </w:rPr>
        <w:t>, после предоставления Исполнителем акта оказанных услуг</w:t>
      </w:r>
      <w:r w:rsidRPr="00394998">
        <w:rPr>
          <w:rStyle w:val="21"/>
          <w:sz w:val="20"/>
          <w:szCs w:val="20"/>
        </w:rPr>
        <w:t>.</w:t>
      </w:r>
      <w:r w:rsidR="00744FE7" w:rsidRPr="00394998">
        <w:rPr>
          <w:rStyle w:val="21"/>
          <w:sz w:val="20"/>
          <w:szCs w:val="20"/>
        </w:rPr>
        <w:t xml:space="preserve"> В декабре оплата производится </w:t>
      </w:r>
      <w:r w:rsidR="00CA3CD8" w:rsidRPr="00394998">
        <w:rPr>
          <w:rStyle w:val="21"/>
          <w:sz w:val="20"/>
          <w:szCs w:val="20"/>
        </w:rPr>
        <w:t>не позднее</w:t>
      </w:r>
      <w:r w:rsidR="00F97579">
        <w:rPr>
          <w:rStyle w:val="21"/>
          <w:sz w:val="20"/>
          <w:szCs w:val="20"/>
        </w:rPr>
        <w:t xml:space="preserve"> </w:t>
      </w:r>
      <w:r w:rsidR="00616256">
        <w:rPr>
          <w:rStyle w:val="21"/>
          <w:sz w:val="20"/>
          <w:szCs w:val="20"/>
        </w:rPr>
        <w:t>26</w:t>
      </w:r>
      <w:r w:rsidR="00744FE7" w:rsidRPr="00394998">
        <w:rPr>
          <w:rStyle w:val="21"/>
          <w:sz w:val="20"/>
          <w:szCs w:val="20"/>
        </w:rPr>
        <w:t xml:space="preserve"> (</w:t>
      </w:r>
      <w:r w:rsidR="00616256">
        <w:rPr>
          <w:rStyle w:val="21"/>
          <w:sz w:val="20"/>
          <w:szCs w:val="20"/>
        </w:rPr>
        <w:t>двадцать шестого</w:t>
      </w:r>
      <w:r w:rsidR="00744FE7" w:rsidRPr="00394998">
        <w:rPr>
          <w:rStyle w:val="21"/>
          <w:sz w:val="20"/>
          <w:szCs w:val="20"/>
        </w:rPr>
        <w:t>) числ</w:t>
      </w:r>
      <w:r w:rsidR="00CA3CD8" w:rsidRPr="00394998">
        <w:rPr>
          <w:rStyle w:val="21"/>
          <w:sz w:val="20"/>
          <w:szCs w:val="20"/>
        </w:rPr>
        <w:t>а</w:t>
      </w:r>
      <w:r w:rsidR="00744FE7" w:rsidRPr="00394998">
        <w:rPr>
          <w:rStyle w:val="21"/>
          <w:sz w:val="20"/>
          <w:szCs w:val="20"/>
        </w:rPr>
        <w:t xml:space="preserve"> месяца.</w:t>
      </w:r>
      <w:r w:rsidR="000A5ED7">
        <w:rPr>
          <w:rStyle w:val="21"/>
          <w:sz w:val="20"/>
          <w:szCs w:val="20"/>
        </w:rPr>
        <w:t xml:space="preserve"> </w:t>
      </w:r>
      <w:r w:rsidR="00961980" w:rsidRPr="00394998">
        <w:rPr>
          <w:rStyle w:val="21"/>
          <w:sz w:val="20"/>
          <w:szCs w:val="20"/>
        </w:rPr>
        <w:t>А</w:t>
      </w:r>
      <w:r w:rsidR="000369F7" w:rsidRPr="00394998">
        <w:rPr>
          <w:rStyle w:val="21"/>
          <w:sz w:val="20"/>
          <w:szCs w:val="20"/>
        </w:rPr>
        <w:t>вансирование и предоплата не предусмотрены.</w:t>
      </w:r>
    </w:p>
    <w:p w:rsidR="006866AF" w:rsidRPr="00394998" w:rsidRDefault="006866AF" w:rsidP="006866AF">
      <w:pPr>
        <w:pStyle w:val="210"/>
        <w:numPr>
          <w:ilvl w:val="1"/>
          <w:numId w:val="12"/>
        </w:numPr>
        <w:shd w:val="clear" w:color="auto" w:fill="auto"/>
        <w:tabs>
          <w:tab w:val="left" w:pos="464"/>
        </w:tabs>
        <w:spacing w:before="0" w:after="0" w:line="248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Цена Контракта может быть снижена по соглашению Сторон без изменения предусмотренных Контрактом объема и качества оказания услуг и иных условий Контракта.</w:t>
      </w:r>
    </w:p>
    <w:p w:rsidR="0029021A" w:rsidRPr="00394998" w:rsidRDefault="0029021A" w:rsidP="0029021A">
      <w:pPr>
        <w:pStyle w:val="a9"/>
        <w:numPr>
          <w:ilvl w:val="1"/>
          <w:numId w:val="12"/>
        </w:numPr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394998">
        <w:rPr>
          <w:rFonts w:ascii="Times New Roman" w:hAnsi="Times New Roman" w:cs="Times New Roman"/>
          <w:sz w:val="20"/>
          <w:szCs w:val="20"/>
        </w:rPr>
        <w:lastRenderedPageBreak/>
        <w:t>Суммы, подлежащей уплате заказчиками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</w:t>
      </w:r>
      <w:r w:rsidRPr="00394998">
        <w:rPr>
          <w:sz w:val="20"/>
          <w:szCs w:val="20"/>
        </w:rPr>
        <w:t>.</w:t>
      </w:r>
    </w:p>
    <w:p w:rsidR="00F337DF" w:rsidRPr="00394998" w:rsidRDefault="00DA281F" w:rsidP="00CA3CD8">
      <w:pPr>
        <w:pStyle w:val="a9"/>
        <w:numPr>
          <w:ilvl w:val="1"/>
          <w:numId w:val="12"/>
        </w:numPr>
        <w:ind w:left="0"/>
        <w:jc w:val="both"/>
        <w:rPr>
          <w:rStyle w:val="21"/>
          <w:sz w:val="20"/>
          <w:szCs w:val="20"/>
        </w:rPr>
      </w:pPr>
      <w:r w:rsidRPr="00394998">
        <w:rPr>
          <w:rStyle w:val="21"/>
          <w:sz w:val="20"/>
          <w:szCs w:val="20"/>
        </w:rPr>
        <w:t>Обязательства по оплате оказания услуг считаются выполненными в день списания денежных средств со счетов Государственного заказчика.</w:t>
      </w:r>
      <w:bookmarkStart w:id="1" w:name="bookmark1"/>
    </w:p>
    <w:p w:rsidR="005E7882" w:rsidRPr="00394998" w:rsidRDefault="005E7882" w:rsidP="00CA3CD8">
      <w:pPr>
        <w:pStyle w:val="a9"/>
        <w:ind w:left="0"/>
        <w:jc w:val="both"/>
        <w:rPr>
          <w:rStyle w:val="21"/>
          <w:sz w:val="20"/>
          <w:szCs w:val="20"/>
        </w:rPr>
      </w:pPr>
    </w:p>
    <w:p w:rsidR="0029021A" w:rsidRPr="00394998" w:rsidRDefault="00317417" w:rsidP="00CA3CD8">
      <w:pPr>
        <w:pStyle w:val="a9"/>
        <w:ind w:left="0"/>
        <w:jc w:val="center"/>
        <w:rPr>
          <w:rStyle w:val="1"/>
          <w:sz w:val="20"/>
          <w:szCs w:val="20"/>
        </w:rPr>
      </w:pPr>
      <w:r w:rsidRPr="00394998">
        <w:rPr>
          <w:rStyle w:val="1"/>
          <w:sz w:val="20"/>
          <w:szCs w:val="20"/>
        </w:rPr>
        <w:t xml:space="preserve">5. </w:t>
      </w:r>
      <w:r w:rsidR="004E4389" w:rsidRPr="00394998">
        <w:rPr>
          <w:rStyle w:val="1"/>
          <w:sz w:val="20"/>
          <w:szCs w:val="20"/>
        </w:rPr>
        <w:t>ОТ</w:t>
      </w:r>
      <w:r w:rsidR="00DA281F" w:rsidRPr="00394998">
        <w:rPr>
          <w:rStyle w:val="1"/>
          <w:sz w:val="20"/>
          <w:szCs w:val="20"/>
        </w:rPr>
        <w:t>ВЕТСТВЕННОСТЬ СТОРОН</w:t>
      </w:r>
      <w:bookmarkEnd w:id="1"/>
    </w:p>
    <w:p w:rsidR="0029021A" w:rsidRPr="00394998" w:rsidRDefault="00317417" w:rsidP="00CA3CD8">
      <w:pPr>
        <w:pStyle w:val="a9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394998">
        <w:rPr>
          <w:rFonts w:ascii="Times New Roman" w:hAnsi="Times New Roman" w:cs="Times New Roman"/>
          <w:sz w:val="20"/>
          <w:szCs w:val="20"/>
        </w:rPr>
        <w:t>5</w:t>
      </w:r>
      <w:r w:rsidR="00961980" w:rsidRPr="00394998">
        <w:rPr>
          <w:rFonts w:ascii="Times New Roman" w:hAnsi="Times New Roman" w:cs="Times New Roman"/>
          <w:sz w:val="20"/>
          <w:szCs w:val="20"/>
        </w:rPr>
        <w:t>.1. В случае неисполнения или ненадлежащего исполнения обязательств, предусмотренных Контрактом, Стороны несут ответственность в соответствии с гражданским законодательством Российской Федерации.</w:t>
      </w:r>
    </w:p>
    <w:p w:rsidR="0029021A" w:rsidRPr="00394998" w:rsidRDefault="00317417" w:rsidP="0029021A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394998">
        <w:rPr>
          <w:rFonts w:ascii="Times New Roman" w:hAnsi="Times New Roman" w:cs="Times New Roman"/>
          <w:sz w:val="20"/>
          <w:szCs w:val="20"/>
        </w:rPr>
        <w:t>5</w:t>
      </w:r>
      <w:r w:rsidR="00961980" w:rsidRPr="00394998">
        <w:rPr>
          <w:rFonts w:ascii="Times New Roman" w:hAnsi="Times New Roman" w:cs="Times New Roman"/>
          <w:sz w:val="20"/>
          <w:szCs w:val="20"/>
        </w:rPr>
        <w:t>.2. В случае просрочки исполнения Исполнителем обязательства, предусмотренного Контрактом, а также в иных случаях неисполнения или ненадлежащего исполнения Государственным заказчиком обязательств, предусмотренных Контрактом, Государственный заказчик направляет Исполнителю требование об  уп</w:t>
      </w:r>
      <w:r w:rsidR="004F3E94" w:rsidRPr="00394998">
        <w:rPr>
          <w:rFonts w:ascii="Times New Roman" w:hAnsi="Times New Roman" w:cs="Times New Roman"/>
          <w:sz w:val="20"/>
          <w:szCs w:val="20"/>
        </w:rPr>
        <w:t>лате неустоек (штрафов, пеней).</w:t>
      </w:r>
    </w:p>
    <w:p w:rsidR="0029021A" w:rsidRPr="00394998" w:rsidRDefault="00317417" w:rsidP="0029021A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394998">
        <w:rPr>
          <w:rFonts w:ascii="Times New Roman" w:hAnsi="Times New Roman" w:cs="Times New Roman"/>
          <w:sz w:val="20"/>
          <w:szCs w:val="20"/>
        </w:rPr>
        <w:t>5.2.1</w:t>
      </w:r>
      <w:r w:rsidR="00961980" w:rsidRPr="00394998">
        <w:rPr>
          <w:rFonts w:ascii="Times New Roman" w:hAnsi="Times New Roman" w:cs="Times New Roman"/>
          <w:sz w:val="20"/>
          <w:szCs w:val="20"/>
        </w:rPr>
        <w:t>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 и устанавливается в размере не менее чем одна трехсотая действующая на дату уплаты пени ключевой ставки 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</w:t>
      </w:r>
      <w:r w:rsidR="004F3E94" w:rsidRPr="00394998">
        <w:rPr>
          <w:rFonts w:ascii="Times New Roman" w:hAnsi="Times New Roman" w:cs="Times New Roman"/>
          <w:sz w:val="20"/>
          <w:szCs w:val="20"/>
        </w:rPr>
        <w:t>ически исполненных поставщиком.</w:t>
      </w:r>
    </w:p>
    <w:p w:rsidR="003761F6" w:rsidRPr="00394998" w:rsidRDefault="00317417" w:rsidP="003761F6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394998">
        <w:rPr>
          <w:rFonts w:ascii="Times New Roman" w:hAnsi="Times New Roman" w:cs="Times New Roman"/>
          <w:sz w:val="20"/>
          <w:szCs w:val="20"/>
        </w:rPr>
        <w:t>5</w:t>
      </w:r>
      <w:r w:rsidR="00961980" w:rsidRPr="00394998">
        <w:rPr>
          <w:rFonts w:ascii="Times New Roman" w:hAnsi="Times New Roman" w:cs="Times New Roman"/>
          <w:sz w:val="20"/>
          <w:szCs w:val="20"/>
        </w:rPr>
        <w:t>.2.2.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Исполнитель выплачивает Государственному заказчику штр</w:t>
      </w:r>
      <w:r w:rsidR="006D1FFE">
        <w:rPr>
          <w:rFonts w:ascii="Times New Roman" w:hAnsi="Times New Roman" w:cs="Times New Roman"/>
          <w:sz w:val="20"/>
          <w:szCs w:val="20"/>
        </w:rPr>
        <w:t>аф в размере 10% цены Контракта</w:t>
      </w:r>
      <w:r w:rsidR="00961980" w:rsidRPr="00394998">
        <w:rPr>
          <w:rFonts w:ascii="Times New Roman" w:hAnsi="Times New Roman" w:cs="Times New Roman"/>
          <w:sz w:val="20"/>
          <w:szCs w:val="20"/>
        </w:rPr>
        <w:t>. Размер штрафа определен в соответствии с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о</w:t>
      </w:r>
      <w:r w:rsidR="003F5D23">
        <w:rPr>
          <w:rFonts w:ascii="Times New Roman" w:hAnsi="Times New Roman" w:cs="Times New Roman"/>
          <w:sz w:val="20"/>
          <w:szCs w:val="20"/>
        </w:rPr>
        <w:t xml:space="preserve"> </w:t>
      </w:r>
      <w:r w:rsidR="00961980" w:rsidRPr="00394998">
        <w:rPr>
          <w:rFonts w:ascii="Times New Roman" w:hAnsi="Times New Roman" w:cs="Times New Roman"/>
          <w:sz w:val="20"/>
          <w:szCs w:val="20"/>
        </w:rPr>
        <w:t xml:space="preserve">внесении изменений в постановление Правительства Российской Федерации от 15.05.2017 № 570 и признании утратившим силу постановления Правительства Российской Федерации от 25.11.2013 № 1063» (далее - постановление Правительства РФ № 1042). </w:t>
      </w:r>
    </w:p>
    <w:p w:rsidR="003761F6" w:rsidRPr="00394998" w:rsidRDefault="00317417" w:rsidP="003761F6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394998">
        <w:rPr>
          <w:rFonts w:ascii="Times New Roman" w:hAnsi="Times New Roman" w:cs="Times New Roman"/>
          <w:sz w:val="20"/>
          <w:szCs w:val="20"/>
        </w:rPr>
        <w:t>5</w:t>
      </w:r>
      <w:r w:rsidR="00961980" w:rsidRPr="00394998">
        <w:rPr>
          <w:rFonts w:ascii="Times New Roman" w:hAnsi="Times New Roman" w:cs="Times New Roman"/>
          <w:sz w:val="20"/>
          <w:szCs w:val="20"/>
        </w:rPr>
        <w:t xml:space="preserve">.2.3. Общая сумма начисленной неустойки (штрафов, пени) за неисполнение или ненадлежащее исполнение Исполнителем обязательств, предусмотренных Контрактом, не </w:t>
      </w:r>
      <w:r w:rsidR="004F3E94" w:rsidRPr="00394998">
        <w:rPr>
          <w:rFonts w:ascii="Times New Roman" w:hAnsi="Times New Roman" w:cs="Times New Roman"/>
          <w:sz w:val="20"/>
          <w:szCs w:val="20"/>
        </w:rPr>
        <w:t>может превышать цену Контракта.</w:t>
      </w:r>
    </w:p>
    <w:p w:rsidR="003761F6" w:rsidRPr="00394998" w:rsidRDefault="00317417" w:rsidP="003761F6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394998">
        <w:rPr>
          <w:rFonts w:ascii="Times New Roman" w:hAnsi="Times New Roman" w:cs="Times New Roman"/>
          <w:sz w:val="20"/>
          <w:szCs w:val="20"/>
        </w:rPr>
        <w:t>5</w:t>
      </w:r>
      <w:r w:rsidR="00961980" w:rsidRPr="00394998">
        <w:rPr>
          <w:rFonts w:ascii="Times New Roman" w:hAnsi="Times New Roman" w:cs="Times New Roman"/>
          <w:sz w:val="20"/>
          <w:szCs w:val="20"/>
        </w:rPr>
        <w:t>.3. В случае просрочки исполнения Государственным заказчиком обязательства, предусмотренного Контрактом, а также в иных случаях неисполнения или ненадлежащего исполнения Государственным заказчиком обязательств, предусмотренных Контрактом, Исполнитель вправе требовать уплаты неустоек (штрафов, пеней).</w:t>
      </w:r>
    </w:p>
    <w:p w:rsidR="003761F6" w:rsidRPr="00394998" w:rsidRDefault="00317417" w:rsidP="003761F6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394998">
        <w:rPr>
          <w:rFonts w:ascii="Times New Roman" w:hAnsi="Times New Roman" w:cs="Times New Roman"/>
          <w:sz w:val="20"/>
          <w:szCs w:val="20"/>
        </w:rPr>
        <w:t>5</w:t>
      </w:r>
      <w:r w:rsidR="00961980" w:rsidRPr="00394998">
        <w:rPr>
          <w:rFonts w:ascii="Times New Roman" w:hAnsi="Times New Roman" w:cs="Times New Roman"/>
          <w:sz w:val="20"/>
          <w:szCs w:val="20"/>
        </w:rPr>
        <w:t>.3.1.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3761F6" w:rsidRPr="00394998" w:rsidRDefault="00317417" w:rsidP="003761F6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394998">
        <w:rPr>
          <w:rFonts w:ascii="Times New Roman" w:hAnsi="Times New Roman" w:cs="Times New Roman"/>
          <w:sz w:val="20"/>
          <w:szCs w:val="20"/>
        </w:rPr>
        <w:t>5</w:t>
      </w:r>
      <w:r w:rsidR="00961980" w:rsidRPr="00394998">
        <w:rPr>
          <w:rFonts w:ascii="Times New Roman" w:hAnsi="Times New Roman" w:cs="Times New Roman"/>
          <w:sz w:val="20"/>
          <w:szCs w:val="20"/>
        </w:rPr>
        <w:t>.3.2. За каждый факт неисполнения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Исполнитель вправе потребовать с Государственного заказчика уплату штрафа в размере 1 000 (одна тысяча рублей) 00 копеек. Размер штрафа определен в соответствии с постановлением Правительства РФ № 1042.</w:t>
      </w:r>
    </w:p>
    <w:p w:rsidR="00961980" w:rsidRPr="00394998" w:rsidRDefault="00317417" w:rsidP="003761F6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394998">
        <w:rPr>
          <w:rFonts w:ascii="Times New Roman" w:hAnsi="Times New Roman" w:cs="Times New Roman"/>
          <w:sz w:val="20"/>
          <w:szCs w:val="20"/>
        </w:rPr>
        <w:t>5</w:t>
      </w:r>
      <w:r w:rsidR="00961980" w:rsidRPr="00394998">
        <w:rPr>
          <w:rFonts w:ascii="Times New Roman" w:hAnsi="Times New Roman" w:cs="Times New Roman"/>
          <w:sz w:val="20"/>
          <w:szCs w:val="20"/>
        </w:rPr>
        <w:t>.3.3. Общая сумма начисленной неустойки (штрафов, пени)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4F3E94" w:rsidRPr="00394998" w:rsidRDefault="004F3E94" w:rsidP="00961980">
      <w:pPr>
        <w:pStyle w:val="10"/>
        <w:keepNext/>
        <w:keepLines/>
        <w:shd w:val="clear" w:color="auto" w:fill="auto"/>
        <w:spacing w:before="0" w:after="0" w:line="240" w:lineRule="auto"/>
        <w:ind w:right="100"/>
        <w:rPr>
          <w:b w:val="0"/>
          <w:sz w:val="20"/>
          <w:szCs w:val="20"/>
        </w:rPr>
      </w:pPr>
    </w:p>
    <w:p w:rsidR="004F3E94" w:rsidRPr="00394998" w:rsidRDefault="00DA281F" w:rsidP="00317417">
      <w:pPr>
        <w:pStyle w:val="31"/>
        <w:numPr>
          <w:ilvl w:val="0"/>
          <w:numId w:val="16"/>
        </w:numPr>
        <w:shd w:val="clear" w:color="auto" w:fill="auto"/>
        <w:tabs>
          <w:tab w:val="left" w:pos="613"/>
        </w:tabs>
        <w:spacing w:after="0" w:line="252" w:lineRule="exact"/>
        <w:ind w:left="280" w:right="100"/>
        <w:jc w:val="center"/>
        <w:rPr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>ОСНОВАНИЯ И ПОРЯДОК ИЗМЕНЕНИЯ И РАСТОРЖЕНИЯ КОНТРАКТА</w:t>
      </w:r>
    </w:p>
    <w:p w:rsidR="00DA281F" w:rsidRPr="00394998" w:rsidRDefault="00DA281F" w:rsidP="00317417">
      <w:pPr>
        <w:pStyle w:val="210"/>
        <w:numPr>
          <w:ilvl w:val="1"/>
          <w:numId w:val="16"/>
        </w:numPr>
        <w:shd w:val="clear" w:color="auto" w:fill="auto"/>
        <w:tabs>
          <w:tab w:val="left" w:pos="426"/>
        </w:tabs>
        <w:spacing w:before="0" w:after="0" w:line="252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 xml:space="preserve">Контракт может быть изменен в случаях, предусмотренных Гражданским кодексом Российской Федерации и Федеральным законом от 05.04.2013 </w:t>
      </w:r>
      <w:r w:rsidR="007B0B47" w:rsidRPr="00394998">
        <w:rPr>
          <w:rStyle w:val="21"/>
          <w:color w:val="000000"/>
          <w:sz w:val="20"/>
          <w:szCs w:val="20"/>
        </w:rPr>
        <w:t>№</w:t>
      </w:r>
      <w:r w:rsidRPr="00394998">
        <w:rPr>
          <w:rStyle w:val="21"/>
          <w:color w:val="000000"/>
          <w:sz w:val="20"/>
          <w:szCs w:val="20"/>
        </w:rPr>
        <w:t xml:space="preserve"> 44-ФЗ «О контрактной системе в сфере закупок, товаров, работ, услуг для обеспечения государственных и муниципальных нужд».</w:t>
      </w:r>
    </w:p>
    <w:p w:rsidR="00DA281F" w:rsidRPr="00394998" w:rsidRDefault="00317417" w:rsidP="00961980">
      <w:pPr>
        <w:pStyle w:val="210"/>
        <w:shd w:val="clear" w:color="auto" w:fill="auto"/>
        <w:spacing w:before="0" w:after="0" w:line="252" w:lineRule="exact"/>
        <w:ind w:right="100"/>
        <w:rPr>
          <w:sz w:val="20"/>
          <w:szCs w:val="20"/>
        </w:rPr>
      </w:pPr>
      <w:r w:rsidRPr="00394998">
        <w:rPr>
          <w:rStyle w:val="23"/>
          <w:i w:val="0"/>
          <w:color w:val="000000"/>
          <w:sz w:val="20"/>
          <w:szCs w:val="20"/>
        </w:rPr>
        <w:t>6</w:t>
      </w:r>
      <w:r w:rsidR="004F3E94" w:rsidRPr="00394998">
        <w:rPr>
          <w:rStyle w:val="23"/>
          <w:i w:val="0"/>
          <w:color w:val="000000"/>
          <w:sz w:val="20"/>
          <w:szCs w:val="20"/>
        </w:rPr>
        <w:t>.2</w:t>
      </w:r>
      <w:r w:rsidR="00DA281F" w:rsidRPr="00394998">
        <w:rPr>
          <w:rStyle w:val="23"/>
          <w:i w:val="0"/>
          <w:color w:val="000000"/>
          <w:sz w:val="20"/>
          <w:szCs w:val="20"/>
        </w:rPr>
        <w:t>.</w:t>
      </w:r>
      <w:r w:rsidR="00DA281F" w:rsidRPr="00394998">
        <w:rPr>
          <w:rStyle w:val="21"/>
          <w:color w:val="000000"/>
          <w:sz w:val="20"/>
          <w:szCs w:val="20"/>
        </w:rPr>
        <w:t xml:space="preserve">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DA281F" w:rsidRPr="00394998" w:rsidRDefault="00B471CB" w:rsidP="00B471CB">
      <w:pPr>
        <w:pStyle w:val="210"/>
        <w:shd w:val="clear" w:color="auto" w:fill="auto"/>
        <w:tabs>
          <w:tab w:val="left" w:pos="426"/>
        </w:tabs>
        <w:spacing w:before="0" w:after="0" w:line="252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6.3.</w:t>
      </w:r>
      <w:r w:rsidR="00DA281F" w:rsidRPr="00394998">
        <w:rPr>
          <w:rStyle w:val="21"/>
          <w:color w:val="000000"/>
          <w:sz w:val="20"/>
          <w:szCs w:val="20"/>
        </w:rPr>
        <w:t xml:space="preserve">В случае расторжения Контракта по любым основаниям Государственный заказчик обязан оплатить Исполнителю стоимость оказанных услуг, соответствующих требованиям Государственного заказчика, </w:t>
      </w:r>
      <w:r w:rsidR="00DA281F" w:rsidRPr="00394998">
        <w:rPr>
          <w:rStyle w:val="21"/>
          <w:color w:val="000000"/>
          <w:sz w:val="20"/>
          <w:szCs w:val="20"/>
        </w:rPr>
        <w:lastRenderedPageBreak/>
        <w:t>фактически оказанных на момент расторжения Контракта</w:t>
      </w:r>
    </w:p>
    <w:p w:rsidR="00DA281F" w:rsidRPr="00394998" w:rsidRDefault="00B471CB" w:rsidP="00B471CB">
      <w:pPr>
        <w:pStyle w:val="210"/>
        <w:shd w:val="clear" w:color="auto" w:fill="auto"/>
        <w:tabs>
          <w:tab w:val="left" w:pos="453"/>
        </w:tabs>
        <w:spacing w:before="0" w:after="0" w:line="252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6.4.</w:t>
      </w:r>
      <w:r w:rsidR="00DA281F" w:rsidRPr="00394998">
        <w:rPr>
          <w:rStyle w:val="21"/>
          <w:color w:val="000000"/>
          <w:sz w:val="20"/>
          <w:szCs w:val="20"/>
        </w:rPr>
        <w:t>Цена Контракта может быть снижена по соглашению Сторон без изменения предусмотренных Контрактом объема услуг и иных условий Контракта.</w:t>
      </w:r>
    </w:p>
    <w:p w:rsidR="00DA281F" w:rsidRPr="00394998" w:rsidRDefault="00B471CB" w:rsidP="00B471CB">
      <w:pPr>
        <w:pStyle w:val="210"/>
        <w:shd w:val="clear" w:color="auto" w:fill="auto"/>
        <w:tabs>
          <w:tab w:val="left" w:pos="460"/>
        </w:tabs>
        <w:spacing w:before="0" w:after="0" w:line="252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 xml:space="preserve">6.5. </w:t>
      </w:r>
      <w:r w:rsidR="00DA281F" w:rsidRPr="00394998">
        <w:rPr>
          <w:rStyle w:val="21"/>
          <w:color w:val="000000"/>
          <w:sz w:val="20"/>
          <w:szCs w:val="20"/>
        </w:rPr>
        <w:t>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</w:t>
      </w:r>
    </w:p>
    <w:p w:rsidR="00DA281F" w:rsidRPr="00394998" w:rsidRDefault="00CF6B88" w:rsidP="00CF6B88">
      <w:pPr>
        <w:pStyle w:val="210"/>
        <w:shd w:val="clear" w:color="auto" w:fill="auto"/>
        <w:tabs>
          <w:tab w:val="left" w:pos="453"/>
        </w:tabs>
        <w:spacing w:before="0" w:after="0" w:line="245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6.6.</w:t>
      </w:r>
      <w:r w:rsidR="00DA281F" w:rsidRPr="00394998">
        <w:rPr>
          <w:rStyle w:val="21"/>
          <w:color w:val="000000"/>
          <w:sz w:val="20"/>
          <w:szCs w:val="20"/>
        </w:rPr>
        <w:t>При исполнении Контракта не допускается перемена Исполнителя, за исключением случая, если новый Исполнитель является правопреемником Исполнителя по такому Контракту вследствие реорганизации юридического лица в форме преобразования, слияния или присоединения.</w:t>
      </w:r>
    </w:p>
    <w:p w:rsidR="00DA281F" w:rsidRPr="00394998" w:rsidRDefault="00B471CB" w:rsidP="00B471CB">
      <w:pPr>
        <w:pStyle w:val="210"/>
        <w:shd w:val="clear" w:color="auto" w:fill="auto"/>
        <w:tabs>
          <w:tab w:val="left" w:pos="446"/>
        </w:tabs>
        <w:spacing w:before="0" w:after="0" w:line="245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6.</w:t>
      </w:r>
      <w:r w:rsidR="00CF6B88" w:rsidRPr="00394998">
        <w:rPr>
          <w:rStyle w:val="21"/>
          <w:color w:val="000000"/>
          <w:sz w:val="20"/>
          <w:szCs w:val="20"/>
        </w:rPr>
        <w:t>7</w:t>
      </w:r>
      <w:r w:rsidRPr="00394998">
        <w:rPr>
          <w:rStyle w:val="21"/>
          <w:color w:val="000000"/>
          <w:sz w:val="20"/>
          <w:szCs w:val="20"/>
        </w:rPr>
        <w:t>.</w:t>
      </w:r>
      <w:r w:rsidR="00DA281F" w:rsidRPr="00394998">
        <w:rPr>
          <w:rStyle w:val="21"/>
          <w:color w:val="000000"/>
          <w:sz w:val="20"/>
          <w:szCs w:val="20"/>
        </w:rPr>
        <w:t>В случае перемены Государственного заказчика права и обя</w:t>
      </w:r>
      <w:r w:rsidR="00074E01" w:rsidRPr="00394998">
        <w:rPr>
          <w:rStyle w:val="21"/>
          <w:color w:val="000000"/>
          <w:sz w:val="20"/>
          <w:szCs w:val="20"/>
        </w:rPr>
        <w:t>занности Г</w:t>
      </w:r>
      <w:r w:rsidR="00DA281F" w:rsidRPr="00394998">
        <w:rPr>
          <w:rStyle w:val="21"/>
          <w:color w:val="000000"/>
          <w:sz w:val="20"/>
          <w:szCs w:val="20"/>
        </w:rPr>
        <w:t>осударственного заказчика, предусмотренные Контрактом, переходят к новому Государственному заказчику.</w:t>
      </w:r>
    </w:p>
    <w:p w:rsidR="00DA281F" w:rsidRPr="00394998" w:rsidRDefault="00CF6B88" w:rsidP="00CF6B88">
      <w:pPr>
        <w:pStyle w:val="210"/>
        <w:shd w:val="clear" w:color="auto" w:fill="auto"/>
        <w:tabs>
          <w:tab w:val="left" w:pos="0"/>
          <w:tab w:val="left" w:pos="426"/>
        </w:tabs>
        <w:spacing w:before="0" w:after="0" w:line="245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6.8.</w:t>
      </w:r>
      <w:r w:rsidR="00DA281F" w:rsidRPr="00394998">
        <w:rPr>
          <w:rStyle w:val="21"/>
          <w:color w:val="000000"/>
          <w:sz w:val="20"/>
          <w:szCs w:val="20"/>
        </w:rPr>
        <w:t>При исполнении Контракта по согласованию Государственного заказчика с Исполнителем допускается оказание услуг, которые являются улучшенными по сравнению с услугами, указанными в Контракте. В этом случае соответствующие изменения должны быть внесены Государственным заказчиком в реестр Контрактов, заключенных Государственным заказчиком.</w:t>
      </w:r>
    </w:p>
    <w:p w:rsidR="00DA281F" w:rsidRPr="00394998" w:rsidRDefault="00CF6B88" w:rsidP="00CA3CD8">
      <w:pPr>
        <w:pStyle w:val="210"/>
        <w:shd w:val="clear" w:color="auto" w:fill="auto"/>
        <w:tabs>
          <w:tab w:val="left" w:pos="0"/>
          <w:tab w:val="left" w:pos="439"/>
        </w:tabs>
        <w:spacing w:before="0" w:after="0" w:line="245" w:lineRule="exact"/>
        <w:rPr>
          <w:rStyle w:val="21"/>
          <w:color w:val="000000"/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6.9.</w:t>
      </w:r>
      <w:r w:rsidR="00DA281F" w:rsidRPr="00394998">
        <w:rPr>
          <w:rStyle w:val="21"/>
          <w:color w:val="000000"/>
          <w:sz w:val="20"/>
          <w:szCs w:val="20"/>
        </w:rPr>
        <w:t>Расторжение Контракта допускается по соглашению сторон, по решению суда.</w:t>
      </w:r>
    </w:p>
    <w:p w:rsidR="00CA3CD8" w:rsidRPr="00394998" w:rsidRDefault="00CA3CD8" w:rsidP="00CA3CD8">
      <w:pPr>
        <w:pStyle w:val="210"/>
        <w:shd w:val="clear" w:color="auto" w:fill="auto"/>
        <w:tabs>
          <w:tab w:val="left" w:pos="0"/>
          <w:tab w:val="left" w:pos="439"/>
        </w:tabs>
        <w:spacing w:before="0" w:after="0" w:line="245" w:lineRule="exact"/>
        <w:rPr>
          <w:sz w:val="20"/>
          <w:szCs w:val="20"/>
        </w:rPr>
      </w:pPr>
    </w:p>
    <w:p w:rsidR="00EF6289" w:rsidRPr="00394998" w:rsidRDefault="00DA281F" w:rsidP="00CA3CD8">
      <w:pPr>
        <w:pStyle w:val="10"/>
        <w:keepNext/>
        <w:keepLines/>
        <w:numPr>
          <w:ilvl w:val="0"/>
          <w:numId w:val="23"/>
        </w:numPr>
        <w:shd w:val="clear" w:color="auto" w:fill="auto"/>
        <w:tabs>
          <w:tab w:val="left" w:pos="453"/>
          <w:tab w:val="left" w:pos="2178"/>
        </w:tabs>
        <w:spacing w:before="0" w:after="0" w:line="248" w:lineRule="exact"/>
        <w:jc w:val="center"/>
        <w:rPr>
          <w:rStyle w:val="1"/>
          <w:b/>
          <w:bCs/>
          <w:sz w:val="20"/>
          <w:szCs w:val="20"/>
        </w:rPr>
      </w:pPr>
      <w:bookmarkStart w:id="2" w:name="bookmark2"/>
      <w:r w:rsidRPr="00394998">
        <w:rPr>
          <w:rStyle w:val="1"/>
          <w:b/>
          <w:color w:val="000000"/>
          <w:sz w:val="20"/>
          <w:szCs w:val="20"/>
        </w:rPr>
        <w:t>ОБСТОЯТЕЛЬСТВА НЕПРЕОДОЛИМОЙ СИЛЫ</w:t>
      </w:r>
      <w:bookmarkEnd w:id="2"/>
    </w:p>
    <w:p w:rsidR="00DA281F" w:rsidRPr="00394998" w:rsidRDefault="00DA281F" w:rsidP="00CA3CD8">
      <w:pPr>
        <w:pStyle w:val="10"/>
        <w:keepNext/>
        <w:keepLines/>
        <w:numPr>
          <w:ilvl w:val="1"/>
          <w:numId w:val="23"/>
        </w:numPr>
        <w:shd w:val="clear" w:color="auto" w:fill="auto"/>
        <w:tabs>
          <w:tab w:val="left" w:pos="453"/>
          <w:tab w:val="left" w:pos="2178"/>
        </w:tabs>
        <w:spacing w:before="0" w:after="0" w:line="248" w:lineRule="exact"/>
        <w:ind w:left="0" w:firstLine="0"/>
        <w:rPr>
          <w:b w:val="0"/>
          <w:sz w:val="20"/>
          <w:szCs w:val="20"/>
        </w:rPr>
      </w:pPr>
      <w:r w:rsidRPr="00394998">
        <w:rPr>
          <w:rStyle w:val="21"/>
          <w:b w:val="0"/>
          <w:color w:val="000000"/>
          <w:sz w:val="20"/>
          <w:szCs w:val="20"/>
        </w:rPr>
        <w:t>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  <w:r w:rsidR="003F5D23">
        <w:rPr>
          <w:rStyle w:val="21"/>
          <w:b w:val="0"/>
          <w:color w:val="000000"/>
          <w:sz w:val="20"/>
          <w:szCs w:val="20"/>
        </w:rPr>
        <w:t xml:space="preserve"> </w:t>
      </w:r>
      <w:r w:rsidRPr="00394998">
        <w:rPr>
          <w:rStyle w:val="21"/>
          <w:b w:val="0"/>
          <w:color w:val="000000"/>
          <w:sz w:val="20"/>
          <w:szCs w:val="20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DA281F" w:rsidRPr="00394998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426"/>
        </w:tabs>
        <w:spacing w:before="0" w:after="0" w:line="252" w:lineRule="exact"/>
        <w:ind w:left="0" w:right="100" w:firstLine="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При наступлении обстоятельств непреодолимой силы Сторона должна без промедления, но не позднее 1 (одного) дня, известить о них другую Сторону в любой форме, предпочтительно -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DA281F" w:rsidRPr="00394998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0"/>
          <w:tab w:val="left" w:pos="426"/>
        </w:tabs>
        <w:spacing w:before="0" w:after="0" w:line="252" w:lineRule="exact"/>
        <w:ind w:left="0" w:right="100" w:firstLine="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По прекращении указанных обстоятельств Сторона должна без промедления, но не позднее дня, следующего за днем прекращения действия данных обстоятельств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 а та</w:t>
      </w:r>
      <w:r w:rsidR="00BB6FB5" w:rsidRPr="00394998">
        <w:rPr>
          <w:rStyle w:val="21"/>
          <w:color w:val="000000"/>
          <w:sz w:val="20"/>
          <w:szCs w:val="20"/>
        </w:rPr>
        <w:t xml:space="preserve">к </w:t>
      </w:r>
      <w:r w:rsidRPr="00394998">
        <w:rPr>
          <w:rStyle w:val="21"/>
          <w:color w:val="000000"/>
          <w:sz w:val="20"/>
          <w:szCs w:val="20"/>
        </w:rPr>
        <w:t>же должна возместить другой Сто</w:t>
      </w:r>
      <w:r w:rsidR="00BB6FB5" w:rsidRPr="00394998">
        <w:rPr>
          <w:rStyle w:val="21"/>
          <w:color w:val="000000"/>
          <w:sz w:val="20"/>
          <w:szCs w:val="20"/>
        </w:rPr>
        <w:t xml:space="preserve">роне убытки, причиненные </w:t>
      </w:r>
      <w:r w:rsidRPr="00394998">
        <w:rPr>
          <w:rStyle w:val="21"/>
          <w:color w:val="000000"/>
          <w:sz w:val="20"/>
          <w:szCs w:val="20"/>
        </w:rPr>
        <w:t>извещением или несвоевременным извещением.</w:t>
      </w:r>
    </w:p>
    <w:p w:rsidR="00DA281F" w:rsidRPr="00394998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426"/>
        </w:tabs>
        <w:spacing w:before="0" w:after="0" w:line="252" w:lineRule="exact"/>
        <w:ind w:left="0" w:right="100" w:firstLine="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</w:t>
      </w:r>
      <w:r w:rsidR="00883656">
        <w:rPr>
          <w:rStyle w:val="21"/>
          <w:color w:val="000000"/>
          <w:sz w:val="20"/>
          <w:szCs w:val="20"/>
        </w:rPr>
        <w:t>аличии и продолжительности форс</w:t>
      </w:r>
      <w:r w:rsidR="00CA3CD8" w:rsidRPr="00394998">
        <w:rPr>
          <w:rStyle w:val="21"/>
          <w:color w:val="000000"/>
          <w:sz w:val="20"/>
          <w:szCs w:val="20"/>
        </w:rPr>
        <w:t>-</w:t>
      </w:r>
      <w:r w:rsidRPr="00394998">
        <w:rPr>
          <w:rStyle w:val="21"/>
          <w:color w:val="000000"/>
          <w:sz w:val="20"/>
          <w:szCs w:val="20"/>
        </w:rPr>
        <w:t>мажорных обстоятельств.</w:t>
      </w:r>
    </w:p>
    <w:p w:rsidR="00DA281F" w:rsidRPr="00394998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426"/>
        </w:tabs>
        <w:spacing w:before="0" w:after="0" w:line="252" w:lineRule="exact"/>
        <w:ind w:left="0" w:right="100" w:firstLine="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DA281F" w:rsidRPr="00394998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457"/>
        </w:tabs>
        <w:spacing w:before="0" w:after="0" w:line="252" w:lineRule="exact"/>
        <w:ind w:left="0" w:right="100" w:firstLine="0"/>
        <w:rPr>
          <w:rStyle w:val="21"/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F337DF" w:rsidRPr="00394998" w:rsidRDefault="00F337DF" w:rsidP="00F337DF">
      <w:pPr>
        <w:pStyle w:val="210"/>
        <w:shd w:val="clear" w:color="auto" w:fill="auto"/>
        <w:tabs>
          <w:tab w:val="left" w:pos="457"/>
        </w:tabs>
        <w:spacing w:before="0" w:after="0" w:line="252" w:lineRule="exact"/>
        <w:ind w:right="100"/>
        <w:rPr>
          <w:rStyle w:val="21"/>
          <w:sz w:val="20"/>
          <w:szCs w:val="20"/>
        </w:rPr>
      </w:pPr>
    </w:p>
    <w:p w:rsidR="00EF6289" w:rsidRPr="00394998" w:rsidRDefault="00DA281F" w:rsidP="00EB5506">
      <w:pPr>
        <w:pStyle w:val="10"/>
        <w:keepNext/>
        <w:keepLines/>
        <w:numPr>
          <w:ilvl w:val="0"/>
          <w:numId w:val="23"/>
        </w:numPr>
        <w:shd w:val="clear" w:color="auto" w:fill="auto"/>
        <w:tabs>
          <w:tab w:val="left" w:pos="742"/>
          <w:tab w:val="left" w:pos="2708"/>
        </w:tabs>
        <w:spacing w:before="0" w:after="0" w:line="241" w:lineRule="exact"/>
        <w:ind w:right="100"/>
        <w:jc w:val="center"/>
        <w:rPr>
          <w:rStyle w:val="21"/>
          <w:b w:val="0"/>
          <w:color w:val="000000"/>
          <w:sz w:val="20"/>
          <w:szCs w:val="20"/>
        </w:rPr>
      </w:pPr>
      <w:bookmarkStart w:id="3" w:name="bookmark3"/>
      <w:r w:rsidRPr="00394998">
        <w:rPr>
          <w:rStyle w:val="1"/>
          <w:b/>
          <w:color w:val="000000"/>
          <w:sz w:val="20"/>
          <w:szCs w:val="20"/>
        </w:rPr>
        <w:t>ПОРЯДОК УРЕГУЛИРОВАНИЯ СПОРОВ</w:t>
      </w:r>
      <w:bookmarkEnd w:id="3"/>
    </w:p>
    <w:p w:rsidR="00DA281F" w:rsidRPr="00394998" w:rsidRDefault="00DA281F" w:rsidP="00EB5506">
      <w:pPr>
        <w:pStyle w:val="10"/>
        <w:keepNext/>
        <w:keepLines/>
        <w:numPr>
          <w:ilvl w:val="1"/>
          <w:numId w:val="23"/>
        </w:numPr>
        <w:shd w:val="clear" w:color="auto" w:fill="auto"/>
        <w:tabs>
          <w:tab w:val="left" w:pos="742"/>
          <w:tab w:val="left" w:pos="2708"/>
        </w:tabs>
        <w:spacing w:before="0" w:after="0" w:line="241" w:lineRule="exact"/>
        <w:ind w:right="100"/>
        <w:rPr>
          <w:b w:val="0"/>
          <w:sz w:val="20"/>
          <w:szCs w:val="20"/>
        </w:rPr>
      </w:pPr>
      <w:r w:rsidRPr="00394998">
        <w:rPr>
          <w:rStyle w:val="21"/>
          <w:b w:val="0"/>
          <w:color w:val="000000"/>
          <w:sz w:val="20"/>
          <w:szCs w:val="20"/>
        </w:rPr>
        <w:t>Претензионный порядок досудебного урегулирования споров, вытекающих из Контракта, является для Сторон обязательным.</w:t>
      </w:r>
    </w:p>
    <w:p w:rsidR="00DA281F" w:rsidRPr="00394998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749"/>
        </w:tabs>
        <w:spacing w:before="0" w:after="0" w:line="241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Сторон.</w:t>
      </w:r>
    </w:p>
    <w:p w:rsidR="00DA281F" w:rsidRPr="00394998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734"/>
        </w:tabs>
        <w:spacing w:before="0" w:after="0" w:line="241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Допускается направление Сторонами претензионных писем иными способами: по факсу и электронной почте, экспресс-почтой.</w:t>
      </w:r>
    </w:p>
    <w:p w:rsidR="00F337DF" w:rsidRPr="00394998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742"/>
        </w:tabs>
        <w:spacing w:before="0" w:after="0" w:line="241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Срок рассмотрения претензионного письма и направления ответа на него составляет 10 (десять) рабочих дней со дня получения последнего адресатом.</w:t>
      </w:r>
    </w:p>
    <w:p w:rsidR="00F337DF" w:rsidRPr="00394998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742"/>
        </w:tabs>
        <w:spacing w:before="0" w:after="0" w:line="241" w:lineRule="exact"/>
        <w:ind w:right="100"/>
        <w:rPr>
          <w:rStyle w:val="21"/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В случае не</w:t>
      </w:r>
      <w:r w:rsidR="003F5D23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>урегулирования споров и разногласий в претензионном порядке они передаются на рассмотрение в Арбитражный суд Республики Бурятия.</w:t>
      </w:r>
      <w:bookmarkStart w:id="4" w:name="bookmark4"/>
    </w:p>
    <w:p w:rsidR="00012EEC" w:rsidRPr="00394998" w:rsidRDefault="00012EEC" w:rsidP="00012EEC">
      <w:pPr>
        <w:pStyle w:val="210"/>
        <w:shd w:val="clear" w:color="auto" w:fill="auto"/>
        <w:tabs>
          <w:tab w:val="left" w:pos="742"/>
        </w:tabs>
        <w:spacing w:before="0" w:after="0" w:line="241" w:lineRule="exact"/>
        <w:ind w:right="100"/>
        <w:rPr>
          <w:rStyle w:val="21"/>
          <w:sz w:val="20"/>
          <w:szCs w:val="20"/>
        </w:rPr>
      </w:pPr>
    </w:p>
    <w:p w:rsidR="00012EEC" w:rsidRPr="00394998" w:rsidRDefault="00DA281F" w:rsidP="00EB5506">
      <w:pPr>
        <w:pStyle w:val="210"/>
        <w:keepNext/>
        <w:keepLines/>
        <w:numPr>
          <w:ilvl w:val="0"/>
          <w:numId w:val="23"/>
        </w:numPr>
        <w:shd w:val="clear" w:color="auto" w:fill="auto"/>
        <w:tabs>
          <w:tab w:val="left" w:pos="742"/>
          <w:tab w:val="left" w:pos="857"/>
          <w:tab w:val="left" w:pos="3300"/>
        </w:tabs>
        <w:spacing w:before="0" w:after="0" w:line="245" w:lineRule="exact"/>
        <w:ind w:right="100"/>
        <w:jc w:val="center"/>
        <w:rPr>
          <w:rStyle w:val="1"/>
          <w:sz w:val="20"/>
          <w:szCs w:val="20"/>
        </w:rPr>
      </w:pPr>
      <w:r w:rsidRPr="00394998">
        <w:rPr>
          <w:rStyle w:val="1"/>
          <w:bCs w:val="0"/>
          <w:color w:val="000000"/>
          <w:sz w:val="20"/>
          <w:szCs w:val="20"/>
        </w:rPr>
        <w:lastRenderedPageBreak/>
        <w:t>СРОК ДЕЙСТВИЯ КОНТРАКТА</w:t>
      </w:r>
      <w:bookmarkEnd w:id="4"/>
    </w:p>
    <w:p w:rsidR="00DA281F" w:rsidRPr="00394998" w:rsidRDefault="00DA281F" w:rsidP="00EB5506">
      <w:pPr>
        <w:pStyle w:val="10"/>
        <w:keepNext/>
        <w:keepLines/>
        <w:numPr>
          <w:ilvl w:val="1"/>
          <w:numId w:val="23"/>
        </w:numPr>
        <w:shd w:val="clear" w:color="auto" w:fill="auto"/>
        <w:tabs>
          <w:tab w:val="left" w:pos="857"/>
          <w:tab w:val="left" w:pos="3300"/>
        </w:tabs>
        <w:spacing w:before="0" w:after="0" w:line="245" w:lineRule="exact"/>
        <w:ind w:right="100"/>
        <w:rPr>
          <w:rStyle w:val="21"/>
          <w:b w:val="0"/>
          <w:sz w:val="20"/>
          <w:szCs w:val="20"/>
        </w:rPr>
      </w:pPr>
      <w:r w:rsidRPr="00394998">
        <w:rPr>
          <w:rStyle w:val="21"/>
          <w:b w:val="0"/>
          <w:color w:val="000000"/>
          <w:sz w:val="20"/>
          <w:szCs w:val="20"/>
        </w:rPr>
        <w:t xml:space="preserve">Контракт вступает в силу с момента его подписания Сторонами </w:t>
      </w:r>
      <w:r w:rsidR="0029021A" w:rsidRPr="00394998">
        <w:rPr>
          <w:rStyle w:val="21"/>
          <w:b w:val="0"/>
          <w:color w:val="000000"/>
          <w:sz w:val="20"/>
          <w:szCs w:val="20"/>
        </w:rPr>
        <w:t>и действует до «</w:t>
      </w:r>
      <w:r w:rsidR="00BC013B" w:rsidRPr="00394998">
        <w:rPr>
          <w:rStyle w:val="21"/>
          <w:b w:val="0"/>
          <w:color w:val="000000"/>
          <w:sz w:val="20"/>
          <w:szCs w:val="20"/>
        </w:rPr>
        <w:t>31</w:t>
      </w:r>
      <w:r w:rsidR="004C16F8" w:rsidRPr="00394998">
        <w:rPr>
          <w:rStyle w:val="21"/>
          <w:b w:val="0"/>
          <w:color w:val="000000"/>
          <w:sz w:val="20"/>
          <w:szCs w:val="20"/>
        </w:rPr>
        <w:t xml:space="preserve">» декабря </w:t>
      </w:r>
      <w:r w:rsidR="00943549">
        <w:rPr>
          <w:rStyle w:val="21"/>
          <w:b w:val="0"/>
          <w:color w:val="000000"/>
          <w:sz w:val="20"/>
          <w:szCs w:val="20"/>
        </w:rPr>
        <w:t>2026</w:t>
      </w:r>
      <w:r w:rsidRPr="00394998">
        <w:rPr>
          <w:rStyle w:val="21"/>
          <w:b w:val="0"/>
          <w:color w:val="000000"/>
          <w:sz w:val="20"/>
          <w:szCs w:val="20"/>
        </w:rPr>
        <w:t xml:space="preserve"> г., а в части осуществления оплаты и гарантийных обязательств - до их полного исполнения.</w:t>
      </w:r>
    </w:p>
    <w:p w:rsidR="00BB6FB5" w:rsidRPr="00394998" w:rsidRDefault="00BB6FB5" w:rsidP="00EF6289">
      <w:pPr>
        <w:pStyle w:val="210"/>
        <w:shd w:val="clear" w:color="auto" w:fill="auto"/>
        <w:tabs>
          <w:tab w:val="left" w:pos="857"/>
        </w:tabs>
        <w:spacing w:before="0" w:after="0" w:line="245" w:lineRule="exact"/>
        <w:ind w:right="100"/>
        <w:jc w:val="center"/>
        <w:rPr>
          <w:b/>
          <w:sz w:val="20"/>
          <w:szCs w:val="20"/>
        </w:rPr>
      </w:pPr>
    </w:p>
    <w:p w:rsidR="00EF6289" w:rsidRPr="00394998" w:rsidRDefault="00DA281F" w:rsidP="00EB5506">
      <w:pPr>
        <w:pStyle w:val="10"/>
        <w:keepNext/>
        <w:keepLines/>
        <w:numPr>
          <w:ilvl w:val="0"/>
          <w:numId w:val="23"/>
        </w:numPr>
        <w:shd w:val="clear" w:color="auto" w:fill="auto"/>
        <w:tabs>
          <w:tab w:val="left" w:pos="886"/>
          <w:tab w:val="left" w:pos="3900"/>
        </w:tabs>
        <w:spacing w:before="0" w:after="0" w:line="245" w:lineRule="exact"/>
        <w:ind w:right="100"/>
        <w:jc w:val="center"/>
        <w:rPr>
          <w:rStyle w:val="1"/>
          <w:b/>
          <w:bCs/>
          <w:sz w:val="20"/>
          <w:szCs w:val="20"/>
        </w:rPr>
      </w:pPr>
      <w:bookmarkStart w:id="5" w:name="bookmark5"/>
      <w:r w:rsidRPr="00394998">
        <w:rPr>
          <w:rStyle w:val="1"/>
          <w:b/>
          <w:color w:val="000000"/>
          <w:sz w:val="20"/>
          <w:szCs w:val="20"/>
        </w:rPr>
        <w:t>ПРОЧИЕ УСЛОВИЯ</w:t>
      </w:r>
      <w:bookmarkEnd w:id="5"/>
    </w:p>
    <w:p w:rsidR="00DA281F" w:rsidRPr="00394998" w:rsidRDefault="00DA281F" w:rsidP="001F7536">
      <w:pPr>
        <w:pStyle w:val="10"/>
        <w:keepNext/>
        <w:keepLines/>
        <w:numPr>
          <w:ilvl w:val="1"/>
          <w:numId w:val="23"/>
        </w:numPr>
        <w:shd w:val="clear" w:color="auto" w:fill="auto"/>
        <w:tabs>
          <w:tab w:val="left" w:pos="426"/>
          <w:tab w:val="left" w:pos="3900"/>
        </w:tabs>
        <w:spacing w:before="0" w:after="0" w:line="245" w:lineRule="exact"/>
        <w:ind w:right="100"/>
        <w:rPr>
          <w:b w:val="0"/>
          <w:sz w:val="20"/>
          <w:szCs w:val="20"/>
        </w:rPr>
      </w:pPr>
      <w:r w:rsidRPr="00394998">
        <w:rPr>
          <w:rStyle w:val="21"/>
          <w:b w:val="0"/>
          <w:color w:val="000000"/>
          <w:sz w:val="20"/>
          <w:szCs w:val="20"/>
        </w:rPr>
        <w:t xml:space="preserve">Контракт составлен в </w:t>
      </w:r>
      <w:r w:rsidR="00BB6FB5" w:rsidRPr="00394998">
        <w:rPr>
          <w:rStyle w:val="21"/>
          <w:b w:val="0"/>
          <w:color w:val="000000"/>
          <w:sz w:val="20"/>
          <w:szCs w:val="20"/>
        </w:rPr>
        <w:t>двух</w:t>
      </w:r>
      <w:r w:rsidRPr="00394998">
        <w:rPr>
          <w:rStyle w:val="21"/>
          <w:b w:val="0"/>
          <w:color w:val="000000"/>
          <w:sz w:val="20"/>
          <w:szCs w:val="20"/>
        </w:rPr>
        <w:t xml:space="preserve"> подлинных экземплярах, имеющих одинаковую юридическую силу: один экземпляр для Исполнителя, один для юридической службы Государственного заказчика</w:t>
      </w:r>
      <w:r w:rsidR="00BB6FB5" w:rsidRPr="00394998">
        <w:rPr>
          <w:rStyle w:val="21"/>
          <w:b w:val="0"/>
          <w:color w:val="000000"/>
          <w:sz w:val="20"/>
          <w:szCs w:val="20"/>
        </w:rPr>
        <w:t>.</w:t>
      </w:r>
    </w:p>
    <w:p w:rsidR="00DA281F" w:rsidRPr="00394998" w:rsidRDefault="00DA281F" w:rsidP="001F7536">
      <w:pPr>
        <w:pStyle w:val="210"/>
        <w:numPr>
          <w:ilvl w:val="1"/>
          <w:numId w:val="23"/>
        </w:numPr>
        <w:shd w:val="clear" w:color="auto" w:fill="auto"/>
        <w:tabs>
          <w:tab w:val="left" w:pos="426"/>
        </w:tabs>
        <w:spacing w:before="0" w:after="0" w:line="245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В случае изменения банковских реквизитов Исполнитель обязан в течение 1 (одного) рабочего дня в письменной форме сообщить об этом Государственному заказчику с указанием новых реквизитов. В противном случае все риски, связанные с перечислением Государственным заказчиком денежных средств по указанным в Контракте реквизитам Исполнителя, несет Исполнитель.</w:t>
      </w:r>
    </w:p>
    <w:p w:rsidR="00DA281F" w:rsidRPr="00394998" w:rsidRDefault="00DA281F" w:rsidP="001F7536">
      <w:pPr>
        <w:pStyle w:val="210"/>
        <w:numPr>
          <w:ilvl w:val="1"/>
          <w:numId w:val="23"/>
        </w:numPr>
        <w:shd w:val="clear" w:color="auto" w:fill="auto"/>
        <w:tabs>
          <w:tab w:val="left" w:pos="426"/>
        </w:tabs>
        <w:spacing w:before="0" w:after="0" w:line="245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Во всем остальном, что не предусмотрено Контрактом, Стороны руководствуются законодательством Российской Федерации.</w:t>
      </w:r>
    </w:p>
    <w:p w:rsidR="00DA281F" w:rsidRPr="00394998" w:rsidRDefault="00DA281F" w:rsidP="001F7536">
      <w:pPr>
        <w:pStyle w:val="210"/>
        <w:numPr>
          <w:ilvl w:val="1"/>
          <w:numId w:val="23"/>
        </w:numPr>
        <w:shd w:val="clear" w:color="auto" w:fill="auto"/>
        <w:tabs>
          <w:tab w:val="left" w:pos="426"/>
        </w:tabs>
        <w:spacing w:before="0" w:after="0" w:line="245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Приложение к Контракту, является его неотъемлемой частью:</w:t>
      </w:r>
    </w:p>
    <w:p w:rsidR="00DA281F" w:rsidRPr="00394998" w:rsidRDefault="00DA281F" w:rsidP="00961980">
      <w:pPr>
        <w:pStyle w:val="210"/>
        <w:shd w:val="clear" w:color="auto" w:fill="auto"/>
        <w:spacing w:before="0" w:after="0" w:line="245" w:lineRule="exact"/>
        <w:ind w:right="10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Приложение № 1 - Техническое задание</w:t>
      </w:r>
    </w:p>
    <w:p w:rsidR="00271160" w:rsidRPr="00394998" w:rsidRDefault="00DA281F" w:rsidP="001F7536">
      <w:pPr>
        <w:pStyle w:val="210"/>
        <w:shd w:val="clear" w:color="auto" w:fill="auto"/>
        <w:spacing w:before="0" w:after="0" w:line="245" w:lineRule="exact"/>
        <w:ind w:right="100"/>
        <w:rPr>
          <w:rStyle w:val="1"/>
          <w:b w:val="0"/>
          <w:bCs w:val="0"/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Приложение № 2 - Спецификация</w:t>
      </w:r>
      <w:bookmarkStart w:id="6" w:name="bookmark6"/>
    </w:p>
    <w:p w:rsidR="00271160" w:rsidRPr="00394998" w:rsidRDefault="00271160" w:rsidP="007B0B47">
      <w:pPr>
        <w:pStyle w:val="10"/>
        <w:keepNext/>
        <w:keepLines/>
        <w:shd w:val="clear" w:color="auto" w:fill="auto"/>
        <w:tabs>
          <w:tab w:val="left" w:pos="142"/>
        </w:tabs>
        <w:spacing w:before="0" w:after="0" w:line="210" w:lineRule="exact"/>
        <w:rPr>
          <w:rStyle w:val="1"/>
          <w:b/>
          <w:bCs/>
          <w:sz w:val="20"/>
          <w:szCs w:val="20"/>
        </w:rPr>
      </w:pPr>
    </w:p>
    <w:p w:rsidR="00DA281F" w:rsidRPr="00394998" w:rsidRDefault="00DA281F" w:rsidP="00EB5506">
      <w:pPr>
        <w:pStyle w:val="10"/>
        <w:keepNext/>
        <w:keepLines/>
        <w:numPr>
          <w:ilvl w:val="0"/>
          <w:numId w:val="23"/>
        </w:numPr>
        <w:shd w:val="clear" w:color="auto" w:fill="auto"/>
        <w:tabs>
          <w:tab w:val="left" w:pos="142"/>
        </w:tabs>
        <w:spacing w:before="0" w:after="0" w:line="210" w:lineRule="exact"/>
        <w:jc w:val="center"/>
        <w:rPr>
          <w:rStyle w:val="1"/>
          <w:b/>
          <w:bCs/>
          <w:sz w:val="20"/>
          <w:szCs w:val="20"/>
        </w:rPr>
      </w:pPr>
      <w:r w:rsidRPr="00394998">
        <w:rPr>
          <w:rStyle w:val="1"/>
          <w:b/>
          <w:bCs/>
          <w:color w:val="000000"/>
          <w:sz w:val="20"/>
          <w:szCs w:val="20"/>
        </w:rPr>
        <w:t>АДРЕСА И РЕКВИЗИТЫ СТОРОН</w:t>
      </w:r>
      <w:bookmarkEnd w:id="6"/>
    </w:p>
    <w:p w:rsidR="007B0B47" w:rsidRPr="00394998" w:rsidRDefault="007B0B47" w:rsidP="007B0B47">
      <w:pPr>
        <w:pStyle w:val="10"/>
        <w:keepNext/>
        <w:keepLines/>
        <w:shd w:val="clear" w:color="auto" w:fill="auto"/>
        <w:tabs>
          <w:tab w:val="left" w:pos="142"/>
        </w:tabs>
        <w:spacing w:before="0" w:after="0" w:line="210" w:lineRule="exact"/>
        <w:rPr>
          <w:rStyle w:val="1"/>
          <w:b/>
          <w:bCs/>
          <w:sz w:val="20"/>
          <w:szCs w:val="20"/>
        </w:rPr>
      </w:pPr>
    </w:p>
    <w:tbl>
      <w:tblPr>
        <w:tblW w:w="0" w:type="auto"/>
        <w:tblLook w:val="04A0"/>
      </w:tblPr>
      <w:tblGrid>
        <w:gridCol w:w="4364"/>
        <w:gridCol w:w="4365"/>
      </w:tblGrid>
      <w:tr w:rsidR="000D781B" w:rsidRPr="00394998" w:rsidTr="00FA62CA">
        <w:trPr>
          <w:trHeight w:val="88"/>
        </w:trPr>
        <w:tc>
          <w:tcPr>
            <w:tcW w:w="4364" w:type="dxa"/>
          </w:tcPr>
          <w:p w:rsidR="008E3E10" w:rsidRPr="00394998" w:rsidRDefault="00C232CA" w:rsidP="00C232CA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  <w:r w:rsidRPr="0039499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Государственный заказчик: </w:t>
            </w:r>
          </w:p>
          <w:p w:rsidR="00C232CA" w:rsidRPr="00394998" w:rsidRDefault="00C232CA" w:rsidP="00C232CA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9499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ФКУ УИИ УФСИН России по Республике Бурятия</w:t>
            </w:r>
          </w:p>
          <w:p w:rsidR="00616256" w:rsidRPr="00E90F8F" w:rsidRDefault="00616256" w:rsidP="0061625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Юридический адрес: Российская Федерация</w:t>
            </w:r>
          </w:p>
          <w:p w:rsidR="00616256" w:rsidRPr="00E90F8F" w:rsidRDefault="00616256" w:rsidP="0061625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 xml:space="preserve">Республика Бурятия, г. Улан-Удэ, </w:t>
            </w:r>
          </w:p>
          <w:p w:rsidR="00616256" w:rsidRPr="00E90F8F" w:rsidRDefault="00616256" w:rsidP="0061625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 xml:space="preserve">ул. Шмидта д.7, 670000    </w:t>
            </w:r>
          </w:p>
          <w:p w:rsidR="00616256" w:rsidRPr="00E90F8F" w:rsidRDefault="00616256" w:rsidP="0061625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Почтовый адрес: Российская Федерация</w:t>
            </w:r>
          </w:p>
          <w:p w:rsidR="00616256" w:rsidRPr="00E90F8F" w:rsidRDefault="00616256" w:rsidP="0061625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Республика Бурятия, г. Улан-Удэ,</w:t>
            </w:r>
          </w:p>
          <w:p w:rsidR="00616256" w:rsidRPr="00E90F8F" w:rsidRDefault="00616256" w:rsidP="0061625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 xml:space="preserve"> ул. Шмидта д.7, 670000  </w:t>
            </w:r>
          </w:p>
          <w:p w:rsidR="00616256" w:rsidRPr="00E90F8F" w:rsidRDefault="00616256" w:rsidP="0061625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Тел.: 288-633</w:t>
            </w:r>
          </w:p>
          <w:p w:rsidR="00616256" w:rsidRPr="00E90F8F" w:rsidRDefault="00616256" w:rsidP="0061625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 xml:space="preserve">E-mail: fku-uii@03.fsin.gov.ru  </w:t>
            </w:r>
          </w:p>
          <w:p w:rsidR="00616256" w:rsidRPr="00E90F8F" w:rsidRDefault="00616256" w:rsidP="0061625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Наименование: УФК по Приморскому краю (ФКУ УИИ УФСИН России по Республике Бурятия, л/с 03021А65810)</w:t>
            </w:r>
          </w:p>
          <w:p w:rsidR="00616256" w:rsidRPr="00E90F8F" w:rsidRDefault="00616256" w:rsidP="0061625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ИНН 0326501073 КПП 032601001</w:t>
            </w:r>
          </w:p>
          <w:p w:rsidR="00616256" w:rsidRPr="00E90F8F" w:rsidRDefault="00616256" w:rsidP="0061625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ЕКС 40102810545370000012</w:t>
            </w:r>
          </w:p>
          <w:p w:rsidR="00616256" w:rsidRPr="00E90F8F" w:rsidRDefault="00616256" w:rsidP="0061625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к/с 03211643000000012011</w:t>
            </w:r>
          </w:p>
          <w:p w:rsidR="00616256" w:rsidRPr="00E90F8F" w:rsidRDefault="00616256" w:rsidP="0061625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 xml:space="preserve">ОКЦ № 1 ДГУ БАНКА РОССИИ//УФК по Приморскому краю, </w:t>
            </w:r>
          </w:p>
          <w:p w:rsidR="00616256" w:rsidRPr="00E90F8F" w:rsidRDefault="00616256" w:rsidP="0061625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г. Владивосток</w:t>
            </w:r>
          </w:p>
          <w:p w:rsidR="00616256" w:rsidRPr="00E90F8F" w:rsidRDefault="00616256" w:rsidP="00616256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БИК 010507002</w:t>
            </w:r>
          </w:p>
          <w:p w:rsidR="00FD145B" w:rsidRPr="00394998" w:rsidRDefault="00FD145B" w:rsidP="00C232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365" w:type="dxa"/>
          </w:tcPr>
          <w:p w:rsidR="00514C37" w:rsidRPr="00394998" w:rsidRDefault="00514C37" w:rsidP="00514C37">
            <w:pPr>
              <w:widowControl/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94998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Исполнитель: </w:t>
            </w:r>
          </w:p>
          <w:p w:rsidR="001643A0" w:rsidRPr="00394998" w:rsidRDefault="001643A0" w:rsidP="00616256">
            <w:pPr>
              <w:widowControl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90385B" w:rsidRPr="00394998" w:rsidRDefault="0090385B">
      <w:pPr>
        <w:spacing w:line="36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W w:w="0" w:type="auto"/>
        <w:tblLook w:val="04A0"/>
      </w:tblPr>
      <w:tblGrid>
        <w:gridCol w:w="4501"/>
        <w:gridCol w:w="4502"/>
      </w:tblGrid>
      <w:tr w:rsidR="00BC45BF" w:rsidRPr="00394998" w:rsidTr="00305CC7">
        <w:trPr>
          <w:trHeight w:val="75"/>
        </w:trPr>
        <w:tc>
          <w:tcPr>
            <w:tcW w:w="4501" w:type="dxa"/>
          </w:tcPr>
          <w:p w:rsidR="00BC45BF" w:rsidRPr="00F306AE" w:rsidRDefault="00BC45BF" w:rsidP="00FA62CA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F306A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От Государственного заказчика:</w:t>
            </w:r>
          </w:p>
          <w:p w:rsidR="00BC45BF" w:rsidRPr="00F306AE" w:rsidRDefault="00BC45BF" w:rsidP="00FA62CA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:rsidR="00BC45BF" w:rsidRPr="00F306AE" w:rsidRDefault="00BC45BF" w:rsidP="000A5ED7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F306A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_________________/</w:t>
            </w:r>
            <w:r w:rsidR="00943549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К.И. Викулин</w:t>
            </w:r>
            <w:r w:rsidRPr="00F306A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</w:p>
        </w:tc>
        <w:tc>
          <w:tcPr>
            <w:tcW w:w="4502" w:type="dxa"/>
          </w:tcPr>
          <w:p w:rsidR="00BC45BF" w:rsidRPr="00F306AE" w:rsidRDefault="00BC45BF" w:rsidP="00FA62CA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F306A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От Исполнителя:</w:t>
            </w:r>
          </w:p>
          <w:p w:rsidR="00D34801" w:rsidRPr="00F306AE" w:rsidRDefault="00D34801" w:rsidP="00FA62CA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:rsidR="0090385B" w:rsidRPr="00F306AE" w:rsidRDefault="004A2CBF" w:rsidP="00FA62CA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F306A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___________________/</w:t>
            </w:r>
            <w:r w:rsidR="0061625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________________</w:t>
            </w:r>
            <w:r w:rsidR="00BC45BF" w:rsidRPr="00F306AE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</w:p>
          <w:p w:rsidR="0090385B" w:rsidRPr="00F306AE" w:rsidRDefault="0090385B" w:rsidP="00FA62CA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</w:tc>
      </w:tr>
    </w:tbl>
    <w:p w:rsidR="007B0B47" w:rsidRPr="00394998" w:rsidRDefault="007B0B47" w:rsidP="00BB6FB5">
      <w:pPr>
        <w:pStyle w:val="210"/>
        <w:shd w:val="clear" w:color="auto" w:fill="auto"/>
        <w:tabs>
          <w:tab w:val="left" w:leader="underscore" w:pos="8256"/>
        </w:tabs>
        <w:spacing w:before="0" w:after="274" w:line="252" w:lineRule="exact"/>
        <w:jc w:val="right"/>
        <w:rPr>
          <w:rStyle w:val="21"/>
          <w:color w:val="000000"/>
          <w:sz w:val="20"/>
          <w:szCs w:val="20"/>
        </w:rPr>
      </w:pPr>
    </w:p>
    <w:p w:rsidR="001F7536" w:rsidRPr="00394998" w:rsidRDefault="001F7536" w:rsidP="0001523C">
      <w:pPr>
        <w:pStyle w:val="210"/>
        <w:shd w:val="clear" w:color="auto" w:fill="auto"/>
        <w:tabs>
          <w:tab w:val="left" w:leader="underscore" w:pos="8256"/>
        </w:tabs>
        <w:spacing w:before="0" w:after="274" w:line="252" w:lineRule="exact"/>
        <w:rPr>
          <w:rStyle w:val="21"/>
          <w:color w:val="000000"/>
          <w:sz w:val="20"/>
          <w:szCs w:val="20"/>
        </w:rPr>
      </w:pPr>
    </w:p>
    <w:p w:rsidR="00A709AA" w:rsidRPr="00394998" w:rsidRDefault="00A709AA" w:rsidP="0001523C">
      <w:pPr>
        <w:pStyle w:val="210"/>
        <w:shd w:val="clear" w:color="auto" w:fill="auto"/>
        <w:tabs>
          <w:tab w:val="left" w:leader="underscore" w:pos="8256"/>
        </w:tabs>
        <w:spacing w:before="0" w:after="274" w:line="252" w:lineRule="exact"/>
        <w:rPr>
          <w:rStyle w:val="21"/>
          <w:color w:val="000000"/>
          <w:sz w:val="20"/>
          <w:szCs w:val="20"/>
        </w:rPr>
      </w:pPr>
    </w:p>
    <w:p w:rsidR="001F7536" w:rsidRPr="00394998" w:rsidRDefault="001F7536" w:rsidP="0001523C">
      <w:pPr>
        <w:pStyle w:val="210"/>
        <w:shd w:val="clear" w:color="auto" w:fill="auto"/>
        <w:tabs>
          <w:tab w:val="left" w:leader="underscore" w:pos="8256"/>
        </w:tabs>
        <w:spacing w:before="0" w:after="274" w:line="252" w:lineRule="exact"/>
        <w:rPr>
          <w:rStyle w:val="21"/>
          <w:color w:val="000000"/>
          <w:sz w:val="20"/>
          <w:szCs w:val="20"/>
        </w:rPr>
      </w:pPr>
    </w:p>
    <w:p w:rsidR="00514C37" w:rsidRDefault="00514C37" w:rsidP="003B1410">
      <w:pPr>
        <w:pStyle w:val="210"/>
        <w:shd w:val="clear" w:color="auto" w:fill="auto"/>
        <w:tabs>
          <w:tab w:val="left" w:leader="underscore" w:pos="8256"/>
        </w:tabs>
        <w:spacing w:before="0" w:after="0" w:line="252" w:lineRule="exact"/>
        <w:jc w:val="right"/>
        <w:rPr>
          <w:rStyle w:val="21"/>
          <w:color w:val="000000"/>
          <w:sz w:val="20"/>
          <w:szCs w:val="20"/>
        </w:rPr>
      </w:pPr>
    </w:p>
    <w:p w:rsidR="00F306AE" w:rsidRDefault="00F306AE" w:rsidP="003B1410">
      <w:pPr>
        <w:pStyle w:val="210"/>
        <w:shd w:val="clear" w:color="auto" w:fill="auto"/>
        <w:tabs>
          <w:tab w:val="left" w:leader="underscore" w:pos="8256"/>
        </w:tabs>
        <w:spacing w:before="0" w:after="0" w:line="252" w:lineRule="exact"/>
        <w:jc w:val="right"/>
        <w:rPr>
          <w:rStyle w:val="21"/>
          <w:color w:val="000000"/>
          <w:sz w:val="20"/>
          <w:szCs w:val="20"/>
        </w:rPr>
      </w:pPr>
    </w:p>
    <w:p w:rsidR="00762D5E" w:rsidRDefault="00762D5E" w:rsidP="003B1410">
      <w:pPr>
        <w:pStyle w:val="210"/>
        <w:shd w:val="clear" w:color="auto" w:fill="auto"/>
        <w:tabs>
          <w:tab w:val="left" w:leader="underscore" w:pos="8256"/>
        </w:tabs>
        <w:spacing w:before="0" w:after="0" w:line="252" w:lineRule="exact"/>
        <w:jc w:val="right"/>
        <w:rPr>
          <w:rStyle w:val="21"/>
          <w:color w:val="000000"/>
          <w:sz w:val="20"/>
          <w:szCs w:val="20"/>
        </w:rPr>
      </w:pPr>
    </w:p>
    <w:p w:rsidR="00762D5E" w:rsidRPr="00394998" w:rsidRDefault="00762D5E" w:rsidP="003B1410">
      <w:pPr>
        <w:pStyle w:val="210"/>
        <w:shd w:val="clear" w:color="auto" w:fill="auto"/>
        <w:tabs>
          <w:tab w:val="left" w:leader="underscore" w:pos="8256"/>
        </w:tabs>
        <w:spacing w:before="0" w:after="0" w:line="252" w:lineRule="exact"/>
        <w:jc w:val="right"/>
        <w:rPr>
          <w:rStyle w:val="21"/>
          <w:color w:val="000000"/>
          <w:sz w:val="20"/>
          <w:szCs w:val="20"/>
        </w:rPr>
      </w:pPr>
    </w:p>
    <w:p w:rsidR="00CC6553" w:rsidRPr="00394998" w:rsidRDefault="00CC6553" w:rsidP="00405DB4">
      <w:pPr>
        <w:pStyle w:val="210"/>
        <w:shd w:val="clear" w:color="auto" w:fill="auto"/>
        <w:tabs>
          <w:tab w:val="left" w:leader="underscore" w:pos="8256"/>
        </w:tabs>
        <w:spacing w:before="0" w:after="0" w:line="252" w:lineRule="exact"/>
        <w:rPr>
          <w:rStyle w:val="21"/>
          <w:color w:val="000000"/>
          <w:sz w:val="20"/>
          <w:szCs w:val="20"/>
        </w:rPr>
      </w:pPr>
    </w:p>
    <w:p w:rsidR="00BB6FB5" w:rsidRPr="00394998" w:rsidRDefault="00DA281F" w:rsidP="003B1410">
      <w:pPr>
        <w:pStyle w:val="210"/>
        <w:shd w:val="clear" w:color="auto" w:fill="auto"/>
        <w:tabs>
          <w:tab w:val="left" w:leader="underscore" w:pos="8256"/>
        </w:tabs>
        <w:spacing w:before="0" w:after="0" w:line="252" w:lineRule="exact"/>
        <w:jc w:val="right"/>
        <w:rPr>
          <w:rStyle w:val="21"/>
          <w:color w:val="000000"/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Приложение № 1</w:t>
      </w:r>
    </w:p>
    <w:p w:rsidR="003B1410" w:rsidRPr="00394998" w:rsidRDefault="00DA281F" w:rsidP="003B1410">
      <w:pPr>
        <w:pStyle w:val="210"/>
        <w:shd w:val="clear" w:color="auto" w:fill="auto"/>
        <w:tabs>
          <w:tab w:val="left" w:leader="underscore" w:pos="8256"/>
        </w:tabs>
        <w:spacing w:before="0" w:after="0" w:line="252" w:lineRule="exact"/>
        <w:ind w:left="4800"/>
        <w:jc w:val="right"/>
        <w:rPr>
          <w:rStyle w:val="21"/>
          <w:color w:val="000000"/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 xml:space="preserve">к государственному контракту </w:t>
      </w:r>
    </w:p>
    <w:p w:rsidR="00DA281F" w:rsidRPr="00394998" w:rsidRDefault="00DA281F" w:rsidP="003B1410">
      <w:pPr>
        <w:pStyle w:val="210"/>
        <w:shd w:val="clear" w:color="auto" w:fill="auto"/>
        <w:tabs>
          <w:tab w:val="left" w:leader="underscore" w:pos="8256"/>
        </w:tabs>
        <w:spacing w:before="0" w:after="0" w:line="252" w:lineRule="exact"/>
        <w:ind w:left="4800"/>
        <w:jc w:val="right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№</w:t>
      </w:r>
      <w:r w:rsidR="001E7935">
        <w:rPr>
          <w:rStyle w:val="21"/>
          <w:color w:val="000000"/>
          <w:sz w:val="20"/>
          <w:szCs w:val="20"/>
        </w:rPr>
        <w:t xml:space="preserve"> ____</w:t>
      </w:r>
      <w:r w:rsidR="00C232CA" w:rsidRPr="00394998">
        <w:rPr>
          <w:rStyle w:val="21"/>
          <w:color w:val="000000"/>
          <w:sz w:val="20"/>
          <w:szCs w:val="20"/>
        </w:rPr>
        <w:t xml:space="preserve"> от «____»   «_________</w:t>
      </w:r>
      <w:r w:rsidR="003B1410" w:rsidRPr="00394998">
        <w:rPr>
          <w:rStyle w:val="21"/>
          <w:color w:val="000000"/>
          <w:sz w:val="20"/>
          <w:szCs w:val="20"/>
          <w:u w:val="single"/>
        </w:rPr>
        <w:t>___</w:t>
      </w:r>
      <w:r w:rsidR="00763027" w:rsidRPr="00394998">
        <w:rPr>
          <w:rStyle w:val="21"/>
          <w:color w:val="000000"/>
          <w:sz w:val="20"/>
          <w:szCs w:val="20"/>
        </w:rPr>
        <w:t>»</w:t>
      </w:r>
      <w:r w:rsidR="00943549">
        <w:rPr>
          <w:rStyle w:val="21"/>
          <w:color w:val="000000"/>
          <w:sz w:val="20"/>
          <w:szCs w:val="20"/>
        </w:rPr>
        <w:t>2026</w:t>
      </w:r>
      <w:r w:rsidR="00F306AE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>г</w:t>
      </w:r>
      <w:r w:rsidR="00F306AE">
        <w:rPr>
          <w:rStyle w:val="21"/>
          <w:color w:val="000000"/>
          <w:sz w:val="20"/>
          <w:szCs w:val="20"/>
        </w:rPr>
        <w:t>.</w:t>
      </w:r>
    </w:p>
    <w:p w:rsidR="006D02E9" w:rsidRPr="00394998" w:rsidRDefault="006D02E9" w:rsidP="00BB6FB5">
      <w:pPr>
        <w:pStyle w:val="31"/>
        <w:shd w:val="clear" w:color="auto" w:fill="auto"/>
        <w:spacing w:after="207" w:line="210" w:lineRule="exact"/>
        <w:ind w:left="20"/>
        <w:jc w:val="center"/>
        <w:rPr>
          <w:rStyle w:val="3"/>
          <w:b/>
          <w:bCs/>
          <w:color w:val="000000"/>
          <w:sz w:val="20"/>
          <w:szCs w:val="20"/>
        </w:rPr>
      </w:pPr>
    </w:p>
    <w:p w:rsidR="00DA281F" w:rsidRPr="00394998" w:rsidRDefault="00DA281F" w:rsidP="00762D5E">
      <w:pPr>
        <w:pStyle w:val="31"/>
        <w:shd w:val="clear" w:color="auto" w:fill="auto"/>
        <w:spacing w:after="0" w:line="240" w:lineRule="auto"/>
        <w:ind w:left="20"/>
        <w:jc w:val="center"/>
        <w:rPr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>Техническое задание</w:t>
      </w:r>
    </w:p>
    <w:p w:rsidR="00A709AA" w:rsidRPr="00394998" w:rsidRDefault="0029021A" w:rsidP="00762D5E">
      <w:pPr>
        <w:pStyle w:val="31"/>
        <w:shd w:val="clear" w:color="auto" w:fill="auto"/>
        <w:spacing w:after="0" w:line="240" w:lineRule="auto"/>
        <w:jc w:val="center"/>
        <w:rPr>
          <w:rStyle w:val="3"/>
          <w:b/>
          <w:bCs/>
          <w:color w:val="000000"/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>на оказание медицинских услуг по проведению предрейсовых</w:t>
      </w:r>
      <w:r w:rsidR="00F306AE">
        <w:rPr>
          <w:rStyle w:val="3"/>
          <w:b/>
          <w:bCs/>
          <w:color w:val="000000"/>
          <w:sz w:val="20"/>
          <w:szCs w:val="20"/>
        </w:rPr>
        <w:t xml:space="preserve"> </w:t>
      </w:r>
      <w:r w:rsidRPr="00394998">
        <w:rPr>
          <w:rStyle w:val="3"/>
          <w:b/>
          <w:bCs/>
          <w:color w:val="000000"/>
          <w:sz w:val="20"/>
          <w:szCs w:val="20"/>
        </w:rPr>
        <w:t>осмотров</w:t>
      </w:r>
      <w:r w:rsidR="00CB53E1" w:rsidRPr="00394998">
        <w:rPr>
          <w:rStyle w:val="3"/>
          <w:b/>
          <w:bCs/>
          <w:color w:val="000000"/>
          <w:sz w:val="20"/>
          <w:szCs w:val="20"/>
        </w:rPr>
        <w:t xml:space="preserve"> водителей для обеспечения нужд </w:t>
      </w:r>
      <w:r w:rsidR="008952B6" w:rsidRPr="00394998">
        <w:rPr>
          <w:rStyle w:val="3"/>
          <w:b/>
          <w:bCs/>
          <w:color w:val="000000"/>
          <w:sz w:val="20"/>
          <w:szCs w:val="20"/>
        </w:rPr>
        <w:t xml:space="preserve">Филиала по </w:t>
      </w:r>
      <w:r w:rsidR="00451848">
        <w:rPr>
          <w:rStyle w:val="3"/>
          <w:b/>
          <w:bCs/>
          <w:color w:val="000000"/>
          <w:sz w:val="20"/>
          <w:szCs w:val="20"/>
        </w:rPr>
        <w:t>Закаменскому</w:t>
      </w:r>
      <w:r w:rsidR="008952B6" w:rsidRPr="00394998">
        <w:rPr>
          <w:rStyle w:val="3"/>
          <w:b/>
          <w:bCs/>
          <w:color w:val="000000"/>
          <w:sz w:val="20"/>
          <w:szCs w:val="20"/>
        </w:rPr>
        <w:t xml:space="preserve"> району </w:t>
      </w:r>
      <w:r w:rsidR="00F306AE">
        <w:rPr>
          <w:rStyle w:val="3"/>
          <w:b/>
          <w:bCs/>
          <w:color w:val="000000"/>
          <w:sz w:val="20"/>
          <w:szCs w:val="20"/>
        </w:rPr>
        <w:t xml:space="preserve">ФКУ УИИ УФСИН России </w:t>
      </w:r>
      <w:r w:rsidRPr="00394998">
        <w:rPr>
          <w:rStyle w:val="3"/>
          <w:b/>
          <w:bCs/>
          <w:color w:val="000000"/>
          <w:sz w:val="20"/>
          <w:szCs w:val="20"/>
        </w:rPr>
        <w:t>по Республике Бурятия</w:t>
      </w:r>
    </w:p>
    <w:p w:rsidR="0029021A" w:rsidRPr="00394998" w:rsidRDefault="00305CC7" w:rsidP="00A709AA">
      <w:pPr>
        <w:pStyle w:val="31"/>
        <w:shd w:val="clear" w:color="auto" w:fill="auto"/>
        <w:spacing w:after="0"/>
        <w:jc w:val="center"/>
        <w:rPr>
          <w:rStyle w:val="3"/>
          <w:b/>
          <w:bCs/>
          <w:color w:val="000000"/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>(</w:t>
      </w:r>
      <w:r w:rsidR="00451848">
        <w:rPr>
          <w:rStyle w:val="3"/>
          <w:b/>
          <w:bCs/>
          <w:color w:val="000000"/>
          <w:sz w:val="20"/>
          <w:szCs w:val="20"/>
        </w:rPr>
        <w:t>г. Зак</w:t>
      </w:r>
      <w:r w:rsidR="004B790C">
        <w:rPr>
          <w:rStyle w:val="3"/>
          <w:b/>
          <w:bCs/>
          <w:color w:val="000000"/>
          <w:sz w:val="20"/>
          <w:szCs w:val="20"/>
        </w:rPr>
        <w:t>а</w:t>
      </w:r>
      <w:r w:rsidR="00451848">
        <w:rPr>
          <w:rStyle w:val="3"/>
          <w:b/>
          <w:bCs/>
          <w:color w:val="000000"/>
          <w:sz w:val="20"/>
          <w:szCs w:val="20"/>
        </w:rPr>
        <w:t>менск</w:t>
      </w:r>
      <w:r w:rsidRPr="00394998">
        <w:rPr>
          <w:rStyle w:val="3"/>
          <w:b/>
          <w:bCs/>
          <w:color w:val="000000"/>
          <w:sz w:val="20"/>
          <w:szCs w:val="20"/>
        </w:rPr>
        <w:t>)</w:t>
      </w:r>
    </w:p>
    <w:p w:rsidR="00DA281F" w:rsidRPr="00394998" w:rsidRDefault="00DA281F">
      <w:pPr>
        <w:pStyle w:val="31"/>
        <w:numPr>
          <w:ilvl w:val="0"/>
          <w:numId w:val="18"/>
        </w:numPr>
        <w:shd w:val="clear" w:color="auto" w:fill="auto"/>
        <w:tabs>
          <w:tab w:val="left" w:pos="864"/>
        </w:tabs>
        <w:spacing w:after="0" w:line="252" w:lineRule="exact"/>
        <w:ind w:firstLine="580"/>
        <w:jc w:val="both"/>
        <w:rPr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>Требования к оказываем услугам:</w:t>
      </w:r>
    </w:p>
    <w:p w:rsidR="00DA281F" w:rsidRPr="00394998" w:rsidRDefault="00DA281F">
      <w:pPr>
        <w:pStyle w:val="210"/>
        <w:numPr>
          <w:ilvl w:val="1"/>
          <w:numId w:val="18"/>
        </w:numPr>
        <w:shd w:val="clear" w:color="auto" w:fill="auto"/>
        <w:tabs>
          <w:tab w:val="left" w:pos="432"/>
        </w:tabs>
        <w:spacing w:before="0" w:after="0" w:line="252" w:lineRule="exact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Услуги должны быть оказаны с учетом требований Федерального закона от 04.05.2011 № 99-ФЗ «О лицензировании отдельных видов деятельности».</w:t>
      </w:r>
    </w:p>
    <w:p w:rsidR="00DA281F" w:rsidRPr="00394998" w:rsidRDefault="00DA281F">
      <w:pPr>
        <w:pStyle w:val="210"/>
        <w:numPr>
          <w:ilvl w:val="1"/>
          <w:numId w:val="18"/>
        </w:numPr>
        <w:shd w:val="clear" w:color="auto" w:fill="auto"/>
        <w:tabs>
          <w:tab w:val="left" w:pos="457"/>
        </w:tabs>
        <w:spacing w:before="0" w:after="0" w:line="252" w:lineRule="exact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Услуги должны оказывать прошедшие специальное обучение медицинские работники (врачи, фельдшеры, медицинские сестры), имеющие соответствующий сертификат, а медицинская организация - лицензию на медицинскую деятельность, вид деятельности - медицинские осмотры (предрейсовые).</w:t>
      </w:r>
    </w:p>
    <w:p w:rsidR="00DA281F" w:rsidRPr="00394998" w:rsidRDefault="00DA281F">
      <w:pPr>
        <w:pStyle w:val="31"/>
        <w:numPr>
          <w:ilvl w:val="0"/>
          <w:numId w:val="18"/>
        </w:numPr>
        <w:shd w:val="clear" w:color="auto" w:fill="auto"/>
        <w:tabs>
          <w:tab w:val="left" w:pos="871"/>
        </w:tabs>
        <w:spacing w:after="0" w:line="252" w:lineRule="exact"/>
        <w:ind w:firstLine="580"/>
        <w:jc w:val="both"/>
        <w:rPr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>Место оказания услуг:</w:t>
      </w:r>
    </w:p>
    <w:p w:rsidR="00983868" w:rsidRPr="00394998" w:rsidRDefault="00DA281F" w:rsidP="00983868">
      <w:pPr>
        <w:spacing w:line="360" w:lineRule="exact"/>
        <w:rPr>
          <w:rFonts w:ascii="Times New Roman" w:hAnsi="Times New Roman" w:cs="Times New Roman"/>
          <w:color w:val="auto"/>
          <w:sz w:val="20"/>
          <w:szCs w:val="20"/>
        </w:rPr>
      </w:pPr>
      <w:r w:rsidRPr="00394998">
        <w:rPr>
          <w:rStyle w:val="21"/>
          <w:sz w:val="20"/>
          <w:szCs w:val="20"/>
        </w:rPr>
        <w:t xml:space="preserve">Республика </w:t>
      </w:r>
      <w:r w:rsidR="00F961ED" w:rsidRPr="00394998">
        <w:rPr>
          <w:rStyle w:val="21"/>
          <w:sz w:val="20"/>
          <w:szCs w:val="20"/>
        </w:rPr>
        <w:t xml:space="preserve">Бурятия, </w:t>
      </w:r>
      <w:r w:rsidR="00451848">
        <w:rPr>
          <w:rStyle w:val="21"/>
          <w:sz w:val="20"/>
          <w:szCs w:val="20"/>
        </w:rPr>
        <w:t>Закаменский</w:t>
      </w:r>
      <w:r w:rsidR="00514C37" w:rsidRPr="00394998">
        <w:rPr>
          <w:rStyle w:val="21"/>
          <w:sz w:val="20"/>
          <w:szCs w:val="20"/>
        </w:rPr>
        <w:t xml:space="preserve"> район, </w:t>
      </w:r>
      <w:r w:rsidR="00451848">
        <w:rPr>
          <w:rStyle w:val="21"/>
          <w:sz w:val="20"/>
          <w:szCs w:val="20"/>
        </w:rPr>
        <w:t>г. Закаменск</w:t>
      </w:r>
      <w:r w:rsidR="00CC6553" w:rsidRPr="00394998">
        <w:rPr>
          <w:rFonts w:ascii="Times New Roman" w:hAnsi="Times New Roman" w:cs="Times New Roman"/>
          <w:sz w:val="20"/>
          <w:szCs w:val="20"/>
        </w:rPr>
        <w:t xml:space="preserve">, </w:t>
      </w:r>
      <w:r w:rsidR="00616256">
        <w:rPr>
          <w:rFonts w:ascii="Times New Roman" w:hAnsi="Times New Roman" w:cs="Times New Roman"/>
          <w:sz w:val="20"/>
          <w:szCs w:val="20"/>
        </w:rPr>
        <w:t>________________</w:t>
      </w:r>
    </w:p>
    <w:p w:rsidR="00DA281F" w:rsidRPr="00394998" w:rsidRDefault="00DA281F" w:rsidP="0029021A">
      <w:pPr>
        <w:pStyle w:val="210"/>
        <w:shd w:val="clear" w:color="auto" w:fill="auto"/>
        <w:spacing w:before="0" w:after="0" w:line="252" w:lineRule="exact"/>
        <w:rPr>
          <w:sz w:val="20"/>
          <w:szCs w:val="20"/>
        </w:rPr>
      </w:pPr>
      <w:r w:rsidRPr="00394998">
        <w:rPr>
          <w:rStyle w:val="3"/>
          <w:b w:val="0"/>
          <w:bCs w:val="0"/>
          <w:color w:val="000000"/>
          <w:sz w:val="20"/>
          <w:szCs w:val="20"/>
        </w:rPr>
        <w:t>Срок и график оказания услуг:</w:t>
      </w:r>
    </w:p>
    <w:p w:rsidR="00DA281F" w:rsidRPr="00394998" w:rsidRDefault="000866D8">
      <w:pPr>
        <w:pStyle w:val="210"/>
        <w:numPr>
          <w:ilvl w:val="0"/>
          <w:numId w:val="19"/>
        </w:numPr>
        <w:shd w:val="clear" w:color="auto" w:fill="auto"/>
        <w:tabs>
          <w:tab w:val="left" w:pos="208"/>
        </w:tabs>
        <w:spacing w:before="0" w:after="0" w:line="252" w:lineRule="exact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услуги</w:t>
      </w:r>
      <w:r w:rsidR="00DA281F" w:rsidRPr="00394998">
        <w:rPr>
          <w:rStyle w:val="21"/>
          <w:color w:val="000000"/>
          <w:sz w:val="20"/>
          <w:szCs w:val="20"/>
        </w:rPr>
        <w:t xml:space="preserve"> должны оказываться с </w:t>
      </w:r>
      <w:r w:rsidR="0099747E" w:rsidRPr="00394998">
        <w:rPr>
          <w:rStyle w:val="21"/>
          <w:color w:val="000000"/>
          <w:sz w:val="20"/>
          <w:szCs w:val="20"/>
        </w:rPr>
        <w:t xml:space="preserve">момента заключения  </w:t>
      </w:r>
      <w:r w:rsidR="004B58EF" w:rsidRPr="00394998">
        <w:rPr>
          <w:rStyle w:val="21"/>
          <w:color w:val="000000"/>
          <w:sz w:val="20"/>
          <w:szCs w:val="20"/>
        </w:rPr>
        <w:t>по</w:t>
      </w:r>
      <w:r w:rsidR="00392C25">
        <w:rPr>
          <w:rStyle w:val="21"/>
          <w:color w:val="000000"/>
          <w:sz w:val="20"/>
          <w:szCs w:val="20"/>
        </w:rPr>
        <w:t xml:space="preserve"> 30</w:t>
      </w:r>
      <w:r w:rsidR="003B1410" w:rsidRPr="00394998">
        <w:rPr>
          <w:rStyle w:val="21"/>
          <w:color w:val="000000"/>
          <w:sz w:val="20"/>
          <w:szCs w:val="20"/>
        </w:rPr>
        <w:t>.12.</w:t>
      </w:r>
      <w:r w:rsidR="00943549">
        <w:rPr>
          <w:rStyle w:val="21"/>
          <w:color w:val="000000"/>
          <w:sz w:val="20"/>
          <w:szCs w:val="20"/>
        </w:rPr>
        <w:t>2026</w:t>
      </w:r>
      <w:r w:rsidR="00DA281F" w:rsidRPr="00394998">
        <w:rPr>
          <w:rStyle w:val="21"/>
          <w:color w:val="000000"/>
          <w:sz w:val="20"/>
          <w:szCs w:val="20"/>
        </w:rPr>
        <w:t xml:space="preserve"> (включительно);</w:t>
      </w:r>
    </w:p>
    <w:p w:rsidR="00DA281F" w:rsidRPr="00394998" w:rsidRDefault="00DA281F">
      <w:pPr>
        <w:pStyle w:val="210"/>
        <w:numPr>
          <w:ilvl w:val="0"/>
          <w:numId w:val="19"/>
        </w:numPr>
        <w:shd w:val="clear" w:color="auto" w:fill="auto"/>
        <w:tabs>
          <w:tab w:val="left" w:pos="205"/>
        </w:tabs>
        <w:spacing w:before="0" w:after="0" w:line="252" w:lineRule="exact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 xml:space="preserve">график оказания услуг: в рабочие дни (в дни выезда водителя на служебном автотранспорте) с </w:t>
      </w:r>
      <w:r w:rsidR="006D02E9" w:rsidRPr="00394998">
        <w:rPr>
          <w:rStyle w:val="21"/>
          <w:color w:val="000000"/>
          <w:sz w:val="20"/>
          <w:szCs w:val="20"/>
        </w:rPr>
        <w:t>09</w:t>
      </w:r>
      <w:r w:rsidRPr="00394998">
        <w:rPr>
          <w:rStyle w:val="21"/>
          <w:color w:val="000000"/>
          <w:sz w:val="20"/>
          <w:szCs w:val="20"/>
        </w:rPr>
        <w:t xml:space="preserve">-00 до </w:t>
      </w:r>
      <w:r w:rsidR="006D02E9" w:rsidRPr="00394998">
        <w:rPr>
          <w:rStyle w:val="21"/>
          <w:color w:val="000000"/>
          <w:sz w:val="20"/>
          <w:szCs w:val="20"/>
        </w:rPr>
        <w:t>18</w:t>
      </w:r>
      <w:r w:rsidRPr="00394998">
        <w:rPr>
          <w:rStyle w:val="21"/>
          <w:color w:val="000000"/>
          <w:sz w:val="20"/>
          <w:szCs w:val="20"/>
        </w:rPr>
        <w:t>-00 часов по местному времени вне общей очереди медицинской организации. По необходимости - по предварительной заявке.</w:t>
      </w:r>
    </w:p>
    <w:p w:rsidR="00DA281F" w:rsidRPr="00394998" w:rsidRDefault="00DA281F">
      <w:pPr>
        <w:pStyle w:val="31"/>
        <w:numPr>
          <w:ilvl w:val="0"/>
          <w:numId w:val="18"/>
        </w:numPr>
        <w:shd w:val="clear" w:color="auto" w:fill="auto"/>
        <w:tabs>
          <w:tab w:val="left" w:pos="878"/>
        </w:tabs>
        <w:spacing w:after="0" w:line="252" w:lineRule="exact"/>
        <w:ind w:firstLine="580"/>
        <w:jc w:val="both"/>
        <w:rPr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>Описание объекта закупки</w:t>
      </w:r>
    </w:p>
    <w:p w:rsidR="00DA281F" w:rsidRPr="00394998" w:rsidRDefault="00DA281F">
      <w:pPr>
        <w:pStyle w:val="210"/>
        <w:numPr>
          <w:ilvl w:val="1"/>
          <w:numId w:val="18"/>
        </w:numPr>
        <w:shd w:val="clear" w:color="auto" w:fill="auto"/>
        <w:tabs>
          <w:tab w:val="left" w:pos="976"/>
        </w:tabs>
        <w:spacing w:before="0" w:after="0" w:line="252" w:lineRule="exact"/>
        <w:ind w:firstLine="580"/>
        <w:rPr>
          <w:color w:val="000000" w:themeColor="text1"/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Количество медиц</w:t>
      </w:r>
      <w:r w:rsidR="0029021A" w:rsidRPr="00394998">
        <w:rPr>
          <w:rStyle w:val="21"/>
          <w:color w:val="000000"/>
          <w:sz w:val="20"/>
          <w:szCs w:val="20"/>
        </w:rPr>
        <w:t xml:space="preserve">инских предрейсовых осмотров </w:t>
      </w:r>
      <w:r w:rsidR="00CC6553" w:rsidRPr="00394998">
        <w:rPr>
          <w:rStyle w:val="21"/>
          <w:color w:val="000000" w:themeColor="text1"/>
          <w:sz w:val="20"/>
          <w:szCs w:val="20"/>
        </w:rPr>
        <w:t xml:space="preserve">– </w:t>
      </w:r>
      <w:r w:rsidR="00451848">
        <w:rPr>
          <w:rStyle w:val="21"/>
          <w:color w:val="000000" w:themeColor="text1"/>
          <w:sz w:val="20"/>
          <w:szCs w:val="20"/>
        </w:rPr>
        <w:t>23</w:t>
      </w:r>
      <w:r w:rsidR="003F5D23">
        <w:rPr>
          <w:rStyle w:val="21"/>
          <w:color w:val="000000" w:themeColor="text1"/>
          <w:sz w:val="20"/>
          <w:szCs w:val="20"/>
        </w:rPr>
        <w:t xml:space="preserve"> </w:t>
      </w:r>
      <w:r w:rsidR="0029021A" w:rsidRPr="00394998">
        <w:rPr>
          <w:rStyle w:val="21"/>
          <w:color w:val="000000" w:themeColor="text1"/>
          <w:sz w:val="20"/>
          <w:szCs w:val="20"/>
        </w:rPr>
        <w:t>раз</w:t>
      </w:r>
      <w:r w:rsidR="00451848">
        <w:rPr>
          <w:rStyle w:val="21"/>
          <w:color w:val="000000" w:themeColor="text1"/>
          <w:sz w:val="20"/>
          <w:szCs w:val="20"/>
        </w:rPr>
        <w:t>а</w:t>
      </w:r>
      <w:r w:rsidRPr="00394998">
        <w:rPr>
          <w:rStyle w:val="21"/>
          <w:color w:val="000000" w:themeColor="text1"/>
          <w:sz w:val="20"/>
          <w:szCs w:val="20"/>
        </w:rPr>
        <w:t xml:space="preserve"> в течение срока оказания услуг.</w:t>
      </w:r>
    </w:p>
    <w:p w:rsidR="00DA281F" w:rsidRPr="00394998" w:rsidRDefault="00DA281F">
      <w:pPr>
        <w:pStyle w:val="210"/>
        <w:numPr>
          <w:ilvl w:val="1"/>
          <w:numId w:val="18"/>
        </w:numPr>
        <w:shd w:val="clear" w:color="auto" w:fill="auto"/>
        <w:tabs>
          <w:tab w:val="left" w:pos="986"/>
        </w:tabs>
        <w:spacing w:before="0" w:after="0" w:line="252" w:lineRule="exact"/>
        <w:ind w:firstLine="580"/>
        <w:rPr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Объем оказываемых услуг определяется действующими в Российской Федерации отраслевыми стандартами диагностики и лечения, и в соответствии с требованиями, предъявляемыми к методам диагностики, профилактики и лечения, разрешенным на территории Российской Федерации, а также, в соответствии с требованиями Федерального закона от 10.12.1995 № 196-ФЗ «О безопасности дорожного движения», письма Министерства здравоохранения Российской Федерации от 21.08.2003 № 2510/9468-03-32 «О предрейсовых медицинских осмотрах водителей транспортных</w:t>
      </w:r>
      <w:r w:rsidR="003F5D23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 xml:space="preserve">средств»и постановления Правительства РФ от 16.04.2012 </w:t>
      </w:r>
      <w:r w:rsidRPr="00394998">
        <w:rPr>
          <w:rStyle w:val="21pt"/>
          <w:color w:val="000000"/>
          <w:sz w:val="20"/>
          <w:szCs w:val="20"/>
        </w:rPr>
        <w:t>N</w:t>
      </w:r>
      <w:r w:rsidRPr="00394998">
        <w:rPr>
          <w:rStyle w:val="21pt"/>
          <w:color w:val="000000"/>
          <w:sz w:val="20"/>
          <w:szCs w:val="20"/>
          <w:lang w:val="ru-RU"/>
        </w:rPr>
        <w:t>291</w:t>
      </w:r>
      <w:r w:rsidRPr="00394998">
        <w:rPr>
          <w:rStyle w:val="21"/>
          <w:color w:val="000000"/>
          <w:sz w:val="20"/>
          <w:szCs w:val="20"/>
        </w:rPr>
        <w:t>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'‘Сколково”)"</w:t>
      </w:r>
    </w:p>
    <w:p w:rsidR="00DA281F" w:rsidRPr="00394998" w:rsidRDefault="00DA281F">
      <w:pPr>
        <w:pStyle w:val="210"/>
        <w:numPr>
          <w:ilvl w:val="0"/>
          <w:numId w:val="18"/>
        </w:numPr>
        <w:shd w:val="clear" w:color="auto" w:fill="auto"/>
        <w:tabs>
          <w:tab w:val="left" w:pos="820"/>
        </w:tabs>
        <w:spacing w:before="0" w:after="0" w:line="252" w:lineRule="exact"/>
        <w:ind w:firstLine="580"/>
        <w:rPr>
          <w:sz w:val="20"/>
          <w:szCs w:val="20"/>
        </w:rPr>
      </w:pPr>
      <w:r w:rsidRPr="00394998">
        <w:rPr>
          <w:rStyle w:val="22"/>
          <w:color w:val="000000"/>
          <w:sz w:val="20"/>
          <w:szCs w:val="20"/>
        </w:rPr>
        <w:t xml:space="preserve">Цель оказываемых услуг: </w:t>
      </w:r>
      <w:r w:rsidRPr="00394998">
        <w:rPr>
          <w:rStyle w:val="21"/>
          <w:color w:val="000000"/>
          <w:sz w:val="20"/>
          <w:szCs w:val="20"/>
        </w:rPr>
        <w:t>выявление лиц, которые по медицинским показаниям не могут быть допущены к управлению автомобилем как с позиции обеспечения безопасности дорожного движения, так и охраны здоровья водителя и пассажиров, а именно: выявление у водителей признаков различных заболеваний, признаков употребления алкоголя, наркотиков, запрещенных лекарственных препаратов, остаточных явлений алкогольной интоксикации (похмельного синдрома), утомления. В случае выявления указанных признаков водители не допускаются к управлению транспортными средствами.</w:t>
      </w:r>
    </w:p>
    <w:p w:rsidR="00DA281F" w:rsidRPr="00394998" w:rsidRDefault="00DA281F" w:rsidP="000866D8">
      <w:pPr>
        <w:pStyle w:val="31"/>
        <w:numPr>
          <w:ilvl w:val="0"/>
          <w:numId w:val="18"/>
        </w:numPr>
        <w:shd w:val="clear" w:color="auto" w:fill="auto"/>
        <w:tabs>
          <w:tab w:val="left" w:pos="1081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>Характеристики оказываемых услуг:</w:t>
      </w:r>
      <w:r w:rsidRPr="00394998">
        <w:rPr>
          <w:rStyle w:val="3"/>
          <w:bCs/>
          <w:color w:val="000000"/>
          <w:sz w:val="20"/>
          <w:szCs w:val="20"/>
        </w:rPr>
        <w:t xml:space="preserve"> оказание услуг включает в себя проведение медицинским персоналом, имеющим соответствующий сертификат, а медицинское учреждение - лицензию, следующих мероприятий:</w:t>
      </w:r>
    </w:p>
    <w:p w:rsidR="00DA281F" w:rsidRPr="00394998" w:rsidRDefault="00DA281F" w:rsidP="000866D8">
      <w:pPr>
        <w:pStyle w:val="31"/>
        <w:numPr>
          <w:ilvl w:val="0"/>
          <w:numId w:val="19"/>
        </w:numPr>
        <w:shd w:val="clear" w:color="auto" w:fill="auto"/>
        <w:tabs>
          <w:tab w:val="left" w:pos="1065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394998">
        <w:rPr>
          <w:rStyle w:val="3"/>
          <w:bCs/>
          <w:color w:val="000000"/>
          <w:sz w:val="20"/>
          <w:szCs w:val="20"/>
        </w:rPr>
        <w:t>сбор анамнеза;</w:t>
      </w:r>
    </w:p>
    <w:p w:rsidR="00DA281F" w:rsidRPr="00394998" w:rsidRDefault="00DA281F" w:rsidP="000866D8">
      <w:pPr>
        <w:pStyle w:val="31"/>
        <w:numPr>
          <w:ilvl w:val="0"/>
          <w:numId w:val="19"/>
        </w:numPr>
        <w:shd w:val="clear" w:color="auto" w:fill="auto"/>
        <w:tabs>
          <w:tab w:val="left" w:pos="1065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394998">
        <w:rPr>
          <w:rStyle w:val="3"/>
          <w:bCs/>
          <w:color w:val="000000"/>
          <w:sz w:val="20"/>
          <w:szCs w:val="20"/>
        </w:rPr>
        <w:t>определение артериального давления и пульса;</w:t>
      </w:r>
    </w:p>
    <w:p w:rsidR="00DA281F" w:rsidRPr="00394998" w:rsidRDefault="00DA281F" w:rsidP="000866D8">
      <w:pPr>
        <w:pStyle w:val="31"/>
        <w:numPr>
          <w:ilvl w:val="0"/>
          <w:numId w:val="19"/>
        </w:numPr>
        <w:shd w:val="clear" w:color="auto" w:fill="auto"/>
        <w:tabs>
          <w:tab w:val="left" w:pos="1063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394998">
        <w:rPr>
          <w:rStyle w:val="3"/>
          <w:bCs/>
          <w:color w:val="000000"/>
          <w:sz w:val="20"/>
          <w:szCs w:val="20"/>
        </w:rPr>
        <w:t>определение наличия алкоголя и других психотропных веществ в выдыхаемом воздухе или биологических субстратах одним из официально признанных методов;</w:t>
      </w:r>
    </w:p>
    <w:p w:rsidR="00DA281F" w:rsidRPr="00394998" w:rsidRDefault="00DA281F" w:rsidP="0029021A">
      <w:pPr>
        <w:pStyle w:val="31"/>
        <w:numPr>
          <w:ilvl w:val="0"/>
          <w:numId w:val="19"/>
        </w:numPr>
        <w:shd w:val="clear" w:color="auto" w:fill="auto"/>
        <w:tabs>
          <w:tab w:val="left" w:pos="1060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394998">
        <w:rPr>
          <w:rStyle w:val="3"/>
          <w:bCs/>
          <w:color w:val="000000"/>
          <w:sz w:val="20"/>
          <w:szCs w:val="20"/>
        </w:rPr>
        <w:t>при наличии показаний - любые другие разрешенные медицинские исследования, необходимые для решения вопроса о допуске к работе.</w:t>
      </w:r>
    </w:p>
    <w:p w:rsidR="00DA281F" w:rsidRPr="00394998" w:rsidRDefault="00DA281F" w:rsidP="000866D8">
      <w:pPr>
        <w:pStyle w:val="31"/>
        <w:shd w:val="clear" w:color="auto" w:fill="auto"/>
        <w:spacing w:after="0" w:line="248" w:lineRule="exact"/>
        <w:ind w:firstLine="567"/>
        <w:jc w:val="both"/>
        <w:rPr>
          <w:sz w:val="20"/>
          <w:szCs w:val="20"/>
        </w:rPr>
      </w:pPr>
      <w:r w:rsidRPr="00394998">
        <w:rPr>
          <w:rStyle w:val="3"/>
          <w:bCs/>
          <w:color w:val="000000"/>
          <w:sz w:val="20"/>
          <w:szCs w:val="20"/>
        </w:rPr>
        <w:t>Водитель не допускается к управлению автомобилем в следующих случаях:</w:t>
      </w:r>
    </w:p>
    <w:p w:rsidR="00DA281F" w:rsidRPr="00394998" w:rsidRDefault="00DA281F" w:rsidP="000866D8">
      <w:pPr>
        <w:pStyle w:val="31"/>
        <w:numPr>
          <w:ilvl w:val="0"/>
          <w:numId w:val="19"/>
        </w:numPr>
        <w:shd w:val="clear" w:color="auto" w:fill="auto"/>
        <w:tabs>
          <w:tab w:val="left" w:pos="1065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394998">
        <w:rPr>
          <w:rStyle w:val="3"/>
          <w:bCs/>
          <w:color w:val="000000"/>
          <w:sz w:val="20"/>
          <w:szCs w:val="20"/>
        </w:rPr>
        <w:t>при выявлении признаков временной нетрудоспособности;</w:t>
      </w:r>
    </w:p>
    <w:p w:rsidR="00DA281F" w:rsidRPr="00394998" w:rsidRDefault="00DA281F" w:rsidP="00BC45BF">
      <w:pPr>
        <w:pStyle w:val="31"/>
        <w:shd w:val="clear" w:color="auto" w:fill="auto"/>
        <w:spacing w:after="0" w:line="248" w:lineRule="exact"/>
        <w:ind w:firstLine="567"/>
        <w:jc w:val="both"/>
        <w:rPr>
          <w:sz w:val="20"/>
          <w:szCs w:val="20"/>
        </w:rPr>
      </w:pPr>
      <w:r w:rsidRPr="00394998">
        <w:rPr>
          <w:rStyle w:val="3"/>
          <w:bCs/>
          <w:color w:val="000000"/>
          <w:sz w:val="20"/>
          <w:szCs w:val="20"/>
        </w:rPr>
        <w:t>-при положительной пробе на алкоголь, на другие психотропные вещества и наркотики в выдыхаемом воздухе или биологических субстратах;</w:t>
      </w:r>
    </w:p>
    <w:p w:rsidR="00DA281F" w:rsidRPr="00394998" w:rsidRDefault="00DA281F" w:rsidP="000866D8">
      <w:pPr>
        <w:pStyle w:val="31"/>
        <w:numPr>
          <w:ilvl w:val="0"/>
          <w:numId w:val="19"/>
        </w:numPr>
        <w:shd w:val="clear" w:color="auto" w:fill="auto"/>
        <w:tabs>
          <w:tab w:val="left" w:pos="1065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394998">
        <w:rPr>
          <w:rStyle w:val="3"/>
          <w:bCs/>
          <w:color w:val="000000"/>
          <w:sz w:val="20"/>
          <w:szCs w:val="20"/>
        </w:rPr>
        <w:t>при выявлении признаков воздействия наркотических веществ;</w:t>
      </w:r>
    </w:p>
    <w:p w:rsidR="00DA281F" w:rsidRPr="00394998" w:rsidRDefault="00DA281F" w:rsidP="000866D8">
      <w:pPr>
        <w:pStyle w:val="31"/>
        <w:numPr>
          <w:ilvl w:val="0"/>
          <w:numId w:val="19"/>
        </w:numPr>
        <w:shd w:val="clear" w:color="auto" w:fill="auto"/>
        <w:tabs>
          <w:tab w:val="left" w:pos="1067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394998">
        <w:rPr>
          <w:rStyle w:val="3"/>
          <w:bCs/>
          <w:color w:val="000000"/>
          <w:sz w:val="20"/>
          <w:szCs w:val="20"/>
        </w:rPr>
        <w:t>при выявлении признаков воздействия лекарственных или иных веществ, отрицательно влияющих на работоспособность водителя.</w:t>
      </w:r>
    </w:p>
    <w:p w:rsidR="00DA281F" w:rsidRPr="00394998" w:rsidRDefault="00DA281F" w:rsidP="000866D8">
      <w:pPr>
        <w:pStyle w:val="31"/>
        <w:shd w:val="clear" w:color="auto" w:fill="auto"/>
        <w:spacing w:after="0" w:line="248" w:lineRule="exact"/>
        <w:ind w:firstLine="567"/>
        <w:jc w:val="both"/>
        <w:rPr>
          <w:sz w:val="20"/>
          <w:szCs w:val="20"/>
        </w:rPr>
      </w:pPr>
      <w:r w:rsidRPr="00394998">
        <w:rPr>
          <w:rStyle w:val="3"/>
          <w:bCs/>
          <w:color w:val="000000"/>
          <w:sz w:val="20"/>
          <w:szCs w:val="20"/>
        </w:rPr>
        <w:t xml:space="preserve">Результаты осмотров заносятся в журнал. Журнал должен быть пронумерован, прошнурован, скреплен печатью учреждения здравоохранения. В журнале записываются фамилия, инициалы, место работы водителя, </w:t>
      </w:r>
      <w:r w:rsidRPr="00394998">
        <w:rPr>
          <w:rStyle w:val="3"/>
          <w:bCs/>
          <w:color w:val="000000"/>
          <w:sz w:val="20"/>
          <w:szCs w:val="20"/>
        </w:rPr>
        <w:lastRenderedPageBreak/>
        <w:t>дата и время проведения осмотра, заключение (наличие или отсутствие жалоб, результаты измерений пульса, артериального давления, температуры тела, результаты определения наличия алкоголя и других психотропных веществ), фамилия и инициалы медицинского работника.</w:t>
      </w:r>
    </w:p>
    <w:p w:rsidR="00DA281F" w:rsidRPr="00394998" w:rsidRDefault="00DA281F" w:rsidP="000866D8">
      <w:pPr>
        <w:pStyle w:val="31"/>
        <w:shd w:val="clear" w:color="auto" w:fill="auto"/>
        <w:spacing w:after="0" w:line="248" w:lineRule="exact"/>
        <w:ind w:firstLine="567"/>
        <w:jc w:val="both"/>
        <w:rPr>
          <w:sz w:val="20"/>
          <w:szCs w:val="20"/>
        </w:rPr>
      </w:pPr>
      <w:r w:rsidRPr="00394998">
        <w:rPr>
          <w:rStyle w:val="3"/>
          <w:bCs/>
          <w:color w:val="000000"/>
          <w:sz w:val="20"/>
          <w:szCs w:val="20"/>
        </w:rPr>
        <w:t xml:space="preserve">При допуске к рейсу медицинский работник проставляет на путевых листах штамп </w:t>
      </w:r>
      <w:r w:rsidRPr="00394998">
        <w:rPr>
          <w:rStyle w:val="30"/>
          <w:bCs/>
          <w:color w:val="000000"/>
          <w:sz w:val="20"/>
          <w:szCs w:val="20"/>
        </w:rPr>
        <w:t xml:space="preserve">«прошёл предрейсовый медицинский </w:t>
      </w:r>
      <w:r w:rsidR="000866D8" w:rsidRPr="00394998">
        <w:rPr>
          <w:rStyle w:val="30"/>
          <w:bCs/>
          <w:color w:val="000000"/>
          <w:sz w:val="20"/>
          <w:szCs w:val="20"/>
        </w:rPr>
        <w:t>осмотр»</w:t>
      </w:r>
      <w:r w:rsidR="00A709AA" w:rsidRPr="00394998">
        <w:rPr>
          <w:rStyle w:val="39"/>
          <w:bCs/>
          <w:color w:val="000000"/>
          <w:sz w:val="20"/>
          <w:szCs w:val="20"/>
          <w:u w:val="none"/>
        </w:rPr>
        <w:t xml:space="preserve">, </w:t>
      </w:r>
      <w:r w:rsidRPr="00394998">
        <w:rPr>
          <w:rStyle w:val="3"/>
          <w:bCs/>
          <w:color w:val="000000"/>
          <w:sz w:val="20"/>
          <w:szCs w:val="20"/>
        </w:rPr>
        <w:t>дату, время осмотра и подпись медработника, проводившего осмотр.</w:t>
      </w:r>
    </w:p>
    <w:p w:rsidR="0090385B" w:rsidRPr="00394998" w:rsidRDefault="00DA281F" w:rsidP="0090385B">
      <w:pPr>
        <w:pStyle w:val="31"/>
        <w:numPr>
          <w:ilvl w:val="0"/>
          <w:numId w:val="18"/>
        </w:numPr>
        <w:shd w:val="clear" w:color="auto" w:fill="auto"/>
        <w:tabs>
          <w:tab w:val="left" w:pos="1214"/>
        </w:tabs>
        <w:spacing w:after="550" w:line="248" w:lineRule="exact"/>
        <w:ind w:firstLine="860"/>
        <w:jc w:val="both"/>
        <w:rPr>
          <w:rStyle w:val="3"/>
          <w:b/>
          <w:bCs/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>Требования к безопасности оказания и безопасности результатов услуг:</w:t>
      </w:r>
      <w:r w:rsidRPr="00394998">
        <w:rPr>
          <w:rStyle w:val="3"/>
          <w:bCs/>
          <w:color w:val="000000"/>
          <w:sz w:val="20"/>
          <w:szCs w:val="20"/>
        </w:rPr>
        <w:t xml:space="preserve"> обязательно наличие действующей лицензии на медицинскую деятельность (медицинский осмотр предрейсовый) в соответствии с Федеральным законом от 04.05.2011 № 99-ФЗ «О лицензировании отдельных видов деятельности» и Постановлением Правительства Российской Федерации от 16.04.12 № 291 «О лицензировании медицинской деятельности». Предоставляемые медицинские приборы должны пройти проверку на контроль качества. Исполнитель должен предоставить необходимые сертификаты и лицензии, а также обеспечивать своевременное техническое обслуживание.</w:t>
      </w:r>
    </w:p>
    <w:tbl>
      <w:tblPr>
        <w:tblW w:w="0" w:type="auto"/>
        <w:tblLook w:val="04A0"/>
      </w:tblPr>
      <w:tblGrid>
        <w:gridCol w:w="4667"/>
        <w:gridCol w:w="4668"/>
      </w:tblGrid>
      <w:tr w:rsidR="000D781B" w:rsidRPr="00394998" w:rsidTr="00FA62CA">
        <w:tc>
          <w:tcPr>
            <w:tcW w:w="4667" w:type="dxa"/>
          </w:tcPr>
          <w:p w:rsidR="000D781B" w:rsidRPr="00392C25" w:rsidRDefault="000D781B" w:rsidP="00FA62CA">
            <w:pPr>
              <w:pStyle w:val="31"/>
              <w:tabs>
                <w:tab w:val="left" w:pos="1214"/>
              </w:tabs>
              <w:spacing w:after="550" w:line="248" w:lineRule="exact"/>
              <w:jc w:val="both"/>
              <w:rPr>
                <w:sz w:val="20"/>
                <w:szCs w:val="20"/>
              </w:rPr>
            </w:pPr>
            <w:r w:rsidRPr="00392C25">
              <w:rPr>
                <w:sz w:val="20"/>
                <w:szCs w:val="20"/>
              </w:rPr>
              <w:t>От Государственного заказчика:</w:t>
            </w:r>
          </w:p>
          <w:p w:rsidR="000D781B" w:rsidRPr="00392C25" w:rsidRDefault="000D781B" w:rsidP="001227D5">
            <w:pPr>
              <w:pStyle w:val="31"/>
              <w:shd w:val="clear" w:color="auto" w:fill="auto"/>
              <w:tabs>
                <w:tab w:val="left" w:pos="1214"/>
              </w:tabs>
              <w:spacing w:after="550" w:line="248" w:lineRule="exact"/>
              <w:jc w:val="both"/>
              <w:rPr>
                <w:sz w:val="20"/>
                <w:szCs w:val="20"/>
              </w:rPr>
            </w:pPr>
            <w:r w:rsidRPr="00392C25">
              <w:rPr>
                <w:sz w:val="20"/>
                <w:szCs w:val="20"/>
              </w:rPr>
              <w:t>_________________/</w:t>
            </w:r>
            <w:r w:rsidR="00943549">
              <w:rPr>
                <w:sz w:val="20"/>
                <w:szCs w:val="20"/>
              </w:rPr>
              <w:t>К.И. Викулин</w:t>
            </w:r>
            <w:r w:rsidRPr="00392C25">
              <w:rPr>
                <w:sz w:val="20"/>
                <w:szCs w:val="20"/>
              </w:rPr>
              <w:t>/</w:t>
            </w:r>
          </w:p>
        </w:tc>
        <w:tc>
          <w:tcPr>
            <w:tcW w:w="4668" w:type="dxa"/>
          </w:tcPr>
          <w:p w:rsidR="000D781B" w:rsidRPr="00392C25" w:rsidRDefault="000D781B" w:rsidP="00FA62CA">
            <w:pPr>
              <w:pStyle w:val="31"/>
              <w:tabs>
                <w:tab w:val="left" w:pos="1214"/>
              </w:tabs>
              <w:spacing w:after="550" w:line="248" w:lineRule="exact"/>
              <w:jc w:val="both"/>
              <w:rPr>
                <w:sz w:val="20"/>
                <w:szCs w:val="20"/>
              </w:rPr>
            </w:pPr>
            <w:r w:rsidRPr="00392C25">
              <w:rPr>
                <w:sz w:val="20"/>
                <w:szCs w:val="20"/>
              </w:rPr>
              <w:t>От Исполнителя:</w:t>
            </w:r>
          </w:p>
          <w:p w:rsidR="000D781B" w:rsidRPr="00392C25" w:rsidRDefault="00983868" w:rsidP="005061D6">
            <w:pPr>
              <w:pStyle w:val="31"/>
              <w:shd w:val="clear" w:color="auto" w:fill="auto"/>
              <w:tabs>
                <w:tab w:val="left" w:pos="1214"/>
              </w:tabs>
              <w:spacing w:after="550" w:line="248" w:lineRule="exact"/>
              <w:jc w:val="both"/>
              <w:rPr>
                <w:sz w:val="20"/>
                <w:szCs w:val="20"/>
              </w:rPr>
            </w:pPr>
            <w:r w:rsidRPr="00392C25">
              <w:rPr>
                <w:sz w:val="20"/>
                <w:szCs w:val="20"/>
              </w:rPr>
              <w:t>___________</w:t>
            </w:r>
            <w:r w:rsidR="006A786F" w:rsidRPr="00392C25">
              <w:rPr>
                <w:sz w:val="20"/>
                <w:szCs w:val="20"/>
              </w:rPr>
              <w:t>____</w:t>
            </w:r>
            <w:r w:rsidRPr="00392C25">
              <w:rPr>
                <w:sz w:val="20"/>
                <w:szCs w:val="20"/>
              </w:rPr>
              <w:t>____</w:t>
            </w:r>
            <w:r w:rsidR="000D781B" w:rsidRPr="00392C25">
              <w:rPr>
                <w:sz w:val="20"/>
                <w:szCs w:val="20"/>
              </w:rPr>
              <w:t>/</w:t>
            </w:r>
            <w:r w:rsidR="005061D6">
              <w:rPr>
                <w:sz w:val="20"/>
                <w:szCs w:val="20"/>
              </w:rPr>
              <w:t>_________________--</w:t>
            </w:r>
            <w:r w:rsidR="000D781B" w:rsidRPr="00392C25">
              <w:rPr>
                <w:sz w:val="20"/>
                <w:szCs w:val="20"/>
              </w:rPr>
              <w:t>/</w:t>
            </w:r>
          </w:p>
        </w:tc>
      </w:tr>
    </w:tbl>
    <w:p w:rsidR="00E20D8A" w:rsidRPr="00394998" w:rsidRDefault="00E20D8A" w:rsidP="00E35FB4">
      <w:pPr>
        <w:pStyle w:val="210"/>
        <w:shd w:val="clear" w:color="auto" w:fill="auto"/>
        <w:tabs>
          <w:tab w:val="left" w:pos="7674"/>
          <w:tab w:val="left" w:leader="underscore" w:pos="8416"/>
        </w:tabs>
        <w:spacing w:before="0" w:after="214" w:line="252" w:lineRule="exact"/>
        <w:ind w:left="4960"/>
        <w:jc w:val="center"/>
        <w:rPr>
          <w:rStyle w:val="21"/>
          <w:color w:val="000000"/>
          <w:sz w:val="20"/>
          <w:szCs w:val="20"/>
        </w:rPr>
      </w:pPr>
    </w:p>
    <w:p w:rsidR="00763027" w:rsidRPr="00394998" w:rsidRDefault="00763027" w:rsidP="00E35FB4">
      <w:pPr>
        <w:pStyle w:val="210"/>
        <w:shd w:val="clear" w:color="auto" w:fill="auto"/>
        <w:tabs>
          <w:tab w:val="left" w:pos="7674"/>
          <w:tab w:val="left" w:leader="underscore" w:pos="8416"/>
        </w:tabs>
        <w:spacing w:before="0" w:after="214" w:line="252" w:lineRule="exact"/>
        <w:ind w:left="4960"/>
        <w:jc w:val="center"/>
        <w:rPr>
          <w:rStyle w:val="21"/>
          <w:color w:val="000000"/>
          <w:sz w:val="20"/>
          <w:szCs w:val="20"/>
        </w:rPr>
      </w:pPr>
    </w:p>
    <w:p w:rsidR="00F337DF" w:rsidRPr="00394998" w:rsidRDefault="00F337DF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394998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394998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394998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394998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394998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394998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394998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394998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6D02E9" w:rsidRPr="00394998" w:rsidRDefault="006D02E9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3B1410" w:rsidRPr="00394998" w:rsidRDefault="003B1410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3B1410" w:rsidRPr="00394998" w:rsidRDefault="003B1410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3B1410" w:rsidRPr="00394998" w:rsidRDefault="003B1410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3B1410" w:rsidRPr="00394998" w:rsidRDefault="003B1410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3B1410" w:rsidRDefault="003B1410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1227D5" w:rsidRDefault="001227D5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392C25" w:rsidRDefault="00392C25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392C25" w:rsidRPr="00394998" w:rsidRDefault="00392C25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6A786F" w:rsidRPr="00394998" w:rsidRDefault="006A786F" w:rsidP="00AB593C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jc w:val="left"/>
        <w:rPr>
          <w:rStyle w:val="21"/>
          <w:color w:val="000000"/>
          <w:sz w:val="20"/>
          <w:szCs w:val="20"/>
        </w:rPr>
      </w:pPr>
    </w:p>
    <w:p w:rsidR="000866D8" w:rsidRPr="00394998" w:rsidRDefault="00DA281F" w:rsidP="003B1410">
      <w:pPr>
        <w:pStyle w:val="210"/>
        <w:shd w:val="clear" w:color="auto" w:fill="auto"/>
        <w:tabs>
          <w:tab w:val="left" w:pos="7674"/>
          <w:tab w:val="left" w:leader="underscore" w:pos="8416"/>
        </w:tabs>
        <w:spacing w:before="0" w:after="0" w:line="252" w:lineRule="exact"/>
        <w:ind w:left="4960"/>
        <w:jc w:val="right"/>
        <w:rPr>
          <w:rStyle w:val="21"/>
          <w:color w:val="000000"/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 xml:space="preserve">Приложение № 2 </w:t>
      </w:r>
    </w:p>
    <w:p w:rsidR="003B1410" w:rsidRPr="00394998" w:rsidRDefault="000866D8" w:rsidP="003B1410">
      <w:pPr>
        <w:pStyle w:val="210"/>
        <w:shd w:val="clear" w:color="auto" w:fill="auto"/>
        <w:tabs>
          <w:tab w:val="left" w:pos="7674"/>
          <w:tab w:val="left" w:leader="underscore" w:pos="8416"/>
        </w:tabs>
        <w:spacing w:before="0" w:after="0" w:line="240" w:lineRule="auto"/>
        <w:ind w:left="4961"/>
        <w:jc w:val="right"/>
        <w:rPr>
          <w:rStyle w:val="21"/>
          <w:color w:val="000000"/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>к г</w:t>
      </w:r>
      <w:r w:rsidR="00DA281F" w:rsidRPr="00394998">
        <w:rPr>
          <w:rStyle w:val="21"/>
          <w:color w:val="000000"/>
          <w:sz w:val="20"/>
          <w:szCs w:val="20"/>
        </w:rPr>
        <w:t xml:space="preserve">осударственному контракту </w:t>
      </w:r>
    </w:p>
    <w:p w:rsidR="00DA281F" w:rsidRPr="00394998" w:rsidRDefault="00DA281F" w:rsidP="003B1410">
      <w:pPr>
        <w:pStyle w:val="210"/>
        <w:shd w:val="clear" w:color="auto" w:fill="auto"/>
        <w:tabs>
          <w:tab w:val="left" w:pos="7674"/>
          <w:tab w:val="left" w:leader="underscore" w:pos="8416"/>
        </w:tabs>
        <w:spacing w:before="0" w:after="0" w:line="240" w:lineRule="auto"/>
        <w:ind w:left="4961"/>
        <w:jc w:val="right"/>
        <w:rPr>
          <w:rStyle w:val="21"/>
          <w:color w:val="000000"/>
          <w:sz w:val="20"/>
          <w:szCs w:val="20"/>
        </w:rPr>
      </w:pPr>
      <w:r w:rsidRPr="00394998">
        <w:rPr>
          <w:rStyle w:val="21"/>
          <w:color w:val="000000"/>
          <w:sz w:val="20"/>
          <w:szCs w:val="20"/>
        </w:rPr>
        <w:t xml:space="preserve">№ </w:t>
      </w:r>
      <w:r w:rsidR="003B1410" w:rsidRPr="00394998">
        <w:rPr>
          <w:rStyle w:val="21"/>
          <w:color w:val="000000"/>
          <w:sz w:val="20"/>
          <w:szCs w:val="20"/>
        </w:rPr>
        <w:t>_</w:t>
      </w:r>
      <w:r w:rsidR="00A709AA" w:rsidRPr="00394998">
        <w:rPr>
          <w:rStyle w:val="21"/>
          <w:color w:val="000000"/>
          <w:sz w:val="20"/>
          <w:szCs w:val="20"/>
        </w:rPr>
        <w:t>___</w:t>
      </w:r>
      <w:r w:rsidR="003B1410" w:rsidRPr="00394998">
        <w:rPr>
          <w:rStyle w:val="21"/>
          <w:color w:val="000000"/>
          <w:sz w:val="20"/>
          <w:szCs w:val="20"/>
        </w:rPr>
        <w:t>_</w:t>
      </w:r>
      <w:r w:rsidRPr="00394998">
        <w:rPr>
          <w:rStyle w:val="21"/>
          <w:color w:val="000000"/>
          <w:sz w:val="20"/>
          <w:szCs w:val="20"/>
        </w:rPr>
        <w:t>от</w:t>
      </w:r>
      <w:r w:rsidR="00763027" w:rsidRPr="00394998">
        <w:rPr>
          <w:rStyle w:val="21"/>
          <w:color w:val="000000"/>
          <w:sz w:val="20"/>
          <w:szCs w:val="20"/>
        </w:rPr>
        <w:t>«__</w:t>
      </w:r>
      <w:r w:rsidR="003B1410" w:rsidRPr="00394998">
        <w:rPr>
          <w:rStyle w:val="21"/>
          <w:color w:val="000000"/>
          <w:sz w:val="20"/>
          <w:szCs w:val="20"/>
        </w:rPr>
        <w:t>____</w:t>
      </w:r>
      <w:r w:rsidR="00763027" w:rsidRPr="00394998">
        <w:rPr>
          <w:rStyle w:val="21"/>
          <w:color w:val="000000"/>
          <w:sz w:val="20"/>
          <w:szCs w:val="20"/>
        </w:rPr>
        <w:t>»</w:t>
      </w:r>
      <w:r w:rsidR="003B1410" w:rsidRPr="00394998">
        <w:rPr>
          <w:rStyle w:val="21"/>
          <w:color w:val="000000"/>
          <w:sz w:val="20"/>
          <w:szCs w:val="20"/>
        </w:rPr>
        <w:t>____________</w:t>
      </w:r>
      <w:r w:rsidR="00943549">
        <w:rPr>
          <w:rStyle w:val="21"/>
          <w:color w:val="000000"/>
          <w:sz w:val="20"/>
          <w:szCs w:val="20"/>
        </w:rPr>
        <w:t>2026</w:t>
      </w:r>
      <w:r w:rsidR="00392C25">
        <w:rPr>
          <w:rStyle w:val="21"/>
          <w:color w:val="000000"/>
          <w:sz w:val="20"/>
          <w:szCs w:val="20"/>
        </w:rPr>
        <w:t xml:space="preserve"> </w:t>
      </w:r>
      <w:r w:rsidRPr="00394998">
        <w:rPr>
          <w:rStyle w:val="21"/>
          <w:color w:val="000000"/>
          <w:sz w:val="20"/>
          <w:szCs w:val="20"/>
        </w:rPr>
        <w:t>г</w:t>
      </w:r>
      <w:r w:rsidR="00392C25">
        <w:rPr>
          <w:rStyle w:val="21"/>
          <w:color w:val="000000"/>
          <w:sz w:val="20"/>
          <w:szCs w:val="20"/>
        </w:rPr>
        <w:t>.</w:t>
      </w:r>
    </w:p>
    <w:p w:rsidR="0045600B" w:rsidRPr="00394998" w:rsidRDefault="0045600B" w:rsidP="003B1410">
      <w:pPr>
        <w:pStyle w:val="210"/>
        <w:shd w:val="clear" w:color="auto" w:fill="auto"/>
        <w:tabs>
          <w:tab w:val="left" w:pos="7674"/>
          <w:tab w:val="left" w:leader="underscore" w:pos="8416"/>
        </w:tabs>
        <w:spacing w:before="0" w:after="0" w:line="240" w:lineRule="auto"/>
        <w:ind w:left="4961"/>
        <w:jc w:val="right"/>
        <w:rPr>
          <w:rStyle w:val="21"/>
          <w:color w:val="000000"/>
          <w:sz w:val="20"/>
          <w:szCs w:val="20"/>
        </w:rPr>
      </w:pPr>
    </w:p>
    <w:p w:rsidR="00DA281F" w:rsidRPr="00394998" w:rsidRDefault="00DA281F">
      <w:pPr>
        <w:pStyle w:val="31"/>
        <w:shd w:val="clear" w:color="auto" w:fill="auto"/>
        <w:spacing w:after="438" w:line="210" w:lineRule="exact"/>
        <w:ind w:right="100"/>
        <w:jc w:val="center"/>
        <w:rPr>
          <w:sz w:val="20"/>
          <w:szCs w:val="20"/>
        </w:rPr>
      </w:pPr>
      <w:r w:rsidRPr="00394998">
        <w:rPr>
          <w:rStyle w:val="3"/>
          <w:b/>
          <w:bCs/>
          <w:color w:val="000000"/>
          <w:sz w:val="20"/>
          <w:szCs w:val="20"/>
        </w:rPr>
        <w:t>СПЕЦИФИКАЦИЯ</w:t>
      </w:r>
    </w:p>
    <w:tbl>
      <w:tblPr>
        <w:tblW w:w="8831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2508"/>
        <w:gridCol w:w="2351"/>
        <w:gridCol w:w="1410"/>
        <w:gridCol w:w="2562"/>
      </w:tblGrid>
      <w:tr w:rsidR="00DA281F" w:rsidRPr="00394998" w:rsidTr="003278BB">
        <w:trPr>
          <w:trHeight w:hRule="exact" w:val="970"/>
          <w:jc w:val="center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A281F" w:rsidRPr="00394998" w:rsidRDefault="00DA281F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  <w:rPr>
                <w:sz w:val="20"/>
                <w:szCs w:val="20"/>
              </w:rPr>
            </w:pPr>
            <w:r w:rsidRPr="00394998">
              <w:rPr>
                <w:rStyle w:val="221"/>
                <w:color w:val="000000"/>
                <w:sz w:val="20"/>
                <w:szCs w:val="20"/>
              </w:rPr>
              <w:t>Наименование услуги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A281F" w:rsidRPr="00394998" w:rsidRDefault="00DA281F" w:rsidP="000866D8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45" w:lineRule="exact"/>
              <w:ind w:left="320"/>
              <w:jc w:val="left"/>
              <w:rPr>
                <w:sz w:val="20"/>
                <w:szCs w:val="20"/>
              </w:rPr>
            </w:pPr>
            <w:r w:rsidRPr="00394998">
              <w:rPr>
                <w:rStyle w:val="221"/>
                <w:color w:val="000000"/>
                <w:sz w:val="20"/>
                <w:szCs w:val="20"/>
              </w:rPr>
              <w:t xml:space="preserve">Цена за единицу услуги, в </w:t>
            </w:r>
            <w:r w:rsidR="000866D8" w:rsidRPr="00394998">
              <w:rPr>
                <w:rStyle w:val="221"/>
                <w:color w:val="000000"/>
                <w:sz w:val="20"/>
                <w:szCs w:val="20"/>
              </w:rPr>
              <w:t>р</w:t>
            </w:r>
            <w:r w:rsidRPr="00394998">
              <w:rPr>
                <w:rStyle w:val="221"/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A281F" w:rsidRPr="00394998" w:rsidRDefault="00DA281F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ind w:left="160"/>
              <w:jc w:val="left"/>
              <w:rPr>
                <w:sz w:val="20"/>
                <w:szCs w:val="20"/>
              </w:rPr>
            </w:pPr>
            <w:r w:rsidRPr="00394998">
              <w:rPr>
                <w:rStyle w:val="221"/>
                <w:color w:val="000000"/>
                <w:sz w:val="20"/>
                <w:szCs w:val="20"/>
              </w:rPr>
              <w:t>Кол-во дней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A281F" w:rsidRPr="00394998" w:rsidRDefault="00DA281F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48" w:lineRule="exact"/>
              <w:jc w:val="center"/>
              <w:rPr>
                <w:sz w:val="20"/>
                <w:szCs w:val="20"/>
              </w:rPr>
            </w:pPr>
            <w:r w:rsidRPr="00394998">
              <w:rPr>
                <w:rStyle w:val="221"/>
                <w:color w:val="000000"/>
                <w:sz w:val="20"/>
                <w:szCs w:val="20"/>
              </w:rPr>
              <w:t>Общая цена услуги (с учетом всех расходов, в руб.)</w:t>
            </w:r>
          </w:p>
        </w:tc>
      </w:tr>
      <w:tr w:rsidR="00AB593C" w:rsidRPr="00394998" w:rsidTr="00305CC7">
        <w:trPr>
          <w:trHeight w:hRule="exact" w:val="3006"/>
          <w:jc w:val="center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B593C" w:rsidRPr="00394998" w:rsidRDefault="00AB593C" w:rsidP="00AB593C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45" w:lineRule="exact"/>
              <w:rPr>
                <w:rStyle w:val="221"/>
                <w:color w:val="000000"/>
                <w:sz w:val="20"/>
                <w:szCs w:val="20"/>
              </w:rPr>
            </w:pPr>
            <w:r w:rsidRPr="00394998">
              <w:rPr>
                <w:rStyle w:val="221"/>
                <w:color w:val="000000"/>
                <w:sz w:val="20"/>
                <w:szCs w:val="20"/>
              </w:rPr>
              <w:t>Оказание медицинских услуг по проведению предрейсовых осмотров водителя для обеспечения нужд</w:t>
            </w:r>
            <w:r>
              <w:rPr>
                <w:rStyle w:val="221"/>
                <w:color w:val="000000"/>
                <w:sz w:val="20"/>
                <w:szCs w:val="20"/>
              </w:rPr>
              <w:t xml:space="preserve"> </w:t>
            </w:r>
            <w:r w:rsidRPr="00394998">
              <w:rPr>
                <w:rStyle w:val="221"/>
                <w:color w:val="000000"/>
                <w:sz w:val="20"/>
                <w:szCs w:val="20"/>
              </w:rPr>
              <w:t xml:space="preserve">Филиала по </w:t>
            </w:r>
            <w:r w:rsidR="00451848">
              <w:rPr>
                <w:rStyle w:val="221"/>
                <w:color w:val="000000"/>
                <w:sz w:val="20"/>
                <w:szCs w:val="20"/>
              </w:rPr>
              <w:t>Заменскому</w:t>
            </w:r>
            <w:r w:rsidRPr="00394998">
              <w:rPr>
                <w:rStyle w:val="221"/>
                <w:color w:val="000000"/>
                <w:sz w:val="20"/>
                <w:szCs w:val="20"/>
              </w:rPr>
              <w:t xml:space="preserve"> району</w:t>
            </w:r>
            <w:r>
              <w:rPr>
                <w:rStyle w:val="221"/>
                <w:color w:val="000000"/>
                <w:sz w:val="20"/>
                <w:szCs w:val="20"/>
              </w:rPr>
              <w:t xml:space="preserve"> </w:t>
            </w:r>
            <w:r w:rsidRPr="00394998">
              <w:rPr>
                <w:rStyle w:val="221"/>
                <w:color w:val="000000"/>
                <w:sz w:val="20"/>
                <w:szCs w:val="20"/>
              </w:rPr>
              <w:t>ФКУ УИИ УФСИН России по Республике Бурятия</w:t>
            </w:r>
          </w:p>
          <w:p w:rsidR="00AB593C" w:rsidRPr="00394998" w:rsidRDefault="00451848" w:rsidP="00451848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45" w:lineRule="exact"/>
              <w:rPr>
                <w:sz w:val="20"/>
                <w:szCs w:val="20"/>
              </w:rPr>
            </w:pPr>
            <w:r>
              <w:rPr>
                <w:rStyle w:val="3"/>
                <w:b w:val="0"/>
                <w:bCs w:val="0"/>
                <w:color w:val="000000"/>
                <w:sz w:val="20"/>
                <w:szCs w:val="20"/>
              </w:rPr>
              <w:t>(г. Закаменск</w:t>
            </w:r>
            <w:r w:rsidR="00AB593C" w:rsidRPr="00394998">
              <w:rPr>
                <w:rStyle w:val="3"/>
                <w:b w:val="0"/>
                <w:bCs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B593C" w:rsidRPr="00394998" w:rsidRDefault="00AB593C" w:rsidP="00AB593C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  <w:rPr>
                <w:rStyle w:val="221"/>
                <w:color w:val="000000"/>
                <w:sz w:val="20"/>
                <w:szCs w:val="20"/>
              </w:rPr>
            </w:pPr>
          </w:p>
          <w:p w:rsidR="00AB593C" w:rsidRPr="00394998" w:rsidRDefault="00AB593C" w:rsidP="005061D6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B593C" w:rsidRPr="00394998" w:rsidRDefault="00AB593C" w:rsidP="00AB593C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  <w:rPr>
                <w:sz w:val="20"/>
                <w:szCs w:val="20"/>
              </w:rPr>
            </w:pPr>
          </w:p>
          <w:p w:rsidR="00AB593C" w:rsidRPr="00394998" w:rsidRDefault="00AB593C" w:rsidP="00AB593C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  <w:rPr>
                <w:sz w:val="20"/>
                <w:szCs w:val="20"/>
              </w:rPr>
            </w:pPr>
          </w:p>
          <w:p w:rsidR="00AB593C" w:rsidRPr="00394998" w:rsidRDefault="00451848" w:rsidP="00AB593C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  <w:p w:rsidR="00AB593C" w:rsidRPr="00394998" w:rsidRDefault="00AB593C" w:rsidP="00AB593C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rPr>
                <w:sz w:val="20"/>
                <w:szCs w:val="20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B593C" w:rsidRPr="00394998" w:rsidRDefault="00AB593C" w:rsidP="005061D6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  <w:rPr>
                <w:sz w:val="20"/>
                <w:szCs w:val="20"/>
              </w:rPr>
            </w:pPr>
          </w:p>
        </w:tc>
      </w:tr>
      <w:tr w:rsidR="00F90C8B" w:rsidRPr="00394998" w:rsidTr="00DD2F69">
        <w:trPr>
          <w:trHeight w:hRule="exact" w:val="827"/>
          <w:jc w:val="center"/>
        </w:trPr>
        <w:tc>
          <w:tcPr>
            <w:tcW w:w="883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90C8B" w:rsidRPr="00A25C58" w:rsidRDefault="00F90C8B" w:rsidP="005061D6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45" w:lineRule="exact"/>
              <w:rPr>
                <w:b/>
                <w:sz w:val="20"/>
                <w:szCs w:val="20"/>
              </w:rPr>
            </w:pPr>
            <w:r w:rsidRPr="00A25C58">
              <w:rPr>
                <w:rStyle w:val="221"/>
                <w:b/>
                <w:color w:val="000000"/>
                <w:sz w:val="20"/>
                <w:szCs w:val="20"/>
              </w:rPr>
              <w:t>Итого: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</w:tr>
    </w:tbl>
    <w:p w:rsidR="00DA281F" w:rsidRPr="00394998" w:rsidRDefault="00DA281F">
      <w:pPr>
        <w:framePr w:w="9000" w:wrap="notBeside" w:vAnchor="text" w:hAnchor="text" w:xAlign="center" w:y="1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W w:w="0" w:type="auto"/>
        <w:tblInd w:w="108" w:type="dxa"/>
        <w:tblLook w:val="04A0"/>
      </w:tblPr>
      <w:tblGrid>
        <w:gridCol w:w="4678"/>
        <w:gridCol w:w="4549"/>
      </w:tblGrid>
      <w:tr w:rsidR="000D781B" w:rsidRPr="005E7882" w:rsidTr="001E7935">
        <w:trPr>
          <w:trHeight w:val="2701"/>
        </w:trPr>
        <w:tc>
          <w:tcPr>
            <w:tcW w:w="4678" w:type="dxa"/>
          </w:tcPr>
          <w:p w:rsidR="000D781B" w:rsidRPr="00C11B33" w:rsidRDefault="000D781B" w:rsidP="00FA62CA">
            <w:pPr>
              <w:spacing w:line="1560" w:lineRule="exact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11B3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От Государственного заказчика:</w:t>
            </w:r>
          </w:p>
          <w:p w:rsidR="000D781B" w:rsidRPr="00C11B33" w:rsidRDefault="000D781B" w:rsidP="001227D5">
            <w:pPr>
              <w:spacing w:line="1560" w:lineRule="exact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11B3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_</w:t>
            </w:r>
            <w:r w:rsidR="00D54C1F" w:rsidRPr="00C11B3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_</w:t>
            </w:r>
            <w:r w:rsidRPr="00C11B3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_______________/</w:t>
            </w:r>
            <w:r w:rsidR="00943549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К.И. Викулин</w:t>
            </w:r>
            <w:r w:rsidRPr="00C11B3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/</w:t>
            </w:r>
          </w:p>
        </w:tc>
        <w:tc>
          <w:tcPr>
            <w:tcW w:w="4549" w:type="dxa"/>
          </w:tcPr>
          <w:p w:rsidR="000D781B" w:rsidRPr="00C11B33" w:rsidRDefault="000D781B" w:rsidP="00FA62CA">
            <w:pPr>
              <w:spacing w:line="1560" w:lineRule="exact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11B3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От Исполнителя:</w:t>
            </w:r>
          </w:p>
          <w:p w:rsidR="000D781B" w:rsidRPr="00C11B33" w:rsidRDefault="000D781B" w:rsidP="005061D6">
            <w:pPr>
              <w:spacing w:line="1560" w:lineRule="exact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11B3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_______________</w:t>
            </w:r>
            <w:r w:rsidR="0090385B" w:rsidRPr="00C11B3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/</w:t>
            </w:r>
            <w:r w:rsidR="005061D6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______________</w:t>
            </w:r>
            <w:r w:rsidRPr="00C11B33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/</w:t>
            </w:r>
          </w:p>
        </w:tc>
      </w:tr>
    </w:tbl>
    <w:p w:rsidR="00F337DF" w:rsidRPr="005E7882" w:rsidRDefault="00F337DF">
      <w:pPr>
        <w:spacing w:line="156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012EEC" w:rsidRPr="005E7882" w:rsidRDefault="00012EEC" w:rsidP="00E35FB4">
      <w:pPr>
        <w:pStyle w:val="210"/>
        <w:shd w:val="clear" w:color="auto" w:fill="auto"/>
        <w:tabs>
          <w:tab w:val="left" w:pos="5603"/>
          <w:tab w:val="left" w:leader="underscore" w:pos="8340"/>
        </w:tabs>
        <w:spacing w:before="0" w:after="0" w:line="240" w:lineRule="auto"/>
        <w:ind w:left="4842"/>
        <w:jc w:val="left"/>
        <w:rPr>
          <w:rStyle w:val="21"/>
          <w:color w:val="000000"/>
          <w:sz w:val="20"/>
          <w:szCs w:val="20"/>
        </w:rPr>
      </w:pPr>
    </w:p>
    <w:sectPr w:rsidR="00012EEC" w:rsidRPr="005E7882" w:rsidSect="00BB3332">
      <w:headerReference w:type="default" r:id="rId8"/>
      <w:type w:val="continuous"/>
      <w:pgSz w:w="11900" w:h="16840"/>
      <w:pgMar w:top="1134" w:right="850" w:bottom="1134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7334" w:rsidRDefault="00AC7334">
      <w:pPr>
        <w:rPr>
          <w:color w:val="auto"/>
        </w:rPr>
      </w:pPr>
      <w:r>
        <w:rPr>
          <w:color w:val="auto"/>
        </w:rPr>
        <w:separator/>
      </w:r>
    </w:p>
  </w:endnote>
  <w:endnote w:type="continuationSeparator" w:id="1">
    <w:p w:rsidR="00AC7334" w:rsidRDefault="00AC73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7334" w:rsidRDefault="00AC7334">
      <w:pPr>
        <w:rPr>
          <w:color w:val="auto"/>
        </w:rPr>
      </w:pPr>
      <w:r>
        <w:rPr>
          <w:color w:val="auto"/>
        </w:rPr>
        <w:separator/>
      </w:r>
    </w:p>
  </w:footnote>
  <w:footnote w:type="continuationSeparator" w:id="1">
    <w:p w:rsidR="00AC7334" w:rsidRDefault="00AC73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991176"/>
      <w:docPartObj>
        <w:docPartGallery w:val="Page Numbers (Top of Page)"/>
        <w:docPartUnique/>
      </w:docPartObj>
    </w:sdtPr>
    <w:sdtContent>
      <w:p w:rsidR="00BB3332" w:rsidRDefault="00BB3332" w:rsidP="00BB3332">
        <w:pPr>
          <w:pStyle w:val="ad"/>
          <w:jc w:val="center"/>
        </w:pPr>
      </w:p>
      <w:p w:rsidR="00BB3332" w:rsidRDefault="000E72FC" w:rsidP="00BB3332">
        <w:pPr>
          <w:pStyle w:val="ad"/>
          <w:jc w:val="center"/>
        </w:pPr>
        <w:r w:rsidRPr="00BB3332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="00BB3332" w:rsidRPr="00BB3332">
          <w:rPr>
            <w:rFonts w:ascii="Times New Roman" w:hAnsi="Times New Roman" w:cs="Times New Roman"/>
            <w:sz w:val="22"/>
            <w:szCs w:val="22"/>
          </w:rPr>
          <w:instrText xml:space="preserve"> PAGE   \* MERGEFORMAT </w:instrText>
        </w:r>
        <w:r w:rsidRPr="00BB3332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4B790C">
          <w:rPr>
            <w:rFonts w:ascii="Times New Roman" w:hAnsi="Times New Roman" w:cs="Times New Roman"/>
            <w:noProof/>
            <w:sz w:val="22"/>
            <w:szCs w:val="22"/>
          </w:rPr>
          <w:t>6</w:t>
        </w:r>
        <w:r w:rsidRPr="00BB3332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>
    <w:nsid w:val="00000005"/>
    <w:multiLevelType w:val="multilevel"/>
    <w:tmpl w:val="00000004"/>
    <w:lvl w:ilvl="0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3">
    <w:nsid w:val="00000007"/>
    <w:multiLevelType w:val="multilevel"/>
    <w:tmpl w:val="00000006"/>
    <w:lvl w:ilvl="0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4">
    <w:nsid w:val="00000009"/>
    <w:multiLevelType w:val="multilevel"/>
    <w:tmpl w:val="00000008"/>
    <w:lvl w:ilvl="0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5">
    <w:nsid w:val="0000000B"/>
    <w:multiLevelType w:val="multilevel"/>
    <w:tmpl w:val="B82ADB5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6">
    <w:nsid w:val="0000000D"/>
    <w:multiLevelType w:val="multilevel"/>
    <w:tmpl w:val="1E74AE86"/>
    <w:lvl w:ilvl="0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7">
    <w:nsid w:val="0000000F"/>
    <w:multiLevelType w:val="multilevel"/>
    <w:tmpl w:val="BEA2C1E2"/>
    <w:lvl w:ilvl="0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8">
    <w:nsid w:val="00000011"/>
    <w:multiLevelType w:val="multilevel"/>
    <w:tmpl w:val="00000010"/>
    <w:lvl w:ilvl="0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9">
    <w:nsid w:val="00000013"/>
    <w:multiLevelType w:val="multilevel"/>
    <w:tmpl w:val="9A16DC82"/>
    <w:lvl w:ilvl="0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0">
    <w:nsid w:val="00000015"/>
    <w:multiLevelType w:val="multilevel"/>
    <w:tmpl w:val="08DEB0B6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1">
    <w:nsid w:val="00000017"/>
    <w:multiLevelType w:val="multilevel"/>
    <w:tmpl w:val="B1EAD45E"/>
    <w:lvl w:ilvl="0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2">
    <w:nsid w:val="00000019"/>
    <w:multiLevelType w:val="multilevel"/>
    <w:tmpl w:val="00000018"/>
    <w:lvl w:ilvl="0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3">
    <w:nsid w:val="0000001B"/>
    <w:multiLevelType w:val="multilevel"/>
    <w:tmpl w:val="0000001A"/>
    <w:lvl w:ilvl="0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4">
    <w:nsid w:val="0000001D"/>
    <w:multiLevelType w:val="multilevel"/>
    <w:tmpl w:val="0000001C"/>
    <w:lvl w:ilvl="0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5">
    <w:nsid w:val="0000001F"/>
    <w:multiLevelType w:val="multilevel"/>
    <w:tmpl w:val="59EE6D22"/>
    <w:lvl w:ilvl="0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6">
    <w:nsid w:val="00000021"/>
    <w:multiLevelType w:val="multilevel"/>
    <w:tmpl w:val="DC065662"/>
    <w:lvl w:ilvl="0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7">
    <w:nsid w:val="00000023"/>
    <w:multiLevelType w:val="multilevel"/>
    <w:tmpl w:val="1666932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8">
    <w:nsid w:val="00000025"/>
    <w:multiLevelType w:val="multilevel"/>
    <w:tmpl w:val="00000024"/>
    <w:lvl w:ilvl="0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abstractNum w:abstractNumId="19">
    <w:nsid w:val="1F327E3B"/>
    <w:multiLevelType w:val="multilevel"/>
    <w:tmpl w:val="539E25B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20">
    <w:nsid w:val="23D71A97"/>
    <w:multiLevelType w:val="multilevel"/>
    <w:tmpl w:val="D4BCC41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25061B64"/>
    <w:multiLevelType w:val="multilevel"/>
    <w:tmpl w:val="70E0A46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 w:val="0"/>
        <w:color w:val="000000"/>
      </w:rPr>
    </w:lvl>
  </w:abstractNum>
  <w:abstractNum w:abstractNumId="22">
    <w:nsid w:val="345F6003"/>
    <w:multiLevelType w:val="multilevel"/>
    <w:tmpl w:val="3EF24D3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21"/>
  </w:num>
  <w:num w:numId="21">
    <w:abstractNumId w:val="20"/>
  </w:num>
  <w:num w:numId="22">
    <w:abstractNumId w:val="22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efaultTabStop w:val="720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FA2EA0"/>
    <w:rsid w:val="000122C7"/>
    <w:rsid w:val="00012EEC"/>
    <w:rsid w:val="0001523C"/>
    <w:rsid w:val="000162D3"/>
    <w:rsid w:val="00016AB9"/>
    <w:rsid w:val="000318F1"/>
    <w:rsid w:val="000369F7"/>
    <w:rsid w:val="00055360"/>
    <w:rsid w:val="000723BD"/>
    <w:rsid w:val="00072D14"/>
    <w:rsid w:val="00073631"/>
    <w:rsid w:val="00074E01"/>
    <w:rsid w:val="0007570D"/>
    <w:rsid w:val="000866D8"/>
    <w:rsid w:val="00094C3F"/>
    <w:rsid w:val="00095766"/>
    <w:rsid w:val="0009713F"/>
    <w:rsid w:val="000A5ED7"/>
    <w:rsid w:val="000B498C"/>
    <w:rsid w:val="000B674E"/>
    <w:rsid w:val="000C518F"/>
    <w:rsid w:val="000C5FA3"/>
    <w:rsid w:val="000C729D"/>
    <w:rsid w:val="000D781B"/>
    <w:rsid w:val="000E23BC"/>
    <w:rsid w:val="000E72FC"/>
    <w:rsid w:val="00114691"/>
    <w:rsid w:val="001227D5"/>
    <w:rsid w:val="001379B0"/>
    <w:rsid w:val="00155926"/>
    <w:rsid w:val="00155FDB"/>
    <w:rsid w:val="001643A0"/>
    <w:rsid w:val="0017110D"/>
    <w:rsid w:val="0017291F"/>
    <w:rsid w:val="001768D7"/>
    <w:rsid w:val="001A4B4F"/>
    <w:rsid w:val="001C0B04"/>
    <w:rsid w:val="001C2003"/>
    <w:rsid w:val="001C4679"/>
    <w:rsid w:val="001E2A0B"/>
    <w:rsid w:val="001E50E9"/>
    <w:rsid w:val="001E7935"/>
    <w:rsid w:val="001F7536"/>
    <w:rsid w:val="00213106"/>
    <w:rsid w:val="00213F4B"/>
    <w:rsid w:val="00230111"/>
    <w:rsid w:val="002321F1"/>
    <w:rsid w:val="002563A6"/>
    <w:rsid w:val="00271160"/>
    <w:rsid w:val="0027168B"/>
    <w:rsid w:val="00277CB6"/>
    <w:rsid w:val="0029021A"/>
    <w:rsid w:val="00291A2C"/>
    <w:rsid w:val="002A729D"/>
    <w:rsid w:val="002B4C47"/>
    <w:rsid w:val="002B68FB"/>
    <w:rsid w:val="002C389F"/>
    <w:rsid w:val="002F1EC6"/>
    <w:rsid w:val="002F797A"/>
    <w:rsid w:val="00305CC7"/>
    <w:rsid w:val="00310550"/>
    <w:rsid w:val="00312EEB"/>
    <w:rsid w:val="00314549"/>
    <w:rsid w:val="003150F0"/>
    <w:rsid w:val="00317417"/>
    <w:rsid w:val="00317BCA"/>
    <w:rsid w:val="003278BB"/>
    <w:rsid w:val="003307DF"/>
    <w:rsid w:val="00340519"/>
    <w:rsid w:val="0034250C"/>
    <w:rsid w:val="00351193"/>
    <w:rsid w:val="00353CE1"/>
    <w:rsid w:val="003761F6"/>
    <w:rsid w:val="0037712A"/>
    <w:rsid w:val="00390FFD"/>
    <w:rsid w:val="003913F4"/>
    <w:rsid w:val="00392C25"/>
    <w:rsid w:val="00394998"/>
    <w:rsid w:val="0039686F"/>
    <w:rsid w:val="003A52D0"/>
    <w:rsid w:val="003B1410"/>
    <w:rsid w:val="003D7091"/>
    <w:rsid w:val="003E26B9"/>
    <w:rsid w:val="003E5EBB"/>
    <w:rsid w:val="003F1B4B"/>
    <w:rsid w:val="003F5D23"/>
    <w:rsid w:val="00400BCE"/>
    <w:rsid w:val="0040472E"/>
    <w:rsid w:val="00405DB4"/>
    <w:rsid w:val="00406A3D"/>
    <w:rsid w:val="00413115"/>
    <w:rsid w:val="00417864"/>
    <w:rsid w:val="004427AF"/>
    <w:rsid w:val="004458F2"/>
    <w:rsid w:val="00451848"/>
    <w:rsid w:val="0045600B"/>
    <w:rsid w:val="00463621"/>
    <w:rsid w:val="004637CA"/>
    <w:rsid w:val="00467FF4"/>
    <w:rsid w:val="004716B0"/>
    <w:rsid w:val="00476F1F"/>
    <w:rsid w:val="00477BB0"/>
    <w:rsid w:val="00480F5D"/>
    <w:rsid w:val="00497627"/>
    <w:rsid w:val="004A0E30"/>
    <w:rsid w:val="004A2CBF"/>
    <w:rsid w:val="004A4F8E"/>
    <w:rsid w:val="004B348D"/>
    <w:rsid w:val="004B58EF"/>
    <w:rsid w:val="004B790C"/>
    <w:rsid w:val="004C16F8"/>
    <w:rsid w:val="004E395A"/>
    <w:rsid w:val="004E4389"/>
    <w:rsid w:val="004F0291"/>
    <w:rsid w:val="004F3E94"/>
    <w:rsid w:val="005061D6"/>
    <w:rsid w:val="005134EC"/>
    <w:rsid w:val="00514C37"/>
    <w:rsid w:val="00527266"/>
    <w:rsid w:val="005328D1"/>
    <w:rsid w:val="00547301"/>
    <w:rsid w:val="0055039F"/>
    <w:rsid w:val="005533AD"/>
    <w:rsid w:val="005632B3"/>
    <w:rsid w:val="005A0C16"/>
    <w:rsid w:val="005B5B61"/>
    <w:rsid w:val="005C2804"/>
    <w:rsid w:val="005C4F6A"/>
    <w:rsid w:val="005C515D"/>
    <w:rsid w:val="005C61CB"/>
    <w:rsid w:val="005E09DB"/>
    <w:rsid w:val="005E7882"/>
    <w:rsid w:val="005F018C"/>
    <w:rsid w:val="005F189D"/>
    <w:rsid w:val="00601863"/>
    <w:rsid w:val="00610770"/>
    <w:rsid w:val="00616256"/>
    <w:rsid w:val="00621EE9"/>
    <w:rsid w:val="00632164"/>
    <w:rsid w:val="00635C10"/>
    <w:rsid w:val="0064349B"/>
    <w:rsid w:val="00644886"/>
    <w:rsid w:val="00650FA8"/>
    <w:rsid w:val="006552DB"/>
    <w:rsid w:val="00675DBF"/>
    <w:rsid w:val="00685A89"/>
    <w:rsid w:val="006866AF"/>
    <w:rsid w:val="00696CC6"/>
    <w:rsid w:val="006A0B22"/>
    <w:rsid w:val="006A51E2"/>
    <w:rsid w:val="006A786F"/>
    <w:rsid w:val="006D02E9"/>
    <w:rsid w:val="006D1FFE"/>
    <w:rsid w:val="007173E9"/>
    <w:rsid w:val="00727193"/>
    <w:rsid w:val="00744FE7"/>
    <w:rsid w:val="00762D5E"/>
    <w:rsid w:val="00763027"/>
    <w:rsid w:val="0076625F"/>
    <w:rsid w:val="007B0B47"/>
    <w:rsid w:val="007D51DB"/>
    <w:rsid w:val="007F4378"/>
    <w:rsid w:val="007F5C73"/>
    <w:rsid w:val="008411C9"/>
    <w:rsid w:val="008436E6"/>
    <w:rsid w:val="008675B3"/>
    <w:rsid w:val="00871243"/>
    <w:rsid w:val="00883656"/>
    <w:rsid w:val="008952B6"/>
    <w:rsid w:val="008A67BE"/>
    <w:rsid w:val="008A76EF"/>
    <w:rsid w:val="008B5528"/>
    <w:rsid w:val="008E33B5"/>
    <w:rsid w:val="008E3E10"/>
    <w:rsid w:val="008E531C"/>
    <w:rsid w:val="008E6649"/>
    <w:rsid w:val="008F2CED"/>
    <w:rsid w:val="008F7D57"/>
    <w:rsid w:val="00901020"/>
    <w:rsid w:val="00901B10"/>
    <w:rsid w:val="0090385B"/>
    <w:rsid w:val="0091387A"/>
    <w:rsid w:val="00914186"/>
    <w:rsid w:val="009247DD"/>
    <w:rsid w:val="00936D38"/>
    <w:rsid w:val="00943549"/>
    <w:rsid w:val="0094416B"/>
    <w:rsid w:val="0096069D"/>
    <w:rsid w:val="00961980"/>
    <w:rsid w:val="009729D0"/>
    <w:rsid w:val="00973AE7"/>
    <w:rsid w:val="00976DD7"/>
    <w:rsid w:val="00982F3F"/>
    <w:rsid w:val="00983868"/>
    <w:rsid w:val="00984665"/>
    <w:rsid w:val="009929DA"/>
    <w:rsid w:val="0099482F"/>
    <w:rsid w:val="0099747E"/>
    <w:rsid w:val="009B2080"/>
    <w:rsid w:val="009B45FB"/>
    <w:rsid w:val="009C03A7"/>
    <w:rsid w:val="009C7020"/>
    <w:rsid w:val="009F0539"/>
    <w:rsid w:val="00A04131"/>
    <w:rsid w:val="00A07BEE"/>
    <w:rsid w:val="00A136A4"/>
    <w:rsid w:val="00A14C98"/>
    <w:rsid w:val="00A25C58"/>
    <w:rsid w:val="00A40B4D"/>
    <w:rsid w:val="00A42273"/>
    <w:rsid w:val="00A52127"/>
    <w:rsid w:val="00A709AA"/>
    <w:rsid w:val="00A70CA6"/>
    <w:rsid w:val="00A95863"/>
    <w:rsid w:val="00A969B2"/>
    <w:rsid w:val="00AA370A"/>
    <w:rsid w:val="00AA420E"/>
    <w:rsid w:val="00AB53BB"/>
    <w:rsid w:val="00AB593C"/>
    <w:rsid w:val="00AC17E8"/>
    <w:rsid w:val="00AC7334"/>
    <w:rsid w:val="00AD1747"/>
    <w:rsid w:val="00AD1A46"/>
    <w:rsid w:val="00AD7628"/>
    <w:rsid w:val="00AF6404"/>
    <w:rsid w:val="00B0021D"/>
    <w:rsid w:val="00B04A93"/>
    <w:rsid w:val="00B13066"/>
    <w:rsid w:val="00B170CC"/>
    <w:rsid w:val="00B22731"/>
    <w:rsid w:val="00B27B03"/>
    <w:rsid w:val="00B36330"/>
    <w:rsid w:val="00B45460"/>
    <w:rsid w:val="00B471CB"/>
    <w:rsid w:val="00B471E5"/>
    <w:rsid w:val="00B474AC"/>
    <w:rsid w:val="00B51693"/>
    <w:rsid w:val="00B62321"/>
    <w:rsid w:val="00B64CE1"/>
    <w:rsid w:val="00B64D61"/>
    <w:rsid w:val="00B66F75"/>
    <w:rsid w:val="00B67109"/>
    <w:rsid w:val="00B702FF"/>
    <w:rsid w:val="00B75112"/>
    <w:rsid w:val="00B773E4"/>
    <w:rsid w:val="00B803BC"/>
    <w:rsid w:val="00B81818"/>
    <w:rsid w:val="00B86205"/>
    <w:rsid w:val="00B87590"/>
    <w:rsid w:val="00BA16B5"/>
    <w:rsid w:val="00BA6F04"/>
    <w:rsid w:val="00BB3332"/>
    <w:rsid w:val="00BB6FB5"/>
    <w:rsid w:val="00BC013B"/>
    <w:rsid w:val="00BC45BF"/>
    <w:rsid w:val="00BD5476"/>
    <w:rsid w:val="00BF3F30"/>
    <w:rsid w:val="00BF7571"/>
    <w:rsid w:val="00C011A9"/>
    <w:rsid w:val="00C11B33"/>
    <w:rsid w:val="00C232CA"/>
    <w:rsid w:val="00C26B87"/>
    <w:rsid w:val="00C453C9"/>
    <w:rsid w:val="00C46AEA"/>
    <w:rsid w:val="00C5281C"/>
    <w:rsid w:val="00C57A1A"/>
    <w:rsid w:val="00C61BFB"/>
    <w:rsid w:val="00C808B2"/>
    <w:rsid w:val="00C95C90"/>
    <w:rsid w:val="00CA1426"/>
    <w:rsid w:val="00CA3CD8"/>
    <w:rsid w:val="00CB53E1"/>
    <w:rsid w:val="00CC6553"/>
    <w:rsid w:val="00CC686C"/>
    <w:rsid w:val="00CC692C"/>
    <w:rsid w:val="00CF5477"/>
    <w:rsid w:val="00CF6B88"/>
    <w:rsid w:val="00D00FEA"/>
    <w:rsid w:val="00D10915"/>
    <w:rsid w:val="00D32924"/>
    <w:rsid w:val="00D34801"/>
    <w:rsid w:val="00D37BB0"/>
    <w:rsid w:val="00D468C3"/>
    <w:rsid w:val="00D54C1F"/>
    <w:rsid w:val="00D643D2"/>
    <w:rsid w:val="00D6552E"/>
    <w:rsid w:val="00D66B4C"/>
    <w:rsid w:val="00D75C3B"/>
    <w:rsid w:val="00DA087E"/>
    <w:rsid w:val="00DA281F"/>
    <w:rsid w:val="00DA2C93"/>
    <w:rsid w:val="00DD1EA0"/>
    <w:rsid w:val="00DD25C1"/>
    <w:rsid w:val="00DD37CF"/>
    <w:rsid w:val="00DF479C"/>
    <w:rsid w:val="00E12549"/>
    <w:rsid w:val="00E13612"/>
    <w:rsid w:val="00E20D8A"/>
    <w:rsid w:val="00E35FB4"/>
    <w:rsid w:val="00E448DC"/>
    <w:rsid w:val="00E46E51"/>
    <w:rsid w:val="00E558B8"/>
    <w:rsid w:val="00E5779D"/>
    <w:rsid w:val="00E754AD"/>
    <w:rsid w:val="00E9057C"/>
    <w:rsid w:val="00E9074F"/>
    <w:rsid w:val="00E958D5"/>
    <w:rsid w:val="00EA6A25"/>
    <w:rsid w:val="00EB0A4B"/>
    <w:rsid w:val="00EB0E5F"/>
    <w:rsid w:val="00EB5506"/>
    <w:rsid w:val="00EC0DE8"/>
    <w:rsid w:val="00EC7118"/>
    <w:rsid w:val="00EF6289"/>
    <w:rsid w:val="00F05D7C"/>
    <w:rsid w:val="00F306AE"/>
    <w:rsid w:val="00F308E7"/>
    <w:rsid w:val="00F337DF"/>
    <w:rsid w:val="00F44F32"/>
    <w:rsid w:val="00F51021"/>
    <w:rsid w:val="00F526B8"/>
    <w:rsid w:val="00F73924"/>
    <w:rsid w:val="00F85DCC"/>
    <w:rsid w:val="00F90C8B"/>
    <w:rsid w:val="00F961ED"/>
    <w:rsid w:val="00F97579"/>
    <w:rsid w:val="00FA2EA0"/>
    <w:rsid w:val="00FA62CA"/>
    <w:rsid w:val="00FB5685"/>
    <w:rsid w:val="00FC29FE"/>
    <w:rsid w:val="00FD145B"/>
    <w:rsid w:val="00FD3EA2"/>
    <w:rsid w:val="00FE164D"/>
    <w:rsid w:val="00FE5F23"/>
    <w:rsid w:val="00FF63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82F"/>
    <w:pPr>
      <w:widowControl w:val="0"/>
    </w:pPr>
    <w:rPr>
      <w:rFonts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9482F"/>
    <w:rPr>
      <w:rFonts w:cs="Times New Roman"/>
      <w:color w:val="0066CC"/>
      <w:u w:val="single"/>
    </w:rPr>
  </w:style>
  <w:style w:type="character" w:customStyle="1" w:styleId="2">
    <w:name w:val="Сноска (2)_"/>
    <w:basedOn w:val="a0"/>
    <w:link w:val="20"/>
    <w:uiPriority w:val="99"/>
    <w:locked/>
    <w:rsid w:val="0099482F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a4">
    <w:name w:val="Сноска_"/>
    <w:basedOn w:val="a0"/>
    <w:link w:val="a5"/>
    <w:uiPriority w:val="99"/>
    <w:locked/>
    <w:rsid w:val="0099482F"/>
    <w:rPr>
      <w:rFonts w:ascii="Times New Roman" w:hAnsi="Times New Roman" w:cs="Times New Roman"/>
      <w:sz w:val="21"/>
      <w:szCs w:val="21"/>
      <w:u w:val="none"/>
    </w:rPr>
  </w:style>
  <w:style w:type="character" w:customStyle="1" w:styleId="3">
    <w:name w:val="Основной текст (3)_"/>
    <w:basedOn w:val="a0"/>
    <w:link w:val="31"/>
    <w:uiPriority w:val="99"/>
    <w:locked/>
    <w:rsid w:val="0099482F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311pt">
    <w:name w:val="Основной текст (3) + 11 pt"/>
    <w:aliases w:val="Курсив,Интервал 1 pt"/>
    <w:basedOn w:val="3"/>
    <w:uiPriority w:val="99"/>
    <w:rsid w:val="0099482F"/>
    <w:rPr>
      <w:rFonts w:ascii="Times New Roman" w:hAnsi="Times New Roman" w:cs="Times New Roman"/>
      <w:b/>
      <w:bCs/>
      <w:i/>
      <w:iCs/>
      <w:spacing w:val="30"/>
      <w:sz w:val="22"/>
      <w:szCs w:val="22"/>
      <w:u w:val="none"/>
    </w:rPr>
  </w:style>
  <w:style w:type="character" w:customStyle="1" w:styleId="311pt1">
    <w:name w:val="Основной текст (3) + 11 pt1"/>
    <w:aliases w:val="Курсив4,Интервал 1 pt1"/>
    <w:basedOn w:val="3"/>
    <w:uiPriority w:val="99"/>
    <w:rsid w:val="0099482F"/>
    <w:rPr>
      <w:rFonts w:ascii="Times New Roman" w:hAnsi="Times New Roman" w:cs="Times New Roman"/>
      <w:b/>
      <w:bCs/>
      <w:i/>
      <w:iCs/>
      <w:spacing w:val="30"/>
      <w:sz w:val="22"/>
      <w:szCs w:val="22"/>
      <w:u w:val="single"/>
    </w:rPr>
  </w:style>
  <w:style w:type="character" w:customStyle="1" w:styleId="21">
    <w:name w:val="Основной текст (2)_"/>
    <w:basedOn w:val="a0"/>
    <w:link w:val="210"/>
    <w:uiPriority w:val="99"/>
    <w:locked/>
    <w:rsid w:val="0099482F"/>
    <w:rPr>
      <w:rFonts w:ascii="Times New Roman" w:hAnsi="Times New Roman" w:cs="Times New Roman"/>
      <w:sz w:val="21"/>
      <w:szCs w:val="21"/>
      <w:u w:val="none"/>
    </w:rPr>
  </w:style>
  <w:style w:type="character" w:customStyle="1" w:styleId="22">
    <w:name w:val="Основной текст (2) + Полужирный"/>
    <w:basedOn w:val="21"/>
    <w:uiPriority w:val="99"/>
    <w:rsid w:val="0099482F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21pt">
    <w:name w:val="Основной текст (2) + Интервал 1 pt"/>
    <w:basedOn w:val="21"/>
    <w:uiPriority w:val="99"/>
    <w:rsid w:val="0099482F"/>
    <w:rPr>
      <w:rFonts w:ascii="Times New Roman" w:hAnsi="Times New Roman" w:cs="Times New Roman"/>
      <w:spacing w:val="20"/>
      <w:sz w:val="21"/>
      <w:szCs w:val="21"/>
      <w:u w:val="none"/>
      <w:lang w:val="en-US" w:eastAsia="en-US"/>
    </w:rPr>
  </w:style>
  <w:style w:type="character" w:customStyle="1" w:styleId="3Tahoma">
    <w:name w:val="Основной текст (3) + Tahoma"/>
    <w:aliases w:val="9,5 pt,Не полужирный,Курсив3"/>
    <w:basedOn w:val="3"/>
    <w:uiPriority w:val="99"/>
    <w:rsid w:val="0099482F"/>
    <w:rPr>
      <w:rFonts w:ascii="Tahoma" w:hAnsi="Tahoma" w:cs="Tahoma"/>
      <w:b/>
      <w:bCs/>
      <w:i/>
      <w:iCs/>
      <w:sz w:val="19"/>
      <w:szCs w:val="19"/>
      <w:u w:val="none"/>
    </w:rPr>
  </w:style>
  <w:style w:type="character" w:customStyle="1" w:styleId="1">
    <w:name w:val="Заголовок №1_"/>
    <w:basedOn w:val="a0"/>
    <w:link w:val="10"/>
    <w:uiPriority w:val="99"/>
    <w:locked/>
    <w:rsid w:val="0099482F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23">
    <w:name w:val="Основной текст (2) + Курсив"/>
    <w:basedOn w:val="21"/>
    <w:uiPriority w:val="99"/>
    <w:rsid w:val="0099482F"/>
    <w:rPr>
      <w:rFonts w:ascii="Times New Roman" w:hAnsi="Times New Roman" w:cs="Times New Roman"/>
      <w:i/>
      <w:iCs/>
      <w:sz w:val="21"/>
      <w:szCs w:val="21"/>
      <w:u w:val="none"/>
    </w:rPr>
  </w:style>
  <w:style w:type="character" w:customStyle="1" w:styleId="2Exact">
    <w:name w:val="Основной текст (2) Exact"/>
    <w:basedOn w:val="a0"/>
    <w:uiPriority w:val="99"/>
    <w:rsid w:val="0099482F"/>
    <w:rPr>
      <w:rFonts w:ascii="Times New Roman" w:hAnsi="Times New Roman" w:cs="Times New Roman"/>
      <w:sz w:val="21"/>
      <w:szCs w:val="21"/>
      <w:u w:val="none"/>
    </w:rPr>
  </w:style>
  <w:style w:type="character" w:customStyle="1" w:styleId="6Exact">
    <w:name w:val="Основной текст (6) Exact"/>
    <w:basedOn w:val="a0"/>
    <w:link w:val="6"/>
    <w:uiPriority w:val="99"/>
    <w:locked/>
    <w:rsid w:val="0099482F"/>
    <w:rPr>
      <w:rFonts w:ascii="Tahoma" w:hAnsi="Tahoma" w:cs="Tahoma"/>
      <w:b/>
      <w:bCs/>
      <w:sz w:val="14"/>
      <w:szCs w:val="14"/>
      <w:u w:val="none"/>
    </w:rPr>
  </w:style>
  <w:style w:type="character" w:customStyle="1" w:styleId="4Exact">
    <w:name w:val="Основной текст (4) Exact"/>
    <w:basedOn w:val="a0"/>
    <w:uiPriority w:val="99"/>
    <w:rsid w:val="0099482F"/>
    <w:rPr>
      <w:rFonts w:ascii="Times New Roman" w:hAnsi="Times New Roman" w:cs="Times New Roman"/>
      <w:sz w:val="14"/>
      <w:szCs w:val="14"/>
      <w:u w:val="none"/>
    </w:rPr>
  </w:style>
  <w:style w:type="character" w:customStyle="1" w:styleId="24">
    <w:name w:val="Основной текст (2)"/>
    <w:basedOn w:val="21"/>
    <w:uiPriority w:val="99"/>
    <w:rsid w:val="0099482F"/>
    <w:rPr>
      <w:rFonts w:ascii="Times New Roman" w:hAnsi="Times New Roman" w:cs="Times New Roman"/>
      <w:sz w:val="21"/>
      <w:szCs w:val="21"/>
      <w:u w:val="single"/>
    </w:rPr>
  </w:style>
  <w:style w:type="character" w:customStyle="1" w:styleId="220">
    <w:name w:val="Основной текст (2) + Курсив2"/>
    <w:basedOn w:val="21"/>
    <w:uiPriority w:val="99"/>
    <w:rsid w:val="0099482F"/>
    <w:rPr>
      <w:rFonts w:ascii="Times New Roman" w:hAnsi="Times New Roman" w:cs="Times New Roman"/>
      <w:i/>
      <w:iCs/>
      <w:sz w:val="21"/>
      <w:szCs w:val="21"/>
      <w:u w:val="single"/>
    </w:rPr>
  </w:style>
  <w:style w:type="character" w:customStyle="1" w:styleId="30">
    <w:name w:val="Основной текст (3)"/>
    <w:basedOn w:val="3"/>
    <w:uiPriority w:val="99"/>
    <w:rsid w:val="0099482F"/>
    <w:rPr>
      <w:rFonts w:ascii="Times New Roman" w:hAnsi="Times New Roman" w:cs="Times New Roman"/>
      <w:b/>
      <w:bCs/>
      <w:sz w:val="21"/>
      <w:szCs w:val="21"/>
      <w:u w:val="single"/>
    </w:rPr>
  </w:style>
  <w:style w:type="character" w:customStyle="1" w:styleId="39">
    <w:name w:val="Основной текст (3) + 9"/>
    <w:aliases w:val="5 pt4,Не полужирный2,Малые прописные"/>
    <w:basedOn w:val="3"/>
    <w:uiPriority w:val="99"/>
    <w:rsid w:val="0099482F"/>
    <w:rPr>
      <w:rFonts w:ascii="Times New Roman" w:hAnsi="Times New Roman" w:cs="Times New Roman"/>
      <w:b/>
      <w:bCs/>
      <w:smallCaps/>
      <w:sz w:val="19"/>
      <w:szCs w:val="19"/>
      <w:u w:val="single"/>
    </w:rPr>
  </w:style>
  <w:style w:type="character" w:customStyle="1" w:styleId="391">
    <w:name w:val="Основной текст (3) + 91"/>
    <w:aliases w:val="5 pt3,Не полужирный1,Малые прописные2"/>
    <w:basedOn w:val="3"/>
    <w:uiPriority w:val="99"/>
    <w:rsid w:val="0099482F"/>
    <w:rPr>
      <w:rFonts w:ascii="Times New Roman" w:hAnsi="Times New Roman" w:cs="Times New Roman"/>
      <w:b/>
      <w:bCs/>
      <w:smallCaps/>
      <w:sz w:val="19"/>
      <w:szCs w:val="19"/>
      <w:u w:val="none"/>
    </w:rPr>
  </w:style>
  <w:style w:type="character" w:customStyle="1" w:styleId="221">
    <w:name w:val="Основной текст (2)2"/>
    <w:basedOn w:val="21"/>
    <w:uiPriority w:val="99"/>
    <w:rsid w:val="0099482F"/>
    <w:rPr>
      <w:rFonts w:ascii="Times New Roman" w:hAnsi="Times New Roman" w:cs="Times New Roman"/>
      <w:sz w:val="21"/>
      <w:szCs w:val="21"/>
      <w:u w:val="none"/>
    </w:rPr>
  </w:style>
  <w:style w:type="character" w:customStyle="1" w:styleId="211pt">
    <w:name w:val="Основной текст (2) + 11 pt"/>
    <w:aliases w:val="Интервал 0 pt"/>
    <w:basedOn w:val="21"/>
    <w:uiPriority w:val="99"/>
    <w:rsid w:val="0099482F"/>
    <w:rPr>
      <w:rFonts w:ascii="Times New Roman" w:hAnsi="Times New Roman" w:cs="Times New Roman"/>
      <w:spacing w:val="10"/>
      <w:sz w:val="22"/>
      <w:szCs w:val="22"/>
      <w:u w:val="none"/>
    </w:rPr>
  </w:style>
  <w:style w:type="character" w:customStyle="1" w:styleId="212pt">
    <w:name w:val="Основной текст (2) + 12 pt"/>
    <w:aliases w:val="Полужирный,Курсив2"/>
    <w:basedOn w:val="21"/>
    <w:uiPriority w:val="99"/>
    <w:rsid w:val="0099482F"/>
    <w:rPr>
      <w:rFonts w:ascii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211">
    <w:name w:val="Основной текст (2) + 11"/>
    <w:aliases w:val="5 pt2"/>
    <w:basedOn w:val="21"/>
    <w:uiPriority w:val="99"/>
    <w:rsid w:val="0099482F"/>
    <w:rPr>
      <w:rFonts w:ascii="Times New Roman" w:hAnsi="Times New Roman" w:cs="Times New Roman"/>
      <w:sz w:val="23"/>
      <w:szCs w:val="23"/>
      <w:u w:val="none"/>
    </w:rPr>
  </w:style>
  <w:style w:type="character" w:customStyle="1" w:styleId="212">
    <w:name w:val="Основной текст (2) + Курсив1"/>
    <w:aliases w:val="Малые прописные1"/>
    <w:basedOn w:val="21"/>
    <w:uiPriority w:val="99"/>
    <w:rsid w:val="0099482F"/>
    <w:rPr>
      <w:rFonts w:ascii="Times New Roman" w:hAnsi="Times New Roman" w:cs="Times New Roman"/>
      <w:i/>
      <w:iCs/>
      <w:smallCaps/>
      <w:sz w:val="21"/>
      <w:szCs w:val="21"/>
      <w:u w:val="single"/>
    </w:rPr>
  </w:style>
  <w:style w:type="character" w:customStyle="1" w:styleId="2Sylfaen">
    <w:name w:val="Основной текст (2) + Sylfaen"/>
    <w:aliases w:val="4 pt"/>
    <w:basedOn w:val="21"/>
    <w:uiPriority w:val="99"/>
    <w:rsid w:val="0099482F"/>
    <w:rPr>
      <w:rFonts w:ascii="Sylfaen" w:hAnsi="Sylfaen" w:cs="Sylfaen"/>
      <w:sz w:val="8"/>
      <w:szCs w:val="8"/>
      <w:u w:val="none"/>
    </w:rPr>
  </w:style>
  <w:style w:type="character" w:customStyle="1" w:styleId="25">
    <w:name w:val="Оглавление (2)_"/>
    <w:basedOn w:val="a0"/>
    <w:link w:val="26"/>
    <w:uiPriority w:val="99"/>
    <w:locked/>
    <w:rsid w:val="0099482F"/>
    <w:rPr>
      <w:rFonts w:ascii="Times New Roman" w:hAnsi="Times New Roman" w:cs="Times New Roman"/>
      <w:sz w:val="21"/>
      <w:szCs w:val="21"/>
      <w:u w:val="none"/>
    </w:rPr>
  </w:style>
  <w:style w:type="character" w:customStyle="1" w:styleId="a6">
    <w:name w:val="Оглавление_"/>
    <w:basedOn w:val="a0"/>
    <w:link w:val="11"/>
    <w:uiPriority w:val="99"/>
    <w:locked/>
    <w:rsid w:val="0099482F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32">
    <w:name w:val="Оглавление (3)_"/>
    <w:basedOn w:val="a0"/>
    <w:link w:val="33"/>
    <w:uiPriority w:val="99"/>
    <w:locked/>
    <w:rsid w:val="0099482F"/>
    <w:rPr>
      <w:rFonts w:ascii="Times New Roman" w:hAnsi="Times New Roman" w:cs="Times New Roman"/>
      <w:sz w:val="14"/>
      <w:szCs w:val="14"/>
      <w:u w:val="none"/>
    </w:rPr>
  </w:style>
  <w:style w:type="character" w:customStyle="1" w:styleId="a7">
    <w:name w:val="Оглавление"/>
    <w:basedOn w:val="a6"/>
    <w:uiPriority w:val="99"/>
    <w:rsid w:val="0099482F"/>
    <w:rPr>
      <w:rFonts w:ascii="Times New Roman" w:hAnsi="Times New Roman" w:cs="Times New Roman"/>
      <w:b/>
      <w:bCs/>
      <w:sz w:val="21"/>
      <w:szCs w:val="21"/>
      <w:u w:val="single"/>
    </w:rPr>
  </w:style>
  <w:style w:type="character" w:customStyle="1" w:styleId="4">
    <w:name w:val="Основной текст (4)_"/>
    <w:basedOn w:val="a0"/>
    <w:link w:val="40"/>
    <w:uiPriority w:val="99"/>
    <w:locked/>
    <w:rsid w:val="0099482F"/>
    <w:rPr>
      <w:rFonts w:ascii="Times New Roman" w:hAnsi="Times New Roman" w:cs="Times New Roman"/>
      <w:sz w:val="14"/>
      <w:szCs w:val="14"/>
      <w:u w:val="none"/>
    </w:rPr>
  </w:style>
  <w:style w:type="character" w:customStyle="1" w:styleId="47">
    <w:name w:val="Основной текст (4) + 7"/>
    <w:aliases w:val="5 pt1,Курсив1"/>
    <w:basedOn w:val="4"/>
    <w:uiPriority w:val="99"/>
    <w:rsid w:val="0099482F"/>
    <w:rPr>
      <w:rFonts w:ascii="Times New Roman" w:hAnsi="Times New Roman" w:cs="Times New Roman"/>
      <w:i/>
      <w:iCs/>
      <w:sz w:val="15"/>
      <w:szCs w:val="15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sid w:val="0099482F"/>
    <w:rPr>
      <w:rFonts w:ascii="Arial" w:hAnsi="Arial" w:cs="Arial"/>
      <w:sz w:val="21"/>
      <w:szCs w:val="21"/>
      <w:u w:val="none"/>
    </w:rPr>
  </w:style>
  <w:style w:type="character" w:customStyle="1" w:styleId="Exact">
    <w:name w:val="Подпись к картинке Exact"/>
    <w:basedOn w:val="a0"/>
    <w:link w:val="a8"/>
    <w:uiPriority w:val="99"/>
    <w:locked/>
    <w:rsid w:val="0099482F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2Exact0">
    <w:name w:val="Подпись к картинке (2) Exact"/>
    <w:basedOn w:val="a0"/>
    <w:link w:val="27"/>
    <w:uiPriority w:val="99"/>
    <w:locked/>
    <w:rsid w:val="0099482F"/>
    <w:rPr>
      <w:rFonts w:ascii="Times New Roman" w:hAnsi="Times New Roman" w:cs="Times New Roman"/>
      <w:u w:val="none"/>
    </w:rPr>
  </w:style>
  <w:style w:type="character" w:customStyle="1" w:styleId="3Exact">
    <w:name w:val="Подпись к картинке (3) Exact"/>
    <w:basedOn w:val="a0"/>
    <w:link w:val="34"/>
    <w:uiPriority w:val="99"/>
    <w:locked/>
    <w:rsid w:val="0099482F"/>
    <w:rPr>
      <w:rFonts w:ascii="Times New Roman" w:hAnsi="Times New Roman" w:cs="Times New Roman"/>
      <w:sz w:val="21"/>
      <w:szCs w:val="21"/>
      <w:u w:val="none"/>
    </w:rPr>
  </w:style>
  <w:style w:type="paragraph" w:customStyle="1" w:styleId="20">
    <w:name w:val="Сноска (2)"/>
    <w:basedOn w:val="a"/>
    <w:link w:val="2"/>
    <w:uiPriority w:val="99"/>
    <w:rsid w:val="0099482F"/>
    <w:pPr>
      <w:shd w:val="clear" w:color="auto" w:fill="FFFFFF"/>
      <w:spacing w:line="270" w:lineRule="exact"/>
      <w:jc w:val="both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a5">
    <w:name w:val="Сноска"/>
    <w:basedOn w:val="a"/>
    <w:link w:val="a4"/>
    <w:uiPriority w:val="99"/>
    <w:rsid w:val="0099482F"/>
    <w:pPr>
      <w:shd w:val="clear" w:color="auto" w:fill="FFFFFF"/>
      <w:spacing w:line="270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paragraph" w:customStyle="1" w:styleId="31">
    <w:name w:val="Основной текст (3)1"/>
    <w:basedOn w:val="a"/>
    <w:link w:val="3"/>
    <w:uiPriority w:val="99"/>
    <w:rsid w:val="0099482F"/>
    <w:pPr>
      <w:shd w:val="clear" w:color="auto" w:fill="FFFFFF"/>
      <w:spacing w:after="240" w:line="270" w:lineRule="exact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210">
    <w:name w:val="Основной текст (2)1"/>
    <w:basedOn w:val="a"/>
    <w:link w:val="21"/>
    <w:uiPriority w:val="99"/>
    <w:rsid w:val="0099482F"/>
    <w:pPr>
      <w:shd w:val="clear" w:color="auto" w:fill="FFFFFF"/>
      <w:spacing w:before="240" w:after="360"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paragraph" w:customStyle="1" w:styleId="10">
    <w:name w:val="Заголовок №1"/>
    <w:basedOn w:val="a"/>
    <w:link w:val="1"/>
    <w:uiPriority w:val="99"/>
    <w:rsid w:val="0099482F"/>
    <w:pPr>
      <w:shd w:val="clear" w:color="auto" w:fill="FFFFFF"/>
      <w:spacing w:before="180" w:after="480" w:line="240" w:lineRule="atLeast"/>
      <w:jc w:val="both"/>
      <w:outlineLvl w:val="0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6">
    <w:name w:val="Основной текст (6)"/>
    <w:basedOn w:val="a"/>
    <w:link w:val="6Exact"/>
    <w:uiPriority w:val="99"/>
    <w:rsid w:val="0099482F"/>
    <w:pPr>
      <w:shd w:val="clear" w:color="auto" w:fill="FFFFFF"/>
      <w:spacing w:before="300" w:line="240" w:lineRule="atLeast"/>
      <w:jc w:val="both"/>
    </w:pPr>
    <w:rPr>
      <w:rFonts w:ascii="Tahoma" w:hAnsi="Tahoma" w:cs="Tahoma"/>
      <w:b/>
      <w:bCs/>
      <w:color w:val="auto"/>
      <w:sz w:val="14"/>
      <w:szCs w:val="14"/>
    </w:rPr>
  </w:style>
  <w:style w:type="paragraph" w:customStyle="1" w:styleId="40">
    <w:name w:val="Основной текст (4)"/>
    <w:basedOn w:val="a"/>
    <w:link w:val="4"/>
    <w:uiPriority w:val="99"/>
    <w:rsid w:val="0099482F"/>
    <w:pPr>
      <w:shd w:val="clear" w:color="auto" w:fill="FFFFFF"/>
      <w:spacing w:after="180" w:line="240" w:lineRule="atLeast"/>
    </w:pPr>
    <w:rPr>
      <w:rFonts w:ascii="Times New Roman" w:hAnsi="Times New Roman" w:cs="Times New Roman"/>
      <w:color w:val="auto"/>
      <w:sz w:val="14"/>
      <w:szCs w:val="14"/>
    </w:rPr>
  </w:style>
  <w:style w:type="paragraph" w:customStyle="1" w:styleId="26">
    <w:name w:val="Оглавление (2)"/>
    <w:basedOn w:val="a"/>
    <w:link w:val="25"/>
    <w:uiPriority w:val="99"/>
    <w:rsid w:val="0099482F"/>
    <w:pPr>
      <w:shd w:val="clear" w:color="auto" w:fill="FFFFFF"/>
      <w:spacing w:before="180" w:after="840"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paragraph" w:customStyle="1" w:styleId="11">
    <w:name w:val="Оглавление1"/>
    <w:basedOn w:val="a"/>
    <w:link w:val="a6"/>
    <w:uiPriority w:val="99"/>
    <w:rsid w:val="0099482F"/>
    <w:pPr>
      <w:shd w:val="clear" w:color="auto" w:fill="FFFFFF"/>
      <w:spacing w:before="840" w:line="240" w:lineRule="atLeast"/>
      <w:jc w:val="both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33">
    <w:name w:val="Оглавление (3)"/>
    <w:basedOn w:val="a"/>
    <w:link w:val="32"/>
    <w:uiPriority w:val="99"/>
    <w:rsid w:val="0099482F"/>
    <w:pPr>
      <w:shd w:val="clear" w:color="auto" w:fill="FFFFFF"/>
      <w:spacing w:after="180" w:line="240" w:lineRule="atLeast"/>
    </w:pPr>
    <w:rPr>
      <w:rFonts w:ascii="Times New Roman" w:hAnsi="Times New Roman" w:cs="Times New Roman"/>
      <w:color w:val="auto"/>
      <w:sz w:val="14"/>
      <w:szCs w:val="14"/>
    </w:rPr>
  </w:style>
  <w:style w:type="paragraph" w:customStyle="1" w:styleId="50">
    <w:name w:val="Основной текст (5)"/>
    <w:basedOn w:val="a"/>
    <w:link w:val="5"/>
    <w:uiPriority w:val="99"/>
    <w:rsid w:val="0099482F"/>
    <w:pPr>
      <w:shd w:val="clear" w:color="auto" w:fill="FFFFFF"/>
      <w:spacing w:before="180" w:after="180" w:line="240" w:lineRule="atLeast"/>
    </w:pPr>
    <w:rPr>
      <w:rFonts w:ascii="Arial" w:hAnsi="Arial" w:cs="Arial"/>
      <w:color w:val="auto"/>
      <w:sz w:val="21"/>
      <w:szCs w:val="21"/>
    </w:rPr>
  </w:style>
  <w:style w:type="paragraph" w:customStyle="1" w:styleId="a8">
    <w:name w:val="Подпись к картинке"/>
    <w:basedOn w:val="a"/>
    <w:link w:val="Exact"/>
    <w:uiPriority w:val="99"/>
    <w:rsid w:val="0099482F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27">
    <w:name w:val="Подпись к картинке (2)"/>
    <w:basedOn w:val="a"/>
    <w:link w:val="2Exact0"/>
    <w:uiPriority w:val="99"/>
    <w:rsid w:val="0099482F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</w:rPr>
  </w:style>
  <w:style w:type="paragraph" w:customStyle="1" w:styleId="34">
    <w:name w:val="Подпись к картинке (3)"/>
    <w:basedOn w:val="a"/>
    <w:link w:val="3Exact"/>
    <w:uiPriority w:val="99"/>
    <w:rsid w:val="0099482F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paragraph" w:styleId="a9">
    <w:name w:val="List Paragraph"/>
    <w:basedOn w:val="a"/>
    <w:uiPriority w:val="34"/>
    <w:qFormat/>
    <w:rsid w:val="000369F7"/>
    <w:pPr>
      <w:ind w:left="708"/>
    </w:pPr>
  </w:style>
  <w:style w:type="table" w:styleId="aa">
    <w:name w:val="Table Grid"/>
    <w:basedOn w:val="a1"/>
    <w:uiPriority w:val="59"/>
    <w:rsid w:val="000D7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B6710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B67109"/>
    <w:rPr>
      <w:rFonts w:ascii="Tahoma" w:hAnsi="Tahoma" w:cs="Tahoma"/>
      <w:color w:val="000000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016AB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6AB9"/>
    <w:rPr>
      <w:rFonts w:cs="Arial Unicode MS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016AB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6AB9"/>
    <w:rPr>
      <w:rFonts w:cs="Arial Unicode MS"/>
      <w:color w:val="000000"/>
      <w:sz w:val="24"/>
      <w:szCs w:val="24"/>
    </w:rPr>
  </w:style>
  <w:style w:type="paragraph" w:customStyle="1" w:styleId="ConsPlusNonformat">
    <w:name w:val="ConsPlusNonformat"/>
    <w:rsid w:val="006162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27B7B-D5FD-4AE7-934C-C1C1B7DF3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3694</Words>
  <Characters>21060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УИИ Бухгалтерия</cp:lastModifiedBy>
  <cp:revision>5</cp:revision>
  <cp:lastPrinted>2022-08-29T06:10:00Z</cp:lastPrinted>
  <dcterms:created xsi:type="dcterms:W3CDTF">2026-01-22T12:05:00Z</dcterms:created>
  <dcterms:modified xsi:type="dcterms:W3CDTF">2026-10-15T03:39:00Z</dcterms:modified>
</cp:coreProperties>
</file>