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EA0" w:rsidRPr="00FF3680" w:rsidRDefault="00DA281F" w:rsidP="00100447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 xml:space="preserve">ГОСУДАРСТВЕННЫЙ КОНТРАКТ </w:t>
      </w:r>
      <w:r w:rsidR="00FA2EA0" w:rsidRPr="00FF3680">
        <w:rPr>
          <w:rStyle w:val="3"/>
          <w:b/>
          <w:bCs/>
          <w:color w:val="000000"/>
          <w:sz w:val="20"/>
          <w:szCs w:val="20"/>
        </w:rPr>
        <w:t>№ ___</w:t>
      </w:r>
      <w:r w:rsidR="005E7882" w:rsidRPr="00FF3680">
        <w:rPr>
          <w:rStyle w:val="3"/>
          <w:b/>
          <w:bCs/>
          <w:color w:val="000000"/>
          <w:sz w:val="20"/>
          <w:szCs w:val="20"/>
        </w:rPr>
        <w:t>___</w:t>
      </w:r>
    </w:p>
    <w:p w:rsidR="004F0291" w:rsidRPr="00FF3680" w:rsidRDefault="00DA281F" w:rsidP="007B0B47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на оказание медицинских услуг по проведению предрейсовых осмотров</w:t>
      </w:r>
      <w:r w:rsidR="00480F5D" w:rsidRPr="00FF3680">
        <w:rPr>
          <w:rStyle w:val="3"/>
          <w:b/>
          <w:bCs/>
          <w:color w:val="000000"/>
          <w:sz w:val="20"/>
          <w:szCs w:val="20"/>
        </w:rPr>
        <w:t xml:space="preserve"> водителей для обеспечения нужд</w:t>
      </w:r>
      <w:r w:rsidR="00351193" w:rsidRPr="00FF3680">
        <w:rPr>
          <w:rStyle w:val="3"/>
          <w:b/>
          <w:bCs/>
          <w:color w:val="000000"/>
          <w:sz w:val="20"/>
          <w:szCs w:val="20"/>
        </w:rPr>
        <w:t xml:space="preserve"> Филиала по</w:t>
      </w:r>
      <w:r w:rsidR="00A33F1F">
        <w:rPr>
          <w:rStyle w:val="3"/>
          <w:b/>
          <w:bCs/>
          <w:color w:val="000000"/>
          <w:sz w:val="20"/>
          <w:szCs w:val="20"/>
        </w:rPr>
        <w:t xml:space="preserve"> </w:t>
      </w:r>
      <w:r w:rsidR="003F1B4B" w:rsidRPr="00FF3680">
        <w:rPr>
          <w:rStyle w:val="3"/>
          <w:b/>
          <w:bCs/>
          <w:color w:val="000000"/>
          <w:sz w:val="20"/>
          <w:szCs w:val="20"/>
        </w:rPr>
        <w:t>Селенгинскому</w:t>
      </w:r>
      <w:r w:rsidR="00A33F1F">
        <w:rPr>
          <w:rStyle w:val="3"/>
          <w:b/>
          <w:bCs/>
          <w:color w:val="000000"/>
          <w:sz w:val="20"/>
          <w:szCs w:val="20"/>
        </w:rPr>
        <w:t xml:space="preserve"> </w:t>
      </w:r>
      <w:r w:rsidR="00351193" w:rsidRPr="00FF3680">
        <w:rPr>
          <w:rStyle w:val="3"/>
          <w:b/>
          <w:bCs/>
          <w:color w:val="000000"/>
          <w:sz w:val="20"/>
          <w:szCs w:val="20"/>
        </w:rPr>
        <w:t xml:space="preserve">району </w:t>
      </w:r>
      <w:r w:rsidRPr="00FF3680">
        <w:rPr>
          <w:rStyle w:val="3"/>
          <w:b/>
          <w:bCs/>
          <w:color w:val="000000"/>
          <w:sz w:val="20"/>
          <w:szCs w:val="20"/>
        </w:rPr>
        <w:t>ФКУ УИИ УФСИН России по Республике Бурятия</w:t>
      </w:r>
    </w:p>
    <w:p w:rsidR="00DA281F" w:rsidRPr="00FF3680" w:rsidRDefault="00305CC7" w:rsidP="005E7882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(</w:t>
      </w:r>
      <w:r w:rsidR="003F1B4B" w:rsidRPr="00FF3680">
        <w:rPr>
          <w:rStyle w:val="3"/>
          <w:b/>
          <w:bCs/>
          <w:color w:val="000000"/>
          <w:sz w:val="20"/>
          <w:szCs w:val="20"/>
        </w:rPr>
        <w:t>г. Гусиноозерск</w:t>
      </w:r>
      <w:r w:rsidRPr="00FF3680">
        <w:rPr>
          <w:rStyle w:val="3"/>
          <w:b/>
          <w:bCs/>
          <w:color w:val="000000"/>
          <w:sz w:val="20"/>
          <w:szCs w:val="20"/>
        </w:rPr>
        <w:t>)</w:t>
      </w:r>
    </w:p>
    <w:p w:rsidR="005E7882" w:rsidRPr="00FF3680" w:rsidRDefault="005E7882" w:rsidP="005E7882">
      <w:pPr>
        <w:pStyle w:val="31"/>
        <w:spacing w:after="288"/>
        <w:jc w:val="center"/>
        <w:rPr>
          <w:sz w:val="20"/>
          <w:szCs w:val="20"/>
        </w:rPr>
      </w:pPr>
      <w:r w:rsidRPr="00FF3680">
        <w:rPr>
          <w:sz w:val="20"/>
          <w:szCs w:val="20"/>
        </w:rPr>
        <w:t>ИКЗ</w:t>
      </w:r>
      <w:r w:rsidR="003B1410" w:rsidRPr="00FF3680">
        <w:rPr>
          <w:sz w:val="20"/>
          <w:szCs w:val="20"/>
        </w:rPr>
        <w:t>:</w:t>
      </w:r>
      <w:r w:rsidR="00973AE7" w:rsidRPr="00FF3680">
        <w:rPr>
          <w:sz w:val="20"/>
          <w:szCs w:val="20"/>
        </w:rPr>
        <w:t>______________________________________________</w:t>
      </w:r>
    </w:p>
    <w:p w:rsidR="00DA281F" w:rsidRPr="00FF3680" w:rsidRDefault="00073631">
      <w:pPr>
        <w:pStyle w:val="210"/>
        <w:shd w:val="clear" w:color="auto" w:fill="auto"/>
        <w:tabs>
          <w:tab w:val="left" w:pos="7398"/>
          <w:tab w:val="left" w:pos="8791"/>
        </w:tabs>
        <w:spacing w:before="0" w:after="261" w:line="210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г. Улан-Удэ                                                         </w:t>
      </w:r>
      <w:r w:rsidR="00D653FF">
        <w:rPr>
          <w:rStyle w:val="21"/>
          <w:color w:val="000000"/>
          <w:sz w:val="20"/>
          <w:szCs w:val="20"/>
        </w:rPr>
        <w:t xml:space="preserve">                                               </w:t>
      </w:r>
      <w:r w:rsidRPr="00FF3680">
        <w:rPr>
          <w:rStyle w:val="21"/>
          <w:color w:val="000000"/>
          <w:sz w:val="20"/>
          <w:szCs w:val="20"/>
        </w:rPr>
        <w:t xml:space="preserve">       </w:t>
      </w:r>
      <w:r w:rsidR="0029021A" w:rsidRPr="00FF3680">
        <w:rPr>
          <w:rStyle w:val="21"/>
          <w:color w:val="000000"/>
          <w:sz w:val="20"/>
          <w:szCs w:val="20"/>
        </w:rPr>
        <w:t>«__</w:t>
      </w:r>
      <w:r w:rsidR="00973AE7" w:rsidRPr="00FF3680">
        <w:rPr>
          <w:rStyle w:val="21"/>
          <w:color w:val="000000"/>
          <w:sz w:val="20"/>
          <w:szCs w:val="20"/>
        </w:rPr>
        <w:t>_</w:t>
      </w:r>
      <w:r w:rsidR="004A4F8E" w:rsidRPr="00FF3680">
        <w:rPr>
          <w:rStyle w:val="21"/>
          <w:color w:val="000000"/>
          <w:sz w:val="20"/>
          <w:szCs w:val="20"/>
        </w:rPr>
        <w:t>__</w:t>
      </w:r>
      <w:r w:rsidR="009C7020" w:rsidRPr="00FF3680">
        <w:rPr>
          <w:rStyle w:val="21"/>
          <w:color w:val="000000"/>
          <w:sz w:val="20"/>
          <w:szCs w:val="20"/>
        </w:rPr>
        <w:t xml:space="preserve">» </w:t>
      </w:r>
      <w:r w:rsidR="00973AE7" w:rsidRPr="00FF3680">
        <w:rPr>
          <w:rStyle w:val="21"/>
          <w:color w:val="000000"/>
          <w:sz w:val="20"/>
          <w:szCs w:val="20"/>
        </w:rPr>
        <w:t>____</w:t>
      </w:r>
      <w:r w:rsidR="009C7020" w:rsidRPr="00FF3680">
        <w:rPr>
          <w:rStyle w:val="21"/>
          <w:color w:val="000000"/>
          <w:sz w:val="20"/>
          <w:szCs w:val="20"/>
        </w:rPr>
        <w:t>_</w:t>
      </w:r>
      <w:r w:rsidR="003761F6" w:rsidRPr="00FF3680">
        <w:rPr>
          <w:rStyle w:val="21"/>
          <w:color w:val="000000"/>
          <w:sz w:val="20"/>
          <w:szCs w:val="20"/>
        </w:rPr>
        <w:t>________</w:t>
      </w:r>
      <w:r w:rsidR="00FB060D">
        <w:rPr>
          <w:rStyle w:val="21"/>
          <w:color w:val="000000"/>
          <w:sz w:val="20"/>
          <w:szCs w:val="20"/>
        </w:rPr>
        <w:t>2026</w:t>
      </w:r>
      <w:r w:rsidR="00707935">
        <w:rPr>
          <w:rStyle w:val="21"/>
          <w:color w:val="000000"/>
          <w:sz w:val="20"/>
          <w:szCs w:val="20"/>
        </w:rPr>
        <w:t xml:space="preserve"> </w:t>
      </w:r>
      <w:r w:rsidR="00FA2EA0" w:rsidRPr="00FF3680">
        <w:rPr>
          <w:rStyle w:val="21"/>
          <w:color w:val="000000"/>
          <w:sz w:val="20"/>
          <w:szCs w:val="20"/>
        </w:rPr>
        <w:t>г</w:t>
      </w:r>
      <w:r w:rsidR="007B0B47" w:rsidRPr="00FF3680">
        <w:rPr>
          <w:rStyle w:val="21"/>
          <w:color w:val="000000"/>
          <w:sz w:val="20"/>
          <w:szCs w:val="20"/>
        </w:rPr>
        <w:t>.</w:t>
      </w:r>
    </w:p>
    <w:p w:rsidR="00B62321" w:rsidRPr="00FF3680" w:rsidRDefault="009A6F52" w:rsidP="0064349B">
      <w:pPr>
        <w:pStyle w:val="31"/>
        <w:shd w:val="clear" w:color="auto" w:fill="auto"/>
        <w:spacing w:after="0" w:line="274" w:lineRule="exact"/>
        <w:ind w:firstLine="720"/>
        <w:jc w:val="both"/>
        <w:rPr>
          <w:rStyle w:val="21"/>
          <w:b w:val="0"/>
          <w:color w:val="000000"/>
          <w:sz w:val="20"/>
          <w:szCs w:val="20"/>
        </w:rPr>
      </w:pPr>
      <w:r w:rsidRPr="00F437DF">
        <w:rPr>
          <w:rStyle w:val="3"/>
          <w:rFonts w:ascii="PT Astra Serif" w:hAnsi="PT Astra Serif"/>
          <w:color w:val="000000"/>
          <w:sz w:val="22"/>
          <w:szCs w:val="22"/>
        </w:rPr>
        <w:t xml:space="preserve">Федеральное казенное учреждение «Уголовно-исполнительная инспекция Управления Федеральной службы исполнения наказаний по Республике Бурятия», </w:t>
      </w:r>
      <w:r w:rsidRPr="00077899">
        <w:rPr>
          <w:b w:val="0"/>
          <w:sz w:val="20"/>
          <w:szCs w:val="20"/>
        </w:rPr>
        <w:t>выступающее от имени Российской Федерации в целях обеспечения государственных нужд</w:t>
      </w:r>
      <w:r w:rsidRPr="00F437DF">
        <w:rPr>
          <w:rStyle w:val="21"/>
          <w:rFonts w:ascii="PT Astra Serif" w:hAnsi="PT Astra Serif"/>
          <w:b w:val="0"/>
          <w:color w:val="000000"/>
          <w:sz w:val="22"/>
          <w:szCs w:val="22"/>
        </w:rPr>
        <w:t>, именуемое в дальнейшем «Государственный заказчик»</w:t>
      </w:r>
      <w:r>
        <w:rPr>
          <w:rStyle w:val="21"/>
          <w:rFonts w:ascii="PT Astra Serif" w:hAnsi="PT Astra Serif"/>
          <w:b w:val="0"/>
          <w:color w:val="000000"/>
          <w:sz w:val="22"/>
          <w:szCs w:val="22"/>
        </w:rPr>
        <w:t xml:space="preserve">, </w:t>
      </w:r>
      <w:r w:rsidRPr="00F437DF">
        <w:rPr>
          <w:rStyle w:val="21"/>
          <w:rFonts w:ascii="PT Astra Serif" w:hAnsi="PT Astra Serif"/>
          <w:b w:val="0"/>
          <w:color w:val="000000"/>
          <w:sz w:val="22"/>
          <w:szCs w:val="22"/>
        </w:rPr>
        <w:t xml:space="preserve">в лице начальника Викулина Константина Игоревича, действующего на основании </w:t>
      </w:r>
      <w:r>
        <w:rPr>
          <w:rStyle w:val="21"/>
          <w:rFonts w:ascii="PT Astra Serif" w:hAnsi="PT Astra Serif"/>
          <w:b w:val="0"/>
          <w:color w:val="000000"/>
          <w:sz w:val="22"/>
          <w:szCs w:val="22"/>
        </w:rPr>
        <w:t>Устава</w:t>
      </w:r>
      <w:r w:rsidRPr="00F437DF">
        <w:rPr>
          <w:rStyle w:val="21"/>
          <w:rFonts w:ascii="PT Astra Serif" w:hAnsi="PT Astra Serif"/>
          <w:b w:val="0"/>
          <w:color w:val="000000"/>
          <w:sz w:val="22"/>
          <w:szCs w:val="22"/>
        </w:rPr>
        <w:t xml:space="preserve">, </w:t>
      </w:r>
      <w:r w:rsidR="00DA281F" w:rsidRPr="00FF3680">
        <w:rPr>
          <w:rStyle w:val="21"/>
          <w:b w:val="0"/>
          <w:color w:val="000000"/>
          <w:sz w:val="20"/>
          <w:szCs w:val="20"/>
        </w:rPr>
        <w:t xml:space="preserve">, и </w:t>
      </w:r>
      <w:r w:rsidR="00FB060D">
        <w:rPr>
          <w:b w:val="0"/>
          <w:bCs w:val="0"/>
          <w:color w:val="000000"/>
          <w:sz w:val="20"/>
          <w:szCs w:val="20"/>
        </w:rPr>
        <w:t>_____________</w:t>
      </w:r>
      <w:r w:rsidR="00DA281F" w:rsidRPr="00FF3680">
        <w:rPr>
          <w:rStyle w:val="22"/>
          <w:color w:val="000000"/>
          <w:sz w:val="20"/>
          <w:szCs w:val="20"/>
        </w:rPr>
        <w:t>,</w:t>
      </w:r>
      <w:r w:rsidR="00A51503">
        <w:rPr>
          <w:rStyle w:val="22"/>
          <w:color w:val="000000"/>
          <w:sz w:val="20"/>
          <w:szCs w:val="20"/>
        </w:rPr>
        <w:t xml:space="preserve"> </w:t>
      </w:r>
      <w:r w:rsidR="00DA281F" w:rsidRPr="00FF3680">
        <w:rPr>
          <w:rStyle w:val="21"/>
          <w:b w:val="0"/>
          <w:color w:val="000000"/>
          <w:sz w:val="20"/>
          <w:szCs w:val="20"/>
        </w:rPr>
        <w:t xml:space="preserve">именуемое в </w:t>
      </w:r>
      <w:r w:rsidR="00BC013B" w:rsidRPr="00FF3680">
        <w:rPr>
          <w:rStyle w:val="21"/>
          <w:b w:val="0"/>
          <w:color w:val="000000"/>
          <w:sz w:val="20"/>
          <w:szCs w:val="20"/>
        </w:rPr>
        <w:t>дальнейшем «Исполнитель», в лице</w:t>
      </w:r>
      <w:r w:rsidR="002D22AC">
        <w:rPr>
          <w:rStyle w:val="21"/>
          <w:b w:val="0"/>
          <w:color w:val="000000"/>
          <w:sz w:val="20"/>
          <w:szCs w:val="20"/>
        </w:rPr>
        <w:t xml:space="preserve"> </w:t>
      </w:r>
      <w:r w:rsidR="00FB060D">
        <w:rPr>
          <w:rStyle w:val="21"/>
          <w:b w:val="0"/>
          <w:color w:val="000000"/>
          <w:sz w:val="20"/>
          <w:szCs w:val="20"/>
        </w:rPr>
        <w:t>___________________</w:t>
      </w:r>
      <w:r w:rsidR="00351193" w:rsidRPr="00FF3680">
        <w:rPr>
          <w:rStyle w:val="21"/>
          <w:b w:val="0"/>
          <w:color w:val="000000"/>
          <w:sz w:val="20"/>
          <w:szCs w:val="20"/>
        </w:rPr>
        <w:t xml:space="preserve">, </w:t>
      </w:r>
      <w:r w:rsidR="00DA281F" w:rsidRPr="00FF3680">
        <w:rPr>
          <w:rStyle w:val="21"/>
          <w:b w:val="0"/>
          <w:color w:val="000000"/>
          <w:sz w:val="20"/>
          <w:szCs w:val="20"/>
        </w:rPr>
        <w:t xml:space="preserve">действующего на </w:t>
      </w:r>
      <w:r w:rsidR="00A33F1F">
        <w:rPr>
          <w:rStyle w:val="21"/>
          <w:b w:val="0"/>
          <w:color w:val="000000"/>
          <w:sz w:val="20"/>
          <w:szCs w:val="20"/>
        </w:rPr>
        <w:t xml:space="preserve">основании </w:t>
      </w:r>
      <w:r w:rsidR="008B5528" w:rsidRPr="00FF3680">
        <w:rPr>
          <w:rStyle w:val="21"/>
          <w:b w:val="0"/>
          <w:color w:val="000000"/>
          <w:sz w:val="20"/>
          <w:szCs w:val="20"/>
        </w:rPr>
        <w:t>Устава</w:t>
      </w:r>
      <w:r w:rsidR="00351193" w:rsidRPr="00FF3680">
        <w:rPr>
          <w:rStyle w:val="21"/>
          <w:b w:val="0"/>
          <w:color w:val="000000"/>
          <w:sz w:val="20"/>
          <w:szCs w:val="20"/>
        </w:rPr>
        <w:t>,</w:t>
      </w:r>
      <w:r w:rsidR="00A33F1F">
        <w:rPr>
          <w:rStyle w:val="21"/>
          <w:b w:val="0"/>
          <w:color w:val="000000"/>
          <w:sz w:val="20"/>
          <w:szCs w:val="20"/>
        </w:rPr>
        <w:t xml:space="preserve"> </w:t>
      </w:r>
      <w:r w:rsidR="00DA281F" w:rsidRPr="00FF3680">
        <w:rPr>
          <w:rStyle w:val="21"/>
          <w:b w:val="0"/>
          <w:color w:val="000000"/>
          <w:sz w:val="20"/>
          <w:szCs w:val="20"/>
        </w:rPr>
        <w:t>совместно именуемые «Стороны», на основании п.</w:t>
      </w:r>
      <w:r w:rsidR="00676430">
        <w:rPr>
          <w:rStyle w:val="21"/>
          <w:b w:val="0"/>
          <w:color w:val="000000"/>
          <w:sz w:val="20"/>
          <w:szCs w:val="20"/>
        </w:rPr>
        <w:t>4</w:t>
      </w:r>
      <w:r w:rsidR="00B3694F">
        <w:rPr>
          <w:rStyle w:val="21"/>
          <w:b w:val="0"/>
          <w:color w:val="000000"/>
          <w:sz w:val="20"/>
          <w:szCs w:val="20"/>
        </w:rPr>
        <w:t xml:space="preserve"> ч.1 </w:t>
      </w:r>
      <w:r w:rsidR="00DA281F" w:rsidRPr="00FF3680">
        <w:rPr>
          <w:rStyle w:val="21"/>
          <w:b w:val="0"/>
          <w:color w:val="000000"/>
          <w:sz w:val="20"/>
          <w:szCs w:val="20"/>
        </w:rPr>
        <w:t>ст. 93 № 44-ФЗ «О контрактной системе в сфере закупок товаров, работ, услуг для обеспечения государственных и муниципальных нужд» от 05.04.2013 заключили настоящий Государственный контракт (далее - Контракт) о нижеследующем:</w:t>
      </w:r>
    </w:p>
    <w:p w:rsidR="0064349B" w:rsidRPr="00FF3680" w:rsidRDefault="0064349B" w:rsidP="0064349B">
      <w:pPr>
        <w:pStyle w:val="31"/>
        <w:shd w:val="clear" w:color="auto" w:fill="auto"/>
        <w:spacing w:after="0" w:line="274" w:lineRule="exact"/>
        <w:ind w:firstLine="720"/>
        <w:jc w:val="both"/>
        <w:rPr>
          <w:rStyle w:val="21"/>
          <w:b w:val="0"/>
          <w:color w:val="000000"/>
          <w:sz w:val="20"/>
          <w:szCs w:val="20"/>
        </w:rPr>
      </w:pPr>
    </w:p>
    <w:p w:rsidR="00DA281F" w:rsidRPr="00FF3680" w:rsidRDefault="00DA281F" w:rsidP="0064349B">
      <w:pPr>
        <w:pStyle w:val="31"/>
        <w:numPr>
          <w:ilvl w:val="0"/>
          <w:numId w:val="6"/>
        </w:numPr>
        <w:shd w:val="clear" w:color="auto" w:fill="auto"/>
        <w:tabs>
          <w:tab w:val="left" w:pos="3793"/>
        </w:tabs>
        <w:spacing w:after="0" w:line="274" w:lineRule="exact"/>
        <w:ind w:left="3440"/>
        <w:jc w:val="both"/>
        <w:rPr>
          <w:rStyle w:val="3"/>
          <w:b/>
          <w:bCs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ПРЕДМЕТ КОНТРАКТА</w:t>
      </w:r>
    </w:p>
    <w:p w:rsidR="00DA281F" w:rsidRPr="00FF3680" w:rsidRDefault="00DA281F" w:rsidP="0064349B">
      <w:pPr>
        <w:pStyle w:val="210"/>
        <w:numPr>
          <w:ilvl w:val="1"/>
          <w:numId w:val="6"/>
        </w:numPr>
        <w:shd w:val="clear" w:color="auto" w:fill="auto"/>
        <w:tabs>
          <w:tab w:val="left" w:pos="475"/>
        </w:tabs>
        <w:spacing w:before="0" w:after="0" w:line="274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Исполнитель по заданию Государственного заказчика обязуется оказать услуги по проведению предрейсовых медицинских осмотров водителя транспортного средства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="00351193" w:rsidRPr="00FF3680">
        <w:rPr>
          <w:rStyle w:val="21"/>
          <w:color w:val="000000"/>
          <w:sz w:val="20"/>
          <w:szCs w:val="20"/>
        </w:rPr>
        <w:t xml:space="preserve">Филиала по </w:t>
      </w:r>
      <w:r w:rsidR="003F1B4B" w:rsidRPr="00FF3680">
        <w:rPr>
          <w:rStyle w:val="21"/>
          <w:color w:val="000000"/>
          <w:sz w:val="20"/>
          <w:szCs w:val="20"/>
        </w:rPr>
        <w:t>Селенгинскому</w:t>
      </w:r>
      <w:r w:rsidR="00351193" w:rsidRPr="00FF3680">
        <w:rPr>
          <w:rStyle w:val="21"/>
          <w:color w:val="000000"/>
          <w:sz w:val="20"/>
          <w:szCs w:val="20"/>
        </w:rPr>
        <w:t xml:space="preserve"> району </w:t>
      </w:r>
      <w:r w:rsidRPr="00FF3680">
        <w:rPr>
          <w:rStyle w:val="21"/>
          <w:color w:val="000000"/>
          <w:sz w:val="20"/>
          <w:szCs w:val="20"/>
        </w:rPr>
        <w:t>ФКУ УИИ УФСИН России по Республике Бурятия</w:t>
      </w:r>
      <w:r w:rsidR="00B3694F">
        <w:rPr>
          <w:rStyle w:val="21"/>
          <w:color w:val="000000"/>
          <w:sz w:val="20"/>
          <w:szCs w:val="20"/>
        </w:rPr>
        <w:t xml:space="preserve"> </w:t>
      </w:r>
      <w:r w:rsidR="00527266" w:rsidRPr="00FF3680">
        <w:rPr>
          <w:rStyle w:val="3"/>
          <w:b w:val="0"/>
          <w:bCs w:val="0"/>
          <w:color w:val="000000"/>
          <w:sz w:val="20"/>
          <w:szCs w:val="20"/>
        </w:rPr>
        <w:t>(</w:t>
      </w:r>
      <w:r w:rsidR="0027168B" w:rsidRPr="00FF3680">
        <w:rPr>
          <w:rStyle w:val="3"/>
          <w:b w:val="0"/>
          <w:bCs w:val="0"/>
          <w:color w:val="000000"/>
          <w:sz w:val="20"/>
          <w:szCs w:val="20"/>
        </w:rPr>
        <w:t>г. Гусиноозерск</w:t>
      </w:r>
      <w:r w:rsidR="00527266" w:rsidRPr="00FF3680">
        <w:rPr>
          <w:rStyle w:val="3"/>
          <w:b w:val="0"/>
          <w:bCs w:val="0"/>
          <w:color w:val="000000"/>
          <w:sz w:val="20"/>
          <w:szCs w:val="20"/>
        </w:rPr>
        <w:t xml:space="preserve">) </w:t>
      </w:r>
      <w:r w:rsidRPr="00FF3680">
        <w:rPr>
          <w:rStyle w:val="21"/>
          <w:color w:val="000000"/>
          <w:sz w:val="20"/>
          <w:szCs w:val="20"/>
        </w:rPr>
        <w:t>(определение артериального давления и пульса, определение наличия алкоголя и других психотропных веществ в выдыхаемом воздухе или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биологических субстратах одним из официально признанных методов, при наличии показаний - любые другие разрешённые медицинские исследования, необходимые для решения вопроса о допуске к работе), именуемые в дальнейшем «оказание услуг», согласно техническому заданию, а Заказчик обязуется принять и оплатить оказанные услуги.</w:t>
      </w:r>
    </w:p>
    <w:p w:rsidR="00DA281F" w:rsidRPr="00FF3680" w:rsidRDefault="00DA281F">
      <w:pPr>
        <w:pStyle w:val="210"/>
        <w:numPr>
          <w:ilvl w:val="1"/>
          <w:numId w:val="6"/>
        </w:numPr>
        <w:shd w:val="clear" w:color="auto" w:fill="auto"/>
        <w:tabs>
          <w:tab w:val="left" w:pos="489"/>
        </w:tabs>
        <w:spacing w:before="0" w:after="0" w:line="274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Оказание услуг должно осуществляться в соответствии с действующими в Российской Федерации отраслевыми стандартами диагностики и лечения, и в соответствии с требованиями, предъявляемыми к методам диагностики, профилактики и лечения, разрешенным на территории Российской Федерации, а также, в соответствии с требованиями Федерального закона от 10.12.1995 № 196-ФЗ «О безопасности дорожного движения», письма Министерства здравоохранения Российской Федерации от 21.08.2003 № 2510/9468-03-32 «О предрейсовых медицинских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 xml:space="preserve">осмотрах водителей транспортных средств» и постановления Правительства РФ от 16.04.2012 </w:t>
      </w:r>
      <w:r w:rsidRPr="00FF3680">
        <w:rPr>
          <w:rStyle w:val="21pt"/>
          <w:color w:val="000000"/>
          <w:sz w:val="20"/>
          <w:szCs w:val="20"/>
        </w:rPr>
        <w:t>N</w:t>
      </w:r>
      <w:r w:rsidRPr="00FF3680">
        <w:rPr>
          <w:rStyle w:val="21pt"/>
          <w:color w:val="000000"/>
          <w:sz w:val="20"/>
          <w:szCs w:val="20"/>
          <w:lang w:val="ru-RU"/>
        </w:rPr>
        <w:t>291</w:t>
      </w:r>
      <w:r w:rsidRPr="00FF3680">
        <w:rPr>
          <w:rStyle w:val="21"/>
          <w:color w:val="000000"/>
          <w:sz w:val="20"/>
          <w:szCs w:val="20"/>
        </w:rPr>
        <w:t>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</w:t>
      </w:r>
      <w:r w:rsidR="0064349B" w:rsidRPr="00FF3680">
        <w:rPr>
          <w:rStyle w:val="21"/>
          <w:color w:val="000000"/>
          <w:sz w:val="20"/>
          <w:szCs w:val="20"/>
        </w:rPr>
        <w:t xml:space="preserve"> “Сколково”</w:t>
      </w:r>
      <w:r w:rsidRPr="00FF3680">
        <w:rPr>
          <w:rStyle w:val="21"/>
          <w:color w:val="000000"/>
          <w:sz w:val="20"/>
          <w:szCs w:val="20"/>
        </w:rPr>
        <w:t>)».</w:t>
      </w:r>
    </w:p>
    <w:p w:rsidR="005E09DB" w:rsidRPr="00FF3680" w:rsidRDefault="005E09DB" w:rsidP="00B471CB">
      <w:pPr>
        <w:pStyle w:val="210"/>
        <w:shd w:val="clear" w:color="auto" w:fill="auto"/>
        <w:tabs>
          <w:tab w:val="left" w:pos="453"/>
        </w:tabs>
        <w:spacing w:before="0" w:after="0" w:line="240" w:lineRule="exact"/>
        <w:rPr>
          <w:rStyle w:val="21"/>
          <w:sz w:val="20"/>
          <w:szCs w:val="20"/>
        </w:rPr>
      </w:pPr>
    </w:p>
    <w:p w:rsidR="00FD3EA2" w:rsidRPr="00FF3680" w:rsidRDefault="005E09DB" w:rsidP="00012EEC">
      <w:pPr>
        <w:pStyle w:val="210"/>
        <w:numPr>
          <w:ilvl w:val="0"/>
          <w:numId w:val="6"/>
        </w:numPr>
        <w:shd w:val="clear" w:color="auto" w:fill="auto"/>
        <w:tabs>
          <w:tab w:val="left" w:pos="453"/>
        </w:tabs>
        <w:spacing w:before="0" w:after="0" w:line="240" w:lineRule="exact"/>
        <w:jc w:val="center"/>
        <w:rPr>
          <w:rStyle w:val="21"/>
          <w:b/>
          <w:sz w:val="20"/>
          <w:szCs w:val="20"/>
        </w:rPr>
      </w:pPr>
      <w:r w:rsidRPr="00FF3680">
        <w:rPr>
          <w:rStyle w:val="21"/>
          <w:b/>
          <w:sz w:val="20"/>
          <w:szCs w:val="20"/>
        </w:rPr>
        <w:t>ПРАВА И ОБЯЗАННОСТИ СТОРОН</w:t>
      </w:r>
    </w:p>
    <w:p w:rsidR="00B471E5" w:rsidRPr="00FF3680" w:rsidRDefault="005E09DB" w:rsidP="00B471E5">
      <w:pPr>
        <w:pStyle w:val="210"/>
        <w:numPr>
          <w:ilvl w:val="1"/>
          <w:numId w:val="6"/>
        </w:numPr>
        <w:shd w:val="clear" w:color="auto" w:fill="auto"/>
        <w:tabs>
          <w:tab w:val="left" w:pos="453"/>
        </w:tabs>
        <w:spacing w:before="0" w:after="0" w:line="240" w:lineRule="exact"/>
        <w:rPr>
          <w:rStyle w:val="21"/>
          <w:b/>
          <w:sz w:val="20"/>
          <w:szCs w:val="20"/>
        </w:rPr>
      </w:pPr>
      <w:r w:rsidRPr="00FF3680">
        <w:rPr>
          <w:rStyle w:val="21"/>
          <w:b/>
          <w:sz w:val="20"/>
          <w:szCs w:val="20"/>
        </w:rPr>
        <w:t>Государственный заказчик  обязан:</w:t>
      </w:r>
    </w:p>
    <w:p w:rsidR="005E09DB" w:rsidRPr="00FF3680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453"/>
        </w:tabs>
        <w:spacing w:before="0" w:after="0" w:line="240" w:lineRule="auto"/>
        <w:ind w:left="0" w:firstLine="0"/>
        <w:rPr>
          <w:rStyle w:val="21"/>
          <w:sz w:val="20"/>
          <w:szCs w:val="20"/>
        </w:rPr>
      </w:pPr>
      <w:r w:rsidRPr="00FF3680">
        <w:rPr>
          <w:rStyle w:val="21"/>
          <w:sz w:val="20"/>
          <w:szCs w:val="20"/>
        </w:rPr>
        <w:t>Осуществлять ежемесячно своевременную оплату оказанных услуг по проведению предрейсовых медицинских осмотров водителей в со</w:t>
      </w:r>
      <w:r w:rsidR="00FC29FE" w:rsidRPr="00FF3680">
        <w:rPr>
          <w:rStyle w:val="21"/>
          <w:sz w:val="20"/>
          <w:szCs w:val="20"/>
        </w:rPr>
        <w:t>ответствии с условиями раздела 4</w:t>
      </w:r>
      <w:r w:rsidRPr="00FF3680">
        <w:rPr>
          <w:rStyle w:val="21"/>
          <w:sz w:val="20"/>
          <w:szCs w:val="20"/>
        </w:rPr>
        <w:t xml:space="preserve"> Контракта.</w:t>
      </w:r>
    </w:p>
    <w:p w:rsidR="005E09DB" w:rsidRPr="00FF3680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453"/>
        </w:tabs>
        <w:spacing w:before="0" w:after="0" w:line="240" w:lineRule="auto"/>
        <w:ind w:left="0" w:firstLine="0"/>
        <w:rPr>
          <w:rStyle w:val="21"/>
          <w:sz w:val="20"/>
          <w:szCs w:val="20"/>
        </w:rPr>
      </w:pPr>
      <w:r w:rsidRPr="00FF3680">
        <w:rPr>
          <w:rStyle w:val="21"/>
          <w:sz w:val="20"/>
          <w:szCs w:val="20"/>
        </w:rPr>
        <w:t>Требовать от Исполнителя качественного оказания услуг по проведению предрейсовых медицинских осмотров водителя транспортного средства.</w:t>
      </w:r>
    </w:p>
    <w:p w:rsidR="00DA281F" w:rsidRPr="00FF3680" w:rsidRDefault="005E09DB" w:rsidP="003761F6">
      <w:pPr>
        <w:pStyle w:val="210"/>
        <w:numPr>
          <w:ilvl w:val="2"/>
          <w:numId w:val="21"/>
        </w:numPr>
        <w:shd w:val="clear" w:color="auto" w:fill="auto"/>
        <w:tabs>
          <w:tab w:val="left" w:pos="0"/>
          <w:tab w:val="left" w:pos="453"/>
        </w:tabs>
        <w:spacing w:before="0" w:after="0" w:line="240" w:lineRule="auto"/>
        <w:ind w:left="0" w:firstLine="0"/>
        <w:rPr>
          <w:sz w:val="20"/>
          <w:szCs w:val="20"/>
        </w:rPr>
      </w:pPr>
      <w:r w:rsidRPr="00FF3680">
        <w:rPr>
          <w:rStyle w:val="21"/>
          <w:sz w:val="20"/>
          <w:szCs w:val="20"/>
        </w:rPr>
        <w:t>В случае расторжения Контракта оплатить Исполнителю стоимость услуги</w:t>
      </w:r>
      <w:r w:rsidR="004E4389" w:rsidRPr="00FF3680">
        <w:rPr>
          <w:rStyle w:val="21"/>
          <w:sz w:val="20"/>
          <w:szCs w:val="20"/>
        </w:rPr>
        <w:t xml:space="preserve">, фактически оказанной и принятой на момент расторжения Контракта, при условии </w:t>
      </w:r>
      <w:r w:rsidR="00DA281F" w:rsidRPr="00FF3680">
        <w:rPr>
          <w:rStyle w:val="21"/>
          <w:color w:val="000000"/>
          <w:sz w:val="20"/>
          <w:szCs w:val="20"/>
        </w:rPr>
        <w:t>о</w:t>
      </w:r>
      <w:r w:rsidR="0027168B" w:rsidRPr="00FF3680">
        <w:rPr>
          <w:rStyle w:val="21"/>
          <w:color w:val="000000"/>
          <w:sz w:val="20"/>
          <w:szCs w:val="20"/>
        </w:rPr>
        <w:t xml:space="preserve">тсутствия претензий по качеству, </w:t>
      </w:r>
      <w:r w:rsidR="00DA281F" w:rsidRPr="00FF3680">
        <w:rPr>
          <w:rStyle w:val="21"/>
          <w:color w:val="000000"/>
          <w:sz w:val="20"/>
          <w:szCs w:val="20"/>
        </w:rPr>
        <w:t>на основании подписанных Исполнителем и Государственным за</w:t>
      </w:r>
      <w:r w:rsidR="004B348D" w:rsidRPr="00FF3680">
        <w:rPr>
          <w:rStyle w:val="21"/>
          <w:color w:val="000000"/>
          <w:sz w:val="20"/>
          <w:szCs w:val="20"/>
        </w:rPr>
        <w:t>к</w:t>
      </w:r>
      <w:r w:rsidR="00DA281F" w:rsidRPr="00FF3680">
        <w:rPr>
          <w:rStyle w:val="21"/>
          <w:color w:val="000000"/>
          <w:sz w:val="20"/>
          <w:szCs w:val="20"/>
        </w:rPr>
        <w:t>азчи</w:t>
      </w:r>
      <w:r w:rsidR="004B348D" w:rsidRPr="00FF3680">
        <w:rPr>
          <w:rStyle w:val="21"/>
          <w:color w:val="000000"/>
          <w:sz w:val="20"/>
          <w:szCs w:val="20"/>
        </w:rPr>
        <w:t>к</w:t>
      </w:r>
      <w:r w:rsidR="00DA281F" w:rsidRPr="00FF3680">
        <w:rPr>
          <w:rStyle w:val="21"/>
          <w:color w:val="000000"/>
          <w:sz w:val="20"/>
          <w:szCs w:val="20"/>
        </w:rPr>
        <w:t>ом без замечан</w:t>
      </w:r>
      <w:r w:rsidR="00317417" w:rsidRPr="00FF3680">
        <w:rPr>
          <w:rStyle w:val="21"/>
          <w:color w:val="000000"/>
          <w:sz w:val="20"/>
          <w:szCs w:val="20"/>
        </w:rPr>
        <w:t>ий актов приемки оказания услуг</w:t>
      </w:r>
    </w:p>
    <w:p w:rsidR="00DA281F" w:rsidRPr="00FF3680" w:rsidRDefault="00B471CB" w:rsidP="00B471CB">
      <w:pPr>
        <w:pStyle w:val="210"/>
        <w:shd w:val="clear" w:color="auto" w:fill="auto"/>
        <w:tabs>
          <w:tab w:val="left" w:pos="757"/>
        </w:tabs>
        <w:spacing w:before="0" w:after="0" w:line="240" w:lineRule="auto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2.1.4.</w:t>
      </w:r>
      <w:r w:rsidR="00DA281F" w:rsidRPr="00FF3680">
        <w:rPr>
          <w:rStyle w:val="21"/>
          <w:color w:val="000000"/>
          <w:sz w:val="20"/>
          <w:szCs w:val="20"/>
        </w:rPr>
        <w:t>Взыскивать пеню и штраф, а также требовать возмещения убы</w:t>
      </w:r>
      <w:r w:rsidR="00390FFD" w:rsidRPr="00FF3680">
        <w:rPr>
          <w:rStyle w:val="21"/>
          <w:color w:val="000000"/>
          <w:sz w:val="20"/>
          <w:szCs w:val="20"/>
        </w:rPr>
        <w:t>тков в соответствии с разделом 5</w:t>
      </w:r>
      <w:r w:rsidR="00DA281F" w:rsidRPr="00FF3680">
        <w:rPr>
          <w:rStyle w:val="21"/>
          <w:color w:val="000000"/>
          <w:sz w:val="20"/>
          <w:szCs w:val="20"/>
        </w:rPr>
        <w:t>настоящего Контракта.</w:t>
      </w:r>
    </w:p>
    <w:p w:rsidR="00DA281F" w:rsidRPr="00FF3680" w:rsidRDefault="00DA281F" w:rsidP="003761F6">
      <w:pPr>
        <w:pStyle w:val="210"/>
        <w:numPr>
          <w:ilvl w:val="0"/>
          <w:numId w:val="7"/>
        </w:numPr>
        <w:shd w:val="clear" w:color="auto" w:fill="auto"/>
        <w:tabs>
          <w:tab w:val="left" w:pos="772"/>
        </w:tabs>
        <w:spacing w:before="0" w:after="0" w:line="240" w:lineRule="auto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Направить в уполномоченный на осуществление контроля в сфере размещения заказов федеральный орган исполнительной власти сведения о</w:t>
      </w:r>
      <w:r w:rsidR="00B3694F">
        <w:rPr>
          <w:rStyle w:val="21"/>
          <w:color w:val="000000"/>
          <w:sz w:val="20"/>
          <w:szCs w:val="20"/>
        </w:rPr>
        <w:t>б</w:t>
      </w:r>
      <w:r w:rsidRPr="00FF3680">
        <w:rPr>
          <w:rStyle w:val="21"/>
          <w:color w:val="000000"/>
          <w:sz w:val="20"/>
          <w:szCs w:val="20"/>
        </w:rPr>
        <w:t xml:space="preserve"> Исполнителе для включения их в реестр недобросовестных Исполнителей (поставщиков,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подрядчиков) в случае расторжения Контракта по решению суда или в случае одностороннего отказа Государственного заказчика от исполнения Контракта.</w:t>
      </w:r>
    </w:p>
    <w:p w:rsidR="00FD3EA2" w:rsidRPr="00FF3680" w:rsidRDefault="00DA281F" w:rsidP="00FD3EA2">
      <w:pPr>
        <w:pStyle w:val="210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0" w:line="240" w:lineRule="auto"/>
        <w:rPr>
          <w:rStyle w:val="2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Выполнять иные обязанности, предусмотренные законодательством Российской Федерации и Контрактом.</w:t>
      </w:r>
    </w:p>
    <w:p w:rsidR="00DA281F" w:rsidRPr="00FF3680" w:rsidRDefault="00DA281F" w:rsidP="007B0B47">
      <w:pPr>
        <w:pStyle w:val="31"/>
        <w:shd w:val="clear" w:color="auto" w:fill="auto"/>
        <w:tabs>
          <w:tab w:val="left" w:pos="4693"/>
        </w:tabs>
        <w:spacing w:after="0" w:line="220" w:lineRule="exact"/>
        <w:ind w:left="800" w:hanging="800"/>
        <w:jc w:val="both"/>
        <w:rPr>
          <w:b w:val="0"/>
          <w:sz w:val="20"/>
          <w:szCs w:val="20"/>
        </w:rPr>
      </w:pPr>
      <w:r w:rsidRPr="00FF3680">
        <w:rPr>
          <w:rStyle w:val="311pt"/>
          <w:b/>
          <w:bCs/>
          <w:i w:val="0"/>
          <w:color w:val="000000"/>
          <w:sz w:val="20"/>
          <w:szCs w:val="20"/>
        </w:rPr>
        <w:t>2</w:t>
      </w:r>
      <w:r w:rsidR="005E09DB" w:rsidRPr="00FF3680">
        <w:rPr>
          <w:rStyle w:val="311pt"/>
          <w:b/>
          <w:bCs/>
          <w:i w:val="0"/>
          <w:color w:val="000000"/>
          <w:sz w:val="20"/>
          <w:szCs w:val="20"/>
        </w:rPr>
        <w:t>.</w:t>
      </w:r>
      <w:r w:rsidRPr="00FF3680">
        <w:rPr>
          <w:rStyle w:val="311pt"/>
          <w:b/>
          <w:bCs/>
          <w:i w:val="0"/>
          <w:color w:val="000000"/>
          <w:sz w:val="20"/>
          <w:szCs w:val="20"/>
        </w:rPr>
        <w:t>2</w:t>
      </w:r>
      <w:r w:rsidRPr="00FF3680">
        <w:rPr>
          <w:rStyle w:val="3Tahoma"/>
          <w:rFonts w:ascii="Times New Roman" w:hAnsi="Times New Roman" w:cs="Times New Roman"/>
          <w:b/>
          <w:bCs/>
          <w:color w:val="000000"/>
          <w:sz w:val="20"/>
          <w:szCs w:val="20"/>
        </w:rPr>
        <w:t>.</w:t>
      </w:r>
      <w:r w:rsidRPr="00FF3680">
        <w:rPr>
          <w:rStyle w:val="3"/>
          <w:b/>
          <w:bCs/>
          <w:color w:val="000000"/>
          <w:sz w:val="20"/>
          <w:szCs w:val="20"/>
        </w:rPr>
        <w:t xml:space="preserve"> Государственный заказчик имеет право:</w:t>
      </w:r>
      <w:r w:rsidR="004E4389" w:rsidRPr="00FF3680">
        <w:rPr>
          <w:rStyle w:val="3"/>
          <w:b/>
          <w:bCs/>
          <w:color w:val="000000"/>
          <w:sz w:val="20"/>
          <w:szCs w:val="20"/>
        </w:rPr>
        <w:tab/>
      </w:r>
    </w:p>
    <w:p w:rsidR="00DA281F" w:rsidRPr="00FF3680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4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Требовать оказания услуг, указанных в п. 1.1. настоящего контракта, в сроки и в соответствии с </w:t>
      </w:r>
      <w:r w:rsidRPr="00FF3680">
        <w:rPr>
          <w:rStyle w:val="21"/>
          <w:color w:val="000000"/>
          <w:sz w:val="20"/>
          <w:szCs w:val="20"/>
        </w:rPr>
        <w:lastRenderedPageBreak/>
        <w:t>условиями настоящего контракта, а также, чтобы Исполнитель имел лицензию на осуществление медицинских услуг по проведению предрейсового осмотра водителей.</w:t>
      </w:r>
    </w:p>
    <w:p w:rsidR="00DA281F" w:rsidRPr="00FF3680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1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Получать от Исполнителя информацию об объёмах и качестве услуг, условиях их предоставления.</w:t>
      </w:r>
    </w:p>
    <w:p w:rsidR="00DA281F" w:rsidRPr="00FF3680" w:rsidRDefault="00DA281F" w:rsidP="00961980">
      <w:pPr>
        <w:pStyle w:val="210"/>
        <w:numPr>
          <w:ilvl w:val="0"/>
          <w:numId w:val="8"/>
        </w:numPr>
        <w:shd w:val="clear" w:color="auto" w:fill="auto"/>
        <w:tabs>
          <w:tab w:val="left" w:pos="761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Взыскивать пеню и штраф, а также требовать возмещения убыт</w:t>
      </w:r>
      <w:r w:rsidR="00317417" w:rsidRPr="00FF3680">
        <w:rPr>
          <w:rStyle w:val="21"/>
          <w:color w:val="000000"/>
          <w:sz w:val="20"/>
          <w:szCs w:val="20"/>
        </w:rPr>
        <w:t xml:space="preserve">ков в соответствии с разделом 5 </w:t>
      </w:r>
      <w:r w:rsidRPr="00FF3680">
        <w:rPr>
          <w:rStyle w:val="21"/>
          <w:color w:val="000000"/>
          <w:sz w:val="20"/>
          <w:szCs w:val="20"/>
        </w:rPr>
        <w:t>настоящего Контракта.</w:t>
      </w:r>
    </w:p>
    <w:p w:rsidR="00DA281F" w:rsidRPr="00FF3680" w:rsidRDefault="00961980" w:rsidP="007B0B47">
      <w:pPr>
        <w:pStyle w:val="210"/>
        <w:shd w:val="clear" w:color="auto" w:fill="auto"/>
        <w:tabs>
          <w:tab w:val="left" w:pos="1250"/>
        </w:tabs>
        <w:spacing w:before="0" w:after="0" w:line="210" w:lineRule="exact"/>
        <w:ind w:right="100"/>
        <w:rPr>
          <w:b/>
          <w:sz w:val="20"/>
          <w:szCs w:val="20"/>
        </w:rPr>
      </w:pPr>
      <w:r w:rsidRPr="00FF3680">
        <w:rPr>
          <w:rStyle w:val="21"/>
          <w:b/>
          <w:color w:val="000000"/>
          <w:sz w:val="20"/>
          <w:szCs w:val="20"/>
        </w:rPr>
        <w:t xml:space="preserve">2.3. </w:t>
      </w:r>
      <w:r w:rsidR="00DA281F" w:rsidRPr="00FF3680">
        <w:rPr>
          <w:rStyle w:val="21"/>
          <w:b/>
          <w:color w:val="000000"/>
          <w:sz w:val="20"/>
          <w:szCs w:val="20"/>
        </w:rPr>
        <w:t>Исполнитель обязан: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54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Оказать услуги в соответствии с требованиями настоящего Контракта и передать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Заказчику их результаты в предусмотренные настоящим Контрактом сроки.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61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Результаты услуг должны отвечать требованиям законодательства Российской Федерации и соответствующим государственным стандартам.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0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Обеспечить соблюдение своими работниками в ходе оказания услуг по настоящему Контракту на объектах требования охраны труда.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7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Не разглашать конфиденциальную информацию третьим лицам и не использовать ее для каких-либо целей, кроме связанных с выполнением обязательств по настоящему контракту.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0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Оказывать услуги, указанные в п. 1.1. настоящего контракта, в сроки и в соответствии с условиями настоящего контракта.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93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В дни, когда водитель </w:t>
      </w:r>
      <w:r w:rsidR="00FC4A36">
        <w:rPr>
          <w:rStyle w:val="21"/>
          <w:color w:val="000000"/>
          <w:sz w:val="20"/>
          <w:szCs w:val="20"/>
        </w:rPr>
        <w:t>ф</w:t>
      </w:r>
      <w:r w:rsidR="00D468C3" w:rsidRPr="00FF3680">
        <w:rPr>
          <w:rStyle w:val="21"/>
          <w:color w:val="000000"/>
          <w:sz w:val="20"/>
          <w:szCs w:val="20"/>
        </w:rPr>
        <w:t>илиала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ФКУ УИИ УФСИН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России по Республике Бурятия</w:t>
      </w:r>
      <w:r w:rsidR="00C011A9" w:rsidRPr="00FF3680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осуществляет выезды на служебном автотранспорте, перед началом рабочей смены водителя, проводить предрейсовый медицинский осмотр. Результаты проведенного предрейсового медицинского осмотра в обязательном порядке заносятся в журнал. При отсутствии жалоб, объективных признаков заболеваний, нарушений функционального состояния организма, признаков употребления спиртных напитков, наркотических и других психоактивных веществ, нарушений режима труда и отдыха водитель допускается к работе. В этом случае медицинский работник ставит штамп в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путевом листе. В штампе должны быть указаны дата и точное время прохождения предрейсового медицинского осмотра, фамилия, инициалы и подпись медицинского работника, проводившего осмотр.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Информировать Заказчика о ходе оказания услуг.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622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Информировать Заказчика о предполагаемых изменениях и последствиях, которые могут возникнуть у Заказчика в ходе или результате оказания услуг, если таковые изменения и последствия предвидятся Исполнителем.</w:t>
      </w:r>
    </w:p>
    <w:p w:rsidR="00DA281F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42"/>
        </w:tabs>
        <w:spacing w:before="0" w:after="0" w:line="248" w:lineRule="exact"/>
        <w:ind w:right="100"/>
        <w:jc w:val="left"/>
        <w:rPr>
          <w:sz w:val="20"/>
          <w:szCs w:val="20"/>
        </w:rPr>
      </w:pPr>
      <w:r w:rsidRPr="00FF3680">
        <w:rPr>
          <w:rStyle w:val="22"/>
          <w:b w:val="0"/>
          <w:color w:val="000000"/>
          <w:sz w:val="20"/>
          <w:szCs w:val="20"/>
        </w:rPr>
        <w:t>В</w:t>
      </w:r>
      <w:r w:rsidR="00A33F1F">
        <w:rPr>
          <w:rStyle w:val="22"/>
          <w:b w:val="0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случае нарушения условий Контракта о сроках и качества оказания услуг возместить убытки, в порядке и на условиях, предусмотренных Контрактом.</w:t>
      </w:r>
    </w:p>
    <w:p w:rsidR="00961980" w:rsidRPr="00FF3680" w:rsidRDefault="00DA281F" w:rsidP="00961980">
      <w:pPr>
        <w:pStyle w:val="210"/>
        <w:numPr>
          <w:ilvl w:val="0"/>
          <w:numId w:val="10"/>
        </w:numPr>
        <w:shd w:val="clear" w:color="auto" w:fill="auto"/>
        <w:tabs>
          <w:tab w:val="left" w:pos="742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Выполнять иные обязанности, предусмотренные законодательством Российской Федерации и Контрактом.</w:t>
      </w:r>
    </w:p>
    <w:p w:rsidR="00961980" w:rsidRPr="00FF3680" w:rsidRDefault="00DA281F" w:rsidP="00961980">
      <w:pPr>
        <w:pStyle w:val="31"/>
        <w:numPr>
          <w:ilvl w:val="1"/>
          <w:numId w:val="20"/>
        </w:numPr>
        <w:shd w:val="clear" w:color="auto" w:fill="auto"/>
        <w:tabs>
          <w:tab w:val="left" w:pos="1204"/>
        </w:tabs>
        <w:spacing w:after="0" w:line="248" w:lineRule="exact"/>
        <w:ind w:right="100"/>
        <w:jc w:val="both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Исполнитель имеет право:</w:t>
      </w:r>
    </w:p>
    <w:p w:rsidR="00DA281F" w:rsidRPr="00FF3680" w:rsidRDefault="00DA281F" w:rsidP="00961980">
      <w:pPr>
        <w:pStyle w:val="210"/>
        <w:numPr>
          <w:ilvl w:val="0"/>
          <w:numId w:val="11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Требовать оплату за оказанные услуги в соответствии с условиями Контракта.</w:t>
      </w:r>
    </w:p>
    <w:p w:rsidR="00DA281F" w:rsidRPr="00FF3680" w:rsidRDefault="00DA281F" w:rsidP="00961980">
      <w:pPr>
        <w:pStyle w:val="210"/>
        <w:numPr>
          <w:ilvl w:val="0"/>
          <w:numId w:val="11"/>
        </w:numPr>
        <w:shd w:val="clear" w:color="auto" w:fill="auto"/>
        <w:tabs>
          <w:tab w:val="left" w:pos="619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Требовать уплату пеней, а также возмещения убытков, согласно Контракту.</w:t>
      </w:r>
    </w:p>
    <w:p w:rsidR="00DA281F" w:rsidRPr="00FF3680" w:rsidRDefault="00DA281F" w:rsidP="00C011A9">
      <w:pPr>
        <w:pStyle w:val="210"/>
        <w:numPr>
          <w:ilvl w:val="0"/>
          <w:numId w:val="11"/>
        </w:numPr>
        <w:shd w:val="clear" w:color="auto" w:fill="auto"/>
        <w:tabs>
          <w:tab w:val="left" w:pos="567"/>
        </w:tabs>
        <w:spacing w:before="0" w:after="0" w:line="248" w:lineRule="exact"/>
        <w:rPr>
          <w:rStyle w:val="2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Осуществлять иные права в соответствии с действующим законодательством Российской Федерации.</w:t>
      </w:r>
    </w:p>
    <w:p w:rsidR="00C011A9" w:rsidRPr="00FF3680" w:rsidRDefault="00C011A9" w:rsidP="00C011A9">
      <w:pPr>
        <w:pStyle w:val="210"/>
        <w:shd w:val="clear" w:color="auto" w:fill="auto"/>
        <w:tabs>
          <w:tab w:val="left" w:pos="567"/>
        </w:tabs>
        <w:spacing w:before="0" w:after="0" w:line="248" w:lineRule="exact"/>
        <w:rPr>
          <w:sz w:val="20"/>
          <w:szCs w:val="20"/>
        </w:rPr>
      </w:pPr>
    </w:p>
    <w:p w:rsidR="00DA281F" w:rsidRPr="00FF3680" w:rsidRDefault="00317417" w:rsidP="00C011A9">
      <w:pPr>
        <w:pStyle w:val="31"/>
        <w:numPr>
          <w:ilvl w:val="0"/>
          <w:numId w:val="12"/>
        </w:numPr>
        <w:shd w:val="clear" w:color="auto" w:fill="auto"/>
        <w:tabs>
          <w:tab w:val="left" w:pos="1104"/>
        </w:tabs>
        <w:spacing w:after="0" w:line="252" w:lineRule="exact"/>
        <w:ind w:left="740"/>
        <w:jc w:val="center"/>
        <w:rPr>
          <w:rStyle w:val="3"/>
          <w:b/>
          <w:bCs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 xml:space="preserve">СРОКИ, ПОРЯДОК И </w:t>
      </w:r>
      <w:r w:rsidR="00DA281F" w:rsidRPr="00FF3680">
        <w:rPr>
          <w:rStyle w:val="3"/>
          <w:b/>
          <w:bCs/>
          <w:color w:val="000000"/>
          <w:sz w:val="20"/>
          <w:szCs w:val="20"/>
        </w:rPr>
        <w:t>МЕСТО ОКАЗАНИЯ УСЛУГ</w:t>
      </w:r>
    </w:p>
    <w:p w:rsidR="00DA281F" w:rsidRPr="00FF3680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53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Срок оказания услуг: с </w:t>
      </w:r>
      <w:r w:rsidR="0099747E" w:rsidRPr="00FF3680">
        <w:rPr>
          <w:rStyle w:val="21"/>
          <w:color w:val="000000"/>
          <w:sz w:val="20"/>
          <w:szCs w:val="20"/>
        </w:rPr>
        <w:t xml:space="preserve">момента подписания контракта </w:t>
      </w:r>
      <w:r w:rsidRPr="00FF3680">
        <w:rPr>
          <w:rStyle w:val="21"/>
          <w:color w:val="000000"/>
          <w:sz w:val="20"/>
          <w:szCs w:val="20"/>
        </w:rPr>
        <w:t xml:space="preserve"> по </w:t>
      </w:r>
      <w:r w:rsidR="00F6686D">
        <w:rPr>
          <w:rStyle w:val="21"/>
          <w:color w:val="000000"/>
          <w:sz w:val="20"/>
          <w:szCs w:val="20"/>
        </w:rPr>
        <w:t>30</w:t>
      </w:r>
      <w:r w:rsidR="0096069D" w:rsidRPr="00FF3680">
        <w:rPr>
          <w:rStyle w:val="21"/>
          <w:color w:val="000000"/>
          <w:sz w:val="20"/>
          <w:szCs w:val="20"/>
        </w:rPr>
        <w:t>.12.</w:t>
      </w:r>
      <w:r w:rsidR="00FB060D">
        <w:rPr>
          <w:rStyle w:val="21"/>
          <w:color w:val="000000"/>
          <w:sz w:val="20"/>
          <w:szCs w:val="20"/>
        </w:rPr>
        <w:t>2026</w:t>
      </w:r>
      <w:r w:rsidR="00AB53BB" w:rsidRPr="00FF3680">
        <w:rPr>
          <w:rStyle w:val="21"/>
          <w:color w:val="000000"/>
          <w:sz w:val="20"/>
          <w:szCs w:val="20"/>
        </w:rPr>
        <w:t>.</w:t>
      </w:r>
    </w:p>
    <w:p w:rsidR="00DA281F" w:rsidRPr="00FF3680" w:rsidRDefault="00C011A9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60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Место оказания услуг:</w:t>
      </w:r>
      <w:r w:rsidR="00DA281F" w:rsidRPr="00FF3680">
        <w:rPr>
          <w:rStyle w:val="21"/>
          <w:color w:val="000000"/>
          <w:sz w:val="20"/>
          <w:szCs w:val="20"/>
        </w:rPr>
        <w:t xml:space="preserve"> Республика Бурятия, </w:t>
      </w:r>
      <w:r w:rsidR="0027168B" w:rsidRPr="00FF3680">
        <w:rPr>
          <w:rStyle w:val="21"/>
          <w:color w:val="000000"/>
          <w:sz w:val="20"/>
          <w:szCs w:val="20"/>
        </w:rPr>
        <w:t>Селенгинский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="00DA281F" w:rsidRPr="00FF3680">
        <w:rPr>
          <w:rStyle w:val="21"/>
          <w:color w:val="000000"/>
          <w:sz w:val="20"/>
          <w:szCs w:val="20"/>
        </w:rPr>
        <w:t xml:space="preserve">район, </w:t>
      </w:r>
      <w:r w:rsidR="0027168B" w:rsidRPr="00FF3680">
        <w:rPr>
          <w:rStyle w:val="21"/>
          <w:color w:val="000000"/>
          <w:sz w:val="20"/>
          <w:szCs w:val="20"/>
        </w:rPr>
        <w:t>г. Гусиноозерск</w:t>
      </w:r>
      <w:r w:rsidR="009B2080" w:rsidRPr="00FF3680">
        <w:rPr>
          <w:rStyle w:val="21"/>
          <w:color w:val="000000"/>
          <w:sz w:val="20"/>
          <w:szCs w:val="20"/>
        </w:rPr>
        <w:t xml:space="preserve">, </w:t>
      </w:r>
      <w:r w:rsidR="00343681">
        <w:rPr>
          <w:rStyle w:val="21"/>
          <w:color w:val="000000"/>
          <w:sz w:val="20"/>
          <w:szCs w:val="20"/>
        </w:rPr>
        <w:t>___________</w:t>
      </w:r>
    </w:p>
    <w:p w:rsidR="00DA281F" w:rsidRPr="00FF3680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538"/>
        </w:tabs>
        <w:spacing w:before="0" w:after="0" w:line="252" w:lineRule="exact"/>
        <w:rPr>
          <w:rStyle w:val="2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Оказываемые услуги должны быть предоставлены в полном объеме, согласно техническому заданию (Приложение № </w:t>
      </w:r>
      <w:r w:rsidR="00B0021D" w:rsidRPr="00FF3680">
        <w:rPr>
          <w:rStyle w:val="21"/>
          <w:color w:val="000000"/>
          <w:sz w:val="20"/>
          <w:szCs w:val="20"/>
        </w:rPr>
        <w:t>1</w:t>
      </w:r>
      <w:r w:rsidRPr="00FF3680">
        <w:rPr>
          <w:rStyle w:val="21"/>
          <w:color w:val="000000"/>
          <w:sz w:val="20"/>
          <w:szCs w:val="20"/>
        </w:rPr>
        <w:t>).</w:t>
      </w:r>
    </w:p>
    <w:p w:rsidR="00C011A9" w:rsidRPr="00FF3680" w:rsidRDefault="00C011A9" w:rsidP="00C011A9">
      <w:pPr>
        <w:pStyle w:val="210"/>
        <w:shd w:val="clear" w:color="auto" w:fill="auto"/>
        <w:tabs>
          <w:tab w:val="left" w:pos="538"/>
        </w:tabs>
        <w:spacing w:before="0" w:after="0" w:line="252" w:lineRule="exact"/>
        <w:rPr>
          <w:sz w:val="20"/>
          <w:szCs w:val="20"/>
        </w:rPr>
      </w:pPr>
    </w:p>
    <w:p w:rsidR="004E4389" w:rsidRPr="00FF3680" w:rsidRDefault="00DA281F" w:rsidP="00C011A9">
      <w:pPr>
        <w:pStyle w:val="10"/>
        <w:keepNext/>
        <w:keepLines/>
        <w:numPr>
          <w:ilvl w:val="0"/>
          <w:numId w:val="12"/>
        </w:numPr>
        <w:shd w:val="clear" w:color="auto" w:fill="auto"/>
        <w:tabs>
          <w:tab w:val="left" w:pos="453"/>
          <w:tab w:val="left" w:pos="3116"/>
        </w:tabs>
        <w:spacing w:before="0" w:after="0" w:line="248" w:lineRule="exact"/>
        <w:jc w:val="center"/>
        <w:rPr>
          <w:rStyle w:val="1"/>
          <w:b/>
          <w:bCs/>
          <w:sz w:val="20"/>
          <w:szCs w:val="20"/>
        </w:rPr>
      </w:pPr>
      <w:bookmarkStart w:id="0" w:name="bookmark0"/>
      <w:r w:rsidRPr="00FF3680">
        <w:rPr>
          <w:rStyle w:val="1"/>
          <w:b/>
          <w:color w:val="000000"/>
          <w:sz w:val="20"/>
          <w:szCs w:val="20"/>
        </w:rPr>
        <w:t>ЦЕНА И ПОРЯДОК РАСЧЕТОВ</w:t>
      </w:r>
      <w:bookmarkEnd w:id="0"/>
    </w:p>
    <w:p w:rsidR="00DA281F" w:rsidRPr="00FF3680" w:rsidRDefault="00DA281F" w:rsidP="00C011A9">
      <w:pPr>
        <w:pStyle w:val="10"/>
        <w:keepNext/>
        <w:keepLines/>
        <w:numPr>
          <w:ilvl w:val="1"/>
          <w:numId w:val="12"/>
        </w:numPr>
        <w:shd w:val="clear" w:color="auto" w:fill="auto"/>
        <w:tabs>
          <w:tab w:val="left" w:pos="453"/>
          <w:tab w:val="left" w:pos="3116"/>
        </w:tabs>
        <w:spacing w:before="0" w:after="0" w:line="248" w:lineRule="exact"/>
        <w:rPr>
          <w:b w:val="0"/>
          <w:sz w:val="20"/>
          <w:szCs w:val="20"/>
        </w:rPr>
      </w:pPr>
      <w:r w:rsidRPr="00FF3680">
        <w:rPr>
          <w:rStyle w:val="21"/>
          <w:b w:val="0"/>
          <w:color w:val="000000"/>
          <w:sz w:val="20"/>
          <w:szCs w:val="20"/>
        </w:rPr>
        <w:t>Цена на оказание услуги сформирована на основании затратного метода и составляет</w:t>
      </w:r>
      <w:r w:rsidR="00F56064">
        <w:rPr>
          <w:rStyle w:val="21"/>
          <w:b w:val="0"/>
          <w:color w:val="000000"/>
          <w:sz w:val="20"/>
          <w:szCs w:val="20"/>
        </w:rPr>
        <w:t xml:space="preserve"> </w:t>
      </w:r>
      <w:r w:rsidR="00343681">
        <w:rPr>
          <w:rStyle w:val="21"/>
          <w:b w:val="0"/>
          <w:color w:val="000000"/>
          <w:sz w:val="20"/>
          <w:szCs w:val="20"/>
        </w:rPr>
        <w:t>____________</w:t>
      </w:r>
      <w:r w:rsidR="00F56064">
        <w:rPr>
          <w:rStyle w:val="21"/>
          <w:b w:val="0"/>
          <w:color w:val="000000"/>
          <w:sz w:val="20"/>
          <w:szCs w:val="20"/>
        </w:rPr>
        <w:t xml:space="preserve"> </w:t>
      </w:r>
      <w:r w:rsidRPr="00FF3680">
        <w:rPr>
          <w:rStyle w:val="21"/>
          <w:b w:val="0"/>
          <w:color w:val="000000"/>
          <w:sz w:val="20"/>
          <w:szCs w:val="20"/>
        </w:rPr>
        <w:t>(</w:t>
      </w:r>
      <w:r w:rsidR="00343681">
        <w:rPr>
          <w:rStyle w:val="21"/>
          <w:b w:val="0"/>
          <w:color w:val="000000"/>
          <w:sz w:val="20"/>
          <w:szCs w:val="20"/>
        </w:rPr>
        <w:t>_____________</w:t>
      </w:r>
      <w:r w:rsidR="00707935">
        <w:rPr>
          <w:rStyle w:val="21"/>
          <w:b w:val="0"/>
          <w:color w:val="000000"/>
          <w:sz w:val="20"/>
          <w:szCs w:val="20"/>
        </w:rPr>
        <w:t>) рублей 0</w:t>
      </w:r>
      <w:r w:rsidRPr="00FF3680">
        <w:rPr>
          <w:rStyle w:val="21"/>
          <w:b w:val="0"/>
          <w:color w:val="000000"/>
          <w:sz w:val="20"/>
          <w:szCs w:val="20"/>
        </w:rPr>
        <w:t>0 копеек, без НДС.</w:t>
      </w:r>
    </w:p>
    <w:p w:rsidR="00DA281F" w:rsidRPr="00FF3680" w:rsidRDefault="00DA281F" w:rsidP="00C011A9">
      <w:pPr>
        <w:pStyle w:val="210"/>
        <w:numPr>
          <w:ilvl w:val="1"/>
          <w:numId w:val="12"/>
        </w:numPr>
        <w:shd w:val="clear" w:color="auto" w:fill="auto"/>
        <w:tabs>
          <w:tab w:val="left" w:pos="464"/>
        </w:tabs>
        <w:spacing w:before="0" w:after="0" w:line="248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Цена Контракта является твердой и определяется на весь срок исполнения Контракта. При исполнении государственного контракта изменение его условий не допускается, за исключением случаев, предусмотренных Федеральным законом от 05.04.2013 № 44-ФЗ.</w:t>
      </w:r>
    </w:p>
    <w:p w:rsidR="0029021A" w:rsidRPr="00FF3680" w:rsidRDefault="00DA281F" w:rsidP="0099747E">
      <w:pPr>
        <w:pStyle w:val="a9"/>
        <w:numPr>
          <w:ilvl w:val="1"/>
          <w:numId w:val="12"/>
        </w:numPr>
        <w:ind w:left="0" w:right="100"/>
        <w:jc w:val="both"/>
        <w:rPr>
          <w:rStyle w:val="21"/>
          <w:sz w:val="20"/>
          <w:szCs w:val="20"/>
        </w:rPr>
      </w:pPr>
      <w:r w:rsidRPr="00FF3680">
        <w:rPr>
          <w:rStyle w:val="21"/>
          <w:sz w:val="20"/>
          <w:szCs w:val="20"/>
        </w:rPr>
        <w:t>Оплата производится в рублях Российской Федерации в форме безналичного денежного расчета из средств федерального бюджета, в</w:t>
      </w:r>
      <w:r w:rsidR="005E7882" w:rsidRPr="00FF3680">
        <w:rPr>
          <w:rStyle w:val="21"/>
          <w:sz w:val="20"/>
          <w:szCs w:val="20"/>
        </w:rPr>
        <w:t xml:space="preserve"> пределах выделенных ЛБО на </w:t>
      </w:r>
      <w:r w:rsidR="00FB060D">
        <w:rPr>
          <w:rStyle w:val="21"/>
          <w:sz w:val="20"/>
          <w:szCs w:val="20"/>
        </w:rPr>
        <w:t>2026</w:t>
      </w:r>
      <w:r w:rsidRPr="00FF3680">
        <w:rPr>
          <w:rStyle w:val="21"/>
          <w:sz w:val="20"/>
          <w:szCs w:val="20"/>
        </w:rPr>
        <w:t xml:space="preserve">, по КБК </w:t>
      </w:r>
      <w:r w:rsidR="00A57D49">
        <w:rPr>
          <w:rStyle w:val="21"/>
          <w:sz w:val="20"/>
          <w:szCs w:val="20"/>
        </w:rPr>
        <w:t>32003054240690049244</w:t>
      </w:r>
      <w:r w:rsidR="0099747E" w:rsidRPr="00FF3680">
        <w:rPr>
          <w:rStyle w:val="21"/>
          <w:sz w:val="20"/>
          <w:szCs w:val="20"/>
        </w:rPr>
        <w:t xml:space="preserve">. </w:t>
      </w:r>
      <w:r w:rsidRPr="00FF3680">
        <w:rPr>
          <w:rStyle w:val="21"/>
          <w:sz w:val="20"/>
          <w:szCs w:val="20"/>
        </w:rPr>
        <w:t>Оплата осуществляется по безналичному расчету платежным поручением путём перечисления Заказчиком денежных средств на расчетный счет Испо</w:t>
      </w:r>
      <w:r w:rsidR="00E9057C" w:rsidRPr="00FF3680">
        <w:rPr>
          <w:rStyle w:val="21"/>
          <w:sz w:val="20"/>
          <w:szCs w:val="20"/>
        </w:rPr>
        <w:t>лнителя, указанный в настоящем К</w:t>
      </w:r>
      <w:r w:rsidRPr="00FF3680">
        <w:rPr>
          <w:rStyle w:val="21"/>
          <w:sz w:val="20"/>
          <w:szCs w:val="20"/>
        </w:rPr>
        <w:t xml:space="preserve">онтракте, в течение </w:t>
      </w:r>
      <w:r w:rsidR="00673A50">
        <w:rPr>
          <w:rStyle w:val="21"/>
          <w:sz w:val="20"/>
          <w:szCs w:val="20"/>
        </w:rPr>
        <w:t>7</w:t>
      </w:r>
      <w:r w:rsidR="00744FE7" w:rsidRPr="00FF3680">
        <w:rPr>
          <w:rStyle w:val="21"/>
          <w:sz w:val="20"/>
          <w:szCs w:val="20"/>
        </w:rPr>
        <w:t xml:space="preserve">банковских </w:t>
      </w:r>
      <w:r w:rsidRPr="00FF3680">
        <w:rPr>
          <w:rStyle w:val="21"/>
          <w:sz w:val="20"/>
          <w:szCs w:val="20"/>
        </w:rPr>
        <w:t>дней</w:t>
      </w:r>
      <w:r w:rsidR="00FF6317" w:rsidRPr="00FF3680">
        <w:rPr>
          <w:rStyle w:val="21"/>
          <w:sz w:val="20"/>
          <w:szCs w:val="20"/>
        </w:rPr>
        <w:t>, после предоставления Исполнителем акта оказанных услуг</w:t>
      </w:r>
      <w:r w:rsidRPr="00FF3680">
        <w:rPr>
          <w:rStyle w:val="21"/>
          <w:sz w:val="20"/>
          <w:szCs w:val="20"/>
        </w:rPr>
        <w:t>.</w:t>
      </w:r>
      <w:r w:rsidR="00744FE7" w:rsidRPr="00FF3680">
        <w:rPr>
          <w:rStyle w:val="21"/>
          <w:sz w:val="20"/>
          <w:szCs w:val="20"/>
        </w:rPr>
        <w:t xml:space="preserve"> В декабре оплата производится </w:t>
      </w:r>
      <w:r w:rsidR="00084B6D">
        <w:rPr>
          <w:rStyle w:val="21"/>
          <w:sz w:val="20"/>
          <w:szCs w:val="20"/>
        </w:rPr>
        <w:t>не позднее 30</w:t>
      </w:r>
      <w:r w:rsidR="00744FE7" w:rsidRPr="00FF3680">
        <w:rPr>
          <w:rStyle w:val="21"/>
          <w:sz w:val="20"/>
          <w:szCs w:val="20"/>
        </w:rPr>
        <w:t xml:space="preserve"> (</w:t>
      </w:r>
      <w:r w:rsidR="00084B6D">
        <w:rPr>
          <w:rStyle w:val="21"/>
          <w:sz w:val="20"/>
          <w:szCs w:val="20"/>
        </w:rPr>
        <w:t>тридцатого</w:t>
      </w:r>
      <w:r w:rsidR="00744FE7" w:rsidRPr="00FF3680">
        <w:rPr>
          <w:rStyle w:val="21"/>
          <w:sz w:val="20"/>
          <w:szCs w:val="20"/>
        </w:rPr>
        <w:t>) числ</w:t>
      </w:r>
      <w:r w:rsidR="00CA3CD8" w:rsidRPr="00FF3680">
        <w:rPr>
          <w:rStyle w:val="21"/>
          <w:sz w:val="20"/>
          <w:szCs w:val="20"/>
        </w:rPr>
        <w:t>а</w:t>
      </w:r>
      <w:r w:rsidR="00744FE7" w:rsidRPr="00FF3680">
        <w:rPr>
          <w:rStyle w:val="21"/>
          <w:sz w:val="20"/>
          <w:szCs w:val="20"/>
        </w:rPr>
        <w:t xml:space="preserve"> месяца.</w:t>
      </w:r>
      <w:r w:rsidR="00A33F1F">
        <w:rPr>
          <w:rStyle w:val="21"/>
          <w:sz w:val="20"/>
          <w:szCs w:val="20"/>
        </w:rPr>
        <w:t xml:space="preserve"> </w:t>
      </w:r>
      <w:r w:rsidR="00961980" w:rsidRPr="00FF3680">
        <w:rPr>
          <w:rStyle w:val="21"/>
          <w:sz w:val="20"/>
          <w:szCs w:val="20"/>
        </w:rPr>
        <w:t>А</w:t>
      </w:r>
      <w:r w:rsidR="000369F7" w:rsidRPr="00FF3680">
        <w:rPr>
          <w:rStyle w:val="21"/>
          <w:sz w:val="20"/>
          <w:szCs w:val="20"/>
        </w:rPr>
        <w:t>вансирование и предоплата не предусмотрены.</w:t>
      </w:r>
    </w:p>
    <w:p w:rsidR="006866AF" w:rsidRPr="00FF3680" w:rsidRDefault="006866AF" w:rsidP="006866AF">
      <w:pPr>
        <w:pStyle w:val="210"/>
        <w:numPr>
          <w:ilvl w:val="1"/>
          <w:numId w:val="12"/>
        </w:numPr>
        <w:shd w:val="clear" w:color="auto" w:fill="auto"/>
        <w:tabs>
          <w:tab w:val="left" w:pos="464"/>
        </w:tabs>
        <w:spacing w:before="0" w:after="0" w:line="248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Цена Контракта может быть снижена по соглашению Сторон без изменения предусмотренных Контрактом объема и качества оказания услуг и иных условий Контракта.</w:t>
      </w:r>
    </w:p>
    <w:p w:rsidR="0029021A" w:rsidRPr="00FF3680" w:rsidRDefault="0029021A" w:rsidP="0029021A">
      <w:pPr>
        <w:pStyle w:val="a9"/>
        <w:numPr>
          <w:ilvl w:val="1"/>
          <w:numId w:val="12"/>
        </w:numPr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 xml:space="preserve">Суммы, подлежащей уплате заказчиками юридическому лицу или физическому лицу, в том числе </w:t>
      </w:r>
      <w:r w:rsidRPr="00FF3680">
        <w:rPr>
          <w:rFonts w:ascii="Times New Roman" w:hAnsi="Times New Roman" w:cs="Times New Roman"/>
          <w:sz w:val="20"/>
          <w:szCs w:val="20"/>
        </w:rPr>
        <w:lastRenderedPageBreak/>
        <w:t>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</w:t>
      </w:r>
      <w:r w:rsidRPr="00FF3680">
        <w:rPr>
          <w:sz w:val="20"/>
          <w:szCs w:val="20"/>
        </w:rPr>
        <w:t>.</w:t>
      </w:r>
    </w:p>
    <w:p w:rsidR="00F337DF" w:rsidRPr="00FF3680" w:rsidRDefault="00DA281F" w:rsidP="00CA3CD8">
      <w:pPr>
        <w:pStyle w:val="a9"/>
        <w:numPr>
          <w:ilvl w:val="1"/>
          <w:numId w:val="12"/>
        </w:numPr>
        <w:ind w:left="0"/>
        <w:jc w:val="both"/>
        <w:rPr>
          <w:rStyle w:val="21"/>
          <w:sz w:val="20"/>
          <w:szCs w:val="20"/>
        </w:rPr>
      </w:pPr>
      <w:r w:rsidRPr="00FF3680">
        <w:rPr>
          <w:rStyle w:val="21"/>
          <w:sz w:val="20"/>
          <w:szCs w:val="20"/>
        </w:rPr>
        <w:t>Обязательства по оплате оказания услуг считаются выполненными в день списания денежных средств со счетов Государственного заказчика.</w:t>
      </w:r>
      <w:bookmarkStart w:id="1" w:name="bookmark1"/>
    </w:p>
    <w:p w:rsidR="005E7882" w:rsidRPr="00FF3680" w:rsidRDefault="005E7882" w:rsidP="00CA3CD8">
      <w:pPr>
        <w:pStyle w:val="a9"/>
        <w:ind w:left="0"/>
        <w:jc w:val="both"/>
        <w:rPr>
          <w:rStyle w:val="21"/>
          <w:sz w:val="20"/>
          <w:szCs w:val="20"/>
        </w:rPr>
      </w:pPr>
    </w:p>
    <w:p w:rsidR="0029021A" w:rsidRPr="00FF3680" w:rsidRDefault="00317417" w:rsidP="00CA3CD8">
      <w:pPr>
        <w:pStyle w:val="a9"/>
        <w:ind w:left="0"/>
        <w:jc w:val="center"/>
        <w:rPr>
          <w:rStyle w:val="1"/>
          <w:sz w:val="20"/>
          <w:szCs w:val="20"/>
        </w:rPr>
      </w:pPr>
      <w:r w:rsidRPr="00FF3680">
        <w:rPr>
          <w:rStyle w:val="1"/>
          <w:sz w:val="20"/>
          <w:szCs w:val="20"/>
        </w:rPr>
        <w:t xml:space="preserve">5. </w:t>
      </w:r>
      <w:r w:rsidR="004E4389" w:rsidRPr="00FF3680">
        <w:rPr>
          <w:rStyle w:val="1"/>
          <w:sz w:val="20"/>
          <w:szCs w:val="20"/>
        </w:rPr>
        <w:t>ОТ</w:t>
      </w:r>
      <w:r w:rsidR="00DA281F" w:rsidRPr="00FF3680">
        <w:rPr>
          <w:rStyle w:val="1"/>
          <w:sz w:val="20"/>
          <w:szCs w:val="20"/>
        </w:rPr>
        <w:t>ВЕТСТВЕННОСТЬ СТОРОН</w:t>
      </w:r>
      <w:bookmarkEnd w:id="1"/>
    </w:p>
    <w:p w:rsidR="0029021A" w:rsidRPr="00FF3680" w:rsidRDefault="00317417" w:rsidP="00CA3CD8">
      <w:pPr>
        <w:pStyle w:val="a9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.1. В случае неисполнения или ненадлежащего исполнения обязательств, предусмотренных Контрактом, Стороны несут ответственность в соответствии с гражданским законодательством Российской Федерации.</w:t>
      </w:r>
    </w:p>
    <w:p w:rsidR="0029021A" w:rsidRPr="00FF3680" w:rsidRDefault="00317417" w:rsidP="0029021A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.2. В случае просрочки исполнения Исполнителем обязательства, предусмотренного Контрактом, а также в иных случаях неисполнения или ненадлежащего исполнения Государственным заказчиком обязательств, предусмотренных Контрактом, Государственный заказчик направляет Исполнителю требование об  уп</w:t>
      </w:r>
      <w:r w:rsidR="004F3E94" w:rsidRPr="00FF3680">
        <w:rPr>
          <w:rFonts w:ascii="Times New Roman" w:hAnsi="Times New Roman" w:cs="Times New Roman"/>
          <w:sz w:val="20"/>
          <w:szCs w:val="20"/>
        </w:rPr>
        <w:t>лате неустоек (штрафов, пеней).</w:t>
      </w:r>
    </w:p>
    <w:p w:rsidR="0029021A" w:rsidRPr="00FF3680" w:rsidRDefault="00317417" w:rsidP="0029021A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5.2.1</w:t>
      </w:r>
      <w:r w:rsidR="00961980" w:rsidRPr="00FF3680">
        <w:rPr>
          <w:rFonts w:ascii="Times New Roman" w:hAnsi="Times New Roman" w:cs="Times New Roman"/>
          <w:sz w:val="20"/>
          <w:szCs w:val="20"/>
        </w:rPr>
        <w:t>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 и устанавливается в размере не менее чем одна трехсотая действующая на дату уплаты пени ключевой ставки 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</w:t>
      </w:r>
      <w:r w:rsidR="004F3E94" w:rsidRPr="00FF3680">
        <w:rPr>
          <w:rFonts w:ascii="Times New Roman" w:hAnsi="Times New Roman" w:cs="Times New Roman"/>
          <w:sz w:val="20"/>
          <w:szCs w:val="20"/>
        </w:rPr>
        <w:t>ически исполненных поставщиком.</w:t>
      </w:r>
    </w:p>
    <w:p w:rsidR="003761F6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.2.2. 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Исполнитель выплачивает Государственному заказчику штр</w:t>
      </w:r>
      <w:r w:rsidR="00F02BDB">
        <w:rPr>
          <w:rFonts w:ascii="Times New Roman" w:hAnsi="Times New Roman" w:cs="Times New Roman"/>
          <w:sz w:val="20"/>
          <w:szCs w:val="20"/>
        </w:rPr>
        <w:t>аф в размере 10% цены Контракта</w:t>
      </w:r>
      <w:r w:rsidR="00961980" w:rsidRPr="00FF3680">
        <w:rPr>
          <w:rFonts w:ascii="Times New Roman" w:hAnsi="Times New Roman" w:cs="Times New Roman"/>
          <w:sz w:val="20"/>
          <w:szCs w:val="20"/>
        </w:rPr>
        <w:t>. Размер штрафа определен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и размера пени, начисляемой за каждый день просрочки исполнения поставщиком (подрядчиком, исполнителем) обязательства, предусмотренного контрактом, о</w:t>
      </w:r>
      <w:r w:rsidR="00F02BDB">
        <w:rPr>
          <w:rFonts w:ascii="Times New Roman" w:hAnsi="Times New Roman" w:cs="Times New Roman"/>
          <w:sz w:val="20"/>
          <w:szCs w:val="20"/>
        </w:rPr>
        <w:t xml:space="preserve"> </w:t>
      </w:r>
      <w:r w:rsidR="00961980" w:rsidRPr="00FF3680">
        <w:rPr>
          <w:rFonts w:ascii="Times New Roman" w:hAnsi="Times New Roman" w:cs="Times New Roman"/>
          <w:sz w:val="20"/>
          <w:szCs w:val="20"/>
        </w:rPr>
        <w:t xml:space="preserve">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(далее - постановление Правительства РФ № 1042). </w:t>
      </w:r>
    </w:p>
    <w:p w:rsidR="003761F6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 xml:space="preserve">.2.3. 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</w:t>
      </w:r>
      <w:r w:rsidR="004F3E94" w:rsidRPr="00FF3680">
        <w:rPr>
          <w:rFonts w:ascii="Times New Roman" w:hAnsi="Times New Roman" w:cs="Times New Roman"/>
          <w:sz w:val="20"/>
          <w:szCs w:val="20"/>
        </w:rPr>
        <w:t>может превышать цену Контракта.</w:t>
      </w:r>
    </w:p>
    <w:p w:rsidR="003761F6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.3. В случае просрочки исполнения Государственным заказчиком обязательства, предусмотренного Контрактом, а также в иных случаях неисполнения или ненадлежащего исполнения Государственным заказчиком обязательств, предусмотренных Контрактом, Исполнитель вправе требовать уплаты неустоек (штрафов, пеней).</w:t>
      </w:r>
    </w:p>
    <w:p w:rsidR="003761F6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.3.1. Пеня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:rsidR="003761F6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.3.2.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с Государственного заказчика уплату штрафа в размере 1 000 (одна тысяча рублей) 00 копеек. Размер штрафа определен в соответствии с постановлением Правительства РФ № 1042.</w:t>
      </w:r>
    </w:p>
    <w:p w:rsidR="00961980" w:rsidRPr="00FF3680" w:rsidRDefault="00317417" w:rsidP="003761F6">
      <w:pPr>
        <w:pStyle w:val="a9"/>
        <w:ind w:left="0" w:right="100"/>
        <w:jc w:val="both"/>
        <w:rPr>
          <w:rFonts w:ascii="Times New Roman" w:hAnsi="Times New Roman" w:cs="Times New Roman"/>
          <w:sz w:val="20"/>
          <w:szCs w:val="20"/>
        </w:rPr>
      </w:pPr>
      <w:r w:rsidRPr="00FF3680">
        <w:rPr>
          <w:rFonts w:ascii="Times New Roman" w:hAnsi="Times New Roman" w:cs="Times New Roman"/>
          <w:sz w:val="20"/>
          <w:szCs w:val="20"/>
        </w:rPr>
        <w:t>5</w:t>
      </w:r>
      <w:r w:rsidR="00961980" w:rsidRPr="00FF3680">
        <w:rPr>
          <w:rFonts w:ascii="Times New Roman" w:hAnsi="Times New Roman" w:cs="Times New Roman"/>
          <w:sz w:val="20"/>
          <w:szCs w:val="20"/>
        </w:rPr>
        <w:t>.3.3.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4F3E94" w:rsidRPr="00FF3680" w:rsidRDefault="004F3E94" w:rsidP="00961980">
      <w:pPr>
        <w:pStyle w:val="10"/>
        <w:keepNext/>
        <w:keepLines/>
        <w:shd w:val="clear" w:color="auto" w:fill="auto"/>
        <w:spacing w:before="0" w:after="0" w:line="240" w:lineRule="auto"/>
        <w:ind w:right="100"/>
        <w:rPr>
          <w:b w:val="0"/>
          <w:sz w:val="20"/>
          <w:szCs w:val="20"/>
        </w:rPr>
      </w:pPr>
    </w:p>
    <w:p w:rsidR="004F3E94" w:rsidRPr="00FF3680" w:rsidRDefault="00DA281F" w:rsidP="00317417">
      <w:pPr>
        <w:pStyle w:val="31"/>
        <w:numPr>
          <w:ilvl w:val="0"/>
          <w:numId w:val="16"/>
        </w:numPr>
        <w:shd w:val="clear" w:color="auto" w:fill="auto"/>
        <w:tabs>
          <w:tab w:val="left" w:pos="613"/>
        </w:tabs>
        <w:spacing w:after="0" w:line="252" w:lineRule="exact"/>
        <w:ind w:left="280" w:right="100"/>
        <w:jc w:val="center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ОСНОВАНИЯ И ПОРЯДОК ИЗМЕНЕНИЯ И РАСТОРЖЕНИЯ КОНТРАКТА</w:t>
      </w:r>
    </w:p>
    <w:p w:rsidR="00DA281F" w:rsidRPr="00FF3680" w:rsidRDefault="00DA281F" w:rsidP="00317417">
      <w:pPr>
        <w:pStyle w:val="210"/>
        <w:numPr>
          <w:ilvl w:val="1"/>
          <w:numId w:val="16"/>
        </w:numPr>
        <w:shd w:val="clear" w:color="auto" w:fill="auto"/>
        <w:tabs>
          <w:tab w:val="left" w:pos="426"/>
        </w:tabs>
        <w:spacing w:before="0" w:after="0" w:line="252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Контракт может быть изменен в случаях, предусмотренных Гражданским кодексом Российской Федерации и Федеральным законом от 05.04.2013 </w:t>
      </w:r>
      <w:r w:rsidR="007B0B47" w:rsidRPr="00FF3680">
        <w:rPr>
          <w:rStyle w:val="21"/>
          <w:color w:val="000000"/>
          <w:sz w:val="20"/>
          <w:szCs w:val="20"/>
        </w:rPr>
        <w:t>№</w:t>
      </w:r>
      <w:r w:rsidRPr="00FF3680">
        <w:rPr>
          <w:rStyle w:val="21"/>
          <w:color w:val="000000"/>
          <w:sz w:val="20"/>
          <w:szCs w:val="20"/>
        </w:rPr>
        <w:t xml:space="preserve"> 44-ФЗ «О контрактной системе в сфере закупок, товаров, работ, услуг для обеспечения государственных и муниципальных нужд».</w:t>
      </w:r>
    </w:p>
    <w:p w:rsidR="00DA281F" w:rsidRPr="00FF3680" w:rsidRDefault="00317417" w:rsidP="00961980">
      <w:pPr>
        <w:pStyle w:val="210"/>
        <w:shd w:val="clear" w:color="auto" w:fill="auto"/>
        <w:spacing w:before="0" w:after="0" w:line="252" w:lineRule="exact"/>
        <w:ind w:right="100"/>
        <w:rPr>
          <w:sz w:val="20"/>
          <w:szCs w:val="20"/>
        </w:rPr>
      </w:pPr>
      <w:r w:rsidRPr="00FF3680">
        <w:rPr>
          <w:rStyle w:val="23"/>
          <w:i w:val="0"/>
          <w:color w:val="000000"/>
          <w:sz w:val="20"/>
          <w:szCs w:val="20"/>
        </w:rPr>
        <w:t>6</w:t>
      </w:r>
      <w:r w:rsidR="004F3E94" w:rsidRPr="00FF3680">
        <w:rPr>
          <w:rStyle w:val="23"/>
          <w:i w:val="0"/>
          <w:color w:val="000000"/>
          <w:sz w:val="20"/>
          <w:szCs w:val="20"/>
        </w:rPr>
        <w:t>.2</w:t>
      </w:r>
      <w:r w:rsidR="00DA281F" w:rsidRPr="00FF3680">
        <w:rPr>
          <w:rStyle w:val="23"/>
          <w:i w:val="0"/>
          <w:color w:val="000000"/>
          <w:sz w:val="20"/>
          <w:szCs w:val="20"/>
        </w:rPr>
        <w:t>.</w:t>
      </w:r>
      <w:r w:rsidR="00DA281F" w:rsidRPr="00FF3680">
        <w:rPr>
          <w:rStyle w:val="21"/>
          <w:color w:val="000000"/>
          <w:sz w:val="20"/>
          <w:szCs w:val="20"/>
        </w:rPr>
        <w:t xml:space="preserve">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DA281F" w:rsidRPr="00FF3680" w:rsidRDefault="00B471CB" w:rsidP="00B471CB">
      <w:pPr>
        <w:pStyle w:val="210"/>
        <w:shd w:val="clear" w:color="auto" w:fill="auto"/>
        <w:tabs>
          <w:tab w:val="left" w:pos="426"/>
        </w:tabs>
        <w:spacing w:before="0" w:after="0" w:line="252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6.3.</w:t>
      </w:r>
      <w:r w:rsidR="00DA281F" w:rsidRPr="00FF3680">
        <w:rPr>
          <w:rStyle w:val="21"/>
          <w:color w:val="000000"/>
          <w:sz w:val="20"/>
          <w:szCs w:val="20"/>
        </w:rPr>
        <w:t xml:space="preserve">В случае расторжения Контракта по любым основаниям Государственный заказчик обязан оплатить Исполнителю стоимость оказанных услуг, соответствующих требованиям Государственного заказчика, </w:t>
      </w:r>
      <w:r w:rsidR="00DA281F" w:rsidRPr="00FF3680">
        <w:rPr>
          <w:rStyle w:val="21"/>
          <w:color w:val="000000"/>
          <w:sz w:val="20"/>
          <w:szCs w:val="20"/>
        </w:rPr>
        <w:lastRenderedPageBreak/>
        <w:t>фактически оказанных на момент расторжения Контракта</w:t>
      </w:r>
    </w:p>
    <w:p w:rsidR="00DA281F" w:rsidRPr="00FF3680" w:rsidRDefault="00B471CB" w:rsidP="00B471CB">
      <w:pPr>
        <w:pStyle w:val="210"/>
        <w:shd w:val="clear" w:color="auto" w:fill="auto"/>
        <w:tabs>
          <w:tab w:val="left" w:pos="453"/>
        </w:tabs>
        <w:spacing w:before="0" w:after="0" w:line="252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6.4.</w:t>
      </w:r>
      <w:r w:rsidR="00DA281F" w:rsidRPr="00FF3680">
        <w:rPr>
          <w:rStyle w:val="21"/>
          <w:color w:val="000000"/>
          <w:sz w:val="20"/>
          <w:szCs w:val="20"/>
        </w:rPr>
        <w:t>Цена Контракта может быть снижена по соглашению Сторон без изменения предусмотренных Контрактом объема услуг и иных условий Контракта.</w:t>
      </w:r>
    </w:p>
    <w:p w:rsidR="00DA281F" w:rsidRPr="00FF3680" w:rsidRDefault="00B471CB" w:rsidP="00B471CB">
      <w:pPr>
        <w:pStyle w:val="210"/>
        <w:shd w:val="clear" w:color="auto" w:fill="auto"/>
        <w:tabs>
          <w:tab w:val="left" w:pos="460"/>
        </w:tabs>
        <w:spacing w:before="0" w:after="0" w:line="252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6.5. </w:t>
      </w:r>
      <w:r w:rsidR="00DA281F" w:rsidRPr="00FF3680">
        <w:rPr>
          <w:rStyle w:val="21"/>
          <w:color w:val="000000"/>
          <w:sz w:val="20"/>
          <w:szCs w:val="20"/>
        </w:rPr>
        <w:t>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DA281F" w:rsidRPr="00FF3680" w:rsidRDefault="00CF6B88" w:rsidP="00CF6B88">
      <w:pPr>
        <w:pStyle w:val="210"/>
        <w:shd w:val="clear" w:color="auto" w:fill="auto"/>
        <w:tabs>
          <w:tab w:val="left" w:pos="453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6.6.</w:t>
      </w:r>
      <w:r w:rsidR="00DA281F" w:rsidRPr="00FF3680">
        <w:rPr>
          <w:rStyle w:val="21"/>
          <w:color w:val="000000"/>
          <w:sz w:val="20"/>
          <w:szCs w:val="20"/>
        </w:rPr>
        <w:t>При исполнении Контракта не допускается перемена Исполнителя, за исключением случая, если новый Исполнитель является правопреемником Исполнителя по такому Контракту вследствие реорганизации юридического лица в форме преобразования, слияния или присоединения.</w:t>
      </w:r>
    </w:p>
    <w:p w:rsidR="00DA281F" w:rsidRPr="00FF3680" w:rsidRDefault="00B471CB" w:rsidP="00B471CB">
      <w:pPr>
        <w:pStyle w:val="210"/>
        <w:shd w:val="clear" w:color="auto" w:fill="auto"/>
        <w:tabs>
          <w:tab w:val="left" w:pos="446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</w:t>
      </w:r>
      <w:r w:rsidR="00CF6B88" w:rsidRPr="00FF3680">
        <w:rPr>
          <w:rStyle w:val="21"/>
          <w:color w:val="000000"/>
          <w:sz w:val="20"/>
          <w:szCs w:val="20"/>
        </w:rPr>
        <w:t>7</w:t>
      </w:r>
      <w:r w:rsidRPr="00FF3680">
        <w:rPr>
          <w:rStyle w:val="21"/>
          <w:color w:val="000000"/>
          <w:sz w:val="20"/>
          <w:szCs w:val="20"/>
        </w:rPr>
        <w:t>.</w:t>
      </w:r>
      <w:r w:rsidR="00DA281F" w:rsidRPr="00FF3680">
        <w:rPr>
          <w:rStyle w:val="21"/>
          <w:color w:val="000000"/>
          <w:sz w:val="20"/>
          <w:szCs w:val="20"/>
        </w:rPr>
        <w:t>В случае перемены Государственного заказчика права и обя</w:t>
      </w:r>
      <w:r w:rsidR="00074E01" w:rsidRPr="00FF3680">
        <w:rPr>
          <w:rStyle w:val="21"/>
          <w:color w:val="000000"/>
          <w:sz w:val="20"/>
          <w:szCs w:val="20"/>
        </w:rPr>
        <w:t>занности Г</w:t>
      </w:r>
      <w:r w:rsidR="00DA281F" w:rsidRPr="00FF3680">
        <w:rPr>
          <w:rStyle w:val="21"/>
          <w:color w:val="000000"/>
          <w:sz w:val="20"/>
          <w:szCs w:val="20"/>
        </w:rPr>
        <w:t>осударственного заказчика, предусмотренные Контрактом, переходят к новому Государственному заказчику.</w:t>
      </w:r>
    </w:p>
    <w:p w:rsidR="00DA281F" w:rsidRPr="00FF3680" w:rsidRDefault="00CF6B88" w:rsidP="00CF6B88">
      <w:pPr>
        <w:pStyle w:val="210"/>
        <w:shd w:val="clear" w:color="auto" w:fill="auto"/>
        <w:tabs>
          <w:tab w:val="left" w:pos="0"/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6.8.</w:t>
      </w:r>
      <w:r w:rsidR="00DA281F" w:rsidRPr="00FF3680">
        <w:rPr>
          <w:rStyle w:val="21"/>
          <w:color w:val="000000"/>
          <w:sz w:val="20"/>
          <w:szCs w:val="20"/>
        </w:rPr>
        <w:t>При исполнении Контракта по согласованию Государственного заказчика с Исполнителем допускается оказание услуг, которые являются улучшенными по сравнению с услугами, указанными в Контракте. В этом случае соответствующие изменения должны быть внесены Государственным заказчиком в реестр Контрактов, заключенных Государственным заказчиком.</w:t>
      </w:r>
    </w:p>
    <w:p w:rsidR="00DA281F" w:rsidRPr="00FF3680" w:rsidRDefault="00CF6B88" w:rsidP="00CA3CD8">
      <w:pPr>
        <w:pStyle w:val="210"/>
        <w:shd w:val="clear" w:color="auto" w:fill="auto"/>
        <w:tabs>
          <w:tab w:val="left" w:pos="0"/>
          <w:tab w:val="left" w:pos="439"/>
        </w:tabs>
        <w:spacing w:before="0" w:after="0" w:line="245" w:lineRule="exac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6.9.</w:t>
      </w:r>
      <w:r w:rsidR="00DA281F" w:rsidRPr="00FF3680">
        <w:rPr>
          <w:rStyle w:val="21"/>
          <w:color w:val="000000"/>
          <w:sz w:val="20"/>
          <w:szCs w:val="20"/>
        </w:rPr>
        <w:t>Расторжение Контракта допускается по соглашению сторон, по решению суда.</w:t>
      </w:r>
    </w:p>
    <w:p w:rsidR="00CA3CD8" w:rsidRPr="00FF3680" w:rsidRDefault="00CA3CD8" w:rsidP="00CA3CD8">
      <w:pPr>
        <w:pStyle w:val="210"/>
        <w:shd w:val="clear" w:color="auto" w:fill="auto"/>
        <w:tabs>
          <w:tab w:val="left" w:pos="0"/>
          <w:tab w:val="left" w:pos="439"/>
        </w:tabs>
        <w:spacing w:before="0" w:after="0" w:line="245" w:lineRule="exact"/>
        <w:rPr>
          <w:sz w:val="20"/>
          <w:szCs w:val="20"/>
        </w:rPr>
      </w:pPr>
    </w:p>
    <w:p w:rsidR="00EF6289" w:rsidRPr="00FF3680" w:rsidRDefault="00DA281F" w:rsidP="00CA3CD8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453"/>
          <w:tab w:val="left" w:pos="2178"/>
        </w:tabs>
        <w:spacing w:before="0" w:after="0" w:line="248" w:lineRule="exact"/>
        <w:jc w:val="center"/>
        <w:rPr>
          <w:rStyle w:val="1"/>
          <w:b/>
          <w:bCs/>
          <w:sz w:val="20"/>
          <w:szCs w:val="20"/>
        </w:rPr>
      </w:pPr>
      <w:bookmarkStart w:id="2" w:name="bookmark2"/>
      <w:r w:rsidRPr="00FF3680">
        <w:rPr>
          <w:rStyle w:val="1"/>
          <w:b/>
          <w:color w:val="000000"/>
          <w:sz w:val="20"/>
          <w:szCs w:val="20"/>
        </w:rPr>
        <w:t>ОБСТОЯТЕЛЬСТВА НЕПРЕОДОЛИМОЙ СИЛЫ</w:t>
      </w:r>
      <w:bookmarkEnd w:id="2"/>
    </w:p>
    <w:p w:rsidR="00DA281F" w:rsidRPr="00FF3680" w:rsidRDefault="00DA281F" w:rsidP="00CA3CD8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453"/>
          <w:tab w:val="left" w:pos="2178"/>
        </w:tabs>
        <w:spacing w:before="0" w:after="0" w:line="248" w:lineRule="exact"/>
        <w:ind w:left="0" w:firstLine="0"/>
        <w:rPr>
          <w:b w:val="0"/>
          <w:sz w:val="20"/>
          <w:szCs w:val="20"/>
        </w:rPr>
      </w:pPr>
      <w:r w:rsidRPr="00FF3680">
        <w:rPr>
          <w:rStyle w:val="21"/>
          <w:b w:val="0"/>
          <w:color w:val="000000"/>
          <w:sz w:val="20"/>
          <w:szCs w:val="20"/>
        </w:rPr>
        <w:t>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  <w:r w:rsidR="00A33F1F">
        <w:rPr>
          <w:rStyle w:val="21"/>
          <w:b w:val="0"/>
          <w:color w:val="000000"/>
          <w:sz w:val="20"/>
          <w:szCs w:val="20"/>
        </w:rPr>
        <w:t xml:space="preserve"> </w:t>
      </w:r>
      <w:r w:rsidRPr="00FF3680">
        <w:rPr>
          <w:rStyle w:val="21"/>
          <w:b w:val="0"/>
          <w:color w:val="000000"/>
          <w:sz w:val="20"/>
          <w:szCs w:val="20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При наступлении обстоятельств непреодолимой силы Сторона должна без промедления, но не позднее 1 (одного) дня, известить о них другую Сторону в любой форме, предпочтительно -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0"/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По прекращении указанных обстоятельств Сторона должна без промедления, но не позднее дня, следующего за днем прекращения действия данных обстоятельств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лишается права ссылаться на такие обстоятельства, а та</w:t>
      </w:r>
      <w:r w:rsidR="00BB6FB5" w:rsidRPr="00FF3680">
        <w:rPr>
          <w:rStyle w:val="21"/>
          <w:color w:val="000000"/>
          <w:sz w:val="20"/>
          <w:szCs w:val="20"/>
        </w:rPr>
        <w:t xml:space="preserve">к </w:t>
      </w:r>
      <w:r w:rsidRPr="00FF3680">
        <w:rPr>
          <w:rStyle w:val="21"/>
          <w:color w:val="000000"/>
          <w:sz w:val="20"/>
          <w:szCs w:val="20"/>
        </w:rPr>
        <w:t>же должна возместить другой Сто</w:t>
      </w:r>
      <w:r w:rsidR="00BB6FB5" w:rsidRPr="00FF3680">
        <w:rPr>
          <w:rStyle w:val="21"/>
          <w:color w:val="000000"/>
          <w:sz w:val="20"/>
          <w:szCs w:val="20"/>
        </w:rPr>
        <w:t xml:space="preserve">роне убытки, причиненные </w:t>
      </w:r>
      <w:r w:rsidRPr="00FF3680">
        <w:rPr>
          <w:rStyle w:val="21"/>
          <w:color w:val="000000"/>
          <w:sz w:val="20"/>
          <w:szCs w:val="20"/>
        </w:rPr>
        <w:t>извещением или несвоевременным извещением.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Сторона должна в течение 10 дней с момента прекращения форс-мажорных обстоятельств передать другой Стороне сертификат торгово-промышленной палаты или иного компетентного органа или организации о наличии и продолжительности форс</w:t>
      </w:r>
      <w:r w:rsidRPr="00FF3680">
        <w:rPr>
          <w:rStyle w:val="21"/>
          <w:color w:val="000000"/>
          <w:sz w:val="20"/>
          <w:szCs w:val="20"/>
        </w:rPr>
        <w:softHyphen/>
      </w:r>
      <w:r w:rsidR="00CA3CD8" w:rsidRPr="00FF3680">
        <w:rPr>
          <w:rStyle w:val="21"/>
          <w:color w:val="000000"/>
          <w:sz w:val="20"/>
          <w:szCs w:val="20"/>
        </w:rPr>
        <w:t>-</w:t>
      </w:r>
      <w:r w:rsidRPr="00FF3680">
        <w:rPr>
          <w:rStyle w:val="21"/>
          <w:color w:val="000000"/>
          <w:sz w:val="20"/>
          <w:szCs w:val="20"/>
        </w:rPr>
        <w:t>мажорных обстоятельств.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52" w:lineRule="exact"/>
        <w:ind w:left="0" w:right="100" w:firstLine="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 случае наступления форс-мажорных обстоятельств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457"/>
        </w:tabs>
        <w:spacing w:before="0" w:after="0" w:line="252" w:lineRule="exact"/>
        <w:ind w:left="0" w:right="100" w:firstLine="0"/>
        <w:rPr>
          <w:rStyle w:val="2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Если форс-мажорные обстоятельства и их последствия продолжают действовать более 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F337DF" w:rsidRPr="00FF3680" w:rsidRDefault="00F337DF" w:rsidP="00F337DF">
      <w:pPr>
        <w:pStyle w:val="210"/>
        <w:shd w:val="clear" w:color="auto" w:fill="auto"/>
        <w:tabs>
          <w:tab w:val="left" w:pos="457"/>
        </w:tabs>
        <w:spacing w:before="0" w:after="0" w:line="252" w:lineRule="exact"/>
        <w:ind w:right="100"/>
        <w:rPr>
          <w:rStyle w:val="21"/>
          <w:sz w:val="20"/>
          <w:szCs w:val="20"/>
        </w:rPr>
      </w:pPr>
    </w:p>
    <w:p w:rsidR="00EF6289" w:rsidRPr="00FF3680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742"/>
          <w:tab w:val="left" w:pos="2708"/>
        </w:tabs>
        <w:spacing w:before="0" w:after="0" w:line="241" w:lineRule="exact"/>
        <w:ind w:right="100"/>
        <w:jc w:val="center"/>
        <w:rPr>
          <w:rStyle w:val="21"/>
          <w:b w:val="0"/>
          <w:color w:val="000000"/>
          <w:sz w:val="20"/>
          <w:szCs w:val="20"/>
        </w:rPr>
      </w:pPr>
      <w:bookmarkStart w:id="3" w:name="bookmark3"/>
      <w:r w:rsidRPr="00FF3680">
        <w:rPr>
          <w:rStyle w:val="1"/>
          <w:b/>
          <w:color w:val="000000"/>
          <w:sz w:val="20"/>
          <w:szCs w:val="20"/>
        </w:rPr>
        <w:t>ПОРЯДОК УРЕГУЛИРОВАНИЯ СПОРОВ</w:t>
      </w:r>
      <w:bookmarkEnd w:id="3"/>
    </w:p>
    <w:p w:rsidR="00DA281F" w:rsidRPr="00FF3680" w:rsidRDefault="00DA281F" w:rsidP="00EB550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742"/>
          <w:tab w:val="left" w:pos="2708"/>
        </w:tabs>
        <w:spacing w:before="0" w:after="0" w:line="241" w:lineRule="exact"/>
        <w:ind w:right="100"/>
        <w:rPr>
          <w:b w:val="0"/>
          <w:sz w:val="20"/>
          <w:szCs w:val="20"/>
        </w:rPr>
      </w:pPr>
      <w:r w:rsidRPr="00FF3680">
        <w:rPr>
          <w:rStyle w:val="21"/>
          <w:b w:val="0"/>
          <w:color w:val="000000"/>
          <w:sz w:val="20"/>
          <w:szCs w:val="20"/>
        </w:rPr>
        <w:t>Претензионный порядок досудебного урегулирования споров, вытекающих из Контракта, является для Сторон обязательным.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9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Претензионные письма направляются Сторонами нарочным либо заказным почтовым отправлением с уведомлением о вручении последнего адресату по местонахождению Сторон.</w:t>
      </w:r>
    </w:p>
    <w:p w:rsidR="00DA281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34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Допускается направление Сторонами претензионных писем иными способами: по факсу и электронной почте, экспресс-почтой.</w:t>
      </w:r>
    </w:p>
    <w:p w:rsidR="00F337D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2"/>
        </w:tabs>
        <w:spacing w:before="0" w:after="0" w:line="241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Срок рассмотрения претензионного письма и направления ответа на него составляет 10 (десять) рабочих дней со дня получения последнего адресатом.</w:t>
      </w:r>
    </w:p>
    <w:p w:rsidR="00F337DF" w:rsidRPr="00FF3680" w:rsidRDefault="00DA281F" w:rsidP="00EB5506">
      <w:pPr>
        <w:pStyle w:val="210"/>
        <w:numPr>
          <w:ilvl w:val="1"/>
          <w:numId w:val="23"/>
        </w:numPr>
        <w:shd w:val="clear" w:color="auto" w:fill="auto"/>
        <w:tabs>
          <w:tab w:val="left" w:pos="742"/>
        </w:tabs>
        <w:spacing w:before="0" w:after="0" w:line="241" w:lineRule="exact"/>
        <w:ind w:right="100"/>
        <w:rPr>
          <w:rStyle w:val="2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 случае не</w:t>
      </w:r>
      <w:r w:rsidR="00A33F1F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урегулирования споров и разногласий в претензионном порядке они передаются на рассмотрение в Арбитражный суд Республики Бурятия.</w:t>
      </w:r>
      <w:bookmarkStart w:id="4" w:name="bookmark4"/>
    </w:p>
    <w:p w:rsidR="00012EEC" w:rsidRPr="00FF3680" w:rsidRDefault="00012EEC" w:rsidP="00012EEC">
      <w:pPr>
        <w:pStyle w:val="210"/>
        <w:shd w:val="clear" w:color="auto" w:fill="auto"/>
        <w:tabs>
          <w:tab w:val="left" w:pos="742"/>
        </w:tabs>
        <w:spacing w:before="0" w:after="0" w:line="241" w:lineRule="exact"/>
        <w:ind w:right="100"/>
        <w:rPr>
          <w:rStyle w:val="21"/>
          <w:sz w:val="20"/>
          <w:szCs w:val="20"/>
        </w:rPr>
      </w:pPr>
    </w:p>
    <w:p w:rsidR="00012EEC" w:rsidRPr="00FF3680" w:rsidRDefault="00DA281F" w:rsidP="00EB5506">
      <w:pPr>
        <w:pStyle w:val="210"/>
        <w:keepNext/>
        <w:keepLines/>
        <w:numPr>
          <w:ilvl w:val="0"/>
          <w:numId w:val="23"/>
        </w:numPr>
        <w:shd w:val="clear" w:color="auto" w:fill="auto"/>
        <w:tabs>
          <w:tab w:val="left" w:pos="742"/>
          <w:tab w:val="left" w:pos="857"/>
          <w:tab w:val="left" w:pos="3300"/>
        </w:tabs>
        <w:spacing w:before="0" w:after="0" w:line="245" w:lineRule="exact"/>
        <w:ind w:right="100"/>
        <w:jc w:val="center"/>
        <w:rPr>
          <w:rStyle w:val="1"/>
          <w:sz w:val="20"/>
          <w:szCs w:val="20"/>
        </w:rPr>
      </w:pPr>
      <w:r w:rsidRPr="00FF3680">
        <w:rPr>
          <w:rStyle w:val="1"/>
          <w:bCs w:val="0"/>
          <w:color w:val="000000"/>
          <w:sz w:val="20"/>
          <w:szCs w:val="20"/>
        </w:rPr>
        <w:lastRenderedPageBreak/>
        <w:t>СРОК ДЕЙСТВИЯ КОНТРАКТА</w:t>
      </w:r>
      <w:bookmarkEnd w:id="4"/>
    </w:p>
    <w:p w:rsidR="00DA281F" w:rsidRPr="00FF3680" w:rsidRDefault="00DA281F" w:rsidP="00EB550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857"/>
          <w:tab w:val="left" w:pos="3300"/>
        </w:tabs>
        <w:spacing w:before="0" w:after="0" w:line="245" w:lineRule="exact"/>
        <w:ind w:right="100"/>
        <w:rPr>
          <w:rStyle w:val="21"/>
          <w:b w:val="0"/>
          <w:sz w:val="20"/>
          <w:szCs w:val="20"/>
        </w:rPr>
      </w:pPr>
      <w:r w:rsidRPr="00FF3680">
        <w:rPr>
          <w:rStyle w:val="21"/>
          <w:b w:val="0"/>
          <w:color w:val="000000"/>
          <w:sz w:val="20"/>
          <w:szCs w:val="20"/>
        </w:rPr>
        <w:t xml:space="preserve">Контракт вступает в силу с момента его подписания Сторонами </w:t>
      </w:r>
      <w:r w:rsidR="0029021A" w:rsidRPr="00FF3680">
        <w:rPr>
          <w:rStyle w:val="21"/>
          <w:b w:val="0"/>
          <w:color w:val="000000"/>
          <w:sz w:val="20"/>
          <w:szCs w:val="20"/>
        </w:rPr>
        <w:t>и действует до «</w:t>
      </w:r>
      <w:r w:rsidR="00BC013B" w:rsidRPr="00FF3680">
        <w:rPr>
          <w:rStyle w:val="21"/>
          <w:b w:val="0"/>
          <w:color w:val="000000"/>
          <w:sz w:val="20"/>
          <w:szCs w:val="20"/>
        </w:rPr>
        <w:t>31</w:t>
      </w:r>
      <w:r w:rsidR="004C16F8" w:rsidRPr="00FF3680">
        <w:rPr>
          <w:rStyle w:val="21"/>
          <w:b w:val="0"/>
          <w:color w:val="000000"/>
          <w:sz w:val="20"/>
          <w:szCs w:val="20"/>
        </w:rPr>
        <w:t xml:space="preserve">» декабря </w:t>
      </w:r>
      <w:r w:rsidR="00FB060D">
        <w:rPr>
          <w:rStyle w:val="21"/>
          <w:b w:val="0"/>
          <w:color w:val="000000"/>
          <w:sz w:val="20"/>
          <w:szCs w:val="20"/>
        </w:rPr>
        <w:t>2026</w:t>
      </w:r>
      <w:r w:rsidRPr="00FF3680">
        <w:rPr>
          <w:rStyle w:val="21"/>
          <w:b w:val="0"/>
          <w:color w:val="000000"/>
          <w:sz w:val="20"/>
          <w:szCs w:val="20"/>
        </w:rPr>
        <w:t xml:space="preserve"> г., а в части осуществления оплаты и гарантийных обязательств - до их полного исполнения.</w:t>
      </w:r>
    </w:p>
    <w:p w:rsidR="00BB6FB5" w:rsidRPr="00FF3680" w:rsidRDefault="00BB6FB5" w:rsidP="00EF6289">
      <w:pPr>
        <w:pStyle w:val="210"/>
        <w:shd w:val="clear" w:color="auto" w:fill="auto"/>
        <w:tabs>
          <w:tab w:val="left" w:pos="857"/>
        </w:tabs>
        <w:spacing w:before="0" w:after="0" w:line="245" w:lineRule="exact"/>
        <w:ind w:right="100"/>
        <w:jc w:val="center"/>
        <w:rPr>
          <w:b/>
          <w:sz w:val="20"/>
          <w:szCs w:val="20"/>
        </w:rPr>
      </w:pPr>
    </w:p>
    <w:p w:rsidR="00EF6289" w:rsidRPr="00FF3680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886"/>
          <w:tab w:val="left" w:pos="3900"/>
        </w:tabs>
        <w:spacing w:before="0" w:after="0" w:line="245" w:lineRule="exact"/>
        <w:ind w:right="100"/>
        <w:jc w:val="center"/>
        <w:rPr>
          <w:rStyle w:val="1"/>
          <w:b/>
          <w:bCs/>
          <w:sz w:val="20"/>
          <w:szCs w:val="20"/>
        </w:rPr>
      </w:pPr>
      <w:bookmarkStart w:id="5" w:name="bookmark5"/>
      <w:r w:rsidRPr="00FF3680">
        <w:rPr>
          <w:rStyle w:val="1"/>
          <w:b/>
          <w:color w:val="000000"/>
          <w:sz w:val="20"/>
          <w:szCs w:val="20"/>
        </w:rPr>
        <w:t>ПРОЧИЕ УСЛОВИЯ</w:t>
      </w:r>
      <w:bookmarkEnd w:id="5"/>
    </w:p>
    <w:p w:rsidR="00DA281F" w:rsidRPr="00FF3680" w:rsidRDefault="00DA281F" w:rsidP="001F7536">
      <w:pPr>
        <w:pStyle w:val="10"/>
        <w:keepNext/>
        <w:keepLines/>
        <w:numPr>
          <w:ilvl w:val="1"/>
          <w:numId w:val="23"/>
        </w:numPr>
        <w:shd w:val="clear" w:color="auto" w:fill="auto"/>
        <w:tabs>
          <w:tab w:val="left" w:pos="426"/>
          <w:tab w:val="left" w:pos="3900"/>
        </w:tabs>
        <w:spacing w:before="0" w:after="0" w:line="245" w:lineRule="exact"/>
        <w:ind w:right="100"/>
        <w:rPr>
          <w:b w:val="0"/>
          <w:sz w:val="20"/>
          <w:szCs w:val="20"/>
        </w:rPr>
      </w:pPr>
      <w:r w:rsidRPr="00FF3680">
        <w:rPr>
          <w:rStyle w:val="21"/>
          <w:b w:val="0"/>
          <w:color w:val="000000"/>
          <w:sz w:val="20"/>
          <w:szCs w:val="20"/>
        </w:rPr>
        <w:t xml:space="preserve">Контракт составлен в </w:t>
      </w:r>
      <w:r w:rsidR="00BB6FB5" w:rsidRPr="00FF3680">
        <w:rPr>
          <w:rStyle w:val="21"/>
          <w:b w:val="0"/>
          <w:color w:val="000000"/>
          <w:sz w:val="20"/>
          <w:szCs w:val="20"/>
        </w:rPr>
        <w:t>двух</w:t>
      </w:r>
      <w:r w:rsidRPr="00FF3680">
        <w:rPr>
          <w:rStyle w:val="21"/>
          <w:b w:val="0"/>
          <w:color w:val="000000"/>
          <w:sz w:val="20"/>
          <w:szCs w:val="20"/>
        </w:rPr>
        <w:t xml:space="preserve"> подлинных экземплярах, имеющих одинаковую юридическую силу: один экземпляр для Исполнителя, один для юридической службы Государственного заказчика</w:t>
      </w:r>
      <w:r w:rsidR="00BB6FB5" w:rsidRPr="00FF3680">
        <w:rPr>
          <w:rStyle w:val="21"/>
          <w:b w:val="0"/>
          <w:color w:val="000000"/>
          <w:sz w:val="20"/>
          <w:szCs w:val="20"/>
        </w:rPr>
        <w:t>.</w:t>
      </w:r>
    </w:p>
    <w:p w:rsidR="00DA281F" w:rsidRPr="00FF3680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 случае изменения банковских реквизитов Исполнитель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Контракте реквизитам Исполнителя, несет Исполнитель.</w:t>
      </w:r>
    </w:p>
    <w:p w:rsidR="00DA281F" w:rsidRPr="00FF3680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Во всем остальном, что не предусмотрено Контрактом, Стороны руководствуются законодательством Российской Федерации.</w:t>
      </w:r>
    </w:p>
    <w:p w:rsidR="00DA281F" w:rsidRPr="00FF3680" w:rsidRDefault="00DA281F" w:rsidP="001F7536">
      <w:pPr>
        <w:pStyle w:val="210"/>
        <w:numPr>
          <w:ilvl w:val="1"/>
          <w:numId w:val="23"/>
        </w:numPr>
        <w:shd w:val="clear" w:color="auto" w:fill="auto"/>
        <w:tabs>
          <w:tab w:val="left" w:pos="426"/>
        </w:tabs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Приложение к Контракту, является его неотъемлемой частью:</w:t>
      </w:r>
    </w:p>
    <w:p w:rsidR="00DA281F" w:rsidRPr="00FF3680" w:rsidRDefault="00DA281F" w:rsidP="00961980">
      <w:pPr>
        <w:pStyle w:val="210"/>
        <w:shd w:val="clear" w:color="auto" w:fill="auto"/>
        <w:spacing w:before="0" w:after="0" w:line="245" w:lineRule="exact"/>
        <w:ind w:right="10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Приложение № 1 - Техническое задание</w:t>
      </w:r>
    </w:p>
    <w:p w:rsidR="00271160" w:rsidRPr="00FF3680" w:rsidRDefault="00DA281F" w:rsidP="001F7536">
      <w:pPr>
        <w:pStyle w:val="210"/>
        <w:shd w:val="clear" w:color="auto" w:fill="auto"/>
        <w:spacing w:before="0" w:after="0" w:line="245" w:lineRule="exact"/>
        <w:ind w:right="100"/>
        <w:rPr>
          <w:rStyle w:val="1"/>
          <w:b w:val="0"/>
          <w:bCs w:val="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Приложение № 2 - Спецификация</w:t>
      </w:r>
      <w:bookmarkStart w:id="6" w:name="bookmark6"/>
    </w:p>
    <w:p w:rsidR="00271160" w:rsidRPr="00FF3680" w:rsidRDefault="00271160" w:rsidP="007B0B47">
      <w:pPr>
        <w:pStyle w:val="10"/>
        <w:keepNext/>
        <w:keepLines/>
        <w:shd w:val="clear" w:color="auto" w:fill="auto"/>
        <w:tabs>
          <w:tab w:val="left" w:pos="142"/>
        </w:tabs>
        <w:spacing w:before="0" w:after="0" w:line="210" w:lineRule="exact"/>
        <w:rPr>
          <w:rStyle w:val="1"/>
          <w:b/>
          <w:bCs/>
          <w:sz w:val="20"/>
          <w:szCs w:val="20"/>
        </w:rPr>
      </w:pPr>
    </w:p>
    <w:p w:rsidR="00DA281F" w:rsidRPr="00FF3680" w:rsidRDefault="00DA281F" w:rsidP="00EB5506">
      <w:pPr>
        <w:pStyle w:val="10"/>
        <w:keepNext/>
        <w:keepLines/>
        <w:numPr>
          <w:ilvl w:val="0"/>
          <w:numId w:val="23"/>
        </w:numPr>
        <w:shd w:val="clear" w:color="auto" w:fill="auto"/>
        <w:tabs>
          <w:tab w:val="left" w:pos="142"/>
        </w:tabs>
        <w:spacing w:before="0" w:after="0" w:line="210" w:lineRule="exact"/>
        <w:jc w:val="center"/>
        <w:rPr>
          <w:rStyle w:val="1"/>
          <w:b/>
          <w:bCs/>
          <w:sz w:val="20"/>
          <w:szCs w:val="20"/>
        </w:rPr>
      </w:pPr>
      <w:r w:rsidRPr="00FF3680">
        <w:rPr>
          <w:rStyle w:val="1"/>
          <w:b/>
          <w:bCs/>
          <w:color w:val="000000"/>
          <w:sz w:val="20"/>
          <w:szCs w:val="20"/>
        </w:rPr>
        <w:t>АДРЕСА И РЕКВИЗИТЫ СТОРОН</w:t>
      </w:r>
      <w:bookmarkEnd w:id="6"/>
    </w:p>
    <w:p w:rsidR="007B0B47" w:rsidRPr="00FF3680" w:rsidRDefault="007B0B47" w:rsidP="007B0B47">
      <w:pPr>
        <w:pStyle w:val="10"/>
        <w:keepNext/>
        <w:keepLines/>
        <w:shd w:val="clear" w:color="auto" w:fill="auto"/>
        <w:tabs>
          <w:tab w:val="left" w:pos="142"/>
        </w:tabs>
        <w:spacing w:before="0" w:after="0" w:line="210" w:lineRule="exact"/>
        <w:rPr>
          <w:rStyle w:val="1"/>
          <w:b/>
          <w:bCs/>
          <w:sz w:val="20"/>
          <w:szCs w:val="20"/>
        </w:rPr>
      </w:pPr>
    </w:p>
    <w:tbl>
      <w:tblPr>
        <w:tblW w:w="0" w:type="auto"/>
        <w:tblLook w:val="04A0"/>
      </w:tblPr>
      <w:tblGrid>
        <w:gridCol w:w="4364"/>
        <w:gridCol w:w="4958"/>
      </w:tblGrid>
      <w:tr w:rsidR="000D781B" w:rsidRPr="00FF3680" w:rsidTr="00BD3531">
        <w:trPr>
          <w:trHeight w:val="88"/>
        </w:trPr>
        <w:tc>
          <w:tcPr>
            <w:tcW w:w="4364" w:type="dxa"/>
          </w:tcPr>
          <w:p w:rsidR="008E3E10" w:rsidRPr="00FF3680" w:rsidRDefault="00C232CA" w:rsidP="00C232CA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  <w:lang w:val="en-US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 xml:space="preserve">Государственный заказчик: </w:t>
            </w:r>
          </w:p>
          <w:p w:rsidR="00C232CA" w:rsidRPr="00FF3680" w:rsidRDefault="00C232CA" w:rsidP="00C232CA">
            <w:pPr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ФКУ УИИ УФСИН России по Республике Бурятия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Юридический адрес: Российская Федерация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Республика Бурятия, г. Улан-Удэ, 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ул. Шмидта д.7, 670000    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Почтовый адрес: Российская Федерация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Республика Бурятия, г. Улан-Удэ,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 ул. Шмидта д.7, 670000  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Тел.: 288-633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E-mail: fku-uii@03.fsin.gov.ru  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Наименование: УФК по Приморскому краю (ФКУ УИИ УФСИН России по Республике Бурятия, л/с 03021А65810)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ИНН 0326501073 КПП 032601001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ЕКС 40102810545370000012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к/с 03211643000000012011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 xml:space="preserve">ОКЦ № 1 ДГУ БАНКА РОССИИ//УФК по Приморскому краю, 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г. Владивосток</w:t>
            </w:r>
          </w:p>
          <w:p w:rsidR="00343681" w:rsidRPr="00E90F8F" w:rsidRDefault="00343681" w:rsidP="00343681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E90F8F">
              <w:rPr>
                <w:rFonts w:ascii="Times New Roman" w:hAnsi="Times New Roman" w:cs="Times New Roman"/>
              </w:rPr>
              <w:t>БИК 010507002</w:t>
            </w:r>
          </w:p>
          <w:p w:rsidR="00FD145B" w:rsidRPr="00FF3680" w:rsidRDefault="00FD145B" w:rsidP="00C232CA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958" w:type="dxa"/>
          </w:tcPr>
          <w:p w:rsidR="008E3E10" w:rsidRPr="00FF3680" w:rsidRDefault="00C232CA" w:rsidP="009F0539">
            <w:pPr>
              <w:widowControl/>
              <w:autoSpaceDE w:val="0"/>
              <w:autoSpaceDN w:val="0"/>
              <w:adjustRightInd w:val="0"/>
              <w:ind w:left="34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Исполнитель: </w:t>
            </w:r>
          </w:p>
          <w:p w:rsidR="001643A0" w:rsidRPr="00FF3680" w:rsidRDefault="001643A0" w:rsidP="00343681">
            <w:pPr>
              <w:widowControl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90385B" w:rsidRPr="00FF3680" w:rsidRDefault="0090385B">
      <w:pPr>
        <w:spacing w:line="36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0" w:type="auto"/>
        <w:tblLook w:val="04A0"/>
      </w:tblPr>
      <w:tblGrid>
        <w:gridCol w:w="4501"/>
        <w:gridCol w:w="4821"/>
      </w:tblGrid>
      <w:tr w:rsidR="00BC45BF" w:rsidRPr="00FF3680" w:rsidTr="00BD3531">
        <w:trPr>
          <w:trHeight w:val="75"/>
        </w:trPr>
        <w:tc>
          <w:tcPr>
            <w:tcW w:w="4501" w:type="dxa"/>
          </w:tcPr>
          <w:p w:rsidR="00BC45BF" w:rsidRPr="00FF3680" w:rsidRDefault="00BC45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Государственного заказчика:</w:t>
            </w:r>
          </w:p>
          <w:p w:rsidR="00BC45BF" w:rsidRPr="00FF3680" w:rsidRDefault="00BC45BF" w:rsidP="00FA62CA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BC45BF" w:rsidRPr="003B4ED6" w:rsidRDefault="00BC45BF" w:rsidP="00343681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_________________/</w:t>
            </w:r>
            <w:r w:rsidR="00343681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К.И. Викулин</w:t>
            </w: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</w:tc>
        <w:tc>
          <w:tcPr>
            <w:tcW w:w="4821" w:type="dxa"/>
          </w:tcPr>
          <w:p w:rsidR="00BC45BF" w:rsidRPr="00FF3680" w:rsidRDefault="00BC45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Исполнителя:</w:t>
            </w:r>
          </w:p>
          <w:p w:rsidR="00D34801" w:rsidRPr="00FF3680" w:rsidRDefault="00D34801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90385B" w:rsidRPr="003B4ED6" w:rsidRDefault="004A2CBF" w:rsidP="00FA62CA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___________________/</w:t>
            </w:r>
            <w:r w:rsidR="00597FF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</w:t>
            </w:r>
            <w:r w:rsidR="00BC45BF"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  <w:p w:rsidR="0090385B" w:rsidRPr="00FF3680" w:rsidRDefault="0090385B" w:rsidP="00FA62CA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7B0B47" w:rsidRPr="00FF3680" w:rsidRDefault="007B0B47" w:rsidP="00BB6FB5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jc w:val="right"/>
        <w:rPr>
          <w:rStyle w:val="21"/>
          <w:color w:val="000000"/>
          <w:sz w:val="20"/>
          <w:szCs w:val="20"/>
        </w:rPr>
      </w:pPr>
    </w:p>
    <w:p w:rsidR="001F7536" w:rsidRPr="00FF3680" w:rsidRDefault="001F7536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A709AA" w:rsidRDefault="00A709AA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3D2565" w:rsidRDefault="003D2565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3D2565" w:rsidRPr="00FF3680" w:rsidRDefault="003D2565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1F7536" w:rsidRPr="00FF3680" w:rsidRDefault="001F7536" w:rsidP="0001523C">
      <w:pPr>
        <w:pStyle w:val="210"/>
        <w:shd w:val="clear" w:color="auto" w:fill="auto"/>
        <w:tabs>
          <w:tab w:val="left" w:leader="underscore" w:pos="8256"/>
        </w:tabs>
        <w:spacing w:before="0" w:after="274" w:line="252" w:lineRule="exact"/>
        <w:rPr>
          <w:rStyle w:val="21"/>
          <w:color w:val="000000"/>
          <w:sz w:val="20"/>
          <w:szCs w:val="20"/>
        </w:rPr>
      </w:pPr>
    </w:p>
    <w:p w:rsidR="00BB6FB5" w:rsidRPr="00FF3680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jc w:val="righ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lastRenderedPageBreak/>
        <w:t>Приложение № 1</w:t>
      </w:r>
    </w:p>
    <w:p w:rsidR="003B1410" w:rsidRPr="00FF3680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ind w:left="4800"/>
        <w:jc w:val="righ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к государственному контракту </w:t>
      </w:r>
    </w:p>
    <w:p w:rsidR="00DA281F" w:rsidRPr="00FF3680" w:rsidRDefault="00DA281F" w:rsidP="003B1410">
      <w:pPr>
        <w:pStyle w:val="210"/>
        <w:shd w:val="clear" w:color="auto" w:fill="auto"/>
        <w:tabs>
          <w:tab w:val="left" w:leader="underscore" w:pos="8256"/>
        </w:tabs>
        <w:spacing w:before="0" w:after="0" w:line="252" w:lineRule="exact"/>
        <w:ind w:left="4800"/>
        <w:jc w:val="righ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№</w:t>
      </w:r>
      <w:r w:rsidR="00C232CA" w:rsidRPr="00FF3680">
        <w:rPr>
          <w:rStyle w:val="21"/>
          <w:color w:val="000000"/>
          <w:sz w:val="20"/>
          <w:szCs w:val="20"/>
        </w:rPr>
        <w:t xml:space="preserve">         от «____»   «_________</w:t>
      </w:r>
      <w:r w:rsidR="003B1410" w:rsidRPr="00FF3680">
        <w:rPr>
          <w:rStyle w:val="21"/>
          <w:color w:val="000000"/>
          <w:sz w:val="20"/>
          <w:szCs w:val="20"/>
          <w:u w:val="single"/>
        </w:rPr>
        <w:t>___</w:t>
      </w:r>
      <w:r w:rsidR="00763027" w:rsidRPr="00FF3680">
        <w:rPr>
          <w:rStyle w:val="21"/>
          <w:color w:val="000000"/>
          <w:sz w:val="20"/>
          <w:szCs w:val="20"/>
        </w:rPr>
        <w:t>»</w:t>
      </w:r>
      <w:r w:rsidR="00FB060D">
        <w:rPr>
          <w:rStyle w:val="21"/>
          <w:color w:val="000000"/>
          <w:sz w:val="20"/>
          <w:szCs w:val="20"/>
        </w:rPr>
        <w:t>2026</w:t>
      </w:r>
      <w:r w:rsidR="001F3231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г</w:t>
      </w:r>
      <w:r w:rsidR="002424CC">
        <w:rPr>
          <w:rStyle w:val="21"/>
          <w:color w:val="000000"/>
          <w:sz w:val="20"/>
          <w:szCs w:val="20"/>
        </w:rPr>
        <w:t>.</w:t>
      </w:r>
    </w:p>
    <w:p w:rsidR="006D02E9" w:rsidRPr="00FF3680" w:rsidRDefault="006D02E9" w:rsidP="00BB6FB5">
      <w:pPr>
        <w:pStyle w:val="31"/>
        <w:shd w:val="clear" w:color="auto" w:fill="auto"/>
        <w:spacing w:after="207" w:line="210" w:lineRule="exact"/>
        <w:ind w:left="20"/>
        <w:jc w:val="center"/>
        <w:rPr>
          <w:rStyle w:val="3"/>
          <w:b/>
          <w:bCs/>
          <w:color w:val="000000"/>
          <w:sz w:val="20"/>
          <w:szCs w:val="20"/>
        </w:rPr>
      </w:pPr>
    </w:p>
    <w:p w:rsidR="00DA281F" w:rsidRPr="00FF3680" w:rsidRDefault="00DA281F" w:rsidP="00BB6FB5">
      <w:pPr>
        <w:pStyle w:val="31"/>
        <w:shd w:val="clear" w:color="auto" w:fill="auto"/>
        <w:spacing w:after="207" w:line="210" w:lineRule="exact"/>
        <w:ind w:left="20"/>
        <w:jc w:val="center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Техническое задание</w:t>
      </w:r>
    </w:p>
    <w:p w:rsidR="00A709AA" w:rsidRPr="00FF3680" w:rsidRDefault="0029021A" w:rsidP="00A709AA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на оказание медицинских услуг по проведению предрейсовых осмотров</w:t>
      </w:r>
      <w:r w:rsidR="00CB53E1" w:rsidRPr="00FF3680">
        <w:rPr>
          <w:rStyle w:val="3"/>
          <w:b/>
          <w:bCs/>
          <w:color w:val="000000"/>
          <w:sz w:val="20"/>
          <w:szCs w:val="20"/>
        </w:rPr>
        <w:t xml:space="preserve"> водителей для обеспечения нужд </w:t>
      </w:r>
      <w:r w:rsidR="008952B6" w:rsidRPr="00FF3680">
        <w:rPr>
          <w:rStyle w:val="3"/>
          <w:b/>
          <w:bCs/>
          <w:color w:val="000000"/>
          <w:sz w:val="20"/>
          <w:szCs w:val="20"/>
        </w:rPr>
        <w:t xml:space="preserve">Филиала по </w:t>
      </w:r>
      <w:r w:rsidR="00A709AA" w:rsidRPr="00FF3680">
        <w:rPr>
          <w:rStyle w:val="3"/>
          <w:b/>
          <w:bCs/>
          <w:color w:val="000000"/>
          <w:sz w:val="20"/>
          <w:szCs w:val="20"/>
        </w:rPr>
        <w:t>Селенгинскому</w:t>
      </w:r>
      <w:r w:rsidR="008952B6" w:rsidRPr="00FF3680">
        <w:rPr>
          <w:rStyle w:val="3"/>
          <w:b/>
          <w:bCs/>
          <w:color w:val="000000"/>
          <w:sz w:val="20"/>
          <w:szCs w:val="20"/>
        </w:rPr>
        <w:t xml:space="preserve"> району </w:t>
      </w:r>
      <w:r w:rsidRPr="00FF3680">
        <w:rPr>
          <w:rStyle w:val="3"/>
          <w:b/>
          <w:bCs/>
          <w:color w:val="000000"/>
          <w:sz w:val="20"/>
          <w:szCs w:val="20"/>
        </w:rPr>
        <w:t>ФКУ УИИ УФСИН России по Республике Бурятия</w:t>
      </w:r>
    </w:p>
    <w:p w:rsidR="0029021A" w:rsidRPr="00FF3680" w:rsidRDefault="00305CC7" w:rsidP="00A709AA">
      <w:pPr>
        <w:pStyle w:val="31"/>
        <w:shd w:val="clear" w:color="auto" w:fill="auto"/>
        <w:spacing w:after="0"/>
        <w:jc w:val="center"/>
        <w:rPr>
          <w:rStyle w:val="3"/>
          <w:b/>
          <w:bCs/>
          <w:color w:val="000000"/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(</w:t>
      </w:r>
      <w:r w:rsidR="00A709AA" w:rsidRPr="00FF3680">
        <w:rPr>
          <w:rStyle w:val="3"/>
          <w:b/>
          <w:bCs/>
          <w:color w:val="000000"/>
          <w:sz w:val="20"/>
          <w:szCs w:val="20"/>
        </w:rPr>
        <w:t>г. Гусиноозерск</w:t>
      </w:r>
      <w:r w:rsidRPr="00FF3680">
        <w:rPr>
          <w:rStyle w:val="3"/>
          <w:b/>
          <w:bCs/>
          <w:color w:val="000000"/>
          <w:sz w:val="20"/>
          <w:szCs w:val="20"/>
        </w:rPr>
        <w:t>)</w:t>
      </w:r>
    </w:p>
    <w:p w:rsidR="00A709AA" w:rsidRPr="00FF3680" w:rsidRDefault="00A709AA" w:rsidP="00A709AA">
      <w:pPr>
        <w:pStyle w:val="31"/>
        <w:shd w:val="clear" w:color="auto" w:fill="auto"/>
        <w:spacing w:after="0"/>
        <w:jc w:val="center"/>
        <w:rPr>
          <w:color w:val="000000"/>
          <w:sz w:val="20"/>
          <w:szCs w:val="20"/>
        </w:rPr>
      </w:pPr>
    </w:p>
    <w:p w:rsidR="00DA281F" w:rsidRPr="00FF3680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64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Требования к оказываем услугам:</w:t>
      </w:r>
    </w:p>
    <w:p w:rsidR="00DA281F" w:rsidRPr="00FF3680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432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Услуги должны быть оказаны с учетом требований Федерального закона от 04.05.2011 № 99-ФЗ «О лицензировании отдельных видов деятельности».</w:t>
      </w:r>
    </w:p>
    <w:p w:rsidR="00DA281F" w:rsidRPr="00FF3680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457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Услуги должны оказывать прошедшие специальное обучение медицинские работники (врачи, фельдшеры, медицинские сестры), имеющие соответствующий сертификат, а медицинская организация - лицензию на медицинскую деятельность, вид деятельности - медицинские осмотры (предрейсовые).</w:t>
      </w:r>
    </w:p>
    <w:p w:rsidR="00DA281F" w:rsidRPr="00FF3680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71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Место оказания услуг:</w:t>
      </w:r>
    </w:p>
    <w:p w:rsidR="00983868" w:rsidRPr="00FF3680" w:rsidRDefault="00DA281F" w:rsidP="00983868">
      <w:pPr>
        <w:spacing w:line="360" w:lineRule="exact"/>
        <w:rPr>
          <w:rFonts w:ascii="Times New Roman" w:hAnsi="Times New Roman" w:cs="Times New Roman"/>
          <w:color w:val="auto"/>
          <w:sz w:val="20"/>
          <w:szCs w:val="20"/>
        </w:rPr>
      </w:pPr>
      <w:r w:rsidRPr="00FF3680">
        <w:rPr>
          <w:rStyle w:val="21"/>
          <w:sz w:val="20"/>
          <w:szCs w:val="20"/>
        </w:rPr>
        <w:t xml:space="preserve">Республика </w:t>
      </w:r>
      <w:r w:rsidR="00F961ED" w:rsidRPr="00FF3680">
        <w:rPr>
          <w:rStyle w:val="21"/>
          <w:sz w:val="20"/>
          <w:szCs w:val="20"/>
        </w:rPr>
        <w:t xml:space="preserve">Бурятия, </w:t>
      </w:r>
      <w:r w:rsidR="00A709AA" w:rsidRPr="00FF3680">
        <w:rPr>
          <w:rFonts w:ascii="Times New Roman" w:hAnsi="Times New Roman" w:cs="Times New Roman"/>
          <w:sz w:val="20"/>
          <w:szCs w:val="20"/>
        </w:rPr>
        <w:t>г. Гусиноозерск</w:t>
      </w:r>
      <w:r w:rsidR="006A786F" w:rsidRPr="00FF3680">
        <w:rPr>
          <w:rFonts w:ascii="Times New Roman" w:hAnsi="Times New Roman" w:cs="Times New Roman"/>
          <w:sz w:val="20"/>
          <w:szCs w:val="20"/>
        </w:rPr>
        <w:t xml:space="preserve">, </w:t>
      </w:r>
      <w:r w:rsidR="00597FF8">
        <w:rPr>
          <w:rFonts w:ascii="Times New Roman" w:hAnsi="Times New Roman" w:cs="Times New Roman"/>
          <w:sz w:val="20"/>
          <w:szCs w:val="20"/>
        </w:rPr>
        <w:t>___________________</w:t>
      </w:r>
    </w:p>
    <w:p w:rsidR="00DA281F" w:rsidRPr="00FF3680" w:rsidRDefault="00DA281F" w:rsidP="0029021A">
      <w:pPr>
        <w:pStyle w:val="210"/>
        <w:shd w:val="clear" w:color="auto" w:fill="auto"/>
        <w:spacing w:before="0" w:after="0" w:line="252" w:lineRule="exact"/>
        <w:rPr>
          <w:sz w:val="20"/>
          <w:szCs w:val="20"/>
        </w:rPr>
      </w:pPr>
      <w:r w:rsidRPr="00FF3680">
        <w:rPr>
          <w:rStyle w:val="3"/>
          <w:b w:val="0"/>
          <w:bCs w:val="0"/>
          <w:color w:val="000000"/>
          <w:sz w:val="20"/>
          <w:szCs w:val="20"/>
        </w:rPr>
        <w:t>Срок и график оказания услуг:</w:t>
      </w:r>
    </w:p>
    <w:p w:rsidR="00DA281F" w:rsidRPr="00FF3680" w:rsidRDefault="000866D8">
      <w:pPr>
        <w:pStyle w:val="210"/>
        <w:numPr>
          <w:ilvl w:val="0"/>
          <w:numId w:val="19"/>
        </w:numPr>
        <w:shd w:val="clear" w:color="auto" w:fill="auto"/>
        <w:tabs>
          <w:tab w:val="left" w:pos="208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услуги</w:t>
      </w:r>
      <w:r w:rsidR="00DA281F" w:rsidRPr="00FF3680">
        <w:rPr>
          <w:rStyle w:val="21"/>
          <w:color w:val="000000"/>
          <w:sz w:val="20"/>
          <w:szCs w:val="20"/>
        </w:rPr>
        <w:t xml:space="preserve"> должны оказываться с </w:t>
      </w:r>
      <w:r w:rsidR="0099747E" w:rsidRPr="00FF3680">
        <w:rPr>
          <w:rStyle w:val="21"/>
          <w:color w:val="000000"/>
          <w:sz w:val="20"/>
          <w:szCs w:val="20"/>
        </w:rPr>
        <w:t xml:space="preserve">момента заключения  </w:t>
      </w:r>
      <w:r w:rsidR="004B58EF" w:rsidRPr="00FF3680">
        <w:rPr>
          <w:rStyle w:val="21"/>
          <w:color w:val="000000"/>
          <w:sz w:val="20"/>
          <w:szCs w:val="20"/>
        </w:rPr>
        <w:t>по</w:t>
      </w:r>
      <w:r w:rsidR="002424CC">
        <w:rPr>
          <w:rStyle w:val="21"/>
          <w:color w:val="000000"/>
          <w:sz w:val="20"/>
          <w:szCs w:val="20"/>
        </w:rPr>
        <w:t xml:space="preserve"> 30</w:t>
      </w:r>
      <w:r w:rsidR="003B1410" w:rsidRPr="00FF3680">
        <w:rPr>
          <w:rStyle w:val="21"/>
          <w:color w:val="000000"/>
          <w:sz w:val="20"/>
          <w:szCs w:val="20"/>
        </w:rPr>
        <w:t>.12.</w:t>
      </w:r>
      <w:r w:rsidR="00FB060D">
        <w:rPr>
          <w:rStyle w:val="21"/>
          <w:color w:val="000000"/>
          <w:sz w:val="20"/>
          <w:szCs w:val="20"/>
        </w:rPr>
        <w:t>2026</w:t>
      </w:r>
      <w:r w:rsidR="00DA281F" w:rsidRPr="00FF3680">
        <w:rPr>
          <w:rStyle w:val="21"/>
          <w:color w:val="000000"/>
          <w:sz w:val="20"/>
          <w:szCs w:val="20"/>
        </w:rPr>
        <w:t xml:space="preserve"> (включительно);</w:t>
      </w:r>
    </w:p>
    <w:p w:rsidR="00DA281F" w:rsidRPr="00FF3680" w:rsidRDefault="00DA281F">
      <w:pPr>
        <w:pStyle w:val="210"/>
        <w:numPr>
          <w:ilvl w:val="0"/>
          <w:numId w:val="19"/>
        </w:numPr>
        <w:shd w:val="clear" w:color="auto" w:fill="auto"/>
        <w:tabs>
          <w:tab w:val="left" w:pos="205"/>
        </w:tabs>
        <w:spacing w:before="0" w:after="0" w:line="252" w:lineRule="exact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график оказания услуг: в рабочие дни (в дни выезда водителя на служебном автотранспорте) с </w:t>
      </w:r>
      <w:r w:rsidR="006D02E9" w:rsidRPr="00FF3680">
        <w:rPr>
          <w:rStyle w:val="21"/>
          <w:color w:val="000000"/>
          <w:sz w:val="20"/>
          <w:szCs w:val="20"/>
        </w:rPr>
        <w:t>09</w:t>
      </w:r>
      <w:r w:rsidRPr="00FF3680">
        <w:rPr>
          <w:rStyle w:val="21"/>
          <w:color w:val="000000"/>
          <w:sz w:val="20"/>
          <w:szCs w:val="20"/>
        </w:rPr>
        <w:t xml:space="preserve">-00 до </w:t>
      </w:r>
      <w:r w:rsidR="006D02E9" w:rsidRPr="00FF3680">
        <w:rPr>
          <w:rStyle w:val="21"/>
          <w:color w:val="000000"/>
          <w:sz w:val="20"/>
          <w:szCs w:val="20"/>
        </w:rPr>
        <w:t>18</w:t>
      </w:r>
      <w:r w:rsidRPr="00FF3680">
        <w:rPr>
          <w:rStyle w:val="21"/>
          <w:color w:val="000000"/>
          <w:sz w:val="20"/>
          <w:szCs w:val="20"/>
        </w:rPr>
        <w:t>-00 часов по местному времени вне общей очереди медицинской организации. По необходимости - по предварительной заявке.</w:t>
      </w:r>
    </w:p>
    <w:p w:rsidR="00DA281F" w:rsidRPr="00FF3680" w:rsidRDefault="00DA281F">
      <w:pPr>
        <w:pStyle w:val="31"/>
        <w:numPr>
          <w:ilvl w:val="0"/>
          <w:numId w:val="18"/>
        </w:numPr>
        <w:shd w:val="clear" w:color="auto" w:fill="auto"/>
        <w:tabs>
          <w:tab w:val="left" w:pos="878"/>
        </w:tabs>
        <w:spacing w:after="0" w:line="252" w:lineRule="exact"/>
        <w:ind w:firstLine="580"/>
        <w:jc w:val="both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Описание объекта закупки</w:t>
      </w:r>
    </w:p>
    <w:p w:rsidR="00DA281F" w:rsidRPr="00FF3680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976"/>
        </w:tabs>
        <w:spacing w:before="0" w:after="0" w:line="252" w:lineRule="exact"/>
        <w:ind w:firstLine="580"/>
        <w:rPr>
          <w:color w:val="000000" w:themeColor="text1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Количество медиц</w:t>
      </w:r>
      <w:r w:rsidR="0029021A" w:rsidRPr="00FF3680">
        <w:rPr>
          <w:rStyle w:val="21"/>
          <w:color w:val="000000"/>
          <w:sz w:val="20"/>
          <w:szCs w:val="20"/>
        </w:rPr>
        <w:t xml:space="preserve">инских предрейсовых осмотров </w:t>
      </w:r>
      <w:r w:rsidR="00901B10" w:rsidRPr="00FF3680">
        <w:rPr>
          <w:rStyle w:val="21"/>
          <w:color w:val="000000" w:themeColor="text1"/>
          <w:sz w:val="20"/>
          <w:szCs w:val="20"/>
        </w:rPr>
        <w:t>–</w:t>
      </w:r>
      <w:r w:rsidR="00E513A7">
        <w:rPr>
          <w:rStyle w:val="21"/>
          <w:color w:val="000000" w:themeColor="text1"/>
          <w:sz w:val="20"/>
          <w:szCs w:val="20"/>
        </w:rPr>
        <w:t xml:space="preserve"> </w:t>
      </w:r>
      <w:r w:rsidR="00AC327E">
        <w:rPr>
          <w:rStyle w:val="21"/>
          <w:color w:val="000000" w:themeColor="text1"/>
          <w:sz w:val="20"/>
          <w:szCs w:val="20"/>
        </w:rPr>
        <w:t>28</w:t>
      </w:r>
      <w:r w:rsidR="00A33F1F">
        <w:rPr>
          <w:rStyle w:val="21"/>
          <w:color w:val="000000" w:themeColor="text1"/>
          <w:sz w:val="20"/>
          <w:szCs w:val="20"/>
        </w:rPr>
        <w:t xml:space="preserve"> </w:t>
      </w:r>
      <w:r w:rsidR="0029021A" w:rsidRPr="00FF3680">
        <w:rPr>
          <w:rStyle w:val="21"/>
          <w:color w:val="000000" w:themeColor="text1"/>
          <w:sz w:val="20"/>
          <w:szCs w:val="20"/>
        </w:rPr>
        <w:t>раз</w:t>
      </w:r>
      <w:r w:rsidRPr="00FF3680">
        <w:rPr>
          <w:rStyle w:val="21"/>
          <w:color w:val="000000" w:themeColor="text1"/>
          <w:sz w:val="20"/>
          <w:szCs w:val="20"/>
        </w:rPr>
        <w:t xml:space="preserve"> в течение срока оказания услуг.</w:t>
      </w:r>
    </w:p>
    <w:p w:rsidR="00DA281F" w:rsidRPr="00FF3680" w:rsidRDefault="00DA281F">
      <w:pPr>
        <w:pStyle w:val="210"/>
        <w:numPr>
          <w:ilvl w:val="1"/>
          <w:numId w:val="18"/>
        </w:numPr>
        <w:shd w:val="clear" w:color="auto" w:fill="auto"/>
        <w:tabs>
          <w:tab w:val="left" w:pos="986"/>
        </w:tabs>
        <w:spacing w:before="0" w:after="0" w:line="252" w:lineRule="exact"/>
        <w:ind w:firstLine="580"/>
        <w:rPr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Объем оказываемых услуг определяется действующими в Российской Федерации отраслевыми стандартами диагностики и лечения, и в соответствии с требованиями, предъявляемыми к методам диагностики, профилактики и лечения, разрешенным на территории Российской Федерации, а также, в соответствии с требованиями Федерального закона от 10.12.1995 № 196-ФЗ «О безопасности дорожного движения», письма Министерства здравоохранения Российской Федерации от 21.08.2003 № 2510/9468-03-32 «О предрейсовых медицинских осмотрах водителей транспортных</w:t>
      </w:r>
      <w:r w:rsidR="00E513A7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 xml:space="preserve">средств»и постановления Правительства РФ от 16.04.2012 </w:t>
      </w:r>
      <w:r w:rsidRPr="00FF3680">
        <w:rPr>
          <w:rStyle w:val="21pt"/>
          <w:color w:val="000000"/>
          <w:sz w:val="20"/>
          <w:szCs w:val="20"/>
        </w:rPr>
        <w:t>N</w:t>
      </w:r>
      <w:r w:rsidRPr="00FF3680">
        <w:rPr>
          <w:rStyle w:val="21pt"/>
          <w:color w:val="000000"/>
          <w:sz w:val="20"/>
          <w:szCs w:val="20"/>
          <w:lang w:val="ru-RU"/>
        </w:rPr>
        <w:t>291</w:t>
      </w:r>
      <w:r w:rsidRPr="00FF3680">
        <w:rPr>
          <w:rStyle w:val="21"/>
          <w:color w:val="000000"/>
          <w:sz w:val="20"/>
          <w:szCs w:val="20"/>
        </w:rPr>
        <w:t>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'‘Сколково”)"</w:t>
      </w:r>
    </w:p>
    <w:p w:rsidR="00DA281F" w:rsidRPr="00FF3680" w:rsidRDefault="00DA281F">
      <w:pPr>
        <w:pStyle w:val="210"/>
        <w:numPr>
          <w:ilvl w:val="0"/>
          <w:numId w:val="18"/>
        </w:numPr>
        <w:shd w:val="clear" w:color="auto" w:fill="auto"/>
        <w:tabs>
          <w:tab w:val="left" w:pos="820"/>
        </w:tabs>
        <w:spacing w:before="0" w:after="0" w:line="252" w:lineRule="exact"/>
        <w:ind w:firstLine="580"/>
        <w:rPr>
          <w:sz w:val="20"/>
          <w:szCs w:val="20"/>
        </w:rPr>
      </w:pPr>
      <w:r w:rsidRPr="00FF3680">
        <w:rPr>
          <w:rStyle w:val="22"/>
          <w:color w:val="000000"/>
          <w:sz w:val="20"/>
          <w:szCs w:val="20"/>
        </w:rPr>
        <w:t xml:space="preserve">Цель оказываемых услуг: </w:t>
      </w:r>
      <w:r w:rsidRPr="00FF3680">
        <w:rPr>
          <w:rStyle w:val="21"/>
          <w:color w:val="000000"/>
          <w:sz w:val="20"/>
          <w:szCs w:val="20"/>
        </w:rPr>
        <w:t>выявление лиц, которые по медицинским показаниям не могут быть допущены к управлению автомобилем как с позиции обеспечения безопасности дорожного движения, так и охраны здоровья водителя и пассажиров, а именно: выявление у водителей признаков различных заболеваний, признаков употребления алкоголя, наркотиков, запрещенных лекарственных препаратов, остаточных явлений алкогольной интоксикации (похмельного синдрома), утомления. В случае выявления указанных признаков водители не допускаются к управлению транспортными средствами.</w:t>
      </w:r>
    </w:p>
    <w:p w:rsidR="00DA281F" w:rsidRPr="00FF3680" w:rsidRDefault="00DA281F" w:rsidP="000866D8">
      <w:pPr>
        <w:pStyle w:val="31"/>
        <w:numPr>
          <w:ilvl w:val="0"/>
          <w:numId w:val="18"/>
        </w:numPr>
        <w:shd w:val="clear" w:color="auto" w:fill="auto"/>
        <w:tabs>
          <w:tab w:val="left" w:pos="1081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Характеристики оказываемых услуг: оказание услуг включает в себя проведение медицинским персоналом, имеющим соответствующий сертификат, а медицинское учреждение - лицензию, следующих мероприятий: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сбор анамнеза;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определение артериального давления и пульса;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3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</w:r>
    </w:p>
    <w:p w:rsidR="00DA281F" w:rsidRPr="00FF3680" w:rsidRDefault="00DA281F" w:rsidP="0029021A">
      <w:pPr>
        <w:pStyle w:val="31"/>
        <w:numPr>
          <w:ilvl w:val="0"/>
          <w:numId w:val="19"/>
        </w:numPr>
        <w:shd w:val="clear" w:color="auto" w:fill="auto"/>
        <w:tabs>
          <w:tab w:val="left" w:pos="1060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при наличии показаний - любые другие разрешенные медицинские исследования, необходимые для решения вопроса о допуске к работе.</w:t>
      </w:r>
    </w:p>
    <w:p w:rsidR="00DA281F" w:rsidRPr="00FF3680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Водитель не допускается к управлению автомобилем в следующих случаях: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при выявлении признаков временной нетрудоспособности;</w:t>
      </w:r>
    </w:p>
    <w:p w:rsidR="00DA281F" w:rsidRPr="00FF3680" w:rsidRDefault="00DA281F" w:rsidP="00BC45BF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-при положительной пробе на алкоголь, на другие психотропные вещества и наркотики в выдыхаемом воздухе или биологических субстратах;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5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при выявлении признаков воздействия наркотических веществ;</w:t>
      </w:r>
    </w:p>
    <w:p w:rsidR="00DA281F" w:rsidRPr="00FF3680" w:rsidRDefault="00DA281F" w:rsidP="000866D8">
      <w:pPr>
        <w:pStyle w:val="31"/>
        <w:numPr>
          <w:ilvl w:val="0"/>
          <w:numId w:val="19"/>
        </w:numPr>
        <w:shd w:val="clear" w:color="auto" w:fill="auto"/>
        <w:tabs>
          <w:tab w:val="left" w:pos="1067"/>
        </w:tabs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при выявлении признаков воздействия лекарственных или иных веществ, отрицательно влияющих на работоспособность водителя.</w:t>
      </w:r>
    </w:p>
    <w:p w:rsidR="00DA281F" w:rsidRPr="00FF3680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 xml:space="preserve">Результаты осмотров заносятся в журнал. Журнал должен быть пронумерован, прошнурован, скреплен </w:t>
      </w:r>
      <w:r w:rsidRPr="00FF3680">
        <w:rPr>
          <w:rStyle w:val="3"/>
          <w:bCs/>
          <w:color w:val="000000"/>
          <w:sz w:val="20"/>
          <w:szCs w:val="20"/>
        </w:rPr>
        <w:lastRenderedPageBreak/>
        <w:t>печатью учреждения здравоохранения. В журнале записываются фамилия, инициалы, место работы водителя, дата и время проведения осмотра, заключение (наличие или отсутствие жалоб, результаты измерений пульса, артериального давления, температуры тела, результаты определения наличия алкоголя и других психотропных веществ), фамилия и инициалы медицинского работника.</w:t>
      </w:r>
    </w:p>
    <w:p w:rsidR="00DA281F" w:rsidRPr="00FF3680" w:rsidRDefault="00DA281F" w:rsidP="000866D8">
      <w:pPr>
        <w:pStyle w:val="31"/>
        <w:shd w:val="clear" w:color="auto" w:fill="auto"/>
        <w:spacing w:after="0" w:line="248" w:lineRule="exact"/>
        <w:ind w:firstLine="567"/>
        <w:jc w:val="both"/>
        <w:rPr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 xml:space="preserve">При допуске к рейсу медицинский работник проставляет на путевых листах штамп </w:t>
      </w:r>
      <w:r w:rsidRPr="00FF3680">
        <w:rPr>
          <w:rStyle w:val="30"/>
          <w:bCs/>
          <w:color w:val="000000"/>
          <w:sz w:val="20"/>
          <w:szCs w:val="20"/>
        </w:rPr>
        <w:t xml:space="preserve">«прошёл предрейсовый медицинский </w:t>
      </w:r>
      <w:r w:rsidR="000866D8" w:rsidRPr="00FF3680">
        <w:rPr>
          <w:rStyle w:val="30"/>
          <w:bCs/>
          <w:color w:val="000000"/>
          <w:sz w:val="20"/>
          <w:szCs w:val="20"/>
        </w:rPr>
        <w:t>осмотр»</w:t>
      </w:r>
      <w:r w:rsidR="00A709AA" w:rsidRPr="00FF3680">
        <w:rPr>
          <w:rStyle w:val="39"/>
          <w:bCs/>
          <w:color w:val="000000"/>
          <w:sz w:val="20"/>
          <w:szCs w:val="20"/>
          <w:u w:val="none"/>
        </w:rPr>
        <w:t xml:space="preserve">, </w:t>
      </w:r>
      <w:r w:rsidRPr="00FF3680">
        <w:rPr>
          <w:rStyle w:val="3"/>
          <w:bCs/>
          <w:color w:val="000000"/>
          <w:sz w:val="20"/>
          <w:szCs w:val="20"/>
        </w:rPr>
        <w:t>дату, время осмотра и подпись медработника, проводившего осмотр.</w:t>
      </w:r>
    </w:p>
    <w:p w:rsidR="0090385B" w:rsidRPr="00FF3680" w:rsidRDefault="00DA281F" w:rsidP="0090385B">
      <w:pPr>
        <w:pStyle w:val="31"/>
        <w:numPr>
          <w:ilvl w:val="0"/>
          <w:numId w:val="18"/>
        </w:numPr>
        <w:shd w:val="clear" w:color="auto" w:fill="auto"/>
        <w:tabs>
          <w:tab w:val="left" w:pos="1214"/>
        </w:tabs>
        <w:spacing w:after="550" w:line="248" w:lineRule="exact"/>
        <w:ind w:firstLine="860"/>
        <w:jc w:val="both"/>
        <w:rPr>
          <w:rStyle w:val="3"/>
          <w:b/>
          <w:bCs/>
          <w:sz w:val="20"/>
          <w:szCs w:val="20"/>
        </w:rPr>
      </w:pPr>
      <w:r w:rsidRPr="00FF3680">
        <w:rPr>
          <w:rStyle w:val="3"/>
          <w:bCs/>
          <w:color w:val="000000"/>
          <w:sz w:val="20"/>
          <w:szCs w:val="20"/>
        </w:rPr>
        <w:t>Требования к безопасности оказания и безопасности результатов услуг: обязательно наличие действующей лицензии на медицинскую деятельность (медицинский осмотр предрейсовый) в соответствии с Федеральным законом от 04.05.2011 № 99-ФЗ «О лицензировании отдельных видов деятельности» и Постановлением Правительства Российской Федерации от 16.04.12 № 291 «О лицензировании медицинской деятельности». Предоставляемые медицинские приборы должны пройти проверку на контроль качества. Исполнитель должен предоставить необходимые сертификаты и лицензии, а также обеспечивать своевременное техническое обслуживание.</w:t>
      </w:r>
    </w:p>
    <w:tbl>
      <w:tblPr>
        <w:tblW w:w="0" w:type="auto"/>
        <w:tblLook w:val="04A0"/>
      </w:tblPr>
      <w:tblGrid>
        <w:gridCol w:w="4501"/>
        <w:gridCol w:w="4821"/>
      </w:tblGrid>
      <w:tr w:rsidR="00E513A7" w:rsidRPr="00FF3680" w:rsidTr="002D0820">
        <w:trPr>
          <w:trHeight w:val="75"/>
        </w:trPr>
        <w:tc>
          <w:tcPr>
            <w:tcW w:w="4501" w:type="dxa"/>
          </w:tcPr>
          <w:p w:rsidR="00E513A7" w:rsidRPr="00FF3680" w:rsidRDefault="00E513A7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Государственного заказчика:</w:t>
            </w:r>
          </w:p>
          <w:p w:rsidR="00E513A7" w:rsidRPr="00FF3680" w:rsidRDefault="00E513A7" w:rsidP="002D0820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E513A7" w:rsidRPr="003B4ED6" w:rsidRDefault="00E513A7" w:rsidP="00597FF8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_________________/</w:t>
            </w:r>
            <w:r w:rsidR="00597FF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К.И. Викулин</w:t>
            </w: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</w:tc>
        <w:tc>
          <w:tcPr>
            <w:tcW w:w="4821" w:type="dxa"/>
          </w:tcPr>
          <w:p w:rsidR="00E513A7" w:rsidRPr="00FF3680" w:rsidRDefault="00E513A7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Исполнителя:</w:t>
            </w:r>
          </w:p>
          <w:p w:rsidR="00E513A7" w:rsidRPr="00FF3680" w:rsidRDefault="00E513A7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E513A7" w:rsidRPr="003B4ED6" w:rsidRDefault="00E513A7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___________________/</w:t>
            </w:r>
            <w:r w:rsidR="00597FF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</w:t>
            </w: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  <w:p w:rsidR="00E513A7" w:rsidRPr="00FF3680" w:rsidRDefault="00E513A7" w:rsidP="002D0820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E20D8A" w:rsidRPr="00FF3680" w:rsidRDefault="00E20D8A" w:rsidP="00E35FB4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214" w:line="252" w:lineRule="exact"/>
        <w:ind w:left="4960"/>
        <w:jc w:val="center"/>
        <w:rPr>
          <w:rStyle w:val="21"/>
          <w:color w:val="000000"/>
          <w:sz w:val="20"/>
          <w:szCs w:val="20"/>
        </w:rPr>
      </w:pPr>
    </w:p>
    <w:p w:rsidR="00763027" w:rsidRPr="00FF3680" w:rsidRDefault="00763027" w:rsidP="00E35FB4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214" w:line="252" w:lineRule="exact"/>
        <w:ind w:left="4960"/>
        <w:jc w:val="center"/>
        <w:rPr>
          <w:rStyle w:val="21"/>
          <w:color w:val="000000"/>
          <w:sz w:val="20"/>
          <w:szCs w:val="20"/>
        </w:rPr>
      </w:pPr>
    </w:p>
    <w:p w:rsidR="00F337DF" w:rsidRPr="00FF3680" w:rsidRDefault="00F337DF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7B0B47" w:rsidRPr="00FF3680" w:rsidRDefault="007B0B47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6D02E9" w:rsidRPr="00FF3680" w:rsidRDefault="006D02E9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3B1410" w:rsidRPr="00FF3680" w:rsidRDefault="003B1410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6A786F" w:rsidRPr="00FF3680" w:rsidRDefault="006A786F" w:rsidP="0090385B">
      <w:pPr>
        <w:pStyle w:val="210"/>
        <w:shd w:val="clear" w:color="auto" w:fill="auto"/>
        <w:tabs>
          <w:tab w:val="left" w:pos="5335"/>
          <w:tab w:val="center" w:pos="7154"/>
          <w:tab w:val="left" w:pos="7674"/>
          <w:tab w:val="left" w:leader="underscore" w:pos="8416"/>
        </w:tabs>
        <w:spacing w:before="0" w:after="214" w:line="252" w:lineRule="exact"/>
        <w:ind w:left="4960"/>
        <w:jc w:val="left"/>
        <w:rPr>
          <w:rStyle w:val="21"/>
          <w:color w:val="000000"/>
          <w:sz w:val="20"/>
          <w:szCs w:val="20"/>
        </w:rPr>
      </w:pPr>
    </w:p>
    <w:p w:rsidR="000866D8" w:rsidRPr="00FF3680" w:rsidRDefault="00DA281F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52" w:lineRule="exact"/>
        <w:ind w:left="4960"/>
        <w:jc w:val="righ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lastRenderedPageBreak/>
        <w:t xml:space="preserve">Приложение № 2 </w:t>
      </w:r>
    </w:p>
    <w:p w:rsidR="003B1410" w:rsidRPr="00FF3680" w:rsidRDefault="000866D8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righ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>к г</w:t>
      </w:r>
      <w:r w:rsidR="00DA281F" w:rsidRPr="00FF3680">
        <w:rPr>
          <w:rStyle w:val="21"/>
          <w:color w:val="000000"/>
          <w:sz w:val="20"/>
          <w:szCs w:val="20"/>
        </w:rPr>
        <w:t xml:space="preserve">осударственному контракту </w:t>
      </w:r>
    </w:p>
    <w:p w:rsidR="00DA281F" w:rsidRPr="00FF3680" w:rsidRDefault="00DA281F" w:rsidP="003B1410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right"/>
        <w:rPr>
          <w:rStyle w:val="21"/>
          <w:color w:val="000000"/>
          <w:sz w:val="20"/>
          <w:szCs w:val="20"/>
        </w:rPr>
      </w:pPr>
      <w:r w:rsidRPr="00FF3680">
        <w:rPr>
          <w:rStyle w:val="21"/>
          <w:color w:val="000000"/>
          <w:sz w:val="20"/>
          <w:szCs w:val="20"/>
        </w:rPr>
        <w:t xml:space="preserve">№ </w:t>
      </w:r>
      <w:r w:rsidR="003B1410" w:rsidRPr="00FF3680">
        <w:rPr>
          <w:rStyle w:val="21"/>
          <w:color w:val="000000"/>
          <w:sz w:val="20"/>
          <w:szCs w:val="20"/>
        </w:rPr>
        <w:t>_</w:t>
      </w:r>
      <w:r w:rsidR="00A709AA" w:rsidRPr="00FF3680">
        <w:rPr>
          <w:rStyle w:val="21"/>
          <w:color w:val="000000"/>
          <w:sz w:val="20"/>
          <w:szCs w:val="20"/>
        </w:rPr>
        <w:t>___</w:t>
      </w:r>
      <w:r w:rsidR="003B1410" w:rsidRPr="00FF3680">
        <w:rPr>
          <w:rStyle w:val="21"/>
          <w:color w:val="000000"/>
          <w:sz w:val="20"/>
          <w:szCs w:val="20"/>
        </w:rPr>
        <w:t>_</w:t>
      </w:r>
      <w:r w:rsidRPr="00FF3680">
        <w:rPr>
          <w:rStyle w:val="21"/>
          <w:color w:val="000000"/>
          <w:sz w:val="20"/>
          <w:szCs w:val="20"/>
        </w:rPr>
        <w:t>от</w:t>
      </w:r>
      <w:r w:rsidR="00763027" w:rsidRPr="00FF3680">
        <w:rPr>
          <w:rStyle w:val="21"/>
          <w:color w:val="000000"/>
          <w:sz w:val="20"/>
          <w:szCs w:val="20"/>
        </w:rPr>
        <w:t>«__</w:t>
      </w:r>
      <w:r w:rsidR="003B1410" w:rsidRPr="00FF3680">
        <w:rPr>
          <w:rStyle w:val="21"/>
          <w:color w:val="000000"/>
          <w:sz w:val="20"/>
          <w:szCs w:val="20"/>
        </w:rPr>
        <w:t>____</w:t>
      </w:r>
      <w:r w:rsidR="00763027" w:rsidRPr="00FF3680">
        <w:rPr>
          <w:rStyle w:val="21"/>
          <w:color w:val="000000"/>
          <w:sz w:val="20"/>
          <w:szCs w:val="20"/>
        </w:rPr>
        <w:t>»</w:t>
      </w:r>
      <w:r w:rsidR="003B1410" w:rsidRPr="00FF3680">
        <w:rPr>
          <w:rStyle w:val="21"/>
          <w:color w:val="000000"/>
          <w:sz w:val="20"/>
          <w:szCs w:val="20"/>
        </w:rPr>
        <w:t>____________</w:t>
      </w:r>
      <w:r w:rsidR="00FB060D">
        <w:rPr>
          <w:rStyle w:val="21"/>
          <w:color w:val="000000"/>
          <w:sz w:val="20"/>
          <w:szCs w:val="20"/>
        </w:rPr>
        <w:t>2026</w:t>
      </w:r>
      <w:r w:rsidR="001F3231">
        <w:rPr>
          <w:rStyle w:val="21"/>
          <w:color w:val="000000"/>
          <w:sz w:val="20"/>
          <w:szCs w:val="20"/>
        </w:rPr>
        <w:t xml:space="preserve"> </w:t>
      </w:r>
      <w:r w:rsidRPr="00FF3680">
        <w:rPr>
          <w:rStyle w:val="21"/>
          <w:color w:val="000000"/>
          <w:sz w:val="20"/>
          <w:szCs w:val="20"/>
        </w:rPr>
        <w:t>г</w:t>
      </w:r>
      <w:r w:rsidR="003D2D28">
        <w:rPr>
          <w:rStyle w:val="21"/>
          <w:color w:val="000000"/>
          <w:sz w:val="20"/>
          <w:szCs w:val="20"/>
        </w:rPr>
        <w:t>.</w:t>
      </w:r>
    </w:p>
    <w:p w:rsidR="0045600B" w:rsidRPr="00FF3680" w:rsidRDefault="0045600B" w:rsidP="0045600B">
      <w:pPr>
        <w:pStyle w:val="210"/>
        <w:shd w:val="clear" w:color="auto" w:fill="auto"/>
        <w:tabs>
          <w:tab w:val="left" w:pos="7674"/>
          <w:tab w:val="left" w:leader="underscore" w:pos="8416"/>
        </w:tabs>
        <w:spacing w:before="0" w:after="0" w:line="240" w:lineRule="auto"/>
        <w:ind w:left="4961"/>
        <w:jc w:val="left"/>
        <w:rPr>
          <w:sz w:val="20"/>
          <w:szCs w:val="20"/>
        </w:rPr>
      </w:pPr>
    </w:p>
    <w:p w:rsidR="00DA281F" w:rsidRPr="00FF3680" w:rsidRDefault="00DA281F">
      <w:pPr>
        <w:pStyle w:val="31"/>
        <w:shd w:val="clear" w:color="auto" w:fill="auto"/>
        <w:spacing w:after="438" w:line="210" w:lineRule="exact"/>
        <w:ind w:right="100"/>
        <w:jc w:val="center"/>
        <w:rPr>
          <w:sz w:val="20"/>
          <w:szCs w:val="20"/>
        </w:rPr>
      </w:pPr>
      <w:r w:rsidRPr="00FF3680">
        <w:rPr>
          <w:rStyle w:val="3"/>
          <w:b/>
          <w:bCs/>
          <w:color w:val="000000"/>
          <w:sz w:val="20"/>
          <w:szCs w:val="20"/>
        </w:rPr>
        <w:t>СПЕЦИФИКАЦИЯ</w:t>
      </w:r>
    </w:p>
    <w:tbl>
      <w:tblPr>
        <w:tblW w:w="8831" w:type="dxa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508"/>
        <w:gridCol w:w="2351"/>
        <w:gridCol w:w="1410"/>
        <w:gridCol w:w="2562"/>
      </w:tblGrid>
      <w:tr w:rsidR="00DA281F" w:rsidRPr="00FF3680" w:rsidTr="003278BB">
        <w:trPr>
          <w:trHeight w:hRule="exact" w:val="970"/>
          <w:jc w:val="center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FF3680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  <w:r w:rsidRPr="00FF3680">
              <w:rPr>
                <w:rStyle w:val="221"/>
                <w:color w:val="000000"/>
                <w:sz w:val="20"/>
                <w:szCs w:val="20"/>
              </w:rPr>
              <w:t>Наименование услуги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FF3680" w:rsidRDefault="00DA281F" w:rsidP="000866D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ind w:left="320"/>
              <w:jc w:val="left"/>
              <w:rPr>
                <w:sz w:val="20"/>
                <w:szCs w:val="20"/>
              </w:rPr>
            </w:pPr>
            <w:r w:rsidRPr="00FF3680">
              <w:rPr>
                <w:rStyle w:val="221"/>
                <w:color w:val="000000"/>
                <w:sz w:val="20"/>
                <w:szCs w:val="20"/>
              </w:rPr>
              <w:t xml:space="preserve">Цена за единицу услуги, в </w:t>
            </w:r>
            <w:r w:rsidR="000866D8" w:rsidRPr="00FF3680">
              <w:rPr>
                <w:rStyle w:val="221"/>
                <w:color w:val="000000"/>
                <w:sz w:val="20"/>
                <w:szCs w:val="20"/>
              </w:rPr>
              <w:t>р</w:t>
            </w:r>
            <w:r w:rsidRPr="00FF3680">
              <w:rPr>
                <w:rStyle w:val="221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A281F" w:rsidRPr="00FF3680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ind w:left="160"/>
              <w:jc w:val="left"/>
              <w:rPr>
                <w:sz w:val="20"/>
                <w:szCs w:val="20"/>
              </w:rPr>
            </w:pPr>
            <w:r w:rsidRPr="00FF3680">
              <w:rPr>
                <w:rStyle w:val="221"/>
                <w:color w:val="000000"/>
                <w:sz w:val="20"/>
                <w:szCs w:val="20"/>
              </w:rPr>
              <w:t>Кол-во дней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A281F" w:rsidRPr="00FF3680" w:rsidRDefault="00DA281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8" w:lineRule="exact"/>
              <w:jc w:val="center"/>
              <w:rPr>
                <w:sz w:val="20"/>
                <w:szCs w:val="20"/>
              </w:rPr>
            </w:pPr>
            <w:r w:rsidRPr="00FF3680">
              <w:rPr>
                <w:rStyle w:val="221"/>
                <w:color w:val="000000"/>
                <w:sz w:val="20"/>
                <w:szCs w:val="20"/>
              </w:rPr>
              <w:t>Общая цена услуги (с учетом всех расходов, в руб.)</w:t>
            </w:r>
          </w:p>
        </w:tc>
      </w:tr>
      <w:tr w:rsidR="00DA281F" w:rsidRPr="00FF3680" w:rsidTr="00305CC7">
        <w:trPr>
          <w:trHeight w:hRule="exact" w:val="3006"/>
          <w:jc w:val="center"/>
        </w:trPr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BF7571" w:rsidRPr="00FF3680" w:rsidRDefault="00DA281F" w:rsidP="00B8181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rPr>
                <w:rStyle w:val="221"/>
                <w:color w:val="000000"/>
                <w:sz w:val="20"/>
                <w:szCs w:val="20"/>
              </w:rPr>
            </w:pPr>
            <w:r w:rsidRPr="00FF3680">
              <w:rPr>
                <w:rStyle w:val="221"/>
                <w:color w:val="000000"/>
                <w:sz w:val="20"/>
                <w:szCs w:val="20"/>
              </w:rPr>
              <w:t>Оказание медицинских услуг по проведению предрейсовых осмотро</w:t>
            </w:r>
            <w:r w:rsidR="00B81818" w:rsidRPr="00FF3680">
              <w:rPr>
                <w:rStyle w:val="221"/>
                <w:color w:val="000000"/>
                <w:sz w:val="20"/>
                <w:szCs w:val="20"/>
              </w:rPr>
              <w:t>в водителя для обеспечения нужд</w:t>
            </w:r>
            <w:r w:rsidR="00A33F1F">
              <w:rPr>
                <w:rStyle w:val="221"/>
                <w:color w:val="000000"/>
                <w:sz w:val="20"/>
                <w:szCs w:val="20"/>
              </w:rPr>
              <w:t xml:space="preserve"> </w:t>
            </w:r>
            <w:r w:rsidR="004A0E30" w:rsidRPr="00FF3680">
              <w:rPr>
                <w:rStyle w:val="221"/>
                <w:color w:val="000000"/>
                <w:sz w:val="20"/>
                <w:szCs w:val="20"/>
              </w:rPr>
              <w:t>Ф</w:t>
            </w:r>
            <w:r w:rsidR="001643A0" w:rsidRPr="00FF3680">
              <w:rPr>
                <w:rStyle w:val="221"/>
                <w:color w:val="000000"/>
                <w:sz w:val="20"/>
                <w:szCs w:val="20"/>
              </w:rPr>
              <w:t>илиал</w:t>
            </w:r>
            <w:r w:rsidR="0094416B" w:rsidRPr="00FF3680">
              <w:rPr>
                <w:rStyle w:val="221"/>
                <w:color w:val="000000"/>
                <w:sz w:val="20"/>
                <w:szCs w:val="20"/>
              </w:rPr>
              <w:t>а</w:t>
            </w:r>
            <w:r w:rsidR="004A0E30" w:rsidRPr="00FF3680">
              <w:rPr>
                <w:rStyle w:val="221"/>
                <w:color w:val="000000"/>
                <w:sz w:val="20"/>
                <w:szCs w:val="20"/>
              </w:rPr>
              <w:t xml:space="preserve"> по </w:t>
            </w:r>
            <w:r w:rsidR="00A709AA" w:rsidRPr="00FF3680">
              <w:rPr>
                <w:rStyle w:val="221"/>
                <w:color w:val="000000"/>
                <w:sz w:val="20"/>
                <w:szCs w:val="20"/>
              </w:rPr>
              <w:t>Селенгинскому</w:t>
            </w:r>
            <w:r w:rsidR="004A0E30" w:rsidRPr="00FF3680">
              <w:rPr>
                <w:rStyle w:val="221"/>
                <w:color w:val="000000"/>
                <w:sz w:val="20"/>
                <w:szCs w:val="20"/>
              </w:rPr>
              <w:t xml:space="preserve"> району</w:t>
            </w:r>
            <w:r w:rsidR="00A33F1F">
              <w:rPr>
                <w:rStyle w:val="221"/>
                <w:color w:val="000000"/>
                <w:sz w:val="20"/>
                <w:szCs w:val="20"/>
              </w:rPr>
              <w:t xml:space="preserve"> </w:t>
            </w:r>
            <w:r w:rsidRPr="00FF3680">
              <w:rPr>
                <w:rStyle w:val="221"/>
                <w:color w:val="000000"/>
                <w:sz w:val="20"/>
                <w:szCs w:val="20"/>
              </w:rPr>
              <w:t>ФКУ УИИ УФСИН России по Республике Бурятия</w:t>
            </w:r>
          </w:p>
          <w:p w:rsidR="00DA281F" w:rsidRPr="00FF3680" w:rsidRDefault="004A2CBF" w:rsidP="006A786F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45" w:lineRule="exact"/>
              <w:rPr>
                <w:sz w:val="20"/>
                <w:szCs w:val="20"/>
              </w:rPr>
            </w:pPr>
            <w:r w:rsidRPr="00FF3680">
              <w:rPr>
                <w:rStyle w:val="3"/>
                <w:b w:val="0"/>
                <w:bCs w:val="0"/>
                <w:color w:val="000000"/>
                <w:sz w:val="20"/>
                <w:szCs w:val="20"/>
              </w:rPr>
              <w:t>(</w:t>
            </w:r>
            <w:r w:rsidR="00A709AA" w:rsidRPr="00FF3680">
              <w:rPr>
                <w:rStyle w:val="3"/>
                <w:b w:val="0"/>
                <w:bCs w:val="0"/>
                <w:color w:val="000000"/>
                <w:sz w:val="20"/>
                <w:szCs w:val="20"/>
              </w:rPr>
              <w:t>г. Гусиноозерск</w:t>
            </w:r>
            <w:r w:rsidR="00305CC7" w:rsidRPr="00FF3680">
              <w:rPr>
                <w:rStyle w:val="3"/>
                <w:b w:val="0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F961ED" w:rsidRPr="00FF3680" w:rsidRDefault="00F961ED" w:rsidP="00CF6B8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17110D" w:rsidRPr="00FF3680" w:rsidRDefault="00AC327E" w:rsidP="00B019FC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F961ED" w:rsidRPr="00FF3680" w:rsidRDefault="00F961ED" w:rsidP="00CF6B88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center"/>
              <w:rPr>
                <w:sz w:val="20"/>
                <w:szCs w:val="20"/>
              </w:rPr>
            </w:pPr>
          </w:p>
        </w:tc>
      </w:tr>
      <w:tr w:rsidR="003278BB" w:rsidRPr="00FF3680" w:rsidTr="00621EE9">
        <w:trPr>
          <w:trHeight w:hRule="exact" w:val="384"/>
          <w:jc w:val="center"/>
        </w:trPr>
        <w:tc>
          <w:tcPr>
            <w:tcW w:w="88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278BB" w:rsidRPr="003B4ED6" w:rsidRDefault="003278BB" w:rsidP="00621EE9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rStyle w:val="221"/>
                <w:b/>
                <w:color w:val="000000"/>
                <w:sz w:val="20"/>
                <w:szCs w:val="20"/>
              </w:rPr>
            </w:pPr>
            <w:r w:rsidRPr="003B4ED6">
              <w:rPr>
                <w:rStyle w:val="221"/>
                <w:b/>
                <w:color w:val="000000"/>
                <w:sz w:val="20"/>
                <w:szCs w:val="20"/>
              </w:rPr>
              <w:t xml:space="preserve">Итого: </w:t>
            </w:r>
          </w:p>
          <w:p w:rsidR="003278BB" w:rsidRPr="00FF3680" w:rsidRDefault="003278BB" w:rsidP="00621EE9">
            <w:pPr>
              <w:pStyle w:val="210"/>
              <w:framePr w:w="9000" w:wrap="notBeside" w:vAnchor="text" w:hAnchor="text" w:xAlign="center" w:y="1"/>
              <w:shd w:val="clear" w:color="auto" w:fill="auto"/>
              <w:spacing w:before="0" w:after="0" w:line="210" w:lineRule="exact"/>
              <w:jc w:val="left"/>
              <w:rPr>
                <w:sz w:val="20"/>
                <w:szCs w:val="20"/>
              </w:rPr>
            </w:pPr>
          </w:p>
        </w:tc>
      </w:tr>
    </w:tbl>
    <w:p w:rsidR="00DA281F" w:rsidRPr="00FF3680" w:rsidRDefault="00DA281F">
      <w:pPr>
        <w:framePr w:w="9000" w:wrap="notBeside" w:vAnchor="text" w:hAnchor="text" w:xAlign="center" w:y="1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W w:w="0" w:type="auto"/>
        <w:tblLook w:val="04A0"/>
      </w:tblPr>
      <w:tblGrid>
        <w:gridCol w:w="4501"/>
        <w:gridCol w:w="4821"/>
      </w:tblGrid>
      <w:tr w:rsidR="005418BC" w:rsidRPr="00FF3680" w:rsidTr="002D0820">
        <w:trPr>
          <w:trHeight w:val="75"/>
        </w:trPr>
        <w:tc>
          <w:tcPr>
            <w:tcW w:w="4501" w:type="dxa"/>
          </w:tcPr>
          <w:p w:rsidR="005418BC" w:rsidRPr="00FF3680" w:rsidRDefault="005418BC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Государственного заказчика:</w:t>
            </w:r>
          </w:p>
          <w:p w:rsidR="005418BC" w:rsidRPr="00FF3680" w:rsidRDefault="005418BC" w:rsidP="002D0820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:rsidR="005418BC" w:rsidRPr="003B4ED6" w:rsidRDefault="005418BC" w:rsidP="00597FF8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_________________/</w:t>
            </w:r>
            <w:r w:rsidR="00597FF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К.И. Викулин</w:t>
            </w: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</w:tc>
        <w:tc>
          <w:tcPr>
            <w:tcW w:w="4821" w:type="dxa"/>
          </w:tcPr>
          <w:p w:rsidR="005418BC" w:rsidRPr="00FF3680" w:rsidRDefault="005418BC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FF3680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От Исполнителя:</w:t>
            </w:r>
          </w:p>
          <w:p w:rsidR="005418BC" w:rsidRPr="00FF3680" w:rsidRDefault="005418BC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:rsidR="005418BC" w:rsidRPr="003B4ED6" w:rsidRDefault="005418BC" w:rsidP="002D0820">
            <w:pPr>
              <w:spacing w:line="360" w:lineRule="exact"/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</w:pP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___________________/</w:t>
            </w:r>
            <w:r w:rsidR="00597FF8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_____________</w:t>
            </w:r>
            <w:r w:rsidRPr="003B4ED6">
              <w:rPr>
                <w:rFonts w:ascii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</w:p>
          <w:p w:rsidR="005418BC" w:rsidRPr="00FF3680" w:rsidRDefault="005418BC" w:rsidP="002D0820">
            <w:pPr>
              <w:spacing w:line="360" w:lineRule="exac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:rsidR="00F337DF" w:rsidRPr="005E7882" w:rsidRDefault="00F337DF">
      <w:pPr>
        <w:spacing w:line="156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763027" w:rsidRPr="005E7882" w:rsidRDefault="00763027">
      <w:pPr>
        <w:spacing w:line="1560" w:lineRule="exact"/>
        <w:rPr>
          <w:rFonts w:ascii="Times New Roman" w:hAnsi="Times New Roman" w:cs="Times New Roman"/>
          <w:color w:val="auto"/>
          <w:sz w:val="20"/>
          <w:szCs w:val="20"/>
        </w:rPr>
      </w:pPr>
    </w:p>
    <w:p w:rsidR="00C57A1A" w:rsidRDefault="00C57A1A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3B1410" w:rsidRDefault="003B1410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3B1410" w:rsidRDefault="003B1410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3B1410" w:rsidRDefault="003B1410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3B1410" w:rsidRPr="005E7882" w:rsidRDefault="003B1410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F85DCC" w:rsidRPr="005E7882" w:rsidRDefault="00F85DCC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F85DCC" w:rsidRPr="005E7882" w:rsidRDefault="00F85DCC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p w:rsidR="00012EEC" w:rsidRPr="005E7882" w:rsidRDefault="00012EEC" w:rsidP="00E35FB4">
      <w:pPr>
        <w:pStyle w:val="210"/>
        <w:shd w:val="clear" w:color="auto" w:fill="auto"/>
        <w:tabs>
          <w:tab w:val="left" w:pos="5603"/>
          <w:tab w:val="left" w:leader="underscore" w:pos="8340"/>
        </w:tabs>
        <w:spacing w:before="0" w:after="0" w:line="240" w:lineRule="auto"/>
        <w:ind w:left="4842"/>
        <w:jc w:val="left"/>
        <w:rPr>
          <w:rStyle w:val="21"/>
          <w:color w:val="000000"/>
          <w:sz w:val="20"/>
          <w:szCs w:val="20"/>
        </w:rPr>
      </w:pPr>
    </w:p>
    <w:sectPr w:rsidR="00012EEC" w:rsidRPr="005E7882" w:rsidSect="00DD37CF">
      <w:headerReference w:type="default" r:id="rId8"/>
      <w:type w:val="continuous"/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D71" w:rsidRDefault="00884D71">
      <w:pPr>
        <w:rPr>
          <w:color w:val="auto"/>
        </w:rPr>
      </w:pPr>
      <w:r>
        <w:rPr>
          <w:color w:val="auto"/>
        </w:rPr>
        <w:separator/>
      </w:r>
    </w:p>
  </w:endnote>
  <w:endnote w:type="continuationSeparator" w:id="1">
    <w:p w:rsidR="00884D71" w:rsidRDefault="0088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D71" w:rsidRDefault="00884D71">
      <w:pPr>
        <w:rPr>
          <w:color w:val="auto"/>
        </w:rPr>
      </w:pPr>
      <w:r>
        <w:rPr>
          <w:color w:val="auto"/>
        </w:rPr>
        <w:separator/>
      </w:r>
    </w:p>
  </w:footnote>
  <w:footnote w:type="continuationSeparator" w:id="1">
    <w:p w:rsidR="00884D71" w:rsidRDefault="00884D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592844"/>
      <w:docPartObj>
        <w:docPartGallery w:val="Page Numbers (Top of Page)"/>
        <w:docPartUnique/>
      </w:docPartObj>
    </w:sdtPr>
    <w:sdtContent>
      <w:p w:rsidR="005A11EC" w:rsidRDefault="005A11EC" w:rsidP="005A11EC">
        <w:pPr>
          <w:pStyle w:val="ad"/>
          <w:jc w:val="center"/>
        </w:pPr>
      </w:p>
      <w:p w:rsidR="005A11EC" w:rsidRDefault="00BD270D" w:rsidP="005A11EC">
        <w:pPr>
          <w:pStyle w:val="ad"/>
          <w:jc w:val="center"/>
        </w:pPr>
        <w:r w:rsidRPr="005A11EC">
          <w:rPr>
            <w:sz w:val="20"/>
            <w:szCs w:val="20"/>
          </w:rPr>
          <w:fldChar w:fldCharType="begin"/>
        </w:r>
        <w:r w:rsidR="005A11EC" w:rsidRPr="005A11EC">
          <w:rPr>
            <w:sz w:val="20"/>
            <w:szCs w:val="20"/>
          </w:rPr>
          <w:instrText xml:space="preserve"> PAGE   \* MERGEFORMAT </w:instrText>
        </w:r>
        <w:r w:rsidRPr="005A11EC">
          <w:rPr>
            <w:sz w:val="20"/>
            <w:szCs w:val="20"/>
          </w:rPr>
          <w:fldChar w:fldCharType="separate"/>
        </w:r>
        <w:r w:rsidR="00EE0994">
          <w:rPr>
            <w:noProof/>
            <w:sz w:val="20"/>
            <w:szCs w:val="20"/>
          </w:rPr>
          <w:t>1</w:t>
        </w:r>
        <w:r w:rsidRPr="005A11EC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>
    <w:nsid w:val="00000007"/>
    <w:multiLevelType w:val="multilevel"/>
    <w:tmpl w:val="00000006"/>
    <w:lvl w:ilvl="0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4">
    <w:nsid w:val="00000009"/>
    <w:multiLevelType w:val="multilevel"/>
    <w:tmpl w:val="00000008"/>
    <w:lvl w:ilvl="0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4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5">
    <w:nsid w:val="0000000B"/>
    <w:multiLevelType w:val="multilevel"/>
    <w:tmpl w:val="EE1652C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6">
    <w:nsid w:val="0000000D"/>
    <w:multiLevelType w:val="multilevel"/>
    <w:tmpl w:val="1E74AE86"/>
    <w:lvl w:ilvl="0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5"/>
      <w:numFmt w:val="decimal"/>
      <w:lvlText w:val="2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7">
    <w:nsid w:val="0000000F"/>
    <w:multiLevelType w:val="multilevel"/>
    <w:tmpl w:val="BEA2C1E2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8">
    <w:nsid w:val="00000011"/>
    <w:multiLevelType w:val="multilevel"/>
    <w:tmpl w:val="00000010"/>
    <w:lvl w:ilvl="0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9">
    <w:nsid w:val="00000013"/>
    <w:multiLevelType w:val="multilevel"/>
    <w:tmpl w:val="9A16DC82"/>
    <w:lvl w:ilvl="0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0">
    <w:nsid w:val="00000015"/>
    <w:multiLevelType w:val="multilevel"/>
    <w:tmpl w:val="08DEB0B6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1">
    <w:nsid w:val="00000017"/>
    <w:multiLevelType w:val="multilevel"/>
    <w:tmpl w:val="6A8637FE"/>
    <w:lvl w:ilvl="0">
      <w:start w:val="3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6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5">
    <w:nsid w:val="0000001F"/>
    <w:multiLevelType w:val="multilevel"/>
    <w:tmpl w:val="59EE6D2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6">
    <w:nsid w:val="00000021"/>
    <w:multiLevelType w:val="multilevel"/>
    <w:tmpl w:val="DC065662"/>
    <w:lvl w:ilvl="0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3"/>
      <w:numFmt w:val="decimal"/>
      <w:lvlText w:val="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7">
    <w:nsid w:val="00000023"/>
    <w:multiLevelType w:val="multilevel"/>
    <w:tmpl w:val="16669324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8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</w:abstractNum>
  <w:abstractNum w:abstractNumId="19">
    <w:nsid w:val="1F327E3B"/>
    <w:multiLevelType w:val="multilevel"/>
    <w:tmpl w:val="539E25B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20">
    <w:nsid w:val="23D71A97"/>
    <w:multiLevelType w:val="multilevel"/>
    <w:tmpl w:val="D4BCC416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cs="Times New Roman"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25061B64"/>
    <w:multiLevelType w:val="multilevel"/>
    <w:tmpl w:val="70E0A46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color w:val="000000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 w:val="0"/>
        <w:color w:val="000000"/>
      </w:rPr>
    </w:lvl>
  </w:abstractNum>
  <w:abstractNum w:abstractNumId="22">
    <w:nsid w:val="345F6003"/>
    <w:multiLevelType w:val="multilevel"/>
    <w:tmpl w:val="3EF24D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21"/>
  </w:num>
  <w:num w:numId="21">
    <w:abstractNumId w:val="20"/>
  </w:num>
  <w:num w:numId="22">
    <w:abstractNumId w:val="22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bordersDoNotSurroundHeader/>
  <w:bordersDoNotSurroundFooter/>
  <w:defaultTabStop w:val="720"/>
  <w:drawingGridHorizontalSpacing w:val="120"/>
  <w:drawingGridVerticalSpacing w:val="181"/>
  <w:displayHorizontalDrawingGridEvery w:val="2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FA2EA0"/>
    <w:rsid w:val="000122C7"/>
    <w:rsid w:val="00012EEC"/>
    <w:rsid w:val="0001523C"/>
    <w:rsid w:val="000162D3"/>
    <w:rsid w:val="00016AB9"/>
    <w:rsid w:val="000318F1"/>
    <w:rsid w:val="000369F7"/>
    <w:rsid w:val="00073631"/>
    <w:rsid w:val="00074E01"/>
    <w:rsid w:val="0007570D"/>
    <w:rsid w:val="000830DD"/>
    <w:rsid w:val="00084B6D"/>
    <w:rsid w:val="000866D8"/>
    <w:rsid w:val="00094C3F"/>
    <w:rsid w:val="00095766"/>
    <w:rsid w:val="000B498C"/>
    <w:rsid w:val="000B674E"/>
    <w:rsid w:val="000C518F"/>
    <w:rsid w:val="000C5FA3"/>
    <w:rsid w:val="000C729D"/>
    <w:rsid w:val="000D781B"/>
    <w:rsid w:val="00100447"/>
    <w:rsid w:val="00131275"/>
    <w:rsid w:val="00131C00"/>
    <w:rsid w:val="00136CAD"/>
    <w:rsid w:val="001379B0"/>
    <w:rsid w:val="00147F54"/>
    <w:rsid w:val="00155926"/>
    <w:rsid w:val="001643A0"/>
    <w:rsid w:val="0017110D"/>
    <w:rsid w:val="0017291F"/>
    <w:rsid w:val="001768D7"/>
    <w:rsid w:val="00193AED"/>
    <w:rsid w:val="001A4B4F"/>
    <w:rsid w:val="001C0B04"/>
    <w:rsid w:val="001C4679"/>
    <w:rsid w:val="001E2A0B"/>
    <w:rsid w:val="001F3231"/>
    <w:rsid w:val="001F7536"/>
    <w:rsid w:val="00213106"/>
    <w:rsid w:val="00213F4B"/>
    <w:rsid w:val="00230111"/>
    <w:rsid w:val="002424CC"/>
    <w:rsid w:val="00271160"/>
    <w:rsid w:val="0027168B"/>
    <w:rsid w:val="0029021A"/>
    <w:rsid w:val="00291A2C"/>
    <w:rsid w:val="002B4C47"/>
    <w:rsid w:val="002B759E"/>
    <w:rsid w:val="002C389F"/>
    <w:rsid w:val="002D22AC"/>
    <w:rsid w:val="002D4925"/>
    <w:rsid w:val="002F0859"/>
    <w:rsid w:val="002F797A"/>
    <w:rsid w:val="00305CC7"/>
    <w:rsid w:val="00310550"/>
    <w:rsid w:val="00312EEB"/>
    <w:rsid w:val="00314549"/>
    <w:rsid w:val="003150F0"/>
    <w:rsid w:val="00317417"/>
    <w:rsid w:val="00317BCA"/>
    <w:rsid w:val="003278BB"/>
    <w:rsid w:val="003307DF"/>
    <w:rsid w:val="00340519"/>
    <w:rsid w:val="0034250C"/>
    <w:rsid w:val="00343681"/>
    <w:rsid w:val="00351193"/>
    <w:rsid w:val="00353CE1"/>
    <w:rsid w:val="00357657"/>
    <w:rsid w:val="003761F6"/>
    <w:rsid w:val="0037712A"/>
    <w:rsid w:val="003778F0"/>
    <w:rsid w:val="00380715"/>
    <w:rsid w:val="00390FFD"/>
    <w:rsid w:val="0039686F"/>
    <w:rsid w:val="003A52D0"/>
    <w:rsid w:val="003B1410"/>
    <w:rsid w:val="003B4ED6"/>
    <w:rsid w:val="003C089D"/>
    <w:rsid w:val="003C7007"/>
    <w:rsid w:val="003D2565"/>
    <w:rsid w:val="003D2D28"/>
    <w:rsid w:val="003D7091"/>
    <w:rsid w:val="003E26B9"/>
    <w:rsid w:val="003E5EBB"/>
    <w:rsid w:val="003F1B4B"/>
    <w:rsid w:val="00400BCE"/>
    <w:rsid w:val="004027E0"/>
    <w:rsid w:val="0040472E"/>
    <w:rsid w:val="00406A3D"/>
    <w:rsid w:val="00413115"/>
    <w:rsid w:val="00417864"/>
    <w:rsid w:val="004427AF"/>
    <w:rsid w:val="004458F2"/>
    <w:rsid w:val="0045600B"/>
    <w:rsid w:val="00463621"/>
    <w:rsid w:val="004637CA"/>
    <w:rsid w:val="0046525D"/>
    <w:rsid w:val="00467FF4"/>
    <w:rsid w:val="004716B0"/>
    <w:rsid w:val="00476F1F"/>
    <w:rsid w:val="00477BB0"/>
    <w:rsid w:val="00480F5D"/>
    <w:rsid w:val="00497627"/>
    <w:rsid w:val="004A0E30"/>
    <w:rsid w:val="004A2CBF"/>
    <w:rsid w:val="004A4F8E"/>
    <w:rsid w:val="004A614D"/>
    <w:rsid w:val="004B348D"/>
    <w:rsid w:val="004B58EF"/>
    <w:rsid w:val="004C16F8"/>
    <w:rsid w:val="004E395A"/>
    <w:rsid w:val="004E4389"/>
    <w:rsid w:val="004F0291"/>
    <w:rsid w:val="004F3E94"/>
    <w:rsid w:val="005134EC"/>
    <w:rsid w:val="00527266"/>
    <w:rsid w:val="005328D1"/>
    <w:rsid w:val="005418BC"/>
    <w:rsid w:val="005449CB"/>
    <w:rsid w:val="005632B3"/>
    <w:rsid w:val="00597FF8"/>
    <w:rsid w:val="005A11EC"/>
    <w:rsid w:val="005A58B5"/>
    <w:rsid w:val="005B5B61"/>
    <w:rsid w:val="005C2804"/>
    <w:rsid w:val="005C515D"/>
    <w:rsid w:val="005C61CB"/>
    <w:rsid w:val="005E09DB"/>
    <w:rsid w:val="005E7882"/>
    <w:rsid w:val="005F189D"/>
    <w:rsid w:val="00601863"/>
    <w:rsid w:val="00610770"/>
    <w:rsid w:val="00621EE9"/>
    <w:rsid w:val="00632164"/>
    <w:rsid w:val="00635C10"/>
    <w:rsid w:val="0064349B"/>
    <w:rsid w:val="00643C70"/>
    <w:rsid w:val="00650FA8"/>
    <w:rsid w:val="006552DB"/>
    <w:rsid w:val="00673A50"/>
    <w:rsid w:val="00675DBF"/>
    <w:rsid w:val="00676430"/>
    <w:rsid w:val="00685A89"/>
    <w:rsid w:val="006866AF"/>
    <w:rsid w:val="006A51E2"/>
    <w:rsid w:val="006A644D"/>
    <w:rsid w:val="006A786F"/>
    <w:rsid w:val="006C2C32"/>
    <w:rsid w:val="006D02E9"/>
    <w:rsid w:val="006F6C1A"/>
    <w:rsid w:val="00707935"/>
    <w:rsid w:val="007173E9"/>
    <w:rsid w:val="00727193"/>
    <w:rsid w:val="00744FE7"/>
    <w:rsid w:val="00763027"/>
    <w:rsid w:val="0076625F"/>
    <w:rsid w:val="007765E6"/>
    <w:rsid w:val="007B0B47"/>
    <w:rsid w:val="007B256B"/>
    <w:rsid w:val="007C0BEC"/>
    <w:rsid w:val="007D51DB"/>
    <w:rsid w:val="007F5C73"/>
    <w:rsid w:val="008411C9"/>
    <w:rsid w:val="008436E6"/>
    <w:rsid w:val="008465BD"/>
    <w:rsid w:val="008675B3"/>
    <w:rsid w:val="00871243"/>
    <w:rsid w:val="00884D71"/>
    <w:rsid w:val="008952B6"/>
    <w:rsid w:val="008A67BE"/>
    <w:rsid w:val="008B5528"/>
    <w:rsid w:val="008E33B5"/>
    <w:rsid w:val="008E3E10"/>
    <w:rsid w:val="008F4B67"/>
    <w:rsid w:val="008F7D57"/>
    <w:rsid w:val="00901020"/>
    <w:rsid w:val="00901B10"/>
    <w:rsid w:val="0090385B"/>
    <w:rsid w:val="0091387A"/>
    <w:rsid w:val="00914186"/>
    <w:rsid w:val="009247DD"/>
    <w:rsid w:val="0094416B"/>
    <w:rsid w:val="0096069D"/>
    <w:rsid w:val="00961980"/>
    <w:rsid w:val="00973AE7"/>
    <w:rsid w:val="00976DD7"/>
    <w:rsid w:val="00982F3F"/>
    <w:rsid w:val="00983868"/>
    <w:rsid w:val="0099482F"/>
    <w:rsid w:val="0099747E"/>
    <w:rsid w:val="009A6F52"/>
    <w:rsid w:val="009B2080"/>
    <w:rsid w:val="009C7020"/>
    <w:rsid w:val="009F0539"/>
    <w:rsid w:val="00A07BEE"/>
    <w:rsid w:val="00A1236F"/>
    <w:rsid w:val="00A136A4"/>
    <w:rsid w:val="00A14C98"/>
    <w:rsid w:val="00A33F1F"/>
    <w:rsid w:val="00A42273"/>
    <w:rsid w:val="00A51503"/>
    <w:rsid w:val="00A57D49"/>
    <w:rsid w:val="00A709AA"/>
    <w:rsid w:val="00A70CA6"/>
    <w:rsid w:val="00A90428"/>
    <w:rsid w:val="00A95863"/>
    <w:rsid w:val="00A969B2"/>
    <w:rsid w:val="00AA420E"/>
    <w:rsid w:val="00AB53BB"/>
    <w:rsid w:val="00AC17E8"/>
    <w:rsid w:val="00AC327E"/>
    <w:rsid w:val="00AD0596"/>
    <w:rsid w:val="00AD1747"/>
    <w:rsid w:val="00AD1A46"/>
    <w:rsid w:val="00B0021D"/>
    <w:rsid w:val="00B019FC"/>
    <w:rsid w:val="00B02C0B"/>
    <w:rsid w:val="00B03B5D"/>
    <w:rsid w:val="00B04A93"/>
    <w:rsid w:val="00B13066"/>
    <w:rsid w:val="00B170CC"/>
    <w:rsid w:val="00B22731"/>
    <w:rsid w:val="00B36330"/>
    <w:rsid w:val="00B3694F"/>
    <w:rsid w:val="00B45460"/>
    <w:rsid w:val="00B471CB"/>
    <w:rsid w:val="00B471E5"/>
    <w:rsid w:val="00B474AC"/>
    <w:rsid w:val="00B51693"/>
    <w:rsid w:val="00B62321"/>
    <w:rsid w:val="00B64CE1"/>
    <w:rsid w:val="00B66F75"/>
    <w:rsid w:val="00B67109"/>
    <w:rsid w:val="00B702FF"/>
    <w:rsid w:val="00B803BC"/>
    <w:rsid w:val="00B81818"/>
    <w:rsid w:val="00B86205"/>
    <w:rsid w:val="00BA16B5"/>
    <w:rsid w:val="00BA6F04"/>
    <w:rsid w:val="00BB6FB5"/>
    <w:rsid w:val="00BC013B"/>
    <w:rsid w:val="00BC45BF"/>
    <w:rsid w:val="00BD270D"/>
    <w:rsid w:val="00BD3531"/>
    <w:rsid w:val="00BF7571"/>
    <w:rsid w:val="00C011A9"/>
    <w:rsid w:val="00C232CA"/>
    <w:rsid w:val="00C5281C"/>
    <w:rsid w:val="00C57A1A"/>
    <w:rsid w:val="00C61BFB"/>
    <w:rsid w:val="00C808B2"/>
    <w:rsid w:val="00C849EB"/>
    <w:rsid w:val="00C95C90"/>
    <w:rsid w:val="00CA1426"/>
    <w:rsid w:val="00CA3CD8"/>
    <w:rsid w:val="00CB53E1"/>
    <w:rsid w:val="00CC692C"/>
    <w:rsid w:val="00CD113B"/>
    <w:rsid w:val="00CD2119"/>
    <w:rsid w:val="00CF6B88"/>
    <w:rsid w:val="00D015D4"/>
    <w:rsid w:val="00D10915"/>
    <w:rsid w:val="00D24DB2"/>
    <w:rsid w:val="00D32924"/>
    <w:rsid w:val="00D34801"/>
    <w:rsid w:val="00D37BB0"/>
    <w:rsid w:val="00D468C3"/>
    <w:rsid w:val="00D54C1F"/>
    <w:rsid w:val="00D643D2"/>
    <w:rsid w:val="00D653FF"/>
    <w:rsid w:val="00D6552E"/>
    <w:rsid w:val="00D66B4C"/>
    <w:rsid w:val="00DA087E"/>
    <w:rsid w:val="00DA281F"/>
    <w:rsid w:val="00DA2C93"/>
    <w:rsid w:val="00DC18A4"/>
    <w:rsid w:val="00DD25C1"/>
    <w:rsid w:val="00DD37CF"/>
    <w:rsid w:val="00DF479C"/>
    <w:rsid w:val="00E057FE"/>
    <w:rsid w:val="00E12549"/>
    <w:rsid w:val="00E20D8A"/>
    <w:rsid w:val="00E35FB4"/>
    <w:rsid w:val="00E3771C"/>
    <w:rsid w:val="00E47A0A"/>
    <w:rsid w:val="00E513A7"/>
    <w:rsid w:val="00E558B8"/>
    <w:rsid w:val="00E5779D"/>
    <w:rsid w:val="00E9057C"/>
    <w:rsid w:val="00E9074F"/>
    <w:rsid w:val="00E926A6"/>
    <w:rsid w:val="00E958D5"/>
    <w:rsid w:val="00EB0A4B"/>
    <w:rsid w:val="00EB0E5F"/>
    <w:rsid w:val="00EB5506"/>
    <w:rsid w:val="00EC0DE8"/>
    <w:rsid w:val="00EE0994"/>
    <w:rsid w:val="00EE11EC"/>
    <w:rsid w:val="00EF6289"/>
    <w:rsid w:val="00F02BDB"/>
    <w:rsid w:val="00F308E7"/>
    <w:rsid w:val="00F337DF"/>
    <w:rsid w:val="00F44F32"/>
    <w:rsid w:val="00F51021"/>
    <w:rsid w:val="00F56064"/>
    <w:rsid w:val="00F6686D"/>
    <w:rsid w:val="00F85DCC"/>
    <w:rsid w:val="00F961ED"/>
    <w:rsid w:val="00FA2EA0"/>
    <w:rsid w:val="00FA62CA"/>
    <w:rsid w:val="00FB060D"/>
    <w:rsid w:val="00FB5685"/>
    <w:rsid w:val="00FC29FE"/>
    <w:rsid w:val="00FC4A36"/>
    <w:rsid w:val="00FD145B"/>
    <w:rsid w:val="00FD3EA2"/>
    <w:rsid w:val="00FE5F23"/>
    <w:rsid w:val="00FF3680"/>
    <w:rsid w:val="00FF63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82F"/>
    <w:pPr>
      <w:widowControl w:val="0"/>
    </w:pPr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9482F"/>
    <w:rPr>
      <w:rFonts w:cs="Times New Roman"/>
      <w:color w:val="0066CC"/>
      <w:u w:val="single"/>
    </w:rPr>
  </w:style>
  <w:style w:type="character" w:customStyle="1" w:styleId="2">
    <w:name w:val="Сноска (2)_"/>
    <w:basedOn w:val="a0"/>
    <w:link w:val="20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a4">
    <w:name w:val="Сноска_"/>
    <w:basedOn w:val="a0"/>
    <w:link w:val="a5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3">
    <w:name w:val="Основной текст (3)_"/>
    <w:basedOn w:val="a0"/>
    <w:link w:val="31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11pt">
    <w:name w:val="Основной текст (3) + 11 pt"/>
    <w:aliases w:val="Курсив,Интервал 1 pt"/>
    <w:basedOn w:val="3"/>
    <w:uiPriority w:val="99"/>
    <w:rsid w:val="0099482F"/>
    <w:rPr>
      <w:rFonts w:ascii="Times New Roman" w:hAnsi="Times New Roman" w:cs="Times New Roman"/>
      <w:b/>
      <w:bCs/>
      <w:i/>
      <w:iCs/>
      <w:spacing w:val="30"/>
      <w:sz w:val="22"/>
      <w:szCs w:val="22"/>
      <w:u w:val="none"/>
    </w:rPr>
  </w:style>
  <w:style w:type="character" w:customStyle="1" w:styleId="311pt1">
    <w:name w:val="Основной текст (3) + 11 pt1"/>
    <w:aliases w:val="Курсив4,Интервал 1 pt1"/>
    <w:basedOn w:val="3"/>
    <w:uiPriority w:val="99"/>
    <w:rsid w:val="0099482F"/>
    <w:rPr>
      <w:rFonts w:ascii="Times New Roman" w:hAnsi="Times New Roman" w:cs="Times New Roman"/>
      <w:b/>
      <w:bCs/>
      <w:i/>
      <w:iCs/>
      <w:spacing w:val="30"/>
      <w:sz w:val="22"/>
      <w:szCs w:val="22"/>
      <w:u w:val="single"/>
    </w:rPr>
  </w:style>
  <w:style w:type="character" w:customStyle="1" w:styleId="21">
    <w:name w:val="Основной текст (2)_"/>
    <w:basedOn w:val="a0"/>
    <w:link w:val="210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22">
    <w:name w:val="Основной текст (2) + Полужирный"/>
    <w:basedOn w:val="21"/>
    <w:uiPriority w:val="99"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1pt">
    <w:name w:val="Основной текст (2) + Интервал 1 pt"/>
    <w:basedOn w:val="21"/>
    <w:uiPriority w:val="99"/>
    <w:rsid w:val="0099482F"/>
    <w:rPr>
      <w:rFonts w:ascii="Times New Roman" w:hAnsi="Times New Roman" w:cs="Times New Roman"/>
      <w:spacing w:val="20"/>
      <w:sz w:val="21"/>
      <w:szCs w:val="21"/>
      <w:u w:val="none"/>
      <w:lang w:val="en-US" w:eastAsia="en-US"/>
    </w:rPr>
  </w:style>
  <w:style w:type="character" w:customStyle="1" w:styleId="3Tahoma">
    <w:name w:val="Основной текст (3) + Tahoma"/>
    <w:aliases w:val="9,5 pt,Не полужирный,Курсив3"/>
    <w:basedOn w:val="3"/>
    <w:uiPriority w:val="99"/>
    <w:rsid w:val="0099482F"/>
    <w:rPr>
      <w:rFonts w:ascii="Tahoma" w:hAnsi="Tahoma" w:cs="Tahoma"/>
      <w:b/>
      <w:bCs/>
      <w:i/>
      <w:iCs/>
      <w:sz w:val="19"/>
      <w:szCs w:val="19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3">
    <w:name w:val="Основной текст (2) + Курсив"/>
    <w:basedOn w:val="21"/>
    <w:uiPriority w:val="99"/>
    <w:rsid w:val="0099482F"/>
    <w:rPr>
      <w:rFonts w:ascii="Times New Roman" w:hAnsi="Times New Roman" w:cs="Times New Roman"/>
      <w:i/>
      <w:iCs/>
      <w:sz w:val="21"/>
      <w:szCs w:val="21"/>
      <w:u w:val="none"/>
    </w:rPr>
  </w:style>
  <w:style w:type="character" w:customStyle="1" w:styleId="2Exact">
    <w:name w:val="Основной текст (2) Exact"/>
    <w:basedOn w:val="a0"/>
    <w:uiPriority w:val="99"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6Exact">
    <w:name w:val="Основной текст (6) Exact"/>
    <w:basedOn w:val="a0"/>
    <w:link w:val="6"/>
    <w:uiPriority w:val="99"/>
    <w:locked/>
    <w:rsid w:val="0099482F"/>
    <w:rPr>
      <w:rFonts w:ascii="Tahoma" w:hAnsi="Tahoma" w:cs="Tahoma"/>
      <w:b/>
      <w:bCs/>
      <w:sz w:val="14"/>
      <w:szCs w:val="14"/>
      <w:u w:val="none"/>
    </w:rPr>
  </w:style>
  <w:style w:type="character" w:customStyle="1" w:styleId="4Exact">
    <w:name w:val="Основной текст (4) Exact"/>
    <w:basedOn w:val="a0"/>
    <w:uiPriority w:val="99"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24">
    <w:name w:val="Основной текст (2)"/>
    <w:basedOn w:val="21"/>
    <w:uiPriority w:val="99"/>
    <w:rsid w:val="0099482F"/>
    <w:rPr>
      <w:rFonts w:ascii="Times New Roman" w:hAnsi="Times New Roman" w:cs="Times New Roman"/>
      <w:sz w:val="21"/>
      <w:szCs w:val="21"/>
      <w:u w:val="single"/>
    </w:rPr>
  </w:style>
  <w:style w:type="character" w:customStyle="1" w:styleId="220">
    <w:name w:val="Основной текст (2) + Курсив2"/>
    <w:basedOn w:val="21"/>
    <w:uiPriority w:val="99"/>
    <w:rsid w:val="0099482F"/>
    <w:rPr>
      <w:rFonts w:ascii="Times New Roman" w:hAnsi="Times New Roman" w:cs="Times New Roman"/>
      <w:i/>
      <w:iCs/>
      <w:sz w:val="21"/>
      <w:szCs w:val="21"/>
      <w:u w:val="single"/>
    </w:rPr>
  </w:style>
  <w:style w:type="character" w:customStyle="1" w:styleId="30">
    <w:name w:val="Основной текст (3)"/>
    <w:basedOn w:val="3"/>
    <w:uiPriority w:val="99"/>
    <w:rsid w:val="0099482F"/>
    <w:rPr>
      <w:rFonts w:ascii="Times New Roman" w:hAnsi="Times New Roman" w:cs="Times New Roman"/>
      <w:b/>
      <w:bCs/>
      <w:sz w:val="21"/>
      <w:szCs w:val="21"/>
      <w:u w:val="single"/>
    </w:rPr>
  </w:style>
  <w:style w:type="character" w:customStyle="1" w:styleId="39">
    <w:name w:val="Основной текст (3) + 9"/>
    <w:aliases w:val="5 pt4,Не полужирный2,Малые прописные"/>
    <w:basedOn w:val="3"/>
    <w:uiPriority w:val="99"/>
    <w:rsid w:val="0099482F"/>
    <w:rPr>
      <w:rFonts w:ascii="Times New Roman" w:hAnsi="Times New Roman" w:cs="Times New Roman"/>
      <w:b/>
      <w:bCs/>
      <w:smallCaps/>
      <w:sz w:val="19"/>
      <w:szCs w:val="19"/>
      <w:u w:val="single"/>
    </w:rPr>
  </w:style>
  <w:style w:type="character" w:customStyle="1" w:styleId="391">
    <w:name w:val="Основной текст (3) + 91"/>
    <w:aliases w:val="5 pt3,Не полужирный1,Малые прописные2"/>
    <w:basedOn w:val="3"/>
    <w:uiPriority w:val="99"/>
    <w:rsid w:val="0099482F"/>
    <w:rPr>
      <w:rFonts w:ascii="Times New Roman" w:hAnsi="Times New Roman" w:cs="Times New Roman"/>
      <w:b/>
      <w:bCs/>
      <w:smallCaps/>
      <w:sz w:val="19"/>
      <w:szCs w:val="19"/>
      <w:u w:val="none"/>
    </w:rPr>
  </w:style>
  <w:style w:type="character" w:customStyle="1" w:styleId="221">
    <w:name w:val="Основной текст (2)2"/>
    <w:basedOn w:val="21"/>
    <w:uiPriority w:val="99"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211pt">
    <w:name w:val="Основной текст (2) + 11 pt"/>
    <w:aliases w:val="Интервал 0 pt"/>
    <w:basedOn w:val="21"/>
    <w:uiPriority w:val="99"/>
    <w:rsid w:val="0099482F"/>
    <w:rPr>
      <w:rFonts w:ascii="Times New Roman" w:hAnsi="Times New Roman" w:cs="Times New Roman"/>
      <w:spacing w:val="10"/>
      <w:sz w:val="22"/>
      <w:szCs w:val="22"/>
      <w:u w:val="none"/>
    </w:rPr>
  </w:style>
  <w:style w:type="character" w:customStyle="1" w:styleId="212pt">
    <w:name w:val="Основной текст (2) + 12 pt"/>
    <w:aliases w:val="Полужирный,Курсив2"/>
    <w:basedOn w:val="21"/>
    <w:uiPriority w:val="99"/>
    <w:rsid w:val="0099482F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211">
    <w:name w:val="Основной текст (2) + 11"/>
    <w:aliases w:val="5 pt2"/>
    <w:basedOn w:val="21"/>
    <w:uiPriority w:val="99"/>
    <w:rsid w:val="0099482F"/>
    <w:rPr>
      <w:rFonts w:ascii="Times New Roman" w:hAnsi="Times New Roman" w:cs="Times New Roman"/>
      <w:sz w:val="23"/>
      <w:szCs w:val="23"/>
      <w:u w:val="none"/>
    </w:rPr>
  </w:style>
  <w:style w:type="character" w:customStyle="1" w:styleId="212">
    <w:name w:val="Основной текст (2) + Курсив1"/>
    <w:aliases w:val="Малые прописные1"/>
    <w:basedOn w:val="21"/>
    <w:uiPriority w:val="99"/>
    <w:rsid w:val="0099482F"/>
    <w:rPr>
      <w:rFonts w:ascii="Times New Roman" w:hAnsi="Times New Roman" w:cs="Times New Roman"/>
      <w:i/>
      <w:iCs/>
      <w:smallCaps/>
      <w:sz w:val="21"/>
      <w:szCs w:val="21"/>
      <w:u w:val="single"/>
    </w:rPr>
  </w:style>
  <w:style w:type="character" w:customStyle="1" w:styleId="2Sylfaen">
    <w:name w:val="Основной текст (2) + Sylfaen"/>
    <w:aliases w:val="4 pt"/>
    <w:basedOn w:val="21"/>
    <w:uiPriority w:val="99"/>
    <w:rsid w:val="0099482F"/>
    <w:rPr>
      <w:rFonts w:ascii="Sylfaen" w:hAnsi="Sylfaen" w:cs="Sylfaen"/>
      <w:sz w:val="8"/>
      <w:szCs w:val="8"/>
      <w:u w:val="none"/>
    </w:rPr>
  </w:style>
  <w:style w:type="character" w:customStyle="1" w:styleId="25">
    <w:name w:val="Оглавление (2)_"/>
    <w:basedOn w:val="a0"/>
    <w:link w:val="26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character" w:customStyle="1" w:styleId="a6">
    <w:name w:val="Оглавление_"/>
    <w:basedOn w:val="a0"/>
    <w:link w:val="11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32">
    <w:name w:val="Оглавление (3)_"/>
    <w:basedOn w:val="a0"/>
    <w:link w:val="33"/>
    <w:uiPriority w:val="99"/>
    <w:locked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a7">
    <w:name w:val="Оглавление"/>
    <w:basedOn w:val="a6"/>
    <w:uiPriority w:val="99"/>
    <w:rsid w:val="0099482F"/>
    <w:rPr>
      <w:rFonts w:ascii="Times New Roman" w:hAnsi="Times New Roman" w:cs="Times New Roman"/>
      <w:b/>
      <w:bCs/>
      <w:sz w:val="21"/>
      <w:szCs w:val="21"/>
      <w:u w:val="single"/>
    </w:rPr>
  </w:style>
  <w:style w:type="character" w:customStyle="1" w:styleId="4">
    <w:name w:val="Основной текст (4)_"/>
    <w:basedOn w:val="a0"/>
    <w:link w:val="40"/>
    <w:uiPriority w:val="99"/>
    <w:locked/>
    <w:rsid w:val="0099482F"/>
    <w:rPr>
      <w:rFonts w:ascii="Times New Roman" w:hAnsi="Times New Roman" w:cs="Times New Roman"/>
      <w:sz w:val="14"/>
      <w:szCs w:val="14"/>
      <w:u w:val="none"/>
    </w:rPr>
  </w:style>
  <w:style w:type="character" w:customStyle="1" w:styleId="47">
    <w:name w:val="Основной текст (4) + 7"/>
    <w:aliases w:val="5 pt1,Курсив1"/>
    <w:basedOn w:val="4"/>
    <w:uiPriority w:val="99"/>
    <w:rsid w:val="0099482F"/>
    <w:rPr>
      <w:rFonts w:ascii="Times New Roman" w:hAnsi="Times New Roman" w:cs="Times New Roman"/>
      <w:i/>
      <w:iCs/>
      <w:sz w:val="15"/>
      <w:szCs w:val="15"/>
      <w:u w:val="none"/>
    </w:rPr>
  </w:style>
  <w:style w:type="character" w:customStyle="1" w:styleId="5">
    <w:name w:val="Основной текст (5)_"/>
    <w:basedOn w:val="a0"/>
    <w:link w:val="50"/>
    <w:uiPriority w:val="99"/>
    <w:locked/>
    <w:rsid w:val="0099482F"/>
    <w:rPr>
      <w:rFonts w:ascii="Arial" w:hAnsi="Arial" w:cs="Arial"/>
      <w:sz w:val="21"/>
      <w:szCs w:val="21"/>
      <w:u w:val="none"/>
    </w:rPr>
  </w:style>
  <w:style w:type="character" w:customStyle="1" w:styleId="Exact">
    <w:name w:val="Подпись к картинке Exact"/>
    <w:basedOn w:val="a0"/>
    <w:link w:val="a8"/>
    <w:uiPriority w:val="99"/>
    <w:locked/>
    <w:rsid w:val="0099482F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2Exact0">
    <w:name w:val="Подпись к картинке (2) Exact"/>
    <w:basedOn w:val="a0"/>
    <w:link w:val="27"/>
    <w:uiPriority w:val="99"/>
    <w:locked/>
    <w:rsid w:val="0099482F"/>
    <w:rPr>
      <w:rFonts w:ascii="Times New Roman" w:hAnsi="Times New Roman" w:cs="Times New Roman"/>
      <w:u w:val="none"/>
    </w:rPr>
  </w:style>
  <w:style w:type="character" w:customStyle="1" w:styleId="3Exact">
    <w:name w:val="Подпись к картинке (3) Exact"/>
    <w:basedOn w:val="a0"/>
    <w:link w:val="34"/>
    <w:uiPriority w:val="99"/>
    <w:locked/>
    <w:rsid w:val="0099482F"/>
    <w:rPr>
      <w:rFonts w:ascii="Times New Roman" w:hAnsi="Times New Roman" w:cs="Times New Roman"/>
      <w:sz w:val="21"/>
      <w:szCs w:val="21"/>
      <w:u w:val="none"/>
    </w:rPr>
  </w:style>
  <w:style w:type="paragraph" w:customStyle="1" w:styleId="20">
    <w:name w:val="Сноска (2)"/>
    <w:basedOn w:val="a"/>
    <w:link w:val="2"/>
    <w:uiPriority w:val="99"/>
    <w:rsid w:val="0099482F"/>
    <w:pPr>
      <w:shd w:val="clear" w:color="auto" w:fill="FFFFFF"/>
      <w:spacing w:line="270" w:lineRule="exact"/>
      <w:jc w:val="both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a5">
    <w:name w:val="Сноска"/>
    <w:basedOn w:val="a"/>
    <w:link w:val="a4"/>
    <w:uiPriority w:val="99"/>
    <w:rsid w:val="0099482F"/>
    <w:pPr>
      <w:shd w:val="clear" w:color="auto" w:fill="FFFFFF"/>
      <w:spacing w:line="270" w:lineRule="exac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31">
    <w:name w:val="Основной текст (3)1"/>
    <w:basedOn w:val="a"/>
    <w:link w:val="3"/>
    <w:uiPriority w:val="99"/>
    <w:rsid w:val="0099482F"/>
    <w:pPr>
      <w:shd w:val="clear" w:color="auto" w:fill="FFFFFF"/>
      <w:spacing w:after="240" w:line="270" w:lineRule="exac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10">
    <w:name w:val="Основной текст (2)1"/>
    <w:basedOn w:val="a"/>
    <w:link w:val="21"/>
    <w:uiPriority w:val="99"/>
    <w:rsid w:val="0099482F"/>
    <w:pPr>
      <w:shd w:val="clear" w:color="auto" w:fill="FFFFFF"/>
      <w:spacing w:before="240" w:after="36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0">
    <w:name w:val="Заголовок №1"/>
    <w:basedOn w:val="a"/>
    <w:link w:val="1"/>
    <w:uiPriority w:val="99"/>
    <w:rsid w:val="0099482F"/>
    <w:pPr>
      <w:shd w:val="clear" w:color="auto" w:fill="FFFFFF"/>
      <w:spacing w:before="180" w:after="480" w:line="240" w:lineRule="atLeast"/>
      <w:jc w:val="both"/>
      <w:outlineLvl w:val="0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6">
    <w:name w:val="Основной текст (6)"/>
    <w:basedOn w:val="a"/>
    <w:link w:val="6Exact"/>
    <w:uiPriority w:val="99"/>
    <w:rsid w:val="0099482F"/>
    <w:pPr>
      <w:shd w:val="clear" w:color="auto" w:fill="FFFFFF"/>
      <w:spacing w:before="300" w:line="240" w:lineRule="atLeast"/>
      <w:jc w:val="both"/>
    </w:pPr>
    <w:rPr>
      <w:rFonts w:ascii="Tahoma" w:hAnsi="Tahoma" w:cs="Tahoma"/>
      <w:b/>
      <w:bCs/>
      <w:color w:val="auto"/>
      <w:sz w:val="14"/>
      <w:szCs w:val="14"/>
    </w:rPr>
  </w:style>
  <w:style w:type="paragraph" w:customStyle="1" w:styleId="40">
    <w:name w:val="Основной текст (4)"/>
    <w:basedOn w:val="a"/>
    <w:link w:val="4"/>
    <w:uiPriority w:val="99"/>
    <w:rsid w:val="0099482F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26">
    <w:name w:val="Оглавление (2)"/>
    <w:basedOn w:val="a"/>
    <w:link w:val="25"/>
    <w:uiPriority w:val="99"/>
    <w:rsid w:val="0099482F"/>
    <w:pPr>
      <w:shd w:val="clear" w:color="auto" w:fill="FFFFFF"/>
      <w:spacing w:before="180" w:after="840" w:line="240" w:lineRule="atLeast"/>
      <w:jc w:val="both"/>
    </w:pPr>
    <w:rPr>
      <w:rFonts w:ascii="Times New Roman" w:hAnsi="Times New Roman" w:cs="Times New Roman"/>
      <w:color w:val="auto"/>
      <w:sz w:val="21"/>
      <w:szCs w:val="21"/>
    </w:rPr>
  </w:style>
  <w:style w:type="paragraph" w:customStyle="1" w:styleId="11">
    <w:name w:val="Оглавление1"/>
    <w:basedOn w:val="a"/>
    <w:link w:val="a6"/>
    <w:uiPriority w:val="99"/>
    <w:rsid w:val="0099482F"/>
    <w:pPr>
      <w:shd w:val="clear" w:color="auto" w:fill="FFFFFF"/>
      <w:spacing w:before="840" w:line="240" w:lineRule="atLeast"/>
      <w:jc w:val="both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33">
    <w:name w:val="Оглавление (3)"/>
    <w:basedOn w:val="a"/>
    <w:link w:val="32"/>
    <w:uiPriority w:val="99"/>
    <w:rsid w:val="0099482F"/>
    <w:pPr>
      <w:shd w:val="clear" w:color="auto" w:fill="FFFFFF"/>
      <w:spacing w:after="180" w:line="240" w:lineRule="atLeast"/>
    </w:pPr>
    <w:rPr>
      <w:rFonts w:ascii="Times New Roman" w:hAnsi="Times New Roman" w:cs="Times New Roman"/>
      <w:color w:val="auto"/>
      <w:sz w:val="14"/>
      <w:szCs w:val="14"/>
    </w:rPr>
  </w:style>
  <w:style w:type="paragraph" w:customStyle="1" w:styleId="50">
    <w:name w:val="Основной текст (5)"/>
    <w:basedOn w:val="a"/>
    <w:link w:val="5"/>
    <w:uiPriority w:val="99"/>
    <w:rsid w:val="0099482F"/>
    <w:pPr>
      <w:shd w:val="clear" w:color="auto" w:fill="FFFFFF"/>
      <w:spacing w:before="180" w:after="180" w:line="240" w:lineRule="atLeast"/>
    </w:pPr>
    <w:rPr>
      <w:rFonts w:ascii="Arial" w:hAnsi="Arial" w:cs="Arial"/>
      <w:color w:val="auto"/>
      <w:sz w:val="21"/>
      <w:szCs w:val="21"/>
    </w:rPr>
  </w:style>
  <w:style w:type="paragraph" w:customStyle="1" w:styleId="a8">
    <w:name w:val="Подпись к картинке"/>
    <w:basedOn w:val="a"/>
    <w:link w:val="Exact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27">
    <w:name w:val="Подпись к картинке (2)"/>
    <w:basedOn w:val="a"/>
    <w:link w:val="2Exact0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</w:rPr>
  </w:style>
  <w:style w:type="paragraph" w:customStyle="1" w:styleId="34">
    <w:name w:val="Подпись к картинке (3)"/>
    <w:basedOn w:val="a"/>
    <w:link w:val="3Exact"/>
    <w:uiPriority w:val="99"/>
    <w:rsid w:val="0099482F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1"/>
      <w:szCs w:val="21"/>
    </w:rPr>
  </w:style>
  <w:style w:type="paragraph" w:styleId="a9">
    <w:name w:val="List Paragraph"/>
    <w:basedOn w:val="a"/>
    <w:uiPriority w:val="34"/>
    <w:qFormat/>
    <w:rsid w:val="000369F7"/>
    <w:pPr>
      <w:ind w:left="708"/>
    </w:pPr>
  </w:style>
  <w:style w:type="table" w:styleId="aa">
    <w:name w:val="Table Grid"/>
    <w:basedOn w:val="a1"/>
    <w:uiPriority w:val="59"/>
    <w:rsid w:val="000D7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B6710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B67109"/>
    <w:rPr>
      <w:rFonts w:ascii="Tahoma" w:hAnsi="Tahoma" w:cs="Tahoma"/>
      <w:color w:val="000000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016AB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16AB9"/>
    <w:rPr>
      <w:rFonts w:cs="Arial Unicode MS"/>
      <w:color w:val="000000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016AB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16AB9"/>
    <w:rPr>
      <w:rFonts w:cs="Arial Unicode MS"/>
      <w:color w:val="000000"/>
      <w:sz w:val="24"/>
      <w:szCs w:val="24"/>
    </w:rPr>
  </w:style>
  <w:style w:type="paragraph" w:customStyle="1" w:styleId="ConsPlusNonformat">
    <w:name w:val="ConsPlusNonformat"/>
    <w:rsid w:val="003436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27B7B-D5FD-4AE7-934C-C1C1B7DF3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3696</Words>
  <Characters>21071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УИИ Бухгалтерия</cp:lastModifiedBy>
  <cp:revision>6</cp:revision>
  <cp:lastPrinted>2023-01-17T09:01:00Z</cp:lastPrinted>
  <dcterms:created xsi:type="dcterms:W3CDTF">2026-01-20T13:07:00Z</dcterms:created>
  <dcterms:modified xsi:type="dcterms:W3CDTF">2026-10-14T10:01:00Z</dcterms:modified>
</cp:coreProperties>
</file>